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5D45A" w14:textId="1B1DB6E9" w:rsidR="00AE6E79" w:rsidRDefault="001868AD" w:rsidP="003461A9">
      <w:pPr>
        <w:rPr>
          <w:rFonts w:ascii="Verdana" w:hAnsi="Verdana" w:cs="Verdana"/>
          <w:b/>
          <w:bCs/>
          <w:sz w:val="18"/>
          <w:szCs w:val="18"/>
        </w:rPr>
      </w:pPr>
      <w:r w:rsidRPr="001868AD">
        <w:rPr>
          <w:rFonts w:ascii="Verdana" w:hAnsi="Verdana"/>
          <w:noProof/>
          <w:sz w:val="18"/>
          <w:szCs w:val="18"/>
        </w:rPr>
        <w:drawing>
          <wp:inline distT="0" distB="0" distL="0" distR="0" wp14:anchorId="6044611D" wp14:editId="53B3229F">
            <wp:extent cx="5759450" cy="8148932"/>
            <wp:effectExtent l="0" t="0" r="0" b="5080"/>
            <wp:docPr id="1" name="Obraz 1" descr="C:\Users\mszymkiewicz\Desktop\PRZETARGI\PRZETARGI 2017\68_2017 Koncepcja Garbatka- Wilczowola\SKMBT_C36017102409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7\68_2017 Koncepcja Garbatka- Wilczowola\SKMBT_C3601710240907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48932"/>
                    </a:xfrm>
                    <a:prstGeom prst="rect">
                      <a:avLst/>
                    </a:prstGeom>
                    <a:noFill/>
                    <a:ln>
                      <a:noFill/>
                    </a:ln>
                  </pic:spPr>
                </pic:pic>
              </a:graphicData>
            </a:graphic>
          </wp:inline>
        </w:drawing>
      </w:r>
    </w:p>
    <w:p w14:paraId="48B04375" w14:textId="7C1999C3" w:rsidR="00AE6E79" w:rsidRDefault="00AE6E79" w:rsidP="003461A9">
      <w:pPr>
        <w:rPr>
          <w:rFonts w:ascii="Verdana" w:hAnsi="Verdana" w:cs="Verdana"/>
          <w:b/>
          <w:bCs/>
          <w:sz w:val="18"/>
          <w:szCs w:val="18"/>
        </w:rPr>
      </w:pPr>
    </w:p>
    <w:p w14:paraId="7D2CB7DC" w14:textId="25B1746A" w:rsidR="001868AD" w:rsidRDefault="001868AD" w:rsidP="003461A9">
      <w:pPr>
        <w:rPr>
          <w:rFonts w:ascii="Verdana" w:hAnsi="Verdana" w:cs="Verdana"/>
          <w:b/>
          <w:bCs/>
          <w:sz w:val="18"/>
          <w:szCs w:val="18"/>
        </w:rPr>
      </w:pPr>
    </w:p>
    <w:p w14:paraId="23CBC6F3" w14:textId="5796A044" w:rsidR="001868AD" w:rsidRDefault="001868AD" w:rsidP="003461A9">
      <w:pPr>
        <w:rPr>
          <w:rFonts w:ascii="Verdana" w:hAnsi="Verdana" w:cs="Verdana"/>
          <w:b/>
          <w:bCs/>
          <w:sz w:val="18"/>
          <w:szCs w:val="18"/>
        </w:rPr>
      </w:pPr>
    </w:p>
    <w:p w14:paraId="488F28E5" w14:textId="77777777" w:rsidR="001868AD" w:rsidRDefault="001868AD" w:rsidP="003461A9">
      <w:pPr>
        <w:rPr>
          <w:rFonts w:ascii="Verdana" w:hAnsi="Verdana" w:cs="Verdana"/>
          <w:b/>
          <w:bCs/>
          <w:sz w:val="18"/>
          <w:szCs w:val="18"/>
        </w:rPr>
      </w:pPr>
      <w:bookmarkStart w:id="0" w:name="_GoBack"/>
      <w:bookmarkEnd w:id="0"/>
    </w:p>
    <w:p w14:paraId="2D18B346" w14:textId="77777777" w:rsidR="00AE6E79" w:rsidRDefault="00AE6E79" w:rsidP="003461A9">
      <w:pPr>
        <w:rPr>
          <w:rFonts w:ascii="Verdana" w:hAnsi="Verdana" w:cs="Verdana"/>
          <w:b/>
          <w:bCs/>
          <w:sz w:val="18"/>
          <w:szCs w:val="18"/>
        </w:rPr>
      </w:pPr>
    </w:p>
    <w:p w14:paraId="27A2611E" w14:textId="77777777" w:rsidR="00AE6E79" w:rsidRDefault="00AE6E79" w:rsidP="003461A9">
      <w:pPr>
        <w:rPr>
          <w:rFonts w:ascii="Verdana" w:hAnsi="Verdana" w:cs="Verdana"/>
          <w:b/>
          <w:bCs/>
          <w:sz w:val="18"/>
          <w:szCs w:val="18"/>
        </w:rPr>
      </w:pPr>
    </w:p>
    <w:p w14:paraId="2B5098C7" w14:textId="77777777" w:rsidR="00BE245A" w:rsidRPr="00570D77" w:rsidRDefault="00BE245A" w:rsidP="003461A9">
      <w:pPr>
        <w:rPr>
          <w:rFonts w:ascii="Verdana" w:hAnsi="Verdana" w:cs="Verdana"/>
          <w:b/>
          <w:bCs/>
          <w:sz w:val="18"/>
          <w:szCs w:val="18"/>
        </w:rPr>
      </w:pPr>
      <w:r w:rsidRPr="00570D77">
        <w:rPr>
          <w:rFonts w:ascii="Verdana" w:hAnsi="Verdana" w:cs="Verdana"/>
          <w:b/>
          <w:bCs/>
          <w:sz w:val="18"/>
          <w:szCs w:val="18"/>
        </w:rPr>
        <w:lastRenderedPageBreak/>
        <w:t xml:space="preserve">Specyfikacja Istotnych Warunków Zamówienia zawiera: </w:t>
      </w:r>
    </w:p>
    <w:p w14:paraId="4E01CF87" w14:textId="77777777" w:rsidR="00BE245A" w:rsidRPr="00570D77" w:rsidRDefault="00BE245A" w:rsidP="003461A9">
      <w:pPr>
        <w:jc w:val="center"/>
        <w:rPr>
          <w:rFonts w:ascii="Verdana" w:hAnsi="Verdana" w:cs="Verdana"/>
          <w:sz w:val="18"/>
          <w:szCs w:val="18"/>
        </w:rPr>
      </w:pPr>
    </w:p>
    <w:p w14:paraId="36834197" w14:textId="77777777" w:rsidR="00BE245A" w:rsidRPr="00570D77" w:rsidRDefault="00BE245A" w:rsidP="003461A9">
      <w:pPr>
        <w:jc w:val="center"/>
        <w:rPr>
          <w:rFonts w:ascii="Verdana" w:hAnsi="Verdana" w:cs="Verdana"/>
          <w:sz w:val="18"/>
          <w:szCs w:val="18"/>
        </w:rPr>
      </w:pPr>
    </w:p>
    <w:p w14:paraId="647805A3" w14:textId="77777777" w:rsidR="00BE245A" w:rsidRPr="00570D77" w:rsidRDefault="00BE245A" w:rsidP="003461A9">
      <w:pPr>
        <w:jc w:val="center"/>
        <w:rPr>
          <w:rFonts w:ascii="Verdana" w:hAnsi="Verdana" w:cs="Verdana"/>
          <w:sz w:val="18"/>
          <w:szCs w:val="18"/>
        </w:rPr>
      </w:pPr>
    </w:p>
    <w:p w14:paraId="6B7D1880" w14:textId="7777777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Tom I:</w:t>
      </w:r>
      <w:r w:rsidRPr="00570D77">
        <w:rPr>
          <w:rFonts w:ascii="Verdana" w:hAnsi="Verdana" w:cs="Verdana"/>
          <w:b/>
          <w:bCs/>
          <w:sz w:val="18"/>
          <w:szCs w:val="18"/>
        </w:rPr>
        <w:tab/>
        <w:t>INSTRUKCJA DLA WYKONAWCÓW</w:t>
      </w:r>
    </w:p>
    <w:p w14:paraId="3921E1FC" w14:textId="77777777" w:rsidR="00BE245A" w:rsidRPr="00570D77" w:rsidRDefault="00BE245A" w:rsidP="00B760FF">
      <w:pPr>
        <w:ind w:left="567" w:hanging="567"/>
        <w:rPr>
          <w:rFonts w:ascii="Verdana" w:hAnsi="Verdana" w:cs="Verdana"/>
          <w:sz w:val="18"/>
          <w:szCs w:val="18"/>
        </w:rPr>
      </w:pPr>
    </w:p>
    <w:p w14:paraId="63E74135" w14:textId="47CEB1B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1</w:t>
      </w:r>
      <w:r w:rsidRPr="00570D77">
        <w:rPr>
          <w:rFonts w:ascii="Verdana" w:hAnsi="Verdana" w:cs="Verdana"/>
          <w:b/>
          <w:bCs/>
          <w:sz w:val="18"/>
          <w:szCs w:val="18"/>
        </w:rPr>
        <w:tab/>
      </w:r>
      <w:r w:rsidR="00AD352A" w:rsidRPr="00570D77">
        <w:rPr>
          <w:rFonts w:ascii="Verdana" w:hAnsi="Verdana" w:cs="Verdana"/>
          <w:b/>
          <w:bCs/>
          <w:sz w:val="18"/>
          <w:szCs w:val="18"/>
        </w:rPr>
        <w:tab/>
      </w:r>
      <w:r w:rsidRPr="00570D77">
        <w:rPr>
          <w:rFonts w:ascii="Verdana" w:hAnsi="Verdana" w:cs="Verdana"/>
          <w:b/>
          <w:bCs/>
          <w:sz w:val="18"/>
          <w:szCs w:val="18"/>
        </w:rPr>
        <w:t>Instrukcja dla Wykonawców (IDW):</w:t>
      </w:r>
    </w:p>
    <w:p w14:paraId="39BD8517" w14:textId="77777777" w:rsidR="00BE245A" w:rsidRPr="00570D77" w:rsidRDefault="00BE245A" w:rsidP="00B760FF">
      <w:pPr>
        <w:ind w:left="567" w:hanging="567"/>
        <w:rPr>
          <w:rFonts w:ascii="Verdana" w:hAnsi="Verdana" w:cs="Verdana"/>
          <w:b/>
          <w:bCs/>
          <w:sz w:val="18"/>
          <w:szCs w:val="18"/>
        </w:rPr>
      </w:pPr>
    </w:p>
    <w:p w14:paraId="36A7A058" w14:textId="60654CF4" w:rsidR="00BE245A"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2</w:t>
      </w:r>
      <w:r w:rsidRPr="00570D77">
        <w:rPr>
          <w:rFonts w:ascii="Verdana" w:hAnsi="Verdana" w:cs="Verdana"/>
          <w:b/>
          <w:bCs/>
          <w:sz w:val="18"/>
          <w:szCs w:val="18"/>
        </w:rPr>
        <w:tab/>
      </w:r>
      <w:r w:rsidR="00AD352A" w:rsidRPr="00570D77">
        <w:rPr>
          <w:rFonts w:ascii="Verdana" w:hAnsi="Verdana" w:cs="Verdana"/>
          <w:b/>
          <w:bCs/>
          <w:sz w:val="18"/>
          <w:szCs w:val="18"/>
        </w:rPr>
        <w:tab/>
      </w:r>
      <w:r w:rsidR="00733520" w:rsidRPr="00570D77">
        <w:rPr>
          <w:rFonts w:ascii="Verdana" w:hAnsi="Verdana" w:cs="Verdana"/>
          <w:b/>
          <w:bCs/>
          <w:sz w:val="18"/>
          <w:szCs w:val="18"/>
        </w:rPr>
        <w:t>Formularz Oferta</w:t>
      </w:r>
    </w:p>
    <w:p w14:paraId="671A188E" w14:textId="79A0F557" w:rsidR="00FB3E77" w:rsidRPr="00234032" w:rsidRDefault="00FB3E77" w:rsidP="00FB3E77">
      <w:pPr>
        <w:spacing w:before="120"/>
        <w:ind w:left="2127" w:hanging="2126"/>
        <w:rPr>
          <w:rFonts w:ascii="Verdana" w:hAnsi="Verdana" w:cs="Verdana"/>
          <w:bCs/>
          <w:sz w:val="20"/>
          <w:szCs w:val="20"/>
        </w:rPr>
      </w:pPr>
      <w:r w:rsidRPr="00DD61E2">
        <w:rPr>
          <w:rFonts w:ascii="Verdana" w:hAnsi="Verdana" w:cs="Verdana"/>
          <w:bCs/>
          <w:sz w:val="20"/>
          <w:szCs w:val="20"/>
        </w:rPr>
        <w:t xml:space="preserve">Formularz 2.1. </w:t>
      </w:r>
      <w:r>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Pr>
          <w:rFonts w:ascii="Verdana" w:hAnsi="Verdana" w:cs="Calibri"/>
          <w:b/>
          <w:sz w:val="20"/>
          <w:szCs w:val="20"/>
        </w:rPr>
        <w:t>Doświadczenie personelu</w:t>
      </w:r>
      <w:r>
        <w:rPr>
          <w:rFonts w:ascii="Verdana" w:hAnsi="Verdana" w:cs="Verdana"/>
          <w:sz w:val="20"/>
          <w:szCs w:val="20"/>
        </w:rPr>
        <w:t>”</w:t>
      </w:r>
    </w:p>
    <w:p w14:paraId="57BF1367" w14:textId="77777777" w:rsidR="009C5D17" w:rsidRPr="00570D77" w:rsidRDefault="009C5D17" w:rsidP="00B760FF">
      <w:pPr>
        <w:ind w:left="567" w:hanging="567"/>
        <w:rPr>
          <w:rFonts w:ascii="Verdana" w:hAnsi="Verdana" w:cs="Verdana"/>
          <w:b/>
          <w:bCs/>
          <w:sz w:val="18"/>
          <w:szCs w:val="18"/>
        </w:rPr>
      </w:pPr>
    </w:p>
    <w:p w14:paraId="5858428A" w14:textId="3A2F3437" w:rsidR="00BE245A" w:rsidRPr="00570D77" w:rsidRDefault="00BE245A" w:rsidP="00EA2F6E">
      <w:pPr>
        <w:ind w:left="2127" w:hanging="2127"/>
        <w:jc w:val="both"/>
        <w:rPr>
          <w:rFonts w:ascii="Verdana" w:hAnsi="Verdana" w:cs="Verdana"/>
          <w:b/>
          <w:bCs/>
          <w:i/>
          <w:sz w:val="18"/>
          <w:szCs w:val="18"/>
        </w:rPr>
      </w:pPr>
      <w:r w:rsidRPr="00570D77">
        <w:rPr>
          <w:rFonts w:ascii="Verdana" w:hAnsi="Verdana" w:cs="Verdana"/>
          <w:b/>
          <w:bCs/>
          <w:sz w:val="18"/>
          <w:szCs w:val="18"/>
        </w:rPr>
        <w:t>Rozdział 3</w:t>
      </w:r>
      <w:r w:rsidRPr="00570D77">
        <w:rPr>
          <w:rFonts w:ascii="Verdana" w:hAnsi="Verdana" w:cs="Verdana"/>
          <w:b/>
          <w:bCs/>
          <w:i/>
          <w:sz w:val="18"/>
          <w:szCs w:val="18"/>
        </w:rPr>
        <w:tab/>
      </w:r>
      <w:r w:rsidRPr="00570D77">
        <w:rPr>
          <w:rFonts w:ascii="Verdana" w:hAnsi="Verdana" w:cs="Verdana"/>
          <w:b/>
          <w:bCs/>
          <w:sz w:val="18"/>
          <w:szCs w:val="18"/>
        </w:rPr>
        <w:t>Formularze dotyczące spełniania przez Wykonawcę warunków udziału w postępowa</w:t>
      </w:r>
      <w:r w:rsidR="00EA2F6E">
        <w:rPr>
          <w:rFonts w:ascii="Verdana" w:hAnsi="Verdana" w:cs="Verdana"/>
          <w:b/>
          <w:bCs/>
          <w:sz w:val="18"/>
          <w:szCs w:val="18"/>
        </w:rPr>
        <w:t>niu/ wykazania braku podstaw do</w:t>
      </w:r>
      <w:r w:rsidR="007801F1" w:rsidRPr="00570D77">
        <w:rPr>
          <w:rFonts w:ascii="Verdana" w:hAnsi="Verdana" w:cs="Verdana"/>
          <w:b/>
          <w:bCs/>
          <w:sz w:val="18"/>
          <w:szCs w:val="18"/>
        </w:rPr>
        <w:tab/>
      </w:r>
      <w:r w:rsidRPr="00570D77">
        <w:rPr>
          <w:rFonts w:ascii="Verdana" w:hAnsi="Verdana" w:cs="Verdana"/>
          <w:b/>
          <w:bCs/>
          <w:sz w:val="18"/>
          <w:szCs w:val="18"/>
        </w:rPr>
        <w:t>wykluczenia</w:t>
      </w:r>
      <w:r w:rsidR="00EA2F6E">
        <w:rPr>
          <w:rFonts w:ascii="Verdana" w:hAnsi="Verdana" w:cs="Verdana"/>
          <w:b/>
          <w:bCs/>
          <w:sz w:val="18"/>
          <w:szCs w:val="18"/>
        </w:rPr>
        <w:t xml:space="preserve"> </w:t>
      </w:r>
      <w:r w:rsidRPr="00570D77">
        <w:rPr>
          <w:rFonts w:ascii="Verdana" w:hAnsi="Verdana" w:cs="Verdana"/>
          <w:b/>
          <w:bCs/>
          <w:sz w:val="18"/>
          <w:szCs w:val="18"/>
        </w:rPr>
        <w:t>Wykonawcy z postępowania:</w:t>
      </w:r>
    </w:p>
    <w:p w14:paraId="4CFD8618" w14:textId="77777777" w:rsidR="00CB1622" w:rsidRPr="00570D77" w:rsidRDefault="00CB1622" w:rsidP="00B760FF">
      <w:pPr>
        <w:ind w:left="567" w:hanging="567"/>
        <w:jc w:val="both"/>
        <w:rPr>
          <w:rFonts w:ascii="Verdana" w:hAnsi="Verdana" w:cs="Verdana"/>
          <w:b/>
          <w:bCs/>
          <w:sz w:val="18"/>
          <w:szCs w:val="18"/>
        </w:rPr>
      </w:pPr>
    </w:p>
    <w:p w14:paraId="350E1804" w14:textId="4C67F921" w:rsidR="008513E9" w:rsidRPr="00570D77" w:rsidRDefault="008513E9" w:rsidP="00EA2F6E">
      <w:pPr>
        <w:autoSpaceDE w:val="0"/>
        <w:autoSpaceDN w:val="0"/>
        <w:adjustRightInd w:val="0"/>
        <w:ind w:left="2127" w:hanging="2127"/>
        <w:rPr>
          <w:rFonts w:ascii="Verdana" w:eastAsia="Calibri" w:hAnsi="Verdana" w:cs="Verdana"/>
          <w:sz w:val="18"/>
          <w:szCs w:val="18"/>
        </w:rPr>
      </w:pPr>
      <w:r w:rsidRPr="00570D77">
        <w:rPr>
          <w:rFonts w:ascii="Verdana" w:eastAsia="Calibri" w:hAnsi="Verdana" w:cs="Verdana"/>
          <w:sz w:val="18"/>
          <w:szCs w:val="18"/>
        </w:rPr>
        <w:t xml:space="preserve">Formularz 3.1. </w:t>
      </w:r>
      <w:r w:rsidRPr="00570D77">
        <w:rPr>
          <w:rFonts w:ascii="Verdana" w:eastAsia="Calibri" w:hAnsi="Verdana" w:cs="Verdana"/>
          <w:sz w:val="18"/>
          <w:szCs w:val="18"/>
        </w:rPr>
        <w:tab/>
        <w:t>Oświadczenie Wykonawcy składa</w:t>
      </w:r>
      <w:r w:rsidR="00EA2F6E">
        <w:rPr>
          <w:rFonts w:ascii="Verdana" w:eastAsia="Calibri" w:hAnsi="Verdana" w:cs="Verdana"/>
          <w:sz w:val="18"/>
          <w:szCs w:val="18"/>
        </w:rPr>
        <w:t xml:space="preserve">ne na podstawie art. 25a ust. 1 </w:t>
      </w:r>
      <w:r w:rsidRPr="00570D77">
        <w:rPr>
          <w:rFonts w:ascii="Verdana" w:eastAsia="Calibri" w:hAnsi="Verdana" w:cs="Verdana"/>
          <w:sz w:val="18"/>
          <w:szCs w:val="18"/>
        </w:rPr>
        <w:t>ustawy Pzp dotyczące przesłanek wykluczenia z postępowania;</w:t>
      </w:r>
    </w:p>
    <w:p w14:paraId="78BC2E5C" w14:textId="588E9194" w:rsidR="008513E9" w:rsidRPr="00570D77" w:rsidRDefault="008513E9" w:rsidP="007801F1">
      <w:pPr>
        <w:spacing w:before="120"/>
        <w:ind w:left="2127" w:hanging="2127"/>
        <w:jc w:val="both"/>
        <w:rPr>
          <w:rFonts w:ascii="Verdana" w:eastAsia="Calibri" w:hAnsi="Verdana" w:cs="Verdana"/>
          <w:sz w:val="18"/>
          <w:szCs w:val="18"/>
        </w:rPr>
      </w:pPr>
      <w:r w:rsidRPr="00570D77">
        <w:rPr>
          <w:rFonts w:ascii="Verdana" w:eastAsia="Calibri" w:hAnsi="Verdana" w:cs="Verdana"/>
          <w:sz w:val="18"/>
          <w:szCs w:val="18"/>
        </w:rPr>
        <w:t xml:space="preserve">Formularz 3.2. </w:t>
      </w:r>
      <w:r w:rsidR="00AD352A" w:rsidRPr="00570D77">
        <w:rPr>
          <w:rFonts w:ascii="Verdana" w:eastAsia="Calibri" w:hAnsi="Verdana" w:cs="Verdana"/>
          <w:sz w:val="18"/>
          <w:szCs w:val="18"/>
        </w:rPr>
        <w:tab/>
      </w:r>
      <w:r w:rsidRPr="00570D77">
        <w:rPr>
          <w:rFonts w:ascii="Verdana" w:eastAsia="Calibri" w:hAnsi="Verdana" w:cs="Verdana"/>
          <w:sz w:val="18"/>
          <w:szCs w:val="18"/>
        </w:rPr>
        <w:t xml:space="preserve">Oświadczenie Wykonawcy składane na podstawie art. 25a ust. 1 </w:t>
      </w:r>
      <w:r w:rsidR="007801F1" w:rsidRPr="00570D77">
        <w:rPr>
          <w:rFonts w:ascii="Verdana" w:eastAsia="Calibri" w:hAnsi="Verdana" w:cs="Verdana"/>
          <w:sz w:val="18"/>
          <w:szCs w:val="18"/>
        </w:rPr>
        <w:t>u</w:t>
      </w:r>
      <w:r w:rsidRPr="00570D77">
        <w:rPr>
          <w:rFonts w:ascii="Verdana" w:eastAsia="Calibri" w:hAnsi="Verdana" w:cs="Verdana"/>
          <w:sz w:val="18"/>
          <w:szCs w:val="18"/>
        </w:rPr>
        <w:t>stawy Pzp dotyczące spełniania warunków udziału</w:t>
      </w:r>
      <w:r w:rsidR="00C13244"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664B889D" w14:textId="0D85BE3B" w:rsidR="00BD3294"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3.3 </w:t>
      </w:r>
      <w:r w:rsidR="00AD352A" w:rsidRPr="00570D77">
        <w:rPr>
          <w:rFonts w:ascii="Verdana" w:hAnsi="Verdana"/>
          <w:sz w:val="18"/>
          <w:szCs w:val="18"/>
        </w:rPr>
        <w:tab/>
      </w:r>
      <w:r w:rsidR="00BD3294" w:rsidRPr="00570D77">
        <w:rPr>
          <w:rFonts w:ascii="Verdana" w:hAnsi="Verdana"/>
          <w:sz w:val="18"/>
          <w:szCs w:val="18"/>
        </w:rPr>
        <w:t xml:space="preserve">Wzór ZOBOWIĄZANIA do oddania do dyspozycji Wykonawcy niezbędnych </w:t>
      </w:r>
      <w:r w:rsidR="00EA2F6E">
        <w:rPr>
          <w:rFonts w:ascii="Verdana" w:hAnsi="Verdana"/>
          <w:sz w:val="18"/>
          <w:szCs w:val="18"/>
        </w:rPr>
        <w:t xml:space="preserve">zasobów na potrzeby realizacji </w:t>
      </w:r>
      <w:r w:rsidR="00BD3294" w:rsidRPr="00570D77">
        <w:rPr>
          <w:rFonts w:ascii="Verdana" w:hAnsi="Verdana"/>
          <w:sz w:val="18"/>
          <w:szCs w:val="18"/>
        </w:rPr>
        <w:t>zamówienia</w:t>
      </w:r>
      <w:r w:rsidR="00BD3294" w:rsidRPr="00570D77" w:rsidDel="00BD3294">
        <w:rPr>
          <w:rFonts w:ascii="Verdana" w:hAnsi="Verdana"/>
          <w:sz w:val="18"/>
          <w:szCs w:val="18"/>
        </w:rPr>
        <w:t xml:space="preserve"> </w:t>
      </w:r>
    </w:p>
    <w:p w14:paraId="7AC4DF59" w14:textId="7A2F91A9" w:rsidR="00836339"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3.4 </w:t>
      </w:r>
      <w:r w:rsidRPr="00570D77">
        <w:rPr>
          <w:rFonts w:ascii="Verdana" w:hAnsi="Verdana"/>
          <w:sz w:val="18"/>
          <w:szCs w:val="18"/>
        </w:rPr>
        <w:t xml:space="preserve"> </w:t>
      </w:r>
      <w:r w:rsidR="00AD352A" w:rsidRPr="00570D77">
        <w:rPr>
          <w:rFonts w:ascii="Verdana" w:hAnsi="Verdana"/>
          <w:sz w:val="18"/>
          <w:szCs w:val="18"/>
        </w:rPr>
        <w:tab/>
      </w:r>
      <w:r w:rsidR="00BD3294" w:rsidRPr="00570D77">
        <w:rPr>
          <w:rFonts w:ascii="Verdana" w:hAnsi="Verdana"/>
          <w:sz w:val="18"/>
          <w:szCs w:val="18"/>
        </w:rPr>
        <w:t>Oświadczenie o przynależności/braku przynależności do grupy kapitałowej o której mowa w art. 24 ust 1 pkt 23 ustawy Pzp</w:t>
      </w:r>
    </w:p>
    <w:p w14:paraId="6DB9643F" w14:textId="77777777" w:rsidR="00BE245A" w:rsidRPr="00570D77" w:rsidRDefault="00BE245A" w:rsidP="007801F1">
      <w:pPr>
        <w:ind w:left="2127" w:hanging="2127"/>
        <w:rPr>
          <w:rFonts w:ascii="Verdana" w:hAnsi="Verdana" w:cs="Verdana"/>
          <w:sz w:val="18"/>
          <w:szCs w:val="18"/>
        </w:rPr>
      </w:pPr>
    </w:p>
    <w:p w14:paraId="23C63D4B" w14:textId="1BCC5DD1" w:rsidR="00C446D2" w:rsidRDefault="00C446D2" w:rsidP="00FB3E77">
      <w:pPr>
        <w:spacing w:line="276" w:lineRule="auto"/>
        <w:ind w:left="2127" w:hanging="2127"/>
        <w:jc w:val="both"/>
        <w:rPr>
          <w:rFonts w:ascii="Verdana" w:hAnsi="Verdana"/>
          <w:b/>
          <w:sz w:val="18"/>
          <w:szCs w:val="18"/>
        </w:rPr>
      </w:pPr>
      <w:r w:rsidRPr="00570D77">
        <w:rPr>
          <w:rFonts w:ascii="Verdana" w:hAnsi="Verdana" w:cs="Verdana"/>
          <w:b/>
          <w:bCs/>
          <w:sz w:val="18"/>
          <w:szCs w:val="18"/>
        </w:rPr>
        <w:t xml:space="preserve">Tom II: </w:t>
      </w:r>
      <w:r w:rsidR="002B2815">
        <w:rPr>
          <w:rFonts w:ascii="Verdana" w:hAnsi="Verdana" w:cs="Verdana"/>
          <w:b/>
          <w:bCs/>
          <w:sz w:val="18"/>
          <w:szCs w:val="18"/>
        </w:rPr>
        <w:t xml:space="preserve">                     </w:t>
      </w:r>
      <w:r w:rsidR="005D5A45" w:rsidRPr="00570D77">
        <w:rPr>
          <w:rFonts w:ascii="Verdana" w:hAnsi="Verdana"/>
          <w:b/>
          <w:sz w:val="18"/>
          <w:szCs w:val="18"/>
        </w:rPr>
        <w:t>ISTOTNE POSTANOWIENIA UMOWY</w:t>
      </w:r>
      <w:r w:rsidR="00FB3E77">
        <w:rPr>
          <w:rFonts w:ascii="Verdana" w:hAnsi="Verdana"/>
          <w:b/>
          <w:sz w:val="18"/>
          <w:szCs w:val="18"/>
        </w:rPr>
        <w:t xml:space="preserve"> wraz  z załącznikiem</w:t>
      </w:r>
    </w:p>
    <w:p w14:paraId="3B1948B7" w14:textId="77777777" w:rsidR="00FB3E77" w:rsidRPr="00FB3E77" w:rsidRDefault="00FB3E77" w:rsidP="00FB3E77">
      <w:pPr>
        <w:spacing w:line="276" w:lineRule="auto"/>
        <w:ind w:left="2127" w:hanging="2127"/>
        <w:jc w:val="both"/>
        <w:rPr>
          <w:rFonts w:ascii="Verdana" w:hAnsi="Verdana"/>
          <w:b/>
          <w:sz w:val="18"/>
          <w:szCs w:val="18"/>
        </w:rPr>
      </w:pPr>
    </w:p>
    <w:p w14:paraId="4B947746" w14:textId="5D848BFE" w:rsidR="00977C17" w:rsidRPr="00570D77" w:rsidRDefault="00B760FF" w:rsidP="001B2BDA">
      <w:pPr>
        <w:ind w:left="2127" w:hanging="2127"/>
        <w:rPr>
          <w:rFonts w:ascii="Verdana" w:hAnsi="Verdana"/>
          <w:b/>
          <w:sz w:val="18"/>
          <w:szCs w:val="18"/>
        </w:rPr>
      </w:pPr>
      <w:r w:rsidRPr="00570D77">
        <w:rPr>
          <w:rFonts w:ascii="Verdana" w:hAnsi="Verdana" w:cs="Verdana"/>
          <w:b/>
          <w:bCs/>
          <w:sz w:val="18"/>
          <w:szCs w:val="18"/>
        </w:rPr>
        <w:t>Tom III:</w:t>
      </w:r>
      <w:r w:rsidRPr="00570D77">
        <w:rPr>
          <w:rFonts w:ascii="Verdana" w:hAnsi="Verdana" w:cs="Verdana"/>
          <w:b/>
          <w:bCs/>
          <w:sz w:val="18"/>
          <w:szCs w:val="18"/>
        </w:rPr>
        <w:tab/>
      </w:r>
      <w:r w:rsidRPr="00570D77">
        <w:rPr>
          <w:rFonts w:ascii="Verdana" w:hAnsi="Verdana"/>
          <w:b/>
          <w:sz w:val="18"/>
          <w:szCs w:val="18"/>
        </w:rPr>
        <w:t>Opis przedmiotu zamówienia</w:t>
      </w:r>
      <w:r w:rsidR="001B2BDA">
        <w:rPr>
          <w:rFonts w:ascii="Verdana" w:hAnsi="Verdana"/>
          <w:b/>
          <w:sz w:val="18"/>
          <w:szCs w:val="18"/>
        </w:rPr>
        <w:t xml:space="preserve"> wraz  załącznikami</w:t>
      </w:r>
    </w:p>
    <w:p w14:paraId="6011E177" w14:textId="77777777" w:rsidR="00AD352A" w:rsidRPr="00570D77" w:rsidRDefault="00AD352A" w:rsidP="007801F1">
      <w:pPr>
        <w:ind w:left="2127" w:hanging="2127"/>
        <w:rPr>
          <w:rFonts w:ascii="Verdana" w:hAnsi="Verdana" w:cs="Arial"/>
          <w:b/>
          <w:sz w:val="18"/>
          <w:szCs w:val="18"/>
        </w:rPr>
      </w:pPr>
    </w:p>
    <w:p w14:paraId="2E32A14C" w14:textId="2270ABDC" w:rsidR="00464F81" w:rsidRDefault="00C446D2" w:rsidP="007801F1">
      <w:pPr>
        <w:spacing w:line="276" w:lineRule="auto"/>
        <w:ind w:left="2127" w:hanging="2127"/>
        <w:jc w:val="both"/>
        <w:rPr>
          <w:rFonts w:ascii="Verdana" w:hAnsi="Verdana" w:cs="Verdana"/>
          <w:b/>
          <w:bCs/>
          <w:sz w:val="18"/>
          <w:szCs w:val="18"/>
        </w:rPr>
      </w:pPr>
      <w:r w:rsidRPr="00570D77">
        <w:rPr>
          <w:rFonts w:ascii="Verdana" w:hAnsi="Verdana" w:cs="Verdana"/>
          <w:b/>
          <w:bCs/>
          <w:sz w:val="18"/>
          <w:szCs w:val="18"/>
        </w:rPr>
        <w:t>T</w:t>
      </w:r>
      <w:r w:rsidR="00B760FF" w:rsidRPr="00570D77">
        <w:rPr>
          <w:rFonts w:ascii="Verdana" w:hAnsi="Verdana" w:cs="Verdana"/>
          <w:b/>
          <w:bCs/>
          <w:sz w:val="18"/>
          <w:szCs w:val="18"/>
        </w:rPr>
        <w:t xml:space="preserve">om IV:         </w:t>
      </w:r>
      <w:r w:rsidR="00AD352A" w:rsidRPr="00570D77">
        <w:rPr>
          <w:rFonts w:ascii="Verdana" w:hAnsi="Verdana" w:cs="Verdana"/>
          <w:b/>
          <w:bCs/>
          <w:sz w:val="18"/>
          <w:szCs w:val="18"/>
        </w:rPr>
        <w:tab/>
      </w:r>
      <w:r w:rsidR="00464F81">
        <w:rPr>
          <w:rFonts w:ascii="Verdana" w:hAnsi="Verdana" w:cs="Verdana"/>
          <w:b/>
          <w:bCs/>
          <w:sz w:val="18"/>
          <w:szCs w:val="18"/>
        </w:rPr>
        <w:t>Materiały informacyjne</w:t>
      </w:r>
    </w:p>
    <w:p w14:paraId="3932F5DE" w14:textId="11AEB726" w:rsidR="00464F81" w:rsidRPr="00FB3E77" w:rsidRDefault="00464F81" w:rsidP="00464F81">
      <w:pPr>
        <w:ind w:left="2127"/>
        <w:rPr>
          <w:rFonts w:ascii="Verdana" w:hAnsi="Verdana"/>
        </w:rPr>
      </w:pPr>
      <w:r>
        <w:rPr>
          <w:rFonts w:ascii="Verdana" w:hAnsi="Verdana" w:cs="Helvetica"/>
          <w:color w:val="0D0D0D" w:themeColor="text1" w:themeTint="F2"/>
          <w:sz w:val="18"/>
          <w:szCs w:val="18"/>
        </w:rPr>
        <w:t>Materiały informacyjne</w:t>
      </w:r>
      <w:r w:rsidRPr="00965E72">
        <w:rPr>
          <w:rFonts w:ascii="Verdana" w:hAnsi="Verdana" w:cs="Helvetica"/>
          <w:color w:val="0D0D0D" w:themeColor="text1" w:themeTint="F2"/>
          <w:sz w:val="18"/>
          <w:szCs w:val="18"/>
        </w:rPr>
        <w:t xml:space="preserve"> zamieszczone są na serwerze ftp </w:t>
      </w:r>
      <w:r>
        <w:rPr>
          <w:rFonts w:ascii="Verdana" w:hAnsi="Verdana" w:cs="Helvetica"/>
          <w:color w:val="0D0D0D" w:themeColor="text1" w:themeTint="F2"/>
          <w:sz w:val="18"/>
          <w:szCs w:val="18"/>
        </w:rPr>
        <w:t>w folderze GDDKiA.O.WA.D-3.241.68</w:t>
      </w:r>
      <w:r w:rsidRPr="00965E72">
        <w:rPr>
          <w:rFonts w:ascii="Verdana" w:hAnsi="Verdana" w:cs="Helvetica"/>
          <w:color w:val="0D0D0D" w:themeColor="text1" w:themeTint="F2"/>
          <w:sz w:val="18"/>
          <w:szCs w:val="18"/>
        </w:rPr>
        <w:t>.2017</w:t>
      </w:r>
      <w:r w:rsidRPr="00965E72">
        <w:rPr>
          <w:rFonts w:ascii="Verdana" w:hAnsi="Verdana" w:cs="Helvetica"/>
          <w:color w:val="0D0D0D" w:themeColor="text1" w:themeTint="F2"/>
          <w:sz w:val="18"/>
          <w:szCs w:val="18"/>
        </w:rPr>
        <w:br/>
        <w:t xml:space="preserve">adres dla serwera FTP </w:t>
      </w:r>
      <w:r w:rsidRPr="00FB3E77">
        <w:rPr>
          <w:rFonts w:ascii="Verdana" w:hAnsi="Verdana"/>
          <w:sz w:val="18"/>
          <w:szCs w:val="18"/>
        </w:rPr>
        <w:t>193.46.186.29</w:t>
      </w:r>
      <w:r w:rsidRPr="00302783">
        <w:rPr>
          <w:rFonts w:ascii="Verdana" w:hAnsi="Verdana"/>
        </w:rPr>
        <w:t xml:space="preserve"> </w:t>
      </w:r>
    </w:p>
    <w:p w14:paraId="730F28C7" w14:textId="77777777" w:rsidR="00464F81" w:rsidRPr="00FB3E77" w:rsidRDefault="00464F81" w:rsidP="00464F81">
      <w:pPr>
        <w:ind w:left="2127"/>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r w:rsidRPr="00FB3E77">
        <w:rPr>
          <w:rFonts w:ascii="Verdana" w:hAnsi="Verdana"/>
          <w:sz w:val="18"/>
          <w:szCs w:val="18"/>
        </w:rPr>
        <w:t>O.WA.D-3.241.68.2017_O</w:t>
      </w:r>
    </w:p>
    <w:p w14:paraId="279C400C" w14:textId="77777777" w:rsidR="00464F81" w:rsidRPr="00965E72" w:rsidRDefault="00464F81" w:rsidP="00464F81">
      <w:pPr>
        <w:ind w:left="2127"/>
        <w:rPr>
          <w:rFonts w:ascii="Verdana" w:hAnsi="Verdana"/>
          <w:color w:val="231F20"/>
          <w:sz w:val="18"/>
          <w:szCs w:val="18"/>
        </w:rPr>
      </w:pPr>
      <w:r w:rsidRPr="00965E72">
        <w:rPr>
          <w:rFonts w:ascii="Verdana" w:hAnsi="Verdana" w:cs="Helvetica"/>
          <w:color w:val="0D0D0D" w:themeColor="text1" w:themeTint="F2"/>
          <w:sz w:val="18"/>
          <w:szCs w:val="18"/>
        </w:rPr>
        <w:t xml:space="preserve">Hasło: </w:t>
      </w:r>
      <w:r w:rsidRPr="00FB3E77">
        <w:rPr>
          <w:rFonts w:ascii="Verdana" w:hAnsi="Verdana"/>
          <w:sz w:val="18"/>
          <w:szCs w:val="18"/>
        </w:rPr>
        <w:t>78+G+Z&gt;j</w:t>
      </w:r>
    </w:p>
    <w:p w14:paraId="3051D99D" w14:textId="77777777" w:rsidR="00464F81" w:rsidRPr="00965E72" w:rsidRDefault="00464F81" w:rsidP="00464F8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14:paraId="4F1619ED" w14:textId="7995BF0F" w:rsidR="00464F81" w:rsidRPr="005400A1" w:rsidRDefault="00464F81" w:rsidP="00464F8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Do transmisji danych proszę używać oprogramowania do obsługi protokołu FTP (np. free commander, WinSCP, total commander</w:t>
      </w:r>
      <w:r w:rsidR="007622FD">
        <w:rPr>
          <w:rFonts w:ascii="Verdana" w:hAnsi="Verdana" w:cs="Helvetica"/>
          <w:color w:val="0D0D0D" w:themeColor="text1" w:themeTint="F2"/>
          <w:sz w:val="18"/>
          <w:szCs w:val="18"/>
        </w:rPr>
        <w:t xml:space="preserve"> itp.), nie używać przeglądarki </w:t>
      </w:r>
      <w:r w:rsidRPr="00965E72">
        <w:rPr>
          <w:rFonts w:ascii="Verdana" w:hAnsi="Verdana" w:cs="Helvetica"/>
          <w:color w:val="0D0D0D" w:themeColor="text1" w:themeTint="F2"/>
          <w:sz w:val="18"/>
          <w:szCs w:val="18"/>
        </w:rPr>
        <w:t xml:space="preserve">www. </w:t>
      </w:r>
      <w:r w:rsidRPr="00965E72">
        <w:rPr>
          <w:rFonts w:ascii="Verdana" w:hAnsi="Verdana" w:cs="Helvetica"/>
          <w:color w:val="0D0D0D" w:themeColor="text1" w:themeTint="F2"/>
          <w:sz w:val="18"/>
          <w:szCs w:val="18"/>
        </w:rPr>
        <w:br/>
        <w:t xml:space="preserve">Po 3 nieudanych próbach logowania zostaje zablokowany adres IP, z którego chciano uzyskać połączenie, w celu odblokowania proszę o kontakt </w:t>
      </w:r>
      <w:r w:rsidRPr="00707C1D">
        <w:rPr>
          <w:rFonts w:ascii="Verdana" w:hAnsi="Verdana" w:cs="Helvetica"/>
          <w:color w:val="0D0D0D" w:themeColor="text1" w:themeTint="F2"/>
          <w:sz w:val="18"/>
          <w:szCs w:val="18"/>
        </w:rPr>
        <w:t xml:space="preserve">z </w:t>
      </w:r>
      <w:r w:rsidR="00707C1D" w:rsidRPr="00707C1D">
        <w:rPr>
          <w:rFonts w:ascii="Verdana" w:hAnsi="Verdana" w:cs="Helvetica"/>
          <w:color w:val="0D0D0D" w:themeColor="text1" w:themeTint="F2"/>
          <w:sz w:val="18"/>
          <w:szCs w:val="18"/>
        </w:rPr>
        <w:t>Panią Marty</w:t>
      </w:r>
      <w:r w:rsidR="00707C1D">
        <w:rPr>
          <w:rFonts w:ascii="Verdana" w:hAnsi="Verdana" w:cs="Helvetica"/>
          <w:color w:val="0D0D0D" w:themeColor="text1" w:themeTint="F2"/>
          <w:sz w:val="18"/>
          <w:szCs w:val="18"/>
        </w:rPr>
        <w:t>ną</w:t>
      </w:r>
      <w:r w:rsidR="00707C1D" w:rsidRPr="00707C1D">
        <w:rPr>
          <w:rFonts w:ascii="Verdana" w:hAnsi="Verdana" w:cs="Helvetica"/>
          <w:color w:val="0D0D0D" w:themeColor="text1" w:themeTint="F2"/>
          <w:sz w:val="18"/>
          <w:szCs w:val="18"/>
        </w:rPr>
        <w:t xml:space="preserve"> Poniatowską , tel.: +48 22 209 24 27</w:t>
      </w:r>
    </w:p>
    <w:p w14:paraId="4740433C" w14:textId="77C775C2" w:rsidR="00464F81" w:rsidRDefault="00464F81" w:rsidP="00464F81">
      <w:pPr>
        <w:spacing w:line="276" w:lineRule="auto"/>
        <w:jc w:val="both"/>
        <w:rPr>
          <w:rFonts w:ascii="Verdana" w:hAnsi="Verdana" w:cs="Verdana"/>
          <w:b/>
          <w:bCs/>
          <w:sz w:val="18"/>
          <w:szCs w:val="18"/>
        </w:rPr>
      </w:pPr>
    </w:p>
    <w:p w14:paraId="22E1693E" w14:textId="77777777" w:rsidR="00464F81" w:rsidRDefault="00464F81" w:rsidP="007801F1">
      <w:pPr>
        <w:spacing w:line="276" w:lineRule="auto"/>
        <w:ind w:left="2127" w:hanging="2127"/>
        <w:jc w:val="both"/>
        <w:rPr>
          <w:rFonts w:ascii="Verdana" w:hAnsi="Verdana" w:cs="Verdana"/>
          <w:b/>
          <w:bCs/>
          <w:sz w:val="18"/>
          <w:szCs w:val="18"/>
        </w:rPr>
      </w:pPr>
    </w:p>
    <w:p w14:paraId="4D1B23BC" w14:textId="66A106B0" w:rsidR="00836339" w:rsidRPr="00570D77" w:rsidRDefault="00464F81" w:rsidP="007801F1">
      <w:pPr>
        <w:spacing w:line="276" w:lineRule="auto"/>
        <w:ind w:left="2127" w:hanging="2127"/>
        <w:jc w:val="both"/>
        <w:rPr>
          <w:rFonts w:ascii="Verdana" w:hAnsi="Verdana"/>
          <w:bCs/>
          <w:sz w:val="18"/>
          <w:szCs w:val="18"/>
        </w:rPr>
      </w:pPr>
      <w:r>
        <w:rPr>
          <w:rFonts w:ascii="Verdana" w:hAnsi="Verdana" w:cs="Verdana"/>
          <w:b/>
          <w:bCs/>
          <w:sz w:val="18"/>
          <w:szCs w:val="18"/>
        </w:rPr>
        <w:t xml:space="preserve">Tom: V:                     </w:t>
      </w:r>
      <w:r w:rsidR="0075224F">
        <w:rPr>
          <w:rFonts w:ascii="Verdana" w:hAnsi="Verdana"/>
          <w:b/>
          <w:bCs/>
          <w:sz w:val="18"/>
          <w:szCs w:val="18"/>
        </w:rPr>
        <w:t>Tabela Elementów Rozliczeniowych (TER)</w:t>
      </w:r>
    </w:p>
    <w:p w14:paraId="2536BAD1" w14:textId="77777777" w:rsidR="00BE245A" w:rsidRPr="00570D77" w:rsidRDefault="00BE245A" w:rsidP="007801F1">
      <w:pPr>
        <w:ind w:left="2127" w:hanging="2127"/>
        <w:rPr>
          <w:rFonts w:ascii="Verdana" w:hAnsi="Verdana" w:cs="Verdana"/>
          <w:b/>
          <w:bCs/>
          <w:sz w:val="18"/>
          <w:szCs w:val="18"/>
        </w:rPr>
      </w:pPr>
    </w:p>
    <w:p w14:paraId="1BFEEDA5" w14:textId="77777777" w:rsidR="00CB5566" w:rsidRDefault="00CB5566" w:rsidP="00B760FF">
      <w:pPr>
        <w:pStyle w:val="Tekstpodstawowy"/>
        <w:ind w:left="567" w:right="-427" w:hanging="567"/>
        <w:jc w:val="center"/>
        <w:rPr>
          <w:rFonts w:ascii="Verdana" w:hAnsi="Verdana" w:cs="Verdana"/>
          <w:b/>
          <w:bCs/>
          <w:sz w:val="18"/>
          <w:szCs w:val="18"/>
        </w:rPr>
      </w:pPr>
    </w:p>
    <w:p w14:paraId="1DEF9D7F" w14:textId="77777777" w:rsidR="00CB5566" w:rsidRDefault="00CB5566" w:rsidP="00B760FF">
      <w:pPr>
        <w:pStyle w:val="Tekstpodstawowy"/>
        <w:ind w:left="567" w:right="-427" w:hanging="567"/>
        <w:jc w:val="center"/>
        <w:rPr>
          <w:rFonts w:ascii="Verdana" w:hAnsi="Verdana" w:cs="Verdana"/>
          <w:b/>
          <w:bCs/>
          <w:sz w:val="18"/>
          <w:szCs w:val="18"/>
        </w:rPr>
      </w:pPr>
    </w:p>
    <w:p w14:paraId="0C79E0B7" w14:textId="77777777" w:rsidR="00CB5566" w:rsidRDefault="00CB5566" w:rsidP="00B760FF">
      <w:pPr>
        <w:pStyle w:val="Tekstpodstawowy"/>
        <w:ind w:left="567" w:right="-427" w:hanging="567"/>
        <w:jc w:val="center"/>
        <w:rPr>
          <w:rFonts w:ascii="Verdana" w:hAnsi="Verdana" w:cs="Verdana"/>
          <w:b/>
          <w:bCs/>
          <w:sz w:val="18"/>
          <w:szCs w:val="18"/>
        </w:rPr>
      </w:pPr>
    </w:p>
    <w:p w14:paraId="3AAE7C36" w14:textId="77777777" w:rsidR="00CB5566" w:rsidRDefault="00CB5566" w:rsidP="00B760FF">
      <w:pPr>
        <w:pStyle w:val="Tekstpodstawowy"/>
        <w:ind w:left="567" w:right="-427" w:hanging="567"/>
        <w:jc w:val="center"/>
        <w:rPr>
          <w:rFonts w:ascii="Verdana" w:hAnsi="Verdana" w:cs="Verdana"/>
          <w:b/>
          <w:bCs/>
          <w:sz w:val="18"/>
          <w:szCs w:val="18"/>
        </w:rPr>
      </w:pPr>
    </w:p>
    <w:p w14:paraId="52DFF224" w14:textId="77777777" w:rsidR="00CB5566" w:rsidRDefault="00CB5566" w:rsidP="00B760FF">
      <w:pPr>
        <w:pStyle w:val="Tekstpodstawowy"/>
        <w:ind w:left="567" w:right="-427" w:hanging="567"/>
        <w:jc w:val="center"/>
        <w:rPr>
          <w:rFonts w:ascii="Verdana" w:hAnsi="Verdana" w:cs="Verdana"/>
          <w:b/>
          <w:bCs/>
          <w:sz w:val="18"/>
          <w:szCs w:val="18"/>
        </w:rPr>
      </w:pPr>
    </w:p>
    <w:p w14:paraId="745936B3" w14:textId="77777777" w:rsidR="00CB5566" w:rsidRDefault="00CB5566" w:rsidP="00B760FF">
      <w:pPr>
        <w:pStyle w:val="Tekstpodstawowy"/>
        <w:ind w:left="567" w:right="-427" w:hanging="567"/>
        <w:jc w:val="center"/>
        <w:rPr>
          <w:rFonts w:ascii="Verdana" w:hAnsi="Verdana" w:cs="Verdana"/>
          <w:b/>
          <w:bCs/>
          <w:sz w:val="18"/>
          <w:szCs w:val="18"/>
        </w:rPr>
      </w:pPr>
    </w:p>
    <w:p w14:paraId="1D947940" w14:textId="77777777" w:rsidR="00CB5566" w:rsidRDefault="00CB5566" w:rsidP="00B760FF">
      <w:pPr>
        <w:pStyle w:val="Tekstpodstawowy"/>
        <w:ind w:left="567" w:right="-427" w:hanging="567"/>
        <w:jc w:val="center"/>
        <w:rPr>
          <w:rFonts w:ascii="Verdana" w:hAnsi="Verdana" w:cs="Verdana"/>
          <w:b/>
          <w:bCs/>
          <w:sz w:val="18"/>
          <w:szCs w:val="18"/>
        </w:rPr>
      </w:pPr>
    </w:p>
    <w:p w14:paraId="63FC486A" w14:textId="77777777" w:rsidR="00CB5566" w:rsidRDefault="00CB5566" w:rsidP="00B760FF">
      <w:pPr>
        <w:pStyle w:val="Tekstpodstawowy"/>
        <w:ind w:left="567" w:right="-427" w:hanging="567"/>
        <w:jc w:val="center"/>
        <w:rPr>
          <w:rFonts w:ascii="Verdana" w:hAnsi="Verdana" w:cs="Verdana"/>
          <w:b/>
          <w:bCs/>
          <w:sz w:val="18"/>
          <w:szCs w:val="18"/>
        </w:rPr>
      </w:pPr>
    </w:p>
    <w:p w14:paraId="6073053D" w14:textId="77777777" w:rsidR="00CB5566" w:rsidRDefault="00CB5566" w:rsidP="00B760FF">
      <w:pPr>
        <w:pStyle w:val="Tekstpodstawowy"/>
        <w:ind w:left="567" w:right="-427" w:hanging="567"/>
        <w:jc w:val="center"/>
        <w:rPr>
          <w:rFonts w:ascii="Verdana" w:hAnsi="Verdana" w:cs="Verdana"/>
          <w:b/>
          <w:bCs/>
          <w:sz w:val="18"/>
          <w:szCs w:val="18"/>
        </w:rPr>
      </w:pPr>
    </w:p>
    <w:p w14:paraId="379CE33B" w14:textId="77777777" w:rsidR="00CB5566" w:rsidRDefault="00CB5566" w:rsidP="00B760FF">
      <w:pPr>
        <w:pStyle w:val="Tekstpodstawowy"/>
        <w:ind w:left="567" w:right="-427" w:hanging="567"/>
        <w:jc w:val="center"/>
        <w:rPr>
          <w:rFonts w:ascii="Verdana" w:hAnsi="Verdana" w:cs="Verdana"/>
          <w:b/>
          <w:bCs/>
          <w:sz w:val="18"/>
          <w:szCs w:val="18"/>
        </w:rPr>
      </w:pPr>
    </w:p>
    <w:p w14:paraId="18C621C2" w14:textId="77777777" w:rsidR="00CB5566" w:rsidRDefault="00CB5566" w:rsidP="00B760FF">
      <w:pPr>
        <w:pStyle w:val="Tekstpodstawowy"/>
        <w:ind w:left="567" w:right="-427" w:hanging="567"/>
        <w:jc w:val="center"/>
        <w:rPr>
          <w:rFonts w:ascii="Verdana" w:hAnsi="Verdana" w:cs="Verdana"/>
          <w:b/>
          <w:bCs/>
          <w:sz w:val="18"/>
          <w:szCs w:val="18"/>
        </w:rPr>
      </w:pPr>
    </w:p>
    <w:p w14:paraId="0409C25B" w14:textId="77777777" w:rsidR="00CB5566" w:rsidRDefault="00CB5566" w:rsidP="00B760FF">
      <w:pPr>
        <w:pStyle w:val="Tekstpodstawowy"/>
        <w:ind w:left="567" w:right="-427" w:hanging="567"/>
        <w:jc w:val="center"/>
        <w:rPr>
          <w:rFonts w:ascii="Verdana" w:hAnsi="Verdana" w:cs="Verdana"/>
          <w:b/>
          <w:bCs/>
          <w:sz w:val="18"/>
          <w:szCs w:val="18"/>
        </w:rPr>
      </w:pPr>
    </w:p>
    <w:p w14:paraId="3976E08F" w14:textId="10C25007" w:rsidR="00CB5566" w:rsidRDefault="00CB5566" w:rsidP="00464F81">
      <w:pPr>
        <w:pStyle w:val="Tekstpodstawowy"/>
        <w:ind w:right="-427"/>
        <w:rPr>
          <w:rFonts w:ascii="Verdana" w:hAnsi="Verdana" w:cs="Verdana"/>
          <w:b/>
          <w:bCs/>
          <w:sz w:val="18"/>
          <w:szCs w:val="18"/>
        </w:rPr>
      </w:pPr>
    </w:p>
    <w:p w14:paraId="2091A9BD" w14:textId="77777777" w:rsidR="00CB5566" w:rsidRDefault="00CB5566" w:rsidP="00B760FF">
      <w:pPr>
        <w:pStyle w:val="Tekstpodstawowy"/>
        <w:ind w:left="567" w:right="-427" w:hanging="567"/>
        <w:jc w:val="center"/>
        <w:rPr>
          <w:rFonts w:ascii="Verdana" w:hAnsi="Verdana" w:cs="Verdana"/>
          <w:b/>
          <w:bCs/>
          <w:sz w:val="18"/>
          <w:szCs w:val="18"/>
        </w:rPr>
      </w:pPr>
    </w:p>
    <w:p w14:paraId="0F297EB2" w14:textId="77777777" w:rsidR="00CB5566" w:rsidRDefault="00CB5566" w:rsidP="00B760FF">
      <w:pPr>
        <w:pStyle w:val="Tekstpodstawowy"/>
        <w:ind w:left="567" w:right="-427" w:hanging="567"/>
        <w:jc w:val="center"/>
        <w:rPr>
          <w:rFonts w:ascii="Verdana" w:hAnsi="Verdana" w:cs="Verdana"/>
          <w:b/>
          <w:bCs/>
          <w:sz w:val="18"/>
          <w:szCs w:val="18"/>
        </w:rPr>
      </w:pPr>
    </w:p>
    <w:p w14:paraId="3FA99D65" w14:textId="08436178" w:rsidR="00BE245A" w:rsidRPr="00570D77" w:rsidRDefault="00BE245A" w:rsidP="00B760FF">
      <w:pPr>
        <w:pStyle w:val="Tekstpodstawowy"/>
        <w:ind w:left="567" w:right="-427" w:hanging="567"/>
        <w:jc w:val="center"/>
        <w:rPr>
          <w:rFonts w:ascii="Verdana" w:hAnsi="Verdana" w:cs="Verdana"/>
          <w:b/>
          <w:bCs/>
          <w:sz w:val="18"/>
          <w:szCs w:val="18"/>
        </w:rPr>
      </w:pPr>
      <w:r w:rsidRPr="00570D77">
        <w:rPr>
          <w:rFonts w:ascii="Verdana" w:hAnsi="Verdana" w:cs="Verdana"/>
          <w:b/>
          <w:bCs/>
          <w:sz w:val="18"/>
          <w:szCs w:val="18"/>
        </w:rPr>
        <w:lastRenderedPageBreak/>
        <w:t>Tom I INSTRUKCJA DLA WYKONAWCÓW</w:t>
      </w:r>
    </w:p>
    <w:p w14:paraId="690811BE" w14:textId="77777777" w:rsidR="00BE245A" w:rsidRPr="00570D77" w:rsidRDefault="00BE245A" w:rsidP="003461A9">
      <w:pPr>
        <w:pStyle w:val="Tekstpodstawowy"/>
        <w:ind w:right="-427"/>
        <w:jc w:val="center"/>
        <w:rPr>
          <w:rFonts w:ascii="Verdana" w:hAnsi="Verdana" w:cs="Verdana"/>
          <w:b/>
          <w:bCs/>
          <w:sz w:val="18"/>
          <w:szCs w:val="18"/>
        </w:rPr>
      </w:pPr>
    </w:p>
    <w:p w14:paraId="759D8EFF"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Rozdział 1</w:t>
      </w:r>
    </w:p>
    <w:p w14:paraId="3883B8D5"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Instrukcja dla Wykonawców (IDW)</w:t>
      </w:r>
    </w:p>
    <w:p w14:paraId="3056A84F" w14:textId="77777777" w:rsidR="00BE245A" w:rsidRPr="002965FA" w:rsidRDefault="00BE245A" w:rsidP="003461A9">
      <w:pPr>
        <w:jc w:val="center"/>
        <w:rPr>
          <w:rFonts w:ascii="Verdana" w:hAnsi="Verdana" w:cs="Verdana"/>
          <w:sz w:val="18"/>
          <w:szCs w:val="18"/>
        </w:rPr>
      </w:pPr>
    </w:p>
    <w:p w14:paraId="0783ABE1" w14:textId="77777777" w:rsidR="00BE245A" w:rsidRPr="002965FA" w:rsidRDefault="00BE245A" w:rsidP="003461A9">
      <w:pPr>
        <w:jc w:val="center"/>
        <w:rPr>
          <w:rFonts w:ascii="Verdana" w:hAnsi="Verdana" w:cs="Verdana"/>
          <w:sz w:val="18"/>
          <w:szCs w:val="18"/>
        </w:rPr>
      </w:pPr>
    </w:p>
    <w:p w14:paraId="61658DA9" w14:textId="77777777" w:rsidR="001A0633" w:rsidRPr="002965FA" w:rsidRDefault="001A0633" w:rsidP="003461A9">
      <w:pPr>
        <w:pStyle w:val="Tekstpodstawowy"/>
        <w:tabs>
          <w:tab w:val="left" w:pos="709"/>
        </w:tabs>
        <w:rPr>
          <w:rFonts w:ascii="Verdana" w:hAnsi="Verdana"/>
          <w:b/>
          <w:bCs/>
          <w:sz w:val="18"/>
          <w:szCs w:val="18"/>
        </w:rPr>
      </w:pPr>
      <w:r w:rsidRPr="002965FA">
        <w:rPr>
          <w:rFonts w:ascii="Verdana" w:hAnsi="Verdana"/>
          <w:b/>
          <w:bCs/>
          <w:sz w:val="18"/>
          <w:szCs w:val="18"/>
        </w:rPr>
        <w:t>1.</w:t>
      </w:r>
      <w:r w:rsidRPr="002965FA">
        <w:rPr>
          <w:rFonts w:ascii="Verdana" w:hAnsi="Verdana"/>
          <w:b/>
          <w:bCs/>
          <w:sz w:val="18"/>
          <w:szCs w:val="18"/>
        </w:rPr>
        <w:tab/>
        <w:t>ZAMAWIAJĄCY</w:t>
      </w:r>
    </w:p>
    <w:p w14:paraId="0FF86BB5" w14:textId="77777777" w:rsidR="00BE245A" w:rsidRPr="002965FA" w:rsidRDefault="00BE245A" w:rsidP="003461A9">
      <w:pPr>
        <w:ind w:right="23"/>
        <w:rPr>
          <w:rFonts w:ascii="Verdana" w:hAnsi="Verdana" w:cs="Verdana"/>
          <w:b/>
          <w:bCs/>
          <w:sz w:val="18"/>
          <w:szCs w:val="18"/>
        </w:rPr>
      </w:pPr>
    </w:p>
    <w:p w14:paraId="4848B407" w14:textId="77777777" w:rsidR="00733520" w:rsidRPr="002965FA" w:rsidRDefault="00733520" w:rsidP="003461A9">
      <w:pPr>
        <w:ind w:left="709"/>
        <w:rPr>
          <w:rFonts w:ascii="Verdana" w:hAnsi="Verdana"/>
          <w:b/>
          <w:sz w:val="18"/>
          <w:szCs w:val="18"/>
        </w:rPr>
      </w:pPr>
      <w:r w:rsidRPr="002965FA">
        <w:rPr>
          <w:rFonts w:ascii="Verdana" w:hAnsi="Verdana"/>
          <w:b/>
          <w:sz w:val="18"/>
          <w:szCs w:val="18"/>
        </w:rPr>
        <w:t xml:space="preserve">Generalna Dyrekcja Dróg Krajowych i Autostrad  Oddział w Warszawie </w:t>
      </w:r>
    </w:p>
    <w:p w14:paraId="282F5001" w14:textId="77777777" w:rsidR="00733520" w:rsidRPr="002965FA" w:rsidRDefault="00733520" w:rsidP="003461A9">
      <w:pPr>
        <w:tabs>
          <w:tab w:val="num" w:pos="0"/>
        </w:tabs>
        <w:ind w:left="709" w:hanging="709"/>
        <w:rPr>
          <w:rFonts w:ascii="Verdana" w:hAnsi="Verdana"/>
          <w:sz w:val="18"/>
          <w:szCs w:val="18"/>
        </w:rPr>
      </w:pPr>
      <w:r w:rsidRPr="002965FA">
        <w:rPr>
          <w:rFonts w:ascii="Verdana" w:hAnsi="Verdana"/>
          <w:sz w:val="18"/>
          <w:szCs w:val="18"/>
        </w:rPr>
        <w:tab/>
        <w:t xml:space="preserve">Adres: </w:t>
      </w:r>
      <w:r w:rsidRPr="002965FA">
        <w:rPr>
          <w:rFonts w:ascii="Verdana" w:hAnsi="Verdana"/>
          <w:b/>
          <w:sz w:val="18"/>
          <w:szCs w:val="18"/>
        </w:rPr>
        <w:t>03-808 Warszawa, ul. Mińska 25</w:t>
      </w:r>
      <w:r w:rsidRPr="002965FA">
        <w:rPr>
          <w:rFonts w:ascii="Verdana" w:hAnsi="Verdana"/>
          <w:sz w:val="18"/>
          <w:szCs w:val="18"/>
        </w:rPr>
        <w:t xml:space="preserve"> </w:t>
      </w:r>
    </w:p>
    <w:p w14:paraId="3A1CF993" w14:textId="77777777" w:rsidR="00733520" w:rsidRPr="002965FA" w:rsidRDefault="00733520" w:rsidP="003461A9">
      <w:pPr>
        <w:tabs>
          <w:tab w:val="num" w:pos="-1080"/>
        </w:tabs>
        <w:ind w:left="709" w:hanging="709"/>
        <w:rPr>
          <w:rFonts w:ascii="Verdana" w:hAnsi="Verdana"/>
          <w:sz w:val="18"/>
          <w:szCs w:val="18"/>
        </w:rPr>
      </w:pPr>
      <w:r w:rsidRPr="002965FA">
        <w:rPr>
          <w:rFonts w:ascii="Verdana" w:hAnsi="Verdana"/>
          <w:sz w:val="18"/>
          <w:szCs w:val="18"/>
        </w:rPr>
        <w:tab/>
        <w:t xml:space="preserve">telefon: </w:t>
      </w:r>
      <w:r w:rsidRPr="002965FA">
        <w:rPr>
          <w:rFonts w:ascii="Verdana" w:hAnsi="Verdana"/>
          <w:b/>
          <w:sz w:val="18"/>
          <w:szCs w:val="18"/>
        </w:rPr>
        <w:t>(22) 209 23 60</w:t>
      </w:r>
      <w:r w:rsidRPr="002965FA">
        <w:rPr>
          <w:rFonts w:ascii="Verdana" w:hAnsi="Verdana"/>
          <w:sz w:val="18"/>
          <w:szCs w:val="18"/>
        </w:rPr>
        <w:t xml:space="preserve">; fax.: </w:t>
      </w:r>
      <w:r w:rsidRPr="002965FA">
        <w:rPr>
          <w:rFonts w:ascii="Verdana" w:hAnsi="Verdana"/>
          <w:b/>
          <w:sz w:val="18"/>
          <w:szCs w:val="18"/>
        </w:rPr>
        <w:t>(22) 209 24 74</w:t>
      </w:r>
    </w:p>
    <w:p w14:paraId="049F539F" w14:textId="77777777" w:rsidR="00733520" w:rsidRPr="002965FA" w:rsidRDefault="00733520" w:rsidP="003461A9">
      <w:pPr>
        <w:tabs>
          <w:tab w:val="num" w:pos="-270"/>
        </w:tabs>
        <w:ind w:left="709" w:hanging="709"/>
        <w:rPr>
          <w:rFonts w:ascii="Verdana" w:hAnsi="Verdana"/>
          <w:sz w:val="18"/>
          <w:szCs w:val="18"/>
        </w:rPr>
      </w:pPr>
      <w:r w:rsidRPr="002965FA">
        <w:rPr>
          <w:rFonts w:ascii="Verdana" w:hAnsi="Verdana"/>
          <w:b/>
          <w:sz w:val="18"/>
          <w:szCs w:val="18"/>
        </w:rPr>
        <w:tab/>
        <w:t>REGON:</w:t>
      </w:r>
      <w:r w:rsidRPr="002965FA">
        <w:rPr>
          <w:rFonts w:ascii="Verdana" w:hAnsi="Verdana"/>
          <w:sz w:val="18"/>
          <w:szCs w:val="18"/>
        </w:rPr>
        <w:t xml:space="preserve"> 017511575</w:t>
      </w:r>
      <w:r w:rsidR="0014519D" w:rsidRPr="002965FA">
        <w:rPr>
          <w:rFonts w:ascii="Verdana" w:hAnsi="Verdana"/>
          <w:sz w:val="18"/>
          <w:szCs w:val="18"/>
        </w:rPr>
        <w:t>-00108</w:t>
      </w:r>
      <w:r w:rsidRPr="002965FA">
        <w:rPr>
          <w:rFonts w:ascii="Verdana" w:hAnsi="Verdana"/>
          <w:sz w:val="18"/>
          <w:szCs w:val="18"/>
        </w:rPr>
        <w:t xml:space="preserve">, </w:t>
      </w:r>
      <w:r w:rsidRPr="002965FA">
        <w:rPr>
          <w:rFonts w:ascii="Verdana" w:hAnsi="Verdana"/>
          <w:b/>
          <w:sz w:val="18"/>
          <w:szCs w:val="18"/>
        </w:rPr>
        <w:t>NIP:</w:t>
      </w:r>
      <w:r w:rsidRPr="002965FA">
        <w:rPr>
          <w:rFonts w:ascii="Verdana" w:hAnsi="Verdana"/>
          <w:sz w:val="18"/>
          <w:szCs w:val="18"/>
        </w:rPr>
        <w:t xml:space="preserve"> 113-20-97-244</w:t>
      </w:r>
    </w:p>
    <w:p w14:paraId="6F57BEB8" w14:textId="77777777" w:rsidR="00733520" w:rsidRPr="002965FA" w:rsidRDefault="00733520" w:rsidP="003461A9">
      <w:pPr>
        <w:tabs>
          <w:tab w:val="num" w:pos="-900"/>
        </w:tabs>
        <w:ind w:left="709" w:hanging="709"/>
        <w:rPr>
          <w:rFonts w:ascii="Verdana" w:hAnsi="Verdana"/>
          <w:sz w:val="18"/>
          <w:szCs w:val="18"/>
        </w:rPr>
      </w:pPr>
      <w:r w:rsidRPr="002965FA">
        <w:rPr>
          <w:rFonts w:ascii="Verdana" w:hAnsi="Verdana"/>
          <w:sz w:val="18"/>
          <w:szCs w:val="18"/>
        </w:rPr>
        <w:tab/>
      </w:r>
      <w:r w:rsidRPr="002965FA">
        <w:rPr>
          <w:rFonts w:ascii="Verdana" w:hAnsi="Verdana"/>
          <w:b/>
          <w:sz w:val="18"/>
          <w:szCs w:val="18"/>
        </w:rPr>
        <w:t>adres strony internetowej:</w:t>
      </w:r>
      <w:r w:rsidRPr="002965FA">
        <w:rPr>
          <w:rFonts w:ascii="Verdana" w:hAnsi="Verdana"/>
          <w:sz w:val="18"/>
          <w:szCs w:val="18"/>
        </w:rPr>
        <w:t xml:space="preserve"> </w:t>
      </w:r>
      <w:hyperlink r:id="rId9" w:history="1">
        <w:r w:rsidRPr="002965FA">
          <w:rPr>
            <w:rStyle w:val="Hipercze"/>
            <w:rFonts w:ascii="Verdana" w:hAnsi="Verdana"/>
            <w:sz w:val="18"/>
            <w:szCs w:val="18"/>
          </w:rPr>
          <w:t>www.gddkia.gov.pl</w:t>
        </w:r>
      </w:hyperlink>
      <w:r w:rsidRPr="002965FA">
        <w:rPr>
          <w:rFonts w:ascii="Verdana" w:hAnsi="Verdana"/>
          <w:sz w:val="18"/>
          <w:szCs w:val="18"/>
        </w:rPr>
        <w:t xml:space="preserve"> </w:t>
      </w:r>
    </w:p>
    <w:p w14:paraId="143C8F62" w14:textId="77777777" w:rsidR="00BE245A" w:rsidRPr="002965FA" w:rsidRDefault="00BE245A" w:rsidP="003461A9">
      <w:pPr>
        <w:ind w:left="720"/>
        <w:jc w:val="both"/>
        <w:rPr>
          <w:rFonts w:ascii="Verdana" w:hAnsi="Verdana" w:cs="Verdana"/>
          <w:sz w:val="18"/>
          <w:szCs w:val="18"/>
        </w:rPr>
      </w:pPr>
    </w:p>
    <w:p w14:paraId="725563DD" w14:textId="77777777" w:rsidR="00BE245A" w:rsidRPr="002965FA" w:rsidRDefault="00BE245A" w:rsidP="003461A9">
      <w:pPr>
        <w:pStyle w:val="Tekstpodstawowy"/>
        <w:rPr>
          <w:rFonts w:ascii="Verdana" w:hAnsi="Verdana"/>
          <w:b/>
          <w:bCs/>
          <w:sz w:val="18"/>
          <w:szCs w:val="18"/>
        </w:rPr>
      </w:pPr>
      <w:r w:rsidRPr="002965FA">
        <w:rPr>
          <w:rFonts w:ascii="Verdana" w:hAnsi="Verdana"/>
          <w:b/>
          <w:bCs/>
          <w:sz w:val="18"/>
          <w:szCs w:val="18"/>
        </w:rPr>
        <w:t xml:space="preserve">2. </w:t>
      </w:r>
      <w:r w:rsidR="001A0633" w:rsidRPr="002965FA">
        <w:rPr>
          <w:rFonts w:ascii="Verdana" w:hAnsi="Verdana"/>
          <w:b/>
          <w:bCs/>
          <w:sz w:val="18"/>
          <w:szCs w:val="18"/>
        </w:rPr>
        <w:tab/>
      </w:r>
      <w:r w:rsidRPr="002965FA">
        <w:rPr>
          <w:rFonts w:ascii="Verdana" w:hAnsi="Verdana"/>
          <w:b/>
          <w:bCs/>
          <w:sz w:val="18"/>
          <w:szCs w:val="18"/>
        </w:rPr>
        <w:t>OZNACZENIE POSTĘPOWANIA</w:t>
      </w:r>
    </w:p>
    <w:p w14:paraId="50E4F724" w14:textId="77777777" w:rsidR="00BE245A" w:rsidRPr="002965FA" w:rsidRDefault="00BE245A" w:rsidP="003461A9">
      <w:pPr>
        <w:pStyle w:val="Tekstpodstawowy"/>
        <w:rPr>
          <w:rFonts w:ascii="Verdana" w:hAnsi="Verdana" w:cs="Verdana"/>
          <w:b/>
          <w:bCs/>
          <w:sz w:val="18"/>
          <w:szCs w:val="18"/>
        </w:rPr>
      </w:pPr>
    </w:p>
    <w:p w14:paraId="7AEA029B" w14:textId="04101209" w:rsidR="005E3CB3" w:rsidRPr="002965FA" w:rsidRDefault="001A0633" w:rsidP="005E3CB3">
      <w:pPr>
        <w:ind w:left="709" w:right="-1134"/>
        <w:rPr>
          <w:rFonts w:ascii="Verdana" w:hAnsi="Verdana"/>
          <w:b/>
          <w:sz w:val="18"/>
          <w:szCs w:val="18"/>
        </w:rPr>
      </w:pPr>
      <w:r w:rsidRPr="002965FA">
        <w:rPr>
          <w:rFonts w:ascii="Verdana" w:hAnsi="Verdana"/>
          <w:sz w:val="18"/>
          <w:szCs w:val="18"/>
        </w:rPr>
        <w:t>Postępowanie, którego dotyczy niniejszy dokument oznaczone jest znakiem</w:t>
      </w:r>
      <w:r w:rsidR="00BE245A" w:rsidRPr="002965FA">
        <w:rPr>
          <w:rFonts w:ascii="Verdana" w:hAnsi="Verdana" w:cs="Verdana"/>
          <w:sz w:val="18"/>
          <w:szCs w:val="18"/>
        </w:rPr>
        <w:t xml:space="preserve">: </w:t>
      </w:r>
      <w:r w:rsidR="00B43CA2" w:rsidRPr="002965FA">
        <w:rPr>
          <w:rFonts w:ascii="Verdana" w:hAnsi="Verdana"/>
          <w:b/>
          <w:sz w:val="18"/>
          <w:szCs w:val="18"/>
        </w:rPr>
        <w:t xml:space="preserve"> </w:t>
      </w:r>
      <w:r w:rsidR="0075224F" w:rsidRPr="002965FA">
        <w:rPr>
          <w:rFonts w:ascii="Verdana" w:hAnsi="Verdana"/>
          <w:b/>
          <w:sz w:val="18"/>
          <w:szCs w:val="18"/>
        </w:rPr>
        <w:t>GDDKiA.O.WA.D.3.241.68</w:t>
      </w:r>
      <w:r w:rsidR="005E3CB3" w:rsidRPr="002965FA">
        <w:rPr>
          <w:rFonts w:ascii="Verdana" w:hAnsi="Verdana"/>
          <w:b/>
          <w:sz w:val="18"/>
          <w:szCs w:val="18"/>
        </w:rPr>
        <w:t>.2017</w:t>
      </w:r>
    </w:p>
    <w:p w14:paraId="7E72EF0A" w14:textId="77777777" w:rsidR="00BE245A" w:rsidRPr="002965FA" w:rsidRDefault="00BE245A" w:rsidP="005E3CB3">
      <w:pPr>
        <w:ind w:left="709"/>
        <w:rPr>
          <w:rFonts w:ascii="Verdana" w:hAnsi="Verdana" w:cs="Verdana"/>
          <w:sz w:val="18"/>
          <w:szCs w:val="18"/>
        </w:rPr>
      </w:pPr>
      <w:r w:rsidRPr="002965FA">
        <w:rPr>
          <w:rFonts w:ascii="Verdana" w:hAnsi="Verdana" w:cs="Verdana"/>
          <w:sz w:val="18"/>
          <w:szCs w:val="18"/>
        </w:rPr>
        <w:t xml:space="preserve">Wykonawcy powinni we wszelkich kontaktach z Zamawiającym powoływać się </w:t>
      </w:r>
      <w:r w:rsidR="00B9414F" w:rsidRPr="002965FA">
        <w:rPr>
          <w:rFonts w:ascii="Verdana" w:hAnsi="Verdana" w:cs="Verdana"/>
          <w:sz w:val="18"/>
          <w:szCs w:val="18"/>
        </w:rPr>
        <w:br/>
      </w:r>
      <w:r w:rsidRPr="002965FA">
        <w:rPr>
          <w:rFonts w:ascii="Verdana" w:hAnsi="Verdana" w:cs="Verdana"/>
          <w:sz w:val="18"/>
          <w:szCs w:val="18"/>
        </w:rPr>
        <w:t>na wyżej podane oznaczenie.</w:t>
      </w:r>
    </w:p>
    <w:p w14:paraId="1A4940DB" w14:textId="77777777" w:rsidR="001A0633" w:rsidRPr="002965FA" w:rsidRDefault="001A0633" w:rsidP="003461A9">
      <w:pPr>
        <w:ind w:left="709"/>
        <w:jc w:val="both"/>
        <w:rPr>
          <w:rFonts w:ascii="Verdana" w:hAnsi="Verdana" w:cs="Verdana"/>
          <w:sz w:val="18"/>
          <w:szCs w:val="18"/>
        </w:rPr>
      </w:pPr>
    </w:p>
    <w:p w14:paraId="0749CC88"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3. </w:t>
      </w:r>
      <w:r w:rsidR="001A0633" w:rsidRPr="002965FA">
        <w:rPr>
          <w:rFonts w:ascii="Verdana" w:hAnsi="Verdana" w:cs="Verdana"/>
          <w:b/>
          <w:bCs/>
          <w:sz w:val="18"/>
          <w:szCs w:val="18"/>
        </w:rPr>
        <w:tab/>
      </w:r>
      <w:r w:rsidRPr="002965FA">
        <w:rPr>
          <w:rFonts w:ascii="Verdana" w:hAnsi="Verdana" w:cs="Verdana"/>
          <w:b/>
          <w:bCs/>
          <w:sz w:val="18"/>
          <w:szCs w:val="18"/>
        </w:rPr>
        <w:t>TRYB POSTĘPOWANIA</w:t>
      </w:r>
    </w:p>
    <w:p w14:paraId="35382F03" w14:textId="77777777" w:rsidR="00BE245A" w:rsidRPr="002965FA" w:rsidRDefault="00BE245A" w:rsidP="003461A9">
      <w:pPr>
        <w:ind w:left="709"/>
        <w:jc w:val="both"/>
        <w:rPr>
          <w:rFonts w:ascii="Verdana" w:hAnsi="Verdana" w:cs="Verdana"/>
          <w:sz w:val="18"/>
          <w:szCs w:val="18"/>
        </w:rPr>
      </w:pPr>
      <w:r w:rsidRPr="002965FA">
        <w:rPr>
          <w:rFonts w:ascii="Verdana" w:hAnsi="Verdana" w:cs="Verdana"/>
          <w:sz w:val="18"/>
          <w:szCs w:val="18"/>
        </w:rPr>
        <w:t>Postępowanie o udzielenie zamówienia prowadzone jest w trybie przetargu nieograniczonego na podstawie ustawy z dnia 29 stycznia 2004 roku Prawo zamówień publicznych (Dz. U. z 2015 r. poz. 2164 z</w:t>
      </w:r>
      <w:r w:rsidR="00E01C0B" w:rsidRPr="002965FA">
        <w:rPr>
          <w:rFonts w:ascii="Verdana" w:hAnsi="Verdana" w:cs="Verdana"/>
          <w:sz w:val="18"/>
          <w:szCs w:val="18"/>
        </w:rPr>
        <w:t xml:space="preserve"> późn. </w:t>
      </w:r>
      <w:r w:rsidRPr="002965FA">
        <w:rPr>
          <w:rFonts w:ascii="Verdana" w:hAnsi="Verdana" w:cs="Verdana"/>
          <w:sz w:val="18"/>
          <w:szCs w:val="18"/>
        </w:rPr>
        <w:t>zm.) zwanej dalej „ustawą Pzp”.</w:t>
      </w:r>
    </w:p>
    <w:p w14:paraId="47704302" w14:textId="77777777" w:rsidR="00BE245A" w:rsidRPr="002965FA" w:rsidRDefault="00BE245A" w:rsidP="003461A9">
      <w:pPr>
        <w:ind w:hanging="11"/>
        <w:jc w:val="both"/>
        <w:rPr>
          <w:rFonts w:ascii="Verdana" w:hAnsi="Verdana" w:cs="Verdana"/>
          <w:sz w:val="18"/>
          <w:szCs w:val="18"/>
        </w:rPr>
      </w:pPr>
    </w:p>
    <w:p w14:paraId="38C7710E"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4. </w:t>
      </w:r>
      <w:r w:rsidR="001A0633" w:rsidRPr="002965FA">
        <w:rPr>
          <w:rFonts w:ascii="Verdana" w:hAnsi="Verdana" w:cs="Verdana"/>
          <w:b/>
          <w:bCs/>
          <w:sz w:val="18"/>
          <w:szCs w:val="18"/>
        </w:rPr>
        <w:tab/>
      </w:r>
      <w:r w:rsidRPr="002965FA">
        <w:rPr>
          <w:rFonts w:ascii="Verdana" w:hAnsi="Verdana" w:cs="Verdana"/>
          <w:b/>
          <w:bCs/>
          <w:sz w:val="18"/>
          <w:szCs w:val="18"/>
        </w:rPr>
        <w:t>ŹRÓDŁA FINANSOWANIA</w:t>
      </w:r>
    </w:p>
    <w:p w14:paraId="37D8609E" w14:textId="3BA8E9DE" w:rsidR="00A73133" w:rsidRPr="002965FA" w:rsidRDefault="00BE245A" w:rsidP="00A73133">
      <w:pPr>
        <w:pStyle w:val="Default"/>
        <w:ind w:left="709"/>
        <w:jc w:val="both"/>
        <w:rPr>
          <w:color w:val="auto"/>
          <w:sz w:val="18"/>
          <w:szCs w:val="18"/>
        </w:rPr>
      </w:pPr>
      <w:r w:rsidRPr="002965FA">
        <w:rPr>
          <w:rFonts w:ascii="Verdana" w:hAnsi="Verdana" w:cs="Verdana"/>
          <w:sz w:val="18"/>
          <w:szCs w:val="18"/>
        </w:rPr>
        <w:t xml:space="preserve">Zamówienie jest </w:t>
      </w:r>
      <w:r w:rsidR="00D862FC" w:rsidRPr="002965FA">
        <w:rPr>
          <w:rFonts w:ascii="Verdana" w:hAnsi="Verdana" w:cs="Verdana"/>
          <w:sz w:val="18"/>
          <w:szCs w:val="18"/>
        </w:rPr>
        <w:t>finansowane</w:t>
      </w:r>
      <w:r w:rsidRPr="002965FA">
        <w:rPr>
          <w:rFonts w:ascii="Verdana" w:hAnsi="Verdana" w:cs="Verdana"/>
          <w:sz w:val="18"/>
          <w:szCs w:val="18"/>
        </w:rPr>
        <w:t xml:space="preserve"> ze środków będących w dyspozycji Generalnego Dyrektora Dróg Krajowych i Autostrad.</w:t>
      </w:r>
      <w:r w:rsidR="00F025A7" w:rsidRPr="002965FA">
        <w:rPr>
          <w:rFonts w:ascii="Verdana" w:hAnsi="Verdana"/>
          <w:sz w:val="18"/>
          <w:szCs w:val="18"/>
        </w:rPr>
        <w:t xml:space="preserve"> </w:t>
      </w:r>
      <w:r w:rsidR="00A73133" w:rsidRPr="002965FA">
        <w:rPr>
          <w:rFonts w:ascii="Verdana" w:hAnsi="Verdana"/>
          <w:color w:val="auto"/>
          <w:sz w:val="18"/>
          <w:szCs w:val="18"/>
        </w:rPr>
        <w:t>Zamawiający dopuszcza możliwość udzi</w:t>
      </w:r>
      <w:r w:rsidR="000F377E" w:rsidRPr="002965FA">
        <w:rPr>
          <w:rFonts w:ascii="Verdana" w:hAnsi="Verdana"/>
          <w:color w:val="auto"/>
          <w:sz w:val="18"/>
          <w:szCs w:val="18"/>
        </w:rPr>
        <w:t>elenia zaliczki w wysokości do 2</w:t>
      </w:r>
      <w:r w:rsidR="00A73133" w:rsidRPr="002965FA">
        <w:rPr>
          <w:rFonts w:ascii="Verdana" w:hAnsi="Verdana"/>
          <w:color w:val="auto"/>
          <w:sz w:val="18"/>
          <w:szCs w:val="18"/>
        </w:rPr>
        <w:t>0% wartości umowy. W przypadku udzielenia zaliczki Zamawiający będzie żądał wniesienia zabezpieczenia zaliczki</w:t>
      </w:r>
      <w:r w:rsidR="00A73133" w:rsidRPr="002965FA">
        <w:rPr>
          <w:color w:val="auto"/>
          <w:sz w:val="18"/>
          <w:szCs w:val="18"/>
        </w:rPr>
        <w:t>.</w:t>
      </w:r>
    </w:p>
    <w:p w14:paraId="5648EAF2" w14:textId="77777777" w:rsidR="00A55C28" w:rsidRPr="002965FA" w:rsidRDefault="00A55C28" w:rsidP="00F025A7">
      <w:pPr>
        <w:pStyle w:val="Default"/>
        <w:ind w:left="709"/>
        <w:jc w:val="both"/>
        <w:rPr>
          <w:rFonts w:ascii="Verdana" w:hAnsi="Verdana"/>
          <w:sz w:val="18"/>
          <w:szCs w:val="18"/>
        </w:rPr>
      </w:pPr>
    </w:p>
    <w:p w14:paraId="466A1CFB" w14:textId="77777777" w:rsidR="00C85F19" w:rsidRPr="002965FA" w:rsidRDefault="00C85F19" w:rsidP="003461A9">
      <w:pPr>
        <w:pStyle w:val="Tekstpodstawowy"/>
        <w:rPr>
          <w:rFonts w:ascii="Verdana" w:hAnsi="Verdana" w:cs="Verdana"/>
          <w:b/>
          <w:bCs/>
          <w:sz w:val="18"/>
          <w:szCs w:val="18"/>
        </w:rPr>
      </w:pPr>
    </w:p>
    <w:p w14:paraId="6FE6A591"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5. </w:t>
      </w:r>
      <w:r w:rsidR="00B9414F" w:rsidRPr="002965FA">
        <w:rPr>
          <w:rFonts w:ascii="Verdana" w:hAnsi="Verdana" w:cs="Verdana"/>
          <w:b/>
          <w:bCs/>
          <w:sz w:val="18"/>
          <w:szCs w:val="18"/>
        </w:rPr>
        <w:tab/>
      </w:r>
      <w:r w:rsidRPr="002965FA">
        <w:rPr>
          <w:rFonts w:ascii="Verdana" w:hAnsi="Verdana" w:cs="Verdana"/>
          <w:b/>
          <w:bCs/>
          <w:sz w:val="18"/>
          <w:szCs w:val="18"/>
        </w:rPr>
        <w:t>PRZEDMIOT ZAMÓWIENIA</w:t>
      </w:r>
    </w:p>
    <w:p w14:paraId="7E6AAA73" w14:textId="77777777" w:rsidR="00BE245A" w:rsidRPr="002965FA" w:rsidRDefault="00B9414F" w:rsidP="003461A9">
      <w:pPr>
        <w:pStyle w:val="Tekstpodstawowy3"/>
        <w:rPr>
          <w:rFonts w:ascii="Verdana" w:hAnsi="Verdana" w:cs="Verdana"/>
          <w:i w:val="0"/>
          <w:iCs w:val="0"/>
          <w:sz w:val="18"/>
          <w:szCs w:val="18"/>
        </w:rPr>
      </w:pPr>
      <w:r w:rsidRPr="002965FA">
        <w:rPr>
          <w:rFonts w:ascii="Verdana" w:hAnsi="Verdana" w:cs="Verdana"/>
          <w:i w:val="0"/>
          <w:iCs w:val="0"/>
          <w:sz w:val="18"/>
          <w:szCs w:val="18"/>
        </w:rPr>
        <w:t>5.1.</w:t>
      </w:r>
      <w:r w:rsidRPr="002965FA">
        <w:rPr>
          <w:rFonts w:ascii="Verdana" w:hAnsi="Verdana" w:cs="Verdana"/>
          <w:i w:val="0"/>
          <w:iCs w:val="0"/>
          <w:sz w:val="18"/>
          <w:szCs w:val="18"/>
        </w:rPr>
        <w:tab/>
      </w:r>
      <w:r w:rsidR="00BE245A" w:rsidRPr="002965FA">
        <w:rPr>
          <w:rFonts w:ascii="Verdana" w:hAnsi="Verdana" w:cs="Verdana"/>
          <w:i w:val="0"/>
          <w:iCs w:val="0"/>
          <w:sz w:val="18"/>
          <w:szCs w:val="18"/>
        </w:rPr>
        <w:t xml:space="preserve">Przedmiotem zamówienia jest: </w:t>
      </w:r>
    </w:p>
    <w:p w14:paraId="5D1A0ADE" w14:textId="76DCE72F" w:rsidR="00D71243" w:rsidRPr="002965FA" w:rsidRDefault="001343C3" w:rsidP="00D71243">
      <w:pPr>
        <w:spacing w:line="276" w:lineRule="auto"/>
        <w:ind w:left="709" w:hanging="709"/>
        <w:jc w:val="both"/>
        <w:rPr>
          <w:rFonts w:ascii="Verdana" w:hAnsi="Verdana" w:cs="Arial"/>
          <w:i/>
          <w:sz w:val="18"/>
          <w:szCs w:val="18"/>
        </w:rPr>
      </w:pPr>
      <w:r w:rsidRPr="002965FA">
        <w:rPr>
          <w:rFonts w:ascii="Verdana" w:hAnsi="Verdana" w:cs="Verdana"/>
          <w:b/>
          <w:bCs/>
          <w:sz w:val="18"/>
          <w:szCs w:val="18"/>
        </w:rPr>
        <w:tab/>
      </w:r>
      <w:r w:rsidR="0075224F" w:rsidRPr="002965FA">
        <w:rPr>
          <w:rFonts w:ascii="Verdana" w:hAnsi="Verdana" w:cs="Helvetica"/>
          <w:sz w:val="18"/>
          <w:szCs w:val="18"/>
        </w:rPr>
        <w:t>Koncepcja rozbudowy drogi krajowej nr 79 na odcinku Garbatka – Wilczowola  od km 92+672 do km 100+711 wraz z uzyskaniem Decyzji o Środowiskowych Uwarunkowaniach</w:t>
      </w:r>
    </w:p>
    <w:p w14:paraId="4B1FC1B0" w14:textId="77777777" w:rsidR="00733520" w:rsidRPr="00025B0D" w:rsidRDefault="00733520" w:rsidP="00D71243">
      <w:pPr>
        <w:ind w:left="709" w:hanging="709"/>
        <w:jc w:val="both"/>
        <w:rPr>
          <w:rFonts w:ascii="Verdana" w:hAnsi="Verdana"/>
          <w:b/>
          <w:iCs/>
          <w:sz w:val="18"/>
          <w:szCs w:val="18"/>
        </w:rPr>
      </w:pPr>
    </w:p>
    <w:p w14:paraId="1C564B04" w14:textId="77777777" w:rsidR="00733520" w:rsidRPr="00025B0D" w:rsidRDefault="00D34BCD" w:rsidP="003461A9">
      <w:pPr>
        <w:ind w:left="720" w:hanging="91"/>
        <w:jc w:val="both"/>
        <w:rPr>
          <w:rFonts w:ascii="Verdana" w:hAnsi="Verdana"/>
          <w:b/>
          <w:iCs/>
          <w:sz w:val="18"/>
          <w:szCs w:val="18"/>
        </w:rPr>
      </w:pPr>
      <w:r w:rsidRPr="00025B0D">
        <w:rPr>
          <w:rFonts w:ascii="Verdana" w:hAnsi="Verdana"/>
          <w:b/>
          <w:iCs/>
          <w:sz w:val="18"/>
          <w:szCs w:val="18"/>
        </w:rPr>
        <w:tab/>
      </w:r>
      <w:r w:rsidR="00733520" w:rsidRPr="00025B0D">
        <w:rPr>
          <w:rFonts w:ascii="Verdana" w:hAnsi="Verdana"/>
          <w:b/>
          <w:iCs/>
          <w:sz w:val="18"/>
          <w:szCs w:val="18"/>
        </w:rPr>
        <w:t xml:space="preserve">CPV (Wspólny Słownik Zamówień): </w:t>
      </w:r>
    </w:p>
    <w:p w14:paraId="35889645" w14:textId="77777777" w:rsidR="009029AC" w:rsidRPr="00025B0D" w:rsidRDefault="009029AC" w:rsidP="003461A9">
      <w:pPr>
        <w:ind w:left="720" w:hanging="91"/>
        <w:jc w:val="both"/>
        <w:rPr>
          <w:rFonts w:ascii="Verdana" w:hAnsi="Verdana"/>
          <w:b/>
          <w:iCs/>
          <w:sz w:val="18"/>
          <w:szCs w:val="18"/>
        </w:rPr>
      </w:pPr>
    </w:p>
    <w:p w14:paraId="53F9A949" w14:textId="219FDEEF" w:rsidR="00A43A65" w:rsidRPr="00025B0D" w:rsidRDefault="0075224F" w:rsidP="00C34392">
      <w:pPr>
        <w:tabs>
          <w:tab w:val="left" w:pos="4350"/>
        </w:tabs>
        <w:ind w:left="709"/>
        <w:jc w:val="both"/>
        <w:rPr>
          <w:rFonts w:ascii="Verdana" w:hAnsi="Verdana"/>
          <w:sz w:val="18"/>
          <w:szCs w:val="18"/>
        </w:rPr>
      </w:pPr>
      <w:r>
        <w:rPr>
          <w:rFonts w:ascii="Verdana" w:hAnsi="Verdana"/>
          <w:b/>
          <w:sz w:val="20"/>
          <w:szCs w:val="20"/>
        </w:rPr>
        <w:t>71320000-7 Usługi inżynieryjne w zakresie projektowania</w:t>
      </w:r>
      <w:r w:rsidR="00C34392" w:rsidRPr="00025B0D">
        <w:rPr>
          <w:rFonts w:ascii="Verdana" w:hAnsi="Verdana"/>
          <w:sz w:val="18"/>
          <w:szCs w:val="18"/>
        </w:rPr>
        <w:tab/>
      </w:r>
    </w:p>
    <w:p w14:paraId="44ADE1C4" w14:textId="3249EB88" w:rsidR="00C34392" w:rsidRPr="00025B0D" w:rsidRDefault="00C34392" w:rsidP="00C34392">
      <w:pPr>
        <w:pStyle w:val="Tekstpodstawowy"/>
        <w:spacing w:before="120"/>
        <w:ind w:left="709"/>
        <w:jc w:val="both"/>
        <w:rPr>
          <w:rFonts w:ascii="Verdana" w:hAnsi="Verdana" w:cs="Verdana"/>
          <w:color w:val="000000"/>
          <w:sz w:val="18"/>
          <w:szCs w:val="18"/>
        </w:rPr>
      </w:pPr>
      <w:r w:rsidRPr="00025B0D">
        <w:rPr>
          <w:rFonts w:ascii="Verdana" w:hAnsi="Verdana" w:cs="Verdana"/>
          <w:bCs/>
          <w:sz w:val="18"/>
          <w:szCs w:val="18"/>
        </w:rPr>
        <w:t xml:space="preserve">Kategoria </w:t>
      </w:r>
      <w:r w:rsidR="00B10A10">
        <w:rPr>
          <w:rFonts w:ascii="Verdana" w:hAnsi="Verdana" w:cs="Verdana"/>
          <w:bCs/>
          <w:sz w:val="18"/>
          <w:szCs w:val="18"/>
        </w:rPr>
        <w:t>usług: 12</w:t>
      </w:r>
    </w:p>
    <w:p w14:paraId="2BE035A7" w14:textId="77777777" w:rsidR="00A43A65" w:rsidRPr="00025B0D" w:rsidRDefault="00A43A65" w:rsidP="00A43A65">
      <w:pPr>
        <w:ind w:left="709"/>
        <w:jc w:val="both"/>
        <w:rPr>
          <w:rFonts w:ascii="Verdana" w:hAnsi="Verdana"/>
          <w:sz w:val="18"/>
          <w:szCs w:val="18"/>
        </w:rPr>
      </w:pPr>
    </w:p>
    <w:p w14:paraId="5377233B" w14:textId="77777777" w:rsidR="00BE245A" w:rsidRPr="00025B0D" w:rsidRDefault="00BE245A" w:rsidP="00A43A65">
      <w:pPr>
        <w:ind w:left="709"/>
        <w:jc w:val="both"/>
        <w:rPr>
          <w:rFonts w:ascii="Verdana" w:hAnsi="Verdana"/>
          <w:sz w:val="18"/>
          <w:szCs w:val="18"/>
        </w:rPr>
      </w:pPr>
      <w:r w:rsidRPr="00025B0D">
        <w:rPr>
          <w:rFonts w:ascii="Verdana" w:hAnsi="Verdana" w:cs="Verdana"/>
          <w:i/>
          <w:iCs/>
          <w:sz w:val="18"/>
          <w:szCs w:val="18"/>
        </w:rPr>
        <w:t>Przedmiot zamówienia zwany jest dalej „przed</w:t>
      </w:r>
      <w:r w:rsidR="009029AC" w:rsidRPr="00025B0D">
        <w:rPr>
          <w:rFonts w:ascii="Verdana" w:hAnsi="Verdana" w:cs="Verdana"/>
          <w:i/>
          <w:iCs/>
          <w:sz w:val="18"/>
          <w:szCs w:val="18"/>
        </w:rPr>
        <w:t>miotem zamówienia”.</w:t>
      </w:r>
    </w:p>
    <w:p w14:paraId="1C8F66ED"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Specyfikacja Istotnych Warunków Zamówienia zwana jest dalej „SIWZ” </w:t>
      </w:r>
      <w:r w:rsidR="00376170" w:rsidRPr="00025B0D">
        <w:rPr>
          <w:rFonts w:ascii="Verdana" w:hAnsi="Verdana" w:cs="Verdana"/>
          <w:i w:val="0"/>
          <w:iCs w:val="0"/>
          <w:sz w:val="18"/>
          <w:szCs w:val="18"/>
        </w:rPr>
        <w:br/>
      </w:r>
      <w:r w:rsidRPr="00025B0D">
        <w:rPr>
          <w:rFonts w:ascii="Verdana" w:hAnsi="Verdana" w:cs="Verdana"/>
          <w:i w:val="0"/>
          <w:iCs w:val="0"/>
          <w:sz w:val="18"/>
          <w:szCs w:val="18"/>
        </w:rPr>
        <w:t>lub „Specyfikacją”.</w:t>
      </w:r>
    </w:p>
    <w:p w14:paraId="446C596E"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częściowych.</w:t>
      </w:r>
    </w:p>
    <w:p w14:paraId="0BAFA7CE" w14:textId="5D2090DE" w:rsidR="00BE245A"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wariantowych.</w:t>
      </w:r>
    </w:p>
    <w:p w14:paraId="4562862A" w14:textId="77777777" w:rsidR="0075224F" w:rsidRPr="00025B0D" w:rsidRDefault="0075224F" w:rsidP="003461A9">
      <w:pPr>
        <w:pStyle w:val="Tekstpodstawowy3"/>
        <w:ind w:left="709"/>
        <w:rPr>
          <w:rFonts w:ascii="Verdana" w:hAnsi="Verdana" w:cs="Verdana"/>
          <w:i w:val="0"/>
          <w:iCs w:val="0"/>
          <w:sz w:val="18"/>
          <w:szCs w:val="18"/>
        </w:rPr>
      </w:pPr>
    </w:p>
    <w:p w14:paraId="548F4FE7" w14:textId="14F0FED0" w:rsidR="00B760FF" w:rsidRPr="0075224F" w:rsidRDefault="0075224F" w:rsidP="00413F7A">
      <w:pPr>
        <w:ind w:left="567" w:hanging="567"/>
        <w:jc w:val="both"/>
        <w:rPr>
          <w:rFonts w:ascii="Verdana" w:hAnsi="Verdana" w:cs="Liberation Sans"/>
          <w:color w:val="000000"/>
          <w:sz w:val="18"/>
          <w:szCs w:val="18"/>
        </w:rPr>
      </w:pPr>
      <w:r w:rsidRPr="0075224F">
        <w:rPr>
          <w:rFonts w:ascii="Verdana" w:hAnsi="Verdana" w:cs="Verdana"/>
          <w:iCs/>
          <w:sz w:val="18"/>
          <w:szCs w:val="18"/>
        </w:rPr>
        <w:t xml:space="preserve">         Realizacja zamówienia podlega prawu polskiemu, w tym w szczególności </w:t>
      </w:r>
      <w:r w:rsidRPr="0075224F">
        <w:rPr>
          <w:rFonts w:ascii="Verdana" w:hAnsi="Verdana" w:cs="Liberation Sans"/>
          <w:color w:val="000000"/>
          <w:sz w:val="18"/>
          <w:szCs w:val="18"/>
        </w:rPr>
        <w:t>: ustawie z 7 Lipca 1994 r. Prawo budowlane (Dz. U. z 2016 r., poz. 290),</w:t>
      </w:r>
      <w:r w:rsidRPr="0075224F">
        <w:rPr>
          <w:rFonts w:ascii="Verdana" w:hAnsi="Verdana" w:cs="Verdana"/>
          <w:iCs/>
          <w:sz w:val="18"/>
          <w:szCs w:val="18"/>
        </w:rPr>
        <w:t xml:space="preserve"> ustawie z dnia 23 kwietnia 1964 r. Kodeks cywilny (tj. Dz. U. z 2016 r. poz. 380 ze zm.) i ustawie z dnia 29 stycznia 2004 r. Prawo zamówień publicznych </w:t>
      </w:r>
      <w:r w:rsidRPr="0075224F">
        <w:rPr>
          <w:rFonts w:ascii="Verdana" w:hAnsi="Verdana" w:cs="Verdana"/>
          <w:sz w:val="18"/>
          <w:szCs w:val="18"/>
        </w:rPr>
        <w:t>(tj. Dz. U. z 2017 r. poz. 1579)</w:t>
      </w:r>
      <w:r w:rsidRPr="0075224F">
        <w:rPr>
          <w:rFonts w:ascii="Verdana" w:hAnsi="Verdana" w:cs="Verdana"/>
          <w:iCs/>
          <w:sz w:val="18"/>
          <w:szCs w:val="18"/>
        </w:rPr>
        <w:t xml:space="preserve">. </w:t>
      </w:r>
      <w:r w:rsidRPr="0075224F">
        <w:rPr>
          <w:rFonts w:ascii="Verdana" w:hAnsi="Verdana" w:cs="Liberation Sans"/>
          <w:color w:val="000000"/>
          <w:sz w:val="18"/>
          <w:szCs w:val="18"/>
        </w:rPr>
        <w:t>Wykonawca będzie zobowiązany do wykonania usług zgodnie z prawem polskim, w szczególności z przepisami techniczno-budowlanymi, przepisami dotyczącymi samodzielnych funkcji technicznych w budownictwie.</w:t>
      </w:r>
    </w:p>
    <w:p w14:paraId="7C6C214A" w14:textId="77777777" w:rsidR="0075224F" w:rsidRPr="00025B0D" w:rsidRDefault="0075224F" w:rsidP="00413F7A">
      <w:pPr>
        <w:ind w:left="567" w:hanging="567"/>
        <w:jc w:val="both"/>
        <w:rPr>
          <w:rFonts w:ascii="Verdana" w:hAnsi="Verdana" w:cs="Verdana"/>
          <w:sz w:val="18"/>
          <w:szCs w:val="18"/>
        </w:rPr>
      </w:pPr>
    </w:p>
    <w:p w14:paraId="2D163192" w14:textId="5781D07C" w:rsidR="00093699" w:rsidRPr="00B10A10" w:rsidRDefault="00376170" w:rsidP="00B10A10">
      <w:pPr>
        <w:ind w:left="709" w:hanging="709"/>
        <w:jc w:val="both"/>
        <w:rPr>
          <w:rFonts w:ascii="Verdana" w:hAnsi="Verdana"/>
          <w:sz w:val="18"/>
          <w:szCs w:val="18"/>
        </w:rPr>
      </w:pPr>
      <w:r w:rsidRPr="00025B0D">
        <w:rPr>
          <w:rFonts w:ascii="Verdana" w:hAnsi="Verdana" w:cs="Verdana"/>
          <w:sz w:val="18"/>
          <w:szCs w:val="18"/>
        </w:rPr>
        <w:t xml:space="preserve">5.2. </w:t>
      </w:r>
      <w:r w:rsidRPr="00025B0D">
        <w:rPr>
          <w:rFonts w:ascii="Verdana" w:hAnsi="Verdana" w:cs="Verdana"/>
          <w:sz w:val="18"/>
          <w:szCs w:val="18"/>
        </w:rPr>
        <w:tab/>
      </w:r>
      <w:r w:rsidR="00BE245A" w:rsidRPr="00B10A10">
        <w:rPr>
          <w:rFonts w:ascii="Verdana" w:hAnsi="Verdana" w:cs="Verdana"/>
          <w:sz w:val="18"/>
          <w:szCs w:val="18"/>
        </w:rPr>
        <w:t>Zamawiający</w:t>
      </w:r>
      <w:r w:rsidR="0075224F">
        <w:rPr>
          <w:rFonts w:ascii="Verdana" w:hAnsi="Verdana" w:cs="Verdana"/>
          <w:sz w:val="18"/>
          <w:szCs w:val="18"/>
        </w:rPr>
        <w:t xml:space="preserve"> nie  </w:t>
      </w:r>
      <w:r w:rsidR="00BE245A" w:rsidRPr="00B10A10">
        <w:rPr>
          <w:rFonts w:ascii="Verdana" w:hAnsi="Verdana" w:cs="Verdana"/>
          <w:sz w:val="18"/>
          <w:szCs w:val="18"/>
        </w:rPr>
        <w:t>p</w:t>
      </w:r>
      <w:r w:rsidR="009029AC" w:rsidRPr="00B10A10">
        <w:rPr>
          <w:rFonts w:ascii="Verdana" w:hAnsi="Verdana" w:cs="Verdana"/>
          <w:sz w:val="18"/>
          <w:szCs w:val="18"/>
        </w:rPr>
        <w:t>rzewiduje</w:t>
      </w:r>
      <w:r w:rsidR="0075224F">
        <w:rPr>
          <w:rFonts w:ascii="Verdana" w:hAnsi="Verdana" w:cs="Verdana"/>
          <w:sz w:val="18"/>
          <w:szCs w:val="18"/>
        </w:rPr>
        <w:t xml:space="preserve"> możliwości</w:t>
      </w:r>
      <w:r w:rsidR="00BE245A" w:rsidRPr="00B10A10">
        <w:rPr>
          <w:rFonts w:ascii="Verdana" w:hAnsi="Verdana" w:cs="Verdana"/>
          <w:sz w:val="18"/>
          <w:szCs w:val="18"/>
        </w:rPr>
        <w:t xml:space="preserve"> udzielenia zamówień, o których mowa w art. 67 ust. 1 pkt 6 ustawy Pzp, </w:t>
      </w:r>
      <w:r w:rsidR="0075224F">
        <w:rPr>
          <w:rFonts w:ascii="Verdana" w:hAnsi="Verdana"/>
          <w:sz w:val="18"/>
          <w:szCs w:val="18"/>
        </w:rPr>
        <w:t>Zamówienia</w:t>
      </w:r>
      <w:r w:rsidR="00B10A10" w:rsidRPr="00B10A10">
        <w:rPr>
          <w:rFonts w:ascii="Verdana" w:hAnsi="Verdana"/>
          <w:sz w:val="18"/>
          <w:szCs w:val="18"/>
        </w:rPr>
        <w:t xml:space="preserve">. </w:t>
      </w:r>
    </w:p>
    <w:p w14:paraId="7B69608B" w14:textId="571F5887" w:rsidR="00C21816" w:rsidRPr="0075224F" w:rsidRDefault="00376170" w:rsidP="0075224F">
      <w:pPr>
        <w:spacing w:before="120"/>
        <w:ind w:left="709" w:hanging="709"/>
        <w:jc w:val="both"/>
        <w:rPr>
          <w:rFonts w:ascii="Verdana" w:hAnsi="Verdana" w:cs="Verdana"/>
          <w:sz w:val="18"/>
          <w:szCs w:val="18"/>
        </w:rPr>
      </w:pPr>
      <w:r w:rsidRPr="00025B0D">
        <w:rPr>
          <w:rFonts w:ascii="Verdana" w:hAnsi="Verdana" w:cs="Verdana"/>
          <w:sz w:val="18"/>
          <w:szCs w:val="18"/>
        </w:rPr>
        <w:t>5.3.</w:t>
      </w:r>
      <w:r w:rsidRPr="00025B0D">
        <w:rPr>
          <w:rFonts w:ascii="Verdana" w:hAnsi="Verdana" w:cs="Verdana"/>
          <w:sz w:val="18"/>
          <w:szCs w:val="18"/>
        </w:rPr>
        <w:tab/>
        <w:t xml:space="preserve">Szczegółowo przedmiot zamówienia </w:t>
      </w:r>
      <w:r w:rsidR="00F605DE" w:rsidRPr="00025B0D">
        <w:rPr>
          <w:rFonts w:ascii="Verdana" w:hAnsi="Verdana" w:cs="Verdana"/>
          <w:sz w:val="18"/>
          <w:szCs w:val="18"/>
        </w:rPr>
        <w:t xml:space="preserve">opisany </w:t>
      </w:r>
      <w:r w:rsidR="009029AC" w:rsidRPr="00025B0D">
        <w:rPr>
          <w:rFonts w:ascii="Verdana" w:hAnsi="Verdana" w:cs="Verdana"/>
          <w:sz w:val="18"/>
          <w:szCs w:val="18"/>
        </w:rPr>
        <w:t>został w Tomie II - V</w:t>
      </w:r>
      <w:r w:rsidRPr="00025B0D">
        <w:rPr>
          <w:rFonts w:ascii="Verdana" w:hAnsi="Verdana" w:cs="Verdana"/>
          <w:sz w:val="18"/>
          <w:szCs w:val="18"/>
        </w:rPr>
        <w:t xml:space="preserve"> SIWZ.</w:t>
      </w:r>
    </w:p>
    <w:p w14:paraId="486D1AC9" w14:textId="50DE95BB" w:rsidR="00CF16A5" w:rsidRPr="00025B0D" w:rsidRDefault="00CF16A5" w:rsidP="00B52D55">
      <w:pPr>
        <w:pStyle w:val="Akapitzlist"/>
        <w:numPr>
          <w:ilvl w:val="1"/>
          <w:numId w:val="13"/>
        </w:numPr>
        <w:spacing w:before="120"/>
        <w:jc w:val="both"/>
        <w:rPr>
          <w:rFonts w:ascii="Verdana" w:hAnsi="Verdana" w:cs="Verdana"/>
          <w:sz w:val="18"/>
          <w:szCs w:val="18"/>
        </w:rPr>
      </w:pPr>
      <w:r w:rsidRPr="00025B0D">
        <w:rPr>
          <w:rFonts w:ascii="Verdana" w:hAnsi="Verdana" w:cs="Verdana"/>
          <w:b/>
          <w:sz w:val="18"/>
          <w:szCs w:val="18"/>
        </w:rPr>
        <w:t>PODWYKONAWSTWO:</w:t>
      </w:r>
    </w:p>
    <w:p w14:paraId="24542062" w14:textId="77777777" w:rsidR="0075224F" w:rsidRPr="0075224F" w:rsidRDefault="0075224F" w:rsidP="0075224F">
      <w:pPr>
        <w:pStyle w:val="Akapitzlist"/>
        <w:tabs>
          <w:tab w:val="left" w:pos="1134"/>
        </w:tabs>
        <w:spacing w:before="120"/>
        <w:ind w:left="408"/>
        <w:jc w:val="both"/>
        <w:rPr>
          <w:rFonts w:ascii="Verdana" w:hAnsi="Verdana" w:cs="Verdana"/>
          <w:sz w:val="18"/>
          <w:szCs w:val="18"/>
        </w:rPr>
      </w:pPr>
      <w:r w:rsidRPr="0075224F">
        <w:rPr>
          <w:rFonts w:ascii="Verdana" w:hAnsi="Verdana" w:cs="Verdana"/>
          <w:sz w:val="18"/>
          <w:szCs w:val="18"/>
        </w:rPr>
        <w:lastRenderedPageBreak/>
        <w:t>a)</w:t>
      </w:r>
      <w:r w:rsidRPr="0075224F">
        <w:rPr>
          <w:rFonts w:ascii="Verdana" w:hAnsi="Verdana" w:cs="Verdana"/>
          <w:sz w:val="18"/>
          <w:szCs w:val="18"/>
        </w:rPr>
        <w:tab/>
        <w:t xml:space="preserve">Zamawiający </w:t>
      </w:r>
      <w:r w:rsidRPr="0075224F">
        <w:rPr>
          <w:rFonts w:ascii="Verdana" w:hAnsi="Verdana" w:cs="Verdana"/>
          <w:b/>
          <w:sz w:val="18"/>
          <w:szCs w:val="18"/>
        </w:rPr>
        <w:t>zastrzega</w:t>
      </w:r>
      <w:r w:rsidRPr="0075224F">
        <w:rPr>
          <w:rFonts w:ascii="Verdana" w:hAnsi="Verdana" w:cs="Verdana"/>
          <w:sz w:val="18"/>
          <w:szCs w:val="18"/>
        </w:rPr>
        <w:t xml:space="preserve"> obowiązek osobistego wykonania przez Wykonawcę kluczowych części zamówienia, tj. </w:t>
      </w:r>
    </w:p>
    <w:p w14:paraId="4A6B0912" w14:textId="77777777" w:rsidR="0075224F" w:rsidRPr="0075224F" w:rsidRDefault="0075224F" w:rsidP="0075224F">
      <w:pPr>
        <w:pStyle w:val="Akapitzlist"/>
        <w:tabs>
          <w:tab w:val="left" w:pos="426"/>
        </w:tabs>
        <w:spacing w:before="120"/>
        <w:ind w:left="408"/>
        <w:jc w:val="both"/>
        <w:rPr>
          <w:rFonts w:ascii="Verdana" w:hAnsi="Verdana" w:cs="Verdana"/>
          <w:sz w:val="18"/>
          <w:szCs w:val="18"/>
        </w:rPr>
      </w:pPr>
      <w:r w:rsidRPr="0075224F">
        <w:rPr>
          <w:rFonts w:ascii="Verdana" w:hAnsi="Verdana" w:cs="Verdana"/>
          <w:sz w:val="18"/>
          <w:szCs w:val="18"/>
        </w:rPr>
        <w:tab/>
        <w:t>Wykonawca jest zobowiązany osobiście wykonać, zastrzeżone przez Zamawiającego, zgodnie z art. 36a ust. 2 ustawy Pzp, do osobistego wykonania przez Wykonawcę kluczowe części zamówienia, tj. czynności wykonywane przez następujących ekspertów kluczowych:</w:t>
      </w:r>
    </w:p>
    <w:p w14:paraId="0747DD98" w14:textId="77777777" w:rsidR="0075224F" w:rsidRPr="0075224F" w:rsidRDefault="0075224F" w:rsidP="0075224F">
      <w:pPr>
        <w:pStyle w:val="Akapitzlist"/>
        <w:tabs>
          <w:tab w:val="left" w:pos="1134"/>
        </w:tabs>
        <w:spacing w:before="120"/>
        <w:ind w:left="408"/>
        <w:jc w:val="both"/>
        <w:rPr>
          <w:rFonts w:ascii="Verdana" w:hAnsi="Verdana" w:cs="Verdana"/>
          <w:sz w:val="18"/>
          <w:szCs w:val="18"/>
        </w:rPr>
      </w:pPr>
      <w:r w:rsidRPr="0075224F">
        <w:rPr>
          <w:rFonts w:ascii="Verdana" w:hAnsi="Verdana" w:cs="Verdana"/>
          <w:sz w:val="18"/>
          <w:szCs w:val="18"/>
        </w:rPr>
        <w:tab/>
        <w:t>1)</w:t>
      </w:r>
      <w:r w:rsidRPr="0075224F">
        <w:rPr>
          <w:rFonts w:ascii="Verdana" w:hAnsi="Verdana" w:cs="Verdana"/>
          <w:sz w:val="18"/>
          <w:szCs w:val="18"/>
        </w:rPr>
        <w:tab/>
      </w:r>
      <w:r w:rsidRPr="0075224F">
        <w:rPr>
          <w:rFonts w:ascii="Verdana" w:hAnsi="Verdana" w:cs="Verdana"/>
          <w:b/>
          <w:sz w:val="18"/>
          <w:szCs w:val="18"/>
        </w:rPr>
        <w:t>Projektanta drogowego</w:t>
      </w:r>
      <w:r w:rsidRPr="0075224F">
        <w:rPr>
          <w:rFonts w:ascii="Verdana" w:hAnsi="Verdana" w:cs="Verdana"/>
          <w:sz w:val="18"/>
          <w:szCs w:val="18"/>
        </w:rPr>
        <w:t>, którymi są obowiązki wynikające z ustawy prawo budowlane i zapisów specyfikacji projektowej</w:t>
      </w:r>
    </w:p>
    <w:p w14:paraId="6B0CD2D4" w14:textId="77777777" w:rsidR="0075224F" w:rsidRPr="0075224F" w:rsidRDefault="0075224F" w:rsidP="0075224F">
      <w:pPr>
        <w:pStyle w:val="Akapitzlist"/>
        <w:tabs>
          <w:tab w:val="left" w:pos="1134"/>
        </w:tabs>
        <w:spacing w:before="120"/>
        <w:ind w:left="284"/>
        <w:jc w:val="both"/>
        <w:rPr>
          <w:rFonts w:ascii="Verdana" w:hAnsi="Verdana" w:cs="Verdana"/>
          <w:sz w:val="18"/>
          <w:szCs w:val="18"/>
        </w:rPr>
      </w:pPr>
      <w:r w:rsidRPr="0075224F">
        <w:rPr>
          <w:rFonts w:ascii="Verdana" w:hAnsi="Verdana" w:cs="Verdana"/>
          <w:sz w:val="18"/>
          <w:szCs w:val="18"/>
        </w:rPr>
        <w:tab/>
        <w:t>2)</w:t>
      </w:r>
      <w:r w:rsidRPr="0075224F">
        <w:rPr>
          <w:rFonts w:ascii="Verdana" w:hAnsi="Verdana" w:cs="Verdana"/>
          <w:sz w:val="18"/>
          <w:szCs w:val="18"/>
        </w:rPr>
        <w:tab/>
      </w:r>
      <w:r w:rsidRPr="0075224F">
        <w:rPr>
          <w:rFonts w:ascii="Verdana" w:hAnsi="Verdana" w:cs="Verdana"/>
          <w:b/>
          <w:sz w:val="18"/>
          <w:szCs w:val="18"/>
        </w:rPr>
        <w:t>Projektanta mostowego</w:t>
      </w:r>
      <w:r w:rsidRPr="0075224F">
        <w:rPr>
          <w:rFonts w:ascii="Verdana" w:hAnsi="Verdana" w:cs="Verdana"/>
          <w:sz w:val="18"/>
          <w:szCs w:val="18"/>
        </w:rPr>
        <w:t>, którymi są obowiązki wynikające z ustawy prawo budowlane i zapisów specyfikacji projektowej</w:t>
      </w:r>
      <w:r w:rsidRPr="0075224F">
        <w:rPr>
          <w:rFonts w:ascii="Verdana" w:hAnsi="Verdana" w:cs="Verdana"/>
          <w:sz w:val="18"/>
          <w:szCs w:val="18"/>
        </w:rPr>
        <w:tab/>
      </w:r>
    </w:p>
    <w:p w14:paraId="6600FB36" w14:textId="77777777" w:rsidR="0075224F" w:rsidRPr="0075224F" w:rsidRDefault="0075224F" w:rsidP="0075224F">
      <w:pPr>
        <w:pStyle w:val="Akapitzlist"/>
        <w:tabs>
          <w:tab w:val="left" w:pos="1134"/>
        </w:tabs>
        <w:spacing w:before="120"/>
        <w:ind w:left="408"/>
        <w:jc w:val="both"/>
        <w:rPr>
          <w:rFonts w:ascii="Verdana" w:hAnsi="Verdana" w:cs="Verdana"/>
          <w:sz w:val="18"/>
          <w:szCs w:val="18"/>
        </w:rPr>
      </w:pPr>
      <w:r w:rsidRPr="0075224F">
        <w:rPr>
          <w:rFonts w:ascii="Verdana" w:hAnsi="Verdana" w:cs="Verdana"/>
          <w:sz w:val="18"/>
          <w:szCs w:val="18"/>
        </w:rPr>
        <w:t>b)</w:t>
      </w:r>
      <w:r w:rsidRPr="0075224F">
        <w:rPr>
          <w:rFonts w:ascii="Verdana" w:hAnsi="Verdana" w:cs="Verdana"/>
          <w:sz w:val="18"/>
          <w:szCs w:val="18"/>
        </w:rPr>
        <w:tab/>
        <w:t>Wykonawca może powierzyć wykonanie pozostałych (niezastrzeżonych w pkt. a) jako kluczowych) części zamówienia podwykonawcy.</w:t>
      </w:r>
    </w:p>
    <w:p w14:paraId="4EB22B8C" w14:textId="77777777" w:rsidR="0075224F" w:rsidRPr="0075224F" w:rsidRDefault="0075224F" w:rsidP="0075224F">
      <w:pPr>
        <w:pStyle w:val="Akapitzlist"/>
        <w:tabs>
          <w:tab w:val="left" w:pos="1134"/>
        </w:tabs>
        <w:spacing w:before="120"/>
        <w:ind w:left="408"/>
        <w:jc w:val="both"/>
        <w:rPr>
          <w:rFonts w:ascii="Verdana" w:hAnsi="Verdana" w:cs="Verdana"/>
          <w:sz w:val="18"/>
          <w:szCs w:val="18"/>
        </w:rPr>
      </w:pPr>
      <w:r w:rsidRPr="0075224F">
        <w:rPr>
          <w:rFonts w:ascii="Verdana" w:hAnsi="Verdana" w:cs="Verdana"/>
          <w:sz w:val="18"/>
          <w:szCs w:val="18"/>
        </w:rPr>
        <w:t>c)</w:t>
      </w:r>
      <w:r w:rsidRPr="0075224F">
        <w:rPr>
          <w:rFonts w:ascii="Verdana" w:hAnsi="Verdana" w:cs="Verdana"/>
          <w:sz w:val="18"/>
          <w:szCs w:val="18"/>
        </w:rPr>
        <w:tab/>
        <w:t>Zamawiający żąda wskazania przez Wykonawcę części zamówienia (niekluczowych), których wykonanie zamierza powierzyć podwykonawcom, i podania przez Wykonawcę firm podwykonawców, zgodnie z pkt 10.9. IDW.</w:t>
      </w:r>
    </w:p>
    <w:p w14:paraId="243D670A" w14:textId="77777777" w:rsidR="0075224F" w:rsidRPr="0075224F" w:rsidRDefault="0075224F" w:rsidP="0075224F">
      <w:pPr>
        <w:pStyle w:val="Akapitzlist"/>
        <w:tabs>
          <w:tab w:val="left" w:pos="1134"/>
        </w:tabs>
        <w:spacing w:before="120"/>
        <w:ind w:left="408"/>
        <w:jc w:val="both"/>
        <w:rPr>
          <w:rFonts w:ascii="Verdana" w:hAnsi="Verdana" w:cs="Verdana"/>
          <w:sz w:val="18"/>
          <w:szCs w:val="18"/>
        </w:rPr>
      </w:pPr>
      <w:r w:rsidRPr="0075224F">
        <w:rPr>
          <w:rFonts w:ascii="Verdana" w:hAnsi="Verdana" w:cs="Verdana"/>
          <w:sz w:val="18"/>
          <w:szCs w:val="18"/>
        </w:rPr>
        <w:t>d)</w:t>
      </w:r>
      <w:r w:rsidRPr="0075224F">
        <w:rPr>
          <w:rFonts w:ascii="Verdana" w:hAnsi="Verdana" w:cs="Verdana"/>
          <w:sz w:val="18"/>
          <w:szCs w:val="18"/>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14:paraId="62A6A18E" w14:textId="77777777" w:rsidR="0075224F" w:rsidRPr="0075224F" w:rsidRDefault="0075224F" w:rsidP="0075224F">
      <w:pPr>
        <w:pStyle w:val="Akapitzlist"/>
        <w:tabs>
          <w:tab w:val="left" w:pos="1134"/>
        </w:tabs>
        <w:spacing w:before="120"/>
        <w:ind w:left="408"/>
        <w:jc w:val="both"/>
        <w:rPr>
          <w:rFonts w:ascii="Verdana" w:hAnsi="Verdana" w:cs="Verdana"/>
          <w:sz w:val="20"/>
          <w:szCs w:val="20"/>
        </w:rPr>
      </w:pPr>
      <w:r w:rsidRPr="0075224F">
        <w:rPr>
          <w:rFonts w:ascii="Verdana" w:hAnsi="Verdana" w:cs="Verdana"/>
          <w:sz w:val="18"/>
          <w:szCs w:val="18"/>
        </w:rPr>
        <w:t>e)</w:t>
      </w:r>
      <w:r w:rsidRPr="0075224F">
        <w:rPr>
          <w:rFonts w:ascii="Verdana" w:hAnsi="Verdana" w:cs="Verdana"/>
          <w:sz w:val="18"/>
          <w:szCs w:val="18"/>
        </w:rPr>
        <w:tab/>
        <w:t>Pozostałe wymagania dotyczące podwykonawstwa zostały określone w Tomie II SIWZ – IPU.</w:t>
      </w:r>
    </w:p>
    <w:p w14:paraId="153A495D" w14:textId="79329391" w:rsidR="00BE245A" w:rsidRPr="00025B0D" w:rsidRDefault="00BE245A" w:rsidP="003461A9">
      <w:pPr>
        <w:tabs>
          <w:tab w:val="left" w:pos="1134"/>
        </w:tabs>
        <w:spacing w:before="120"/>
        <w:ind w:left="1134" w:hanging="425"/>
        <w:jc w:val="both"/>
        <w:rPr>
          <w:rFonts w:ascii="Verdana" w:hAnsi="Verdana" w:cs="Verdana"/>
          <w:sz w:val="18"/>
          <w:szCs w:val="18"/>
        </w:rPr>
      </w:pPr>
    </w:p>
    <w:p w14:paraId="781D44A8" w14:textId="77777777" w:rsidR="00BE245A" w:rsidRPr="00025B0D" w:rsidRDefault="00BE245A" w:rsidP="003461A9">
      <w:pPr>
        <w:ind w:left="705" w:hanging="705"/>
        <w:jc w:val="both"/>
        <w:textAlignment w:val="top"/>
        <w:rPr>
          <w:rFonts w:ascii="Verdana" w:hAnsi="Verdana" w:cs="Verdana"/>
          <w:sz w:val="18"/>
          <w:szCs w:val="18"/>
        </w:rPr>
      </w:pPr>
    </w:p>
    <w:p w14:paraId="15DFD300" w14:textId="77777777" w:rsidR="000D1B27" w:rsidRPr="00025B0D" w:rsidRDefault="00BE245A" w:rsidP="000D1B27">
      <w:pPr>
        <w:rPr>
          <w:rFonts w:ascii="Verdana" w:hAnsi="Verdana" w:cs="Verdana"/>
          <w:b/>
          <w:bCs/>
          <w:sz w:val="18"/>
          <w:szCs w:val="18"/>
        </w:rPr>
      </w:pPr>
      <w:r w:rsidRPr="00025B0D">
        <w:rPr>
          <w:rFonts w:ascii="Verdana" w:hAnsi="Verdana" w:cs="Verdana"/>
          <w:b/>
          <w:bCs/>
          <w:sz w:val="18"/>
          <w:szCs w:val="18"/>
        </w:rPr>
        <w:t xml:space="preserve">6. </w:t>
      </w:r>
      <w:r w:rsidR="008E5485" w:rsidRPr="00025B0D">
        <w:rPr>
          <w:rFonts w:ascii="Verdana" w:hAnsi="Verdana" w:cs="Verdana"/>
          <w:b/>
          <w:bCs/>
          <w:sz w:val="18"/>
          <w:szCs w:val="18"/>
        </w:rPr>
        <w:tab/>
      </w:r>
      <w:r w:rsidR="009029AC" w:rsidRPr="00025B0D">
        <w:rPr>
          <w:rFonts w:ascii="Verdana" w:hAnsi="Verdana" w:cs="Verdana"/>
          <w:b/>
          <w:bCs/>
          <w:sz w:val="18"/>
          <w:szCs w:val="18"/>
        </w:rPr>
        <w:t>TERMIN REALIZACJI ZAMÓWIENIA</w:t>
      </w:r>
    </w:p>
    <w:p w14:paraId="0AD97A4F" w14:textId="5AB162CA" w:rsidR="00A73133" w:rsidRPr="00A73133" w:rsidRDefault="00D26744" w:rsidP="00A73133">
      <w:pPr>
        <w:pStyle w:val="tytu0"/>
      </w:pPr>
      <w:r w:rsidRPr="00A73133">
        <w:t>Zamawiający wymaga aby zamówien</w:t>
      </w:r>
      <w:r w:rsidR="00B10A10" w:rsidRPr="00A73133">
        <w:t>ie zostało wykonane  w terminie:</w:t>
      </w:r>
      <w:r w:rsidR="00BE7DD8" w:rsidRPr="00A73133">
        <w:t xml:space="preserve"> </w:t>
      </w:r>
      <w:r w:rsidR="00A73133" w:rsidRPr="00A73133">
        <w:t>14 m-cy od podpisania Umowy, przy czym:</w:t>
      </w:r>
    </w:p>
    <w:p w14:paraId="5435CE2A" w14:textId="77777777" w:rsidR="00A73133" w:rsidRPr="00A73133" w:rsidRDefault="00A73133" w:rsidP="00B52D55">
      <w:pPr>
        <w:pStyle w:val="Tekstdymka"/>
        <w:numPr>
          <w:ilvl w:val="1"/>
          <w:numId w:val="23"/>
        </w:numPr>
        <w:tabs>
          <w:tab w:val="clear" w:pos="0"/>
          <w:tab w:val="num" w:pos="-360"/>
        </w:tabs>
        <w:spacing w:line="276" w:lineRule="auto"/>
        <w:ind w:left="851" w:hanging="283"/>
        <w:jc w:val="both"/>
        <w:rPr>
          <w:rFonts w:ascii="Verdana" w:hAnsi="Verdana" w:cs="Calibri"/>
          <w:sz w:val="18"/>
          <w:szCs w:val="18"/>
        </w:rPr>
      </w:pPr>
      <w:r w:rsidRPr="00A73133">
        <w:rPr>
          <w:rFonts w:ascii="Verdana" w:hAnsi="Verdana" w:cs="Calibri"/>
          <w:sz w:val="18"/>
          <w:szCs w:val="18"/>
        </w:rPr>
        <w:t>Przekazanie Zamawiającemu m</w:t>
      </w:r>
      <w:r w:rsidRPr="00A73133">
        <w:rPr>
          <w:rFonts w:ascii="Verdana" w:hAnsi="Verdana"/>
          <w:bCs/>
          <w:sz w:val="18"/>
          <w:szCs w:val="18"/>
        </w:rPr>
        <w:t xml:space="preserve">apy oklauzulowanej przez właściwy organ </w:t>
      </w:r>
      <w:r w:rsidRPr="00A73133">
        <w:rPr>
          <w:rFonts w:ascii="Verdana" w:hAnsi="Verdana"/>
          <w:bCs/>
          <w:sz w:val="18"/>
          <w:szCs w:val="18"/>
        </w:rPr>
        <w:br/>
        <w:t xml:space="preserve">jako mapa do celów projektowych </w:t>
      </w:r>
      <w:r w:rsidRPr="00A73133">
        <w:rPr>
          <w:rFonts w:ascii="Verdana" w:hAnsi="Verdana" w:cs="Calibri"/>
          <w:sz w:val="18"/>
          <w:szCs w:val="18"/>
        </w:rPr>
        <w:t>– do 6 m-cy od dnia zawarcia Umowy,</w:t>
      </w:r>
    </w:p>
    <w:p w14:paraId="2F32F434" w14:textId="77777777" w:rsidR="00A73133" w:rsidRPr="00A73133" w:rsidRDefault="00A73133" w:rsidP="00B52D55">
      <w:pPr>
        <w:pStyle w:val="Tekstdymka"/>
        <w:numPr>
          <w:ilvl w:val="1"/>
          <w:numId w:val="23"/>
        </w:numPr>
        <w:tabs>
          <w:tab w:val="clear" w:pos="0"/>
          <w:tab w:val="num" w:pos="-360"/>
        </w:tabs>
        <w:spacing w:line="276" w:lineRule="auto"/>
        <w:ind w:left="851" w:hanging="283"/>
        <w:jc w:val="both"/>
        <w:rPr>
          <w:rFonts w:ascii="Verdana" w:hAnsi="Verdana" w:cs="Calibri"/>
          <w:sz w:val="18"/>
          <w:szCs w:val="18"/>
        </w:rPr>
      </w:pPr>
      <w:r w:rsidRPr="00A73133">
        <w:rPr>
          <w:rFonts w:ascii="Verdana" w:hAnsi="Verdana" w:cs="Calibri"/>
          <w:sz w:val="18"/>
          <w:szCs w:val="18"/>
        </w:rPr>
        <w:t>Złożenie kompletnego wniosku o wydanie Decyzji o Środowiskowych Uwarunkowaniach (DŚU) do organu właściwego dla wydania wyżej wymienionej decyzji – do 9 m-cy od dnia zawarcia Umowy.</w:t>
      </w:r>
    </w:p>
    <w:p w14:paraId="1B9A6524" w14:textId="3137D0C0" w:rsidR="000D1B27" w:rsidRPr="00025B0D" w:rsidRDefault="000D1B27" w:rsidP="00A73133">
      <w:pPr>
        <w:pStyle w:val="Zwykytekst"/>
        <w:spacing w:line="280" w:lineRule="exact"/>
        <w:jc w:val="both"/>
        <w:rPr>
          <w:rFonts w:ascii="Verdana" w:hAnsi="Verdana" w:cs="Verdana"/>
          <w:b/>
          <w:bCs/>
          <w:sz w:val="18"/>
          <w:szCs w:val="18"/>
        </w:rPr>
      </w:pPr>
    </w:p>
    <w:p w14:paraId="0D26CCC7" w14:textId="77777777" w:rsidR="00BE245A" w:rsidRPr="00025B0D" w:rsidRDefault="00BE245A" w:rsidP="003461A9">
      <w:pPr>
        <w:rPr>
          <w:rFonts w:ascii="Verdana" w:hAnsi="Verdana" w:cs="Verdana"/>
          <w:b/>
          <w:bCs/>
          <w:sz w:val="18"/>
          <w:szCs w:val="18"/>
        </w:rPr>
      </w:pPr>
      <w:r w:rsidRPr="00025B0D">
        <w:rPr>
          <w:rFonts w:ascii="Verdana" w:hAnsi="Verdana" w:cs="Verdana"/>
          <w:b/>
          <w:bCs/>
          <w:sz w:val="18"/>
          <w:szCs w:val="18"/>
        </w:rPr>
        <w:t xml:space="preserve">7. </w:t>
      </w:r>
      <w:r w:rsidR="009C7A53" w:rsidRPr="00025B0D">
        <w:rPr>
          <w:rFonts w:ascii="Verdana" w:hAnsi="Verdana" w:cs="Verdana"/>
          <w:b/>
          <w:bCs/>
          <w:sz w:val="18"/>
          <w:szCs w:val="18"/>
        </w:rPr>
        <w:tab/>
      </w:r>
      <w:r w:rsidRPr="00025B0D">
        <w:rPr>
          <w:rFonts w:ascii="Verdana" w:hAnsi="Verdana" w:cs="Verdana"/>
          <w:b/>
          <w:bCs/>
          <w:sz w:val="18"/>
          <w:szCs w:val="18"/>
        </w:rPr>
        <w:t xml:space="preserve">WARUNKI UDZIAŁU W POSTĘPOWANIU </w:t>
      </w:r>
    </w:p>
    <w:p w14:paraId="248AB8B3" w14:textId="77777777" w:rsidR="009C7A53" w:rsidRPr="00025B0D" w:rsidRDefault="009C7A53"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7.1.</w:t>
      </w:r>
      <w:r w:rsidRPr="00025B0D">
        <w:rPr>
          <w:rStyle w:val="tekstdokbold"/>
          <w:rFonts w:ascii="Verdana" w:hAnsi="Verdana" w:cs="Verdana"/>
          <w:sz w:val="18"/>
          <w:szCs w:val="18"/>
        </w:rPr>
        <w:tab/>
        <w:t xml:space="preserve">O udzielenie zamówienia mogą ubiegać się Wykonawcy, którzy nie podlegają wykluczeniu oraz spełniają określone przez zamawiającego warunki </w:t>
      </w:r>
      <w:r w:rsidRPr="00025B0D">
        <w:rPr>
          <w:rFonts w:ascii="Verdana" w:hAnsi="Verdana" w:cs="Verdana"/>
          <w:sz w:val="18"/>
          <w:szCs w:val="18"/>
        </w:rPr>
        <w:t>udziału w postępowaniu.</w:t>
      </w:r>
    </w:p>
    <w:p w14:paraId="78DC6CA9" w14:textId="77777777" w:rsidR="00E9064C" w:rsidRPr="00025B0D" w:rsidRDefault="00E9064C"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7.2.</w:t>
      </w:r>
      <w:r w:rsidRPr="00025B0D">
        <w:rPr>
          <w:rStyle w:val="tekstdokbold"/>
          <w:rFonts w:ascii="Verdana" w:hAnsi="Verdana" w:cs="Verdana"/>
          <w:sz w:val="18"/>
          <w:szCs w:val="18"/>
        </w:rPr>
        <w:tab/>
      </w:r>
      <w:r w:rsidRPr="00025B0D">
        <w:rPr>
          <w:rFonts w:ascii="Verdana" w:hAnsi="Verdana" w:cs="Verdana"/>
          <w:sz w:val="18"/>
          <w:szCs w:val="18"/>
        </w:rPr>
        <w:t>O udzielenie zamówienia mogą ubiegać się Wykonawcy, którzy spełniają warunki dotyczące:</w:t>
      </w:r>
    </w:p>
    <w:p w14:paraId="3B419418" w14:textId="77777777" w:rsidR="009C7A53"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 xml:space="preserve">1) </w:t>
      </w:r>
      <w:r w:rsidRPr="00025B0D">
        <w:rPr>
          <w:rFonts w:ascii="Verdana" w:hAnsi="Verdana" w:cs="Verdana"/>
          <w:b w:val="0"/>
          <w:bCs w:val="0"/>
          <w:sz w:val="18"/>
          <w:szCs w:val="18"/>
        </w:rPr>
        <w:tab/>
      </w:r>
      <w:r w:rsidRPr="00025B0D">
        <w:rPr>
          <w:rFonts w:ascii="Verdana" w:hAnsi="Verdana" w:cs="Verdana"/>
          <w:sz w:val="18"/>
          <w:szCs w:val="18"/>
        </w:rPr>
        <w:t>kompetencji lub uprawnień do prowadzenia określonej działalności zawodowej, o ile wynika to z odrębnych przepisów:</w:t>
      </w:r>
    </w:p>
    <w:p w14:paraId="5DDB2A91" w14:textId="77777777" w:rsidR="00E9064C" w:rsidRPr="00025B0D"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3BFCF250" w14:textId="77777777" w:rsidR="00E9064C"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2)</w:t>
      </w:r>
      <w:r w:rsidRPr="00025B0D">
        <w:rPr>
          <w:rFonts w:ascii="Verdana" w:hAnsi="Verdana" w:cs="Verdana"/>
          <w:b w:val="0"/>
          <w:bCs w:val="0"/>
          <w:sz w:val="18"/>
          <w:szCs w:val="18"/>
        </w:rPr>
        <w:tab/>
      </w:r>
      <w:r w:rsidRPr="00025B0D">
        <w:rPr>
          <w:rFonts w:ascii="Verdana" w:hAnsi="Verdana" w:cs="Verdana"/>
          <w:sz w:val="18"/>
          <w:szCs w:val="18"/>
        </w:rPr>
        <w:t xml:space="preserve">sytuacji ekonomicznej </w:t>
      </w:r>
      <w:r w:rsidR="00D22CC4" w:rsidRPr="00025B0D">
        <w:rPr>
          <w:rFonts w:ascii="Verdana" w:hAnsi="Verdana" w:cs="Verdana"/>
          <w:sz w:val="18"/>
          <w:szCs w:val="18"/>
        </w:rPr>
        <w:t xml:space="preserve">lub </w:t>
      </w:r>
      <w:r w:rsidRPr="00025B0D">
        <w:rPr>
          <w:rFonts w:ascii="Verdana" w:hAnsi="Verdana" w:cs="Verdana"/>
          <w:sz w:val="18"/>
          <w:szCs w:val="18"/>
        </w:rPr>
        <w:t>finansowej:</w:t>
      </w:r>
    </w:p>
    <w:p w14:paraId="71E8C7A4" w14:textId="683471A2" w:rsidR="00303696"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3EF83F39" w14:textId="1773660E" w:rsidR="00A73133" w:rsidRDefault="00A73133" w:rsidP="003461A9">
      <w:pPr>
        <w:pStyle w:val="pkt"/>
        <w:ind w:left="709" w:firstLine="0"/>
        <w:rPr>
          <w:rFonts w:ascii="Verdana" w:hAnsi="Verdana" w:cs="Verdana"/>
          <w:i/>
          <w:sz w:val="18"/>
          <w:szCs w:val="18"/>
        </w:rPr>
      </w:pPr>
    </w:p>
    <w:p w14:paraId="411ED28B" w14:textId="2F48F5FE" w:rsidR="00A73133" w:rsidRDefault="00A73133" w:rsidP="003461A9">
      <w:pPr>
        <w:pStyle w:val="pkt"/>
        <w:ind w:left="709" w:firstLine="0"/>
        <w:rPr>
          <w:rFonts w:ascii="Verdana" w:hAnsi="Verdana" w:cs="Verdana"/>
          <w:i/>
          <w:sz w:val="18"/>
          <w:szCs w:val="18"/>
        </w:rPr>
      </w:pPr>
    </w:p>
    <w:p w14:paraId="1D11D623" w14:textId="77777777" w:rsidR="00A73133" w:rsidRPr="00025B0D" w:rsidRDefault="00A73133" w:rsidP="003461A9">
      <w:pPr>
        <w:pStyle w:val="pkt"/>
        <w:ind w:left="709" w:firstLine="0"/>
        <w:rPr>
          <w:rFonts w:ascii="Verdana" w:hAnsi="Verdana" w:cs="Verdana"/>
          <w:i/>
          <w:sz w:val="18"/>
          <w:szCs w:val="18"/>
        </w:rPr>
      </w:pPr>
    </w:p>
    <w:p w14:paraId="5018C767" w14:textId="77777777" w:rsidR="00E9064C" w:rsidRPr="00025B0D" w:rsidRDefault="00E9064C" w:rsidP="003461A9">
      <w:pPr>
        <w:pStyle w:val="Tekstpodstawowy2"/>
        <w:ind w:left="709" w:hanging="425"/>
        <w:rPr>
          <w:rFonts w:ascii="Verdana" w:hAnsi="Verdana" w:cs="Verdana"/>
          <w:b w:val="0"/>
          <w:bCs w:val="0"/>
          <w:sz w:val="18"/>
          <w:szCs w:val="18"/>
        </w:rPr>
      </w:pPr>
      <w:r w:rsidRPr="00025B0D">
        <w:rPr>
          <w:rFonts w:ascii="Verdana" w:hAnsi="Verdana" w:cs="Verdana"/>
          <w:b w:val="0"/>
          <w:sz w:val="18"/>
          <w:szCs w:val="18"/>
        </w:rPr>
        <w:t>3)</w:t>
      </w:r>
      <w:r w:rsidRPr="00025B0D">
        <w:rPr>
          <w:rFonts w:ascii="Verdana" w:hAnsi="Verdana" w:cs="Verdana"/>
          <w:b w:val="0"/>
          <w:sz w:val="18"/>
          <w:szCs w:val="18"/>
        </w:rPr>
        <w:tab/>
      </w:r>
      <w:r w:rsidRPr="00025B0D">
        <w:rPr>
          <w:rFonts w:ascii="Verdana" w:hAnsi="Verdana" w:cs="Verdana"/>
          <w:sz w:val="18"/>
          <w:szCs w:val="18"/>
        </w:rPr>
        <w:t xml:space="preserve">zdolności technicznej </w:t>
      </w:r>
      <w:r w:rsidR="00F30BAB" w:rsidRPr="00025B0D">
        <w:rPr>
          <w:rFonts w:ascii="Verdana" w:hAnsi="Verdana" w:cs="Verdana"/>
          <w:sz w:val="18"/>
          <w:szCs w:val="18"/>
        </w:rPr>
        <w:t xml:space="preserve">lub </w:t>
      </w:r>
      <w:r w:rsidRPr="00025B0D">
        <w:rPr>
          <w:rFonts w:ascii="Verdana" w:hAnsi="Verdana" w:cs="Verdana"/>
          <w:sz w:val="18"/>
          <w:szCs w:val="18"/>
        </w:rPr>
        <w:t>zawodowej:</w:t>
      </w:r>
    </w:p>
    <w:p w14:paraId="61A6AA5C" w14:textId="77777777" w:rsidR="009C7A53" w:rsidRPr="00025B0D" w:rsidRDefault="00E9064C" w:rsidP="003461A9">
      <w:pPr>
        <w:pStyle w:val="Tekstpodstawowy2"/>
        <w:tabs>
          <w:tab w:val="left" w:pos="1134"/>
        </w:tabs>
        <w:ind w:left="720"/>
        <w:rPr>
          <w:rFonts w:ascii="Verdana" w:hAnsi="Verdana" w:cs="Verdana"/>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sz w:val="18"/>
          <w:szCs w:val="18"/>
        </w:rPr>
        <w:t>Wykonawcy:</w:t>
      </w:r>
    </w:p>
    <w:p w14:paraId="1422BB4A" w14:textId="77777777" w:rsidR="00A73133" w:rsidRPr="00A73133" w:rsidRDefault="00A73133" w:rsidP="00A73133">
      <w:pPr>
        <w:pStyle w:val="Tekstpodstawowy2"/>
        <w:tabs>
          <w:tab w:val="left" w:pos="1134"/>
        </w:tabs>
        <w:ind w:left="284"/>
        <w:rPr>
          <w:rFonts w:ascii="Verdana" w:hAnsi="Verdana" w:cs="Verdana"/>
          <w:b w:val="0"/>
          <w:sz w:val="18"/>
          <w:szCs w:val="18"/>
        </w:rPr>
      </w:pPr>
      <w:r w:rsidRPr="00A73133">
        <w:rPr>
          <w:rFonts w:ascii="Verdana" w:hAnsi="Verdana" w:cs="Verdana"/>
          <w:b w:val="0"/>
          <w:sz w:val="18"/>
          <w:szCs w:val="18"/>
        </w:rPr>
        <w:t>Wykonawca musi wykazać się wiedzą i doświadczeniem, w opracowaniu w okresie ostatnich 10 lat przed upływem terminu składania ofert, a jeżeli okres prowadzenia działalności jest krótszy – w tym okresie 1 lub 2 dokumentacji projektowych: STEŚ lub STEŚ-R lub KP lub PB dla budowy lub rozbudowy drogi lub ulicy klasy min. GP o łącznej długości min. 9 km,</w:t>
      </w:r>
    </w:p>
    <w:p w14:paraId="1377D41C" w14:textId="77777777" w:rsidR="00A73133" w:rsidRPr="00A73133" w:rsidRDefault="00A73133" w:rsidP="00A73133">
      <w:pPr>
        <w:pStyle w:val="Tekstpodstawowy2"/>
        <w:tabs>
          <w:tab w:val="left" w:pos="1134"/>
        </w:tabs>
        <w:ind w:left="284"/>
        <w:rPr>
          <w:rFonts w:ascii="Verdana" w:hAnsi="Verdana" w:cs="Verdana"/>
          <w:b w:val="0"/>
          <w:sz w:val="18"/>
          <w:szCs w:val="18"/>
        </w:rPr>
      </w:pPr>
      <w:r w:rsidRPr="00A73133">
        <w:rPr>
          <w:rFonts w:ascii="Verdana" w:hAnsi="Verdana" w:cs="Verdana"/>
          <w:b w:val="0"/>
          <w:sz w:val="18"/>
          <w:szCs w:val="18"/>
        </w:rPr>
        <w:lastRenderedPageBreak/>
        <w:t>Przez opracowanie dokumentacji projektowej (STEŚ, STEŚ-R, KP, PB) należy rozumieć doprowadzenie do wystawienia Protokołu odbioru dokumentacji projektowej lub równoważnego dokumentu.</w:t>
      </w:r>
    </w:p>
    <w:p w14:paraId="771101EC" w14:textId="77777777" w:rsidR="00A73133" w:rsidRPr="005C4A39" w:rsidRDefault="00A73133" w:rsidP="00A73133">
      <w:pPr>
        <w:pStyle w:val="Tekstpodstawowy2"/>
        <w:tabs>
          <w:tab w:val="left" w:pos="1276"/>
        </w:tabs>
        <w:ind w:left="284"/>
        <w:rPr>
          <w:rFonts w:ascii="Verdana" w:hAnsi="Verdana"/>
          <w:b w:val="0"/>
          <w:sz w:val="20"/>
          <w:szCs w:val="20"/>
        </w:rPr>
      </w:pPr>
      <w:r w:rsidRPr="00A73133">
        <w:rPr>
          <w:rFonts w:ascii="Verdana" w:hAnsi="Verdana" w:cs="Verdana"/>
          <w:b w:val="0"/>
          <w:sz w:val="18"/>
          <w:szCs w:val="18"/>
        </w:rPr>
        <w:t xml:space="preserve">Przez opracowanie projektu budowlanego nie należy rozumieć opracowania aktualizacji lub optymalizacji projektu, </w:t>
      </w:r>
      <w:r w:rsidRPr="00A73133">
        <w:rPr>
          <w:rFonts w:ascii="Verdana" w:hAnsi="Verdana"/>
          <w:b w:val="0"/>
          <w:sz w:val="18"/>
          <w:szCs w:val="18"/>
        </w:rPr>
        <w:t>chyba że swym zakresem obejmuje całość dokumentacji projektowej</w:t>
      </w:r>
      <w:r w:rsidRPr="005C4A39">
        <w:rPr>
          <w:rFonts w:ascii="Verdana" w:hAnsi="Verdana"/>
          <w:b w:val="0"/>
          <w:sz w:val="20"/>
          <w:szCs w:val="20"/>
        </w:rPr>
        <w:t>.</w:t>
      </w:r>
    </w:p>
    <w:p w14:paraId="6283AD13" w14:textId="77777777" w:rsidR="00A73133" w:rsidRPr="00A73133" w:rsidRDefault="00A73133" w:rsidP="00A73133">
      <w:pPr>
        <w:pStyle w:val="Tekstpodstawowy2"/>
        <w:ind w:left="1134"/>
        <w:rPr>
          <w:rFonts w:ascii="Verdana" w:hAnsi="Verdana" w:cs="Verdana"/>
          <w:b w:val="0"/>
          <w:sz w:val="18"/>
          <w:szCs w:val="18"/>
        </w:rPr>
      </w:pPr>
      <w:r w:rsidRPr="00A73133">
        <w:rPr>
          <w:rFonts w:ascii="Verdana" w:hAnsi="Verdana" w:cs="Verdana"/>
          <w:b w:val="0"/>
          <w:sz w:val="18"/>
          <w:szCs w:val="18"/>
        </w:rPr>
        <w:t>Pod określeniem:</w:t>
      </w:r>
    </w:p>
    <w:p w14:paraId="709392EF" w14:textId="77777777" w:rsidR="00A73133" w:rsidRPr="00A73133" w:rsidRDefault="00A73133" w:rsidP="00B52D55">
      <w:pPr>
        <w:pStyle w:val="Tekstpodstawowy2"/>
        <w:numPr>
          <w:ilvl w:val="0"/>
          <w:numId w:val="24"/>
        </w:numPr>
        <w:ind w:left="1276" w:hanging="142"/>
        <w:rPr>
          <w:rFonts w:ascii="Verdana" w:hAnsi="Verdana" w:cs="Verdana"/>
          <w:b w:val="0"/>
          <w:sz w:val="18"/>
          <w:szCs w:val="18"/>
        </w:rPr>
      </w:pPr>
      <w:r w:rsidRPr="00A73133">
        <w:rPr>
          <w:rFonts w:ascii="Verdana" w:hAnsi="Verdana" w:cs="Verdana"/>
          <w:b w:val="0"/>
          <w:sz w:val="18"/>
          <w:szCs w:val="18"/>
        </w:rPr>
        <w:t>STEŚ - Studium techniczno-ekonomiczno-środowiskowe;</w:t>
      </w:r>
    </w:p>
    <w:p w14:paraId="6878BD47" w14:textId="77777777" w:rsidR="00A73133" w:rsidRPr="00A73133" w:rsidRDefault="00A73133" w:rsidP="00B52D55">
      <w:pPr>
        <w:pStyle w:val="Tekstpodstawowy2"/>
        <w:numPr>
          <w:ilvl w:val="0"/>
          <w:numId w:val="24"/>
        </w:numPr>
        <w:ind w:left="1276" w:hanging="142"/>
        <w:rPr>
          <w:rFonts w:ascii="Verdana" w:hAnsi="Verdana" w:cs="Verdana"/>
          <w:b w:val="0"/>
          <w:sz w:val="18"/>
          <w:szCs w:val="18"/>
        </w:rPr>
      </w:pPr>
      <w:r w:rsidRPr="00A73133">
        <w:rPr>
          <w:rFonts w:ascii="Verdana" w:hAnsi="Verdana" w:cs="Verdana"/>
          <w:b w:val="0"/>
          <w:sz w:val="18"/>
          <w:szCs w:val="18"/>
        </w:rPr>
        <w:t xml:space="preserve">STEŚ-R - Studium techniczno-ekonomiczno-środowiskowe z elementami koncepcji programowej, </w:t>
      </w:r>
    </w:p>
    <w:p w14:paraId="7B0240B4" w14:textId="77777777" w:rsidR="00A73133" w:rsidRPr="00A73133" w:rsidRDefault="00A73133" w:rsidP="00B52D55">
      <w:pPr>
        <w:pStyle w:val="Tekstpodstawowy2"/>
        <w:numPr>
          <w:ilvl w:val="0"/>
          <w:numId w:val="24"/>
        </w:numPr>
        <w:ind w:left="1276" w:hanging="142"/>
        <w:rPr>
          <w:rFonts w:ascii="Verdana" w:hAnsi="Verdana" w:cs="Verdana"/>
          <w:b w:val="0"/>
          <w:sz w:val="18"/>
          <w:szCs w:val="18"/>
        </w:rPr>
      </w:pPr>
      <w:r w:rsidRPr="00A73133">
        <w:rPr>
          <w:rFonts w:ascii="Verdana" w:hAnsi="Verdana" w:cs="Verdana"/>
          <w:b w:val="0"/>
          <w:sz w:val="18"/>
          <w:szCs w:val="18"/>
        </w:rPr>
        <w:t>KP – Koncepcja Programowa</w:t>
      </w:r>
    </w:p>
    <w:p w14:paraId="20793985" w14:textId="77777777" w:rsidR="00A73133" w:rsidRPr="00A73133" w:rsidRDefault="00A73133" w:rsidP="00B52D55">
      <w:pPr>
        <w:pStyle w:val="Tekstpodstawowy2"/>
        <w:numPr>
          <w:ilvl w:val="0"/>
          <w:numId w:val="24"/>
        </w:numPr>
        <w:ind w:left="1276" w:hanging="142"/>
        <w:rPr>
          <w:rFonts w:ascii="Verdana" w:hAnsi="Verdana" w:cs="Verdana"/>
          <w:b w:val="0"/>
          <w:sz w:val="18"/>
          <w:szCs w:val="18"/>
        </w:rPr>
      </w:pPr>
      <w:r w:rsidRPr="00A73133">
        <w:rPr>
          <w:rFonts w:ascii="Verdana" w:hAnsi="Verdana" w:cs="Verdana"/>
          <w:b w:val="0"/>
          <w:sz w:val="18"/>
          <w:szCs w:val="18"/>
        </w:rPr>
        <w:t>PB - należy rozumieć Projekt Budowlany.</w:t>
      </w:r>
    </w:p>
    <w:p w14:paraId="65A06E2B" w14:textId="77777777" w:rsidR="00A73133" w:rsidRPr="00A73133" w:rsidRDefault="00A73133" w:rsidP="00A73133">
      <w:pPr>
        <w:pStyle w:val="Tekstpodstawowy2"/>
        <w:tabs>
          <w:tab w:val="left" w:pos="1134"/>
        </w:tabs>
        <w:ind w:left="709"/>
        <w:rPr>
          <w:rFonts w:ascii="Verdana" w:hAnsi="Verdana" w:cs="Verdana"/>
          <w:sz w:val="18"/>
          <w:szCs w:val="18"/>
        </w:rPr>
      </w:pPr>
      <w:r w:rsidRPr="00A73133">
        <w:rPr>
          <w:rFonts w:ascii="Verdana" w:hAnsi="Verdana" w:cs="Verdana"/>
          <w:b w:val="0"/>
          <w:sz w:val="18"/>
          <w:szCs w:val="18"/>
        </w:rPr>
        <w:t xml:space="preserve">W przypadku Wykonawców wspólnie ubiegających się o udzielenie zamówienia, spełnianie warunków w pkt 7.2.3) a) IDW, Wykonawcy wykazują </w:t>
      </w:r>
      <w:r w:rsidRPr="00A73133">
        <w:rPr>
          <w:rFonts w:ascii="Verdana" w:hAnsi="Verdana" w:cs="Verdana"/>
          <w:sz w:val="18"/>
          <w:szCs w:val="18"/>
        </w:rPr>
        <w:t>łącznie.</w:t>
      </w:r>
    </w:p>
    <w:p w14:paraId="7775B470" w14:textId="48E32FE3" w:rsidR="003F239F" w:rsidRPr="00025B0D" w:rsidRDefault="003F239F" w:rsidP="00321E08">
      <w:pPr>
        <w:autoSpaceDE w:val="0"/>
        <w:autoSpaceDN w:val="0"/>
        <w:adjustRightInd w:val="0"/>
        <w:ind w:left="720"/>
        <w:jc w:val="both"/>
        <w:rPr>
          <w:rFonts w:ascii="Verdana" w:eastAsia="Calibri" w:hAnsi="Verdana" w:cs="Verdana"/>
          <w:sz w:val="18"/>
          <w:szCs w:val="18"/>
        </w:rPr>
      </w:pPr>
    </w:p>
    <w:p w14:paraId="79981CB4" w14:textId="2E96D32D" w:rsidR="009C7A53" w:rsidRPr="00240F8C" w:rsidRDefault="00BE3913" w:rsidP="004E022E">
      <w:pPr>
        <w:pStyle w:val="Tekstpodstawowy2"/>
        <w:numPr>
          <w:ilvl w:val="0"/>
          <w:numId w:val="77"/>
        </w:numPr>
        <w:tabs>
          <w:tab w:val="left" w:pos="1134"/>
        </w:tabs>
        <w:rPr>
          <w:rFonts w:ascii="Verdana" w:hAnsi="Verdana" w:cs="Verdana"/>
          <w:sz w:val="18"/>
          <w:szCs w:val="18"/>
        </w:rPr>
      </w:pPr>
      <w:r w:rsidRPr="00240F8C">
        <w:rPr>
          <w:rFonts w:ascii="Verdana" w:hAnsi="Verdana" w:cs="Verdana"/>
          <w:sz w:val="18"/>
          <w:szCs w:val="18"/>
        </w:rPr>
        <w:t>osób:</w:t>
      </w:r>
    </w:p>
    <w:p w14:paraId="550611E3" w14:textId="77777777" w:rsidR="00A73133" w:rsidRPr="00240F8C" w:rsidRDefault="00A73133" w:rsidP="00A73133">
      <w:pPr>
        <w:pStyle w:val="Akapitzlist"/>
        <w:tabs>
          <w:tab w:val="left" w:pos="851"/>
        </w:tabs>
        <w:autoSpaceDE w:val="0"/>
        <w:autoSpaceDN w:val="0"/>
        <w:adjustRightInd w:val="0"/>
        <w:ind w:left="709"/>
        <w:jc w:val="both"/>
        <w:rPr>
          <w:rFonts w:ascii="Verdana" w:hAnsi="Verdana" w:cs="Verdana"/>
          <w:b/>
          <w:i/>
          <w:sz w:val="18"/>
          <w:szCs w:val="18"/>
        </w:rPr>
      </w:pPr>
      <w:r w:rsidRPr="00240F8C">
        <w:rPr>
          <w:rFonts w:ascii="Verdana" w:eastAsia="Calibri" w:hAnsi="Verdana" w:cs="Verdana"/>
          <w:sz w:val="18"/>
          <w:szCs w:val="18"/>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14:paraId="64E91365" w14:textId="77777777" w:rsidR="00A73133" w:rsidRPr="00240F8C" w:rsidRDefault="00A73133" w:rsidP="00B52D55">
      <w:pPr>
        <w:pStyle w:val="Tekstpodstawowy2"/>
        <w:numPr>
          <w:ilvl w:val="1"/>
          <w:numId w:val="25"/>
        </w:numPr>
        <w:tabs>
          <w:tab w:val="left" w:pos="993"/>
        </w:tabs>
        <w:ind w:left="709" w:firstLine="0"/>
        <w:rPr>
          <w:rFonts w:ascii="Verdana" w:hAnsi="Verdana"/>
          <w:sz w:val="18"/>
          <w:szCs w:val="18"/>
        </w:rPr>
      </w:pPr>
      <w:r w:rsidRPr="00240F8C">
        <w:rPr>
          <w:rFonts w:ascii="Verdana" w:hAnsi="Verdana"/>
          <w:sz w:val="18"/>
          <w:szCs w:val="18"/>
          <w:u w:val="single"/>
        </w:rPr>
        <w:t>osoba do pełnienia funkcji Projektanta Drogowego:</w:t>
      </w:r>
    </w:p>
    <w:p w14:paraId="5C99F30A" w14:textId="77777777" w:rsidR="00A73133" w:rsidRPr="00A73133" w:rsidRDefault="00A73133" w:rsidP="00A73133">
      <w:pPr>
        <w:pStyle w:val="Tekstpodstawowy2"/>
        <w:rPr>
          <w:rFonts w:ascii="Verdana" w:hAnsi="Verdana"/>
          <w:b w:val="0"/>
          <w:sz w:val="18"/>
          <w:szCs w:val="18"/>
        </w:rPr>
      </w:pPr>
      <w:r w:rsidRPr="00A73133">
        <w:rPr>
          <w:rFonts w:ascii="Verdana" w:hAnsi="Verdana"/>
          <w:b w:val="0"/>
          <w:sz w:val="18"/>
          <w:szCs w:val="18"/>
        </w:rPr>
        <w:t xml:space="preserve">          - wymagana liczba osób: 1;</w:t>
      </w:r>
    </w:p>
    <w:p w14:paraId="190DAF4F" w14:textId="77777777" w:rsidR="00A73133" w:rsidRPr="00A73133" w:rsidRDefault="00A73133" w:rsidP="00A73133">
      <w:pPr>
        <w:pStyle w:val="Tekstpodstawowy2"/>
        <w:ind w:firstLine="709"/>
        <w:rPr>
          <w:rFonts w:ascii="Verdana" w:hAnsi="Verdana"/>
          <w:b w:val="0"/>
          <w:sz w:val="18"/>
          <w:szCs w:val="18"/>
          <w:u w:val="single"/>
        </w:rPr>
      </w:pPr>
      <w:r w:rsidRPr="00A73133">
        <w:rPr>
          <w:rFonts w:ascii="Verdana" w:hAnsi="Verdana"/>
          <w:b w:val="0"/>
          <w:sz w:val="18"/>
          <w:szCs w:val="18"/>
          <w:u w:val="single"/>
        </w:rPr>
        <w:t>Doświadczenie zawodowe:</w:t>
      </w:r>
    </w:p>
    <w:p w14:paraId="3D0B3A06" w14:textId="77777777" w:rsidR="00A73133" w:rsidRPr="00A73133" w:rsidRDefault="00A73133" w:rsidP="00A73133">
      <w:pPr>
        <w:pStyle w:val="Tekstpodstawowy2"/>
        <w:ind w:left="709"/>
        <w:rPr>
          <w:rFonts w:ascii="Verdana" w:hAnsi="Verdana"/>
          <w:b w:val="0"/>
          <w:sz w:val="18"/>
          <w:szCs w:val="18"/>
        </w:rPr>
      </w:pPr>
      <w:r w:rsidRPr="00A73133">
        <w:rPr>
          <w:rFonts w:ascii="Verdana" w:hAnsi="Verdana"/>
          <w:b w:val="0"/>
          <w:sz w:val="18"/>
          <w:szCs w:val="18"/>
        </w:rPr>
        <w:t>-wymóg doświadczenia przy opracowaniu 2 dokumentacji projektowych: STEŚ, STEŚ-R lub KP lub PB, budowy lub rozbudowy dróg lub ulic klasy min. GP o długości min. 5 km każda, na stanowisku Projektanta Drogowego lub Sprawdzającego dokumentacji branży drogowej</w:t>
      </w:r>
    </w:p>
    <w:p w14:paraId="72BDC73A" w14:textId="77777777" w:rsidR="00A73133" w:rsidRPr="00A73133" w:rsidRDefault="00A73133" w:rsidP="00A73133">
      <w:pPr>
        <w:pStyle w:val="Tekstpodstawowy2"/>
        <w:tabs>
          <w:tab w:val="left" w:pos="993"/>
        </w:tabs>
        <w:ind w:left="709"/>
        <w:rPr>
          <w:rFonts w:ascii="Verdana" w:hAnsi="Verdana"/>
          <w:sz w:val="18"/>
          <w:szCs w:val="18"/>
        </w:rPr>
      </w:pPr>
    </w:p>
    <w:p w14:paraId="7590EE1C" w14:textId="77777777" w:rsidR="00A73133" w:rsidRPr="00A73133" w:rsidRDefault="00A73133" w:rsidP="00B52D55">
      <w:pPr>
        <w:pStyle w:val="Tekstpodstawowy2"/>
        <w:numPr>
          <w:ilvl w:val="1"/>
          <w:numId w:val="25"/>
        </w:numPr>
        <w:tabs>
          <w:tab w:val="left" w:pos="993"/>
        </w:tabs>
        <w:ind w:left="851" w:hanging="142"/>
        <w:rPr>
          <w:rFonts w:ascii="Verdana" w:hAnsi="Verdana"/>
          <w:sz w:val="18"/>
          <w:szCs w:val="18"/>
          <w:u w:val="single"/>
        </w:rPr>
      </w:pPr>
      <w:r w:rsidRPr="00A73133">
        <w:rPr>
          <w:rFonts w:ascii="Verdana" w:hAnsi="Verdana"/>
          <w:sz w:val="18"/>
          <w:szCs w:val="18"/>
          <w:u w:val="single"/>
        </w:rPr>
        <w:t>osoba do pełnienia funkcji Projektanta Mostowego</w:t>
      </w:r>
    </w:p>
    <w:p w14:paraId="540B93B1" w14:textId="77777777" w:rsidR="00A73133" w:rsidRPr="00A73133" w:rsidRDefault="00A73133" w:rsidP="00A73133">
      <w:pPr>
        <w:pStyle w:val="Tekstpodstawowy2"/>
        <w:rPr>
          <w:rFonts w:ascii="Verdana" w:hAnsi="Verdana"/>
          <w:b w:val="0"/>
          <w:sz w:val="18"/>
          <w:szCs w:val="18"/>
        </w:rPr>
      </w:pPr>
      <w:r w:rsidRPr="00A73133">
        <w:rPr>
          <w:rFonts w:ascii="Verdana" w:hAnsi="Verdana"/>
          <w:b w:val="0"/>
          <w:sz w:val="18"/>
          <w:szCs w:val="18"/>
        </w:rPr>
        <w:t xml:space="preserve">            - wymagana liczba osób: 1;</w:t>
      </w:r>
    </w:p>
    <w:p w14:paraId="5B2DE050" w14:textId="77777777" w:rsidR="00A73133" w:rsidRPr="00A73133" w:rsidRDefault="00A73133" w:rsidP="00A73133">
      <w:pPr>
        <w:pStyle w:val="Tekstpodstawowy2"/>
        <w:ind w:left="851"/>
        <w:rPr>
          <w:rFonts w:ascii="Verdana" w:hAnsi="Verdana"/>
          <w:b w:val="0"/>
          <w:sz w:val="18"/>
          <w:szCs w:val="18"/>
          <w:u w:val="single"/>
        </w:rPr>
      </w:pPr>
      <w:r w:rsidRPr="00A73133">
        <w:rPr>
          <w:rFonts w:ascii="Verdana" w:hAnsi="Verdana"/>
          <w:b w:val="0"/>
          <w:sz w:val="18"/>
          <w:szCs w:val="18"/>
          <w:u w:val="single"/>
        </w:rPr>
        <w:t>Doświadczenie zawodowe:</w:t>
      </w:r>
    </w:p>
    <w:p w14:paraId="0A03564D" w14:textId="77777777" w:rsidR="00A73133" w:rsidRPr="00A73133" w:rsidRDefault="00A73133" w:rsidP="00A73133">
      <w:pPr>
        <w:pStyle w:val="Tekstpodstawowy2"/>
        <w:ind w:left="851" w:hanging="709"/>
        <w:rPr>
          <w:rFonts w:ascii="Verdana" w:hAnsi="Verdana"/>
          <w:b w:val="0"/>
          <w:sz w:val="18"/>
          <w:szCs w:val="18"/>
        </w:rPr>
      </w:pPr>
      <w:r w:rsidRPr="00A73133">
        <w:rPr>
          <w:rFonts w:ascii="Verdana" w:hAnsi="Verdana"/>
          <w:b w:val="0"/>
          <w:sz w:val="18"/>
          <w:szCs w:val="18"/>
        </w:rPr>
        <w:t xml:space="preserve">          -wymóg doświadczenia przy opracowaniu dokumentacji projektowej : STEŚ, STEŚ-R lub KP lub PB, budowy co najmniej 4 obiektów mostowych o obciążeniu dla klasy A i o rozpiętości teoretycznej przęsła co najmniej 50 m każdy , na stanowisku/stanowiskach Projektanta Mostowego lub Sprawdzającego dokumentacji branży mostowej</w:t>
      </w:r>
    </w:p>
    <w:p w14:paraId="5784FA4B" w14:textId="77777777" w:rsidR="00A73133" w:rsidRPr="00A73133" w:rsidRDefault="00A73133" w:rsidP="00A73133">
      <w:pPr>
        <w:pStyle w:val="Tekstpodstawowy2"/>
        <w:ind w:left="851"/>
        <w:rPr>
          <w:rFonts w:ascii="Verdana" w:hAnsi="Verdana"/>
          <w:sz w:val="18"/>
          <w:szCs w:val="18"/>
          <w:u w:val="single"/>
        </w:rPr>
      </w:pPr>
      <w:r w:rsidRPr="00A73133">
        <w:rPr>
          <w:rFonts w:ascii="Verdana" w:hAnsi="Verdana"/>
          <w:sz w:val="18"/>
          <w:szCs w:val="18"/>
        </w:rPr>
        <w:t>3</w:t>
      </w:r>
      <w:r w:rsidRPr="00A73133">
        <w:rPr>
          <w:rFonts w:ascii="Verdana" w:hAnsi="Verdana"/>
          <w:b w:val="0"/>
          <w:sz w:val="18"/>
          <w:szCs w:val="18"/>
        </w:rPr>
        <w:t xml:space="preserve">. </w:t>
      </w:r>
      <w:r w:rsidRPr="00A73133">
        <w:rPr>
          <w:rFonts w:ascii="Verdana" w:hAnsi="Verdana"/>
          <w:sz w:val="18"/>
          <w:szCs w:val="18"/>
          <w:u w:val="single"/>
        </w:rPr>
        <w:t>osoba do pełnienia funkcji Sprawdzającego dokumentacji branży drogowej:</w:t>
      </w:r>
    </w:p>
    <w:p w14:paraId="2382F7C6" w14:textId="77777777"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 wymagana liczba osób: 1;</w:t>
      </w:r>
    </w:p>
    <w:p w14:paraId="72682950" w14:textId="77777777" w:rsidR="00A73133" w:rsidRPr="00A73133" w:rsidRDefault="00A73133" w:rsidP="00A73133">
      <w:pPr>
        <w:pStyle w:val="Tekstpodstawowy2"/>
        <w:ind w:left="1134"/>
        <w:rPr>
          <w:rFonts w:ascii="Verdana" w:hAnsi="Verdana"/>
          <w:b w:val="0"/>
          <w:sz w:val="18"/>
          <w:szCs w:val="18"/>
          <w:u w:val="single"/>
        </w:rPr>
      </w:pPr>
      <w:r w:rsidRPr="00A73133">
        <w:rPr>
          <w:rFonts w:ascii="Verdana" w:hAnsi="Verdana"/>
          <w:b w:val="0"/>
          <w:sz w:val="18"/>
          <w:szCs w:val="18"/>
          <w:u w:val="single"/>
        </w:rPr>
        <w:t xml:space="preserve">Doświadczenie zawodowe: </w:t>
      </w:r>
    </w:p>
    <w:p w14:paraId="10612DBF" w14:textId="3367246C" w:rsidR="00A73133" w:rsidRPr="00A73133" w:rsidRDefault="00A73133" w:rsidP="007622FD">
      <w:pPr>
        <w:pStyle w:val="Tekstpodstawowy2"/>
        <w:ind w:left="1134"/>
        <w:rPr>
          <w:rFonts w:ascii="Verdana" w:hAnsi="Verdana"/>
          <w:b w:val="0"/>
          <w:sz w:val="18"/>
          <w:szCs w:val="18"/>
        </w:rPr>
      </w:pPr>
      <w:r w:rsidRPr="00A73133">
        <w:rPr>
          <w:rFonts w:ascii="Verdana" w:hAnsi="Verdana"/>
          <w:b w:val="0"/>
          <w:sz w:val="18"/>
          <w:szCs w:val="18"/>
        </w:rPr>
        <w:t>-  wymóg doświadczenia przy opracowaniu lub sprawdzaniu 2 dokumentacji projektowych: STEŚ, STEŚ-R lub KP lub PB, budowy lub rozbudowy dróg lub</w:t>
      </w:r>
      <w:r w:rsidR="00202EB8">
        <w:rPr>
          <w:rFonts w:ascii="Verdana" w:hAnsi="Verdana"/>
          <w:b w:val="0"/>
          <w:sz w:val="18"/>
          <w:szCs w:val="18"/>
        </w:rPr>
        <w:t xml:space="preserve"> ulic klasy min. GP o długości </w:t>
      </w:r>
      <w:r w:rsidRPr="00A73133">
        <w:rPr>
          <w:rFonts w:ascii="Verdana" w:hAnsi="Verdana"/>
          <w:b w:val="0"/>
          <w:sz w:val="18"/>
          <w:szCs w:val="18"/>
        </w:rPr>
        <w:t>5 km każda, na stanowisku Projektanta Drogowego lub Sprawdzającego dokumentacji branży drogowej</w:t>
      </w:r>
    </w:p>
    <w:p w14:paraId="796460D8" w14:textId="77777777" w:rsidR="00A73133" w:rsidRPr="00240F8C" w:rsidRDefault="00A73133" w:rsidP="00B52D55">
      <w:pPr>
        <w:pStyle w:val="Tekstpodstawowy2"/>
        <w:numPr>
          <w:ilvl w:val="0"/>
          <w:numId w:val="26"/>
        </w:numPr>
        <w:ind w:left="1134" w:hanging="283"/>
        <w:rPr>
          <w:rFonts w:ascii="Verdana" w:hAnsi="Verdana"/>
          <w:sz w:val="18"/>
          <w:szCs w:val="18"/>
          <w:u w:val="single"/>
        </w:rPr>
      </w:pPr>
      <w:r w:rsidRPr="00240F8C">
        <w:rPr>
          <w:rFonts w:ascii="Verdana" w:hAnsi="Verdana"/>
          <w:sz w:val="18"/>
          <w:szCs w:val="18"/>
          <w:u w:val="single"/>
        </w:rPr>
        <w:t>osoba do pełnienia funkcji Sprawdzającego dokumentacji branży mostowej:</w:t>
      </w:r>
    </w:p>
    <w:p w14:paraId="1AE437DB" w14:textId="77777777" w:rsidR="00A73133" w:rsidRPr="00240F8C" w:rsidRDefault="00A73133" w:rsidP="00A73133">
      <w:pPr>
        <w:pStyle w:val="Tekstpodstawowy2"/>
        <w:ind w:left="1134"/>
        <w:rPr>
          <w:rFonts w:ascii="Verdana" w:hAnsi="Verdana"/>
          <w:b w:val="0"/>
          <w:sz w:val="18"/>
          <w:szCs w:val="18"/>
        </w:rPr>
      </w:pPr>
      <w:r w:rsidRPr="00240F8C">
        <w:rPr>
          <w:rFonts w:ascii="Verdana" w:hAnsi="Verdana"/>
          <w:b w:val="0"/>
          <w:sz w:val="18"/>
          <w:szCs w:val="18"/>
        </w:rPr>
        <w:t xml:space="preserve">- wymagana liczba osób: 1; </w:t>
      </w:r>
    </w:p>
    <w:p w14:paraId="403F89ED" w14:textId="77777777" w:rsidR="00A73133" w:rsidRPr="00A73133" w:rsidRDefault="00A73133" w:rsidP="00A73133">
      <w:pPr>
        <w:pStyle w:val="Tekstpodstawowy2"/>
        <w:ind w:left="1134"/>
        <w:rPr>
          <w:rFonts w:ascii="Verdana" w:hAnsi="Verdana"/>
          <w:b w:val="0"/>
          <w:iCs/>
          <w:sz w:val="18"/>
          <w:szCs w:val="18"/>
          <w:u w:val="single"/>
        </w:rPr>
      </w:pPr>
      <w:r w:rsidRPr="00A73133">
        <w:rPr>
          <w:rFonts w:ascii="Verdana" w:hAnsi="Verdana"/>
          <w:b w:val="0"/>
          <w:iCs/>
          <w:sz w:val="18"/>
          <w:szCs w:val="18"/>
          <w:u w:val="single"/>
        </w:rPr>
        <w:t xml:space="preserve">Doświadczenie zawodowe: </w:t>
      </w:r>
    </w:p>
    <w:p w14:paraId="609B19DE" w14:textId="77777777"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-wymóg doświadczenia przy opracowaniu lub sprawdzaniu dokumentacji projektowej : STEŚ, STEŚ-R lub KP lub PB, budowy co najmniej 4 obiektów mostowych o obciążeniu dla klasy A i o rozpiętości teoretycznej przęsła co najmniej 50 m każdy , na stanowisku/stanowiskach Projektanta Mostowego lub Sprawdzającego Mostowego/ branży mostowej</w:t>
      </w:r>
    </w:p>
    <w:p w14:paraId="34358223" w14:textId="20EDDBD7" w:rsidR="00C64ACE" w:rsidRPr="00A73133" w:rsidRDefault="00C64ACE" w:rsidP="00C64ACE">
      <w:pPr>
        <w:pStyle w:val="Tekstpodstawowy2"/>
        <w:tabs>
          <w:tab w:val="left" w:pos="1134"/>
        </w:tabs>
        <w:ind w:left="709"/>
        <w:rPr>
          <w:rFonts w:ascii="Verdana" w:eastAsia="Calibri" w:hAnsi="Verdana" w:cs="Verdana"/>
          <w:sz w:val="18"/>
          <w:szCs w:val="18"/>
        </w:rPr>
      </w:pPr>
    </w:p>
    <w:p w14:paraId="1D5FD800" w14:textId="77777777" w:rsidR="00A73133" w:rsidRPr="00A73133" w:rsidRDefault="00A73133" w:rsidP="00A73133">
      <w:pPr>
        <w:pStyle w:val="Tekstpodstawowy2"/>
        <w:pBdr>
          <w:bottom w:val="single" w:sz="4" w:space="0" w:color="auto"/>
        </w:pBdr>
        <w:spacing w:before="0"/>
        <w:rPr>
          <w:rFonts w:ascii="Verdana" w:hAnsi="Verdana"/>
          <w:b w:val="0"/>
          <w:sz w:val="18"/>
          <w:szCs w:val="18"/>
        </w:rPr>
      </w:pPr>
    </w:p>
    <w:p w14:paraId="00EE39F1" w14:textId="77777777"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Pod określeniem:</w:t>
      </w:r>
    </w:p>
    <w:p w14:paraId="4E318008" w14:textId="77777777" w:rsidR="00A73133" w:rsidRPr="00A73133" w:rsidRDefault="00A73133" w:rsidP="00B52D55">
      <w:pPr>
        <w:pStyle w:val="Tekstpodstawowy2"/>
        <w:numPr>
          <w:ilvl w:val="0"/>
          <w:numId w:val="24"/>
        </w:numPr>
        <w:ind w:left="1276" w:hanging="142"/>
        <w:rPr>
          <w:rFonts w:ascii="Verdana" w:hAnsi="Verdana" w:cs="Verdana"/>
          <w:b w:val="0"/>
          <w:sz w:val="18"/>
          <w:szCs w:val="18"/>
        </w:rPr>
      </w:pPr>
      <w:r w:rsidRPr="00A73133">
        <w:rPr>
          <w:rFonts w:ascii="Verdana" w:hAnsi="Verdana" w:cs="Verdana"/>
          <w:b w:val="0"/>
          <w:sz w:val="18"/>
          <w:szCs w:val="18"/>
        </w:rPr>
        <w:t>STEŚ - Studium techniczno-ekonomiczno-środowiskowe;</w:t>
      </w:r>
    </w:p>
    <w:p w14:paraId="5C099690" w14:textId="77777777" w:rsidR="00A73133" w:rsidRPr="00A73133" w:rsidRDefault="00A73133" w:rsidP="00B52D55">
      <w:pPr>
        <w:pStyle w:val="Tekstpodstawowy2"/>
        <w:numPr>
          <w:ilvl w:val="0"/>
          <w:numId w:val="24"/>
        </w:numPr>
        <w:ind w:left="1276" w:hanging="142"/>
        <w:rPr>
          <w:rFonts w:ascii="Verdana" w:hAnsi="Verdana"/>
          <w:b w:val="0"/>
          <w:sz w:val="18"/>
          <w:szCs w:val="18"/>
        </w:rPr>
      </w:pPr>
      <w:r w:rsidRPr="00A73133">
        <w:rPr>
          <w:rFonts w:ascii="Verdana" w:hAnsi="Verdana"/>
          <w:b w:val="0"/>
          <w:sz w:val="18"/>
          <w:szCs w:val="18"/>
        </w:rPr>
        <w:t xml:space="preserve">STEŚ-R- Studium techniczno- ekonomiczno- środowiskowe z elementami koncepcji programowej, </w:t>
      </w:r>
    </w:p>
    <w:p w14:paraId="76E1E794" w14:textId="77777777" w:rsidR="00A73133" w:rsidRPr="00A73133" w:rsidRDefault="00A73133" w:rsidP="00B52D55">
      <w:pPr>
        <w:pStyle w:val="Tekstpodstawowy2"/>
        <w:numPr>
          <w:ilvl w:val="0"/>
          <w:numId w:val="24"/>
        </w:numPr>
        <w:ind w:left="1276" w:hanging="142"/>
        <w:rPr>
          <w:rFonts w:ascii="Verdana" w:hAnsi="Verdana"/>
          <w:b w:val="0"/>
          <w:sz w:val="18"/>
          <w:szCs w:val="18"/>
        </w:rPr>
      </w:pPr>
      <w:r w:rsidRPr="00A73133">
        <w:rPr>
          <w:rFonts w:ascii="Verdana" w:hAnsi="Verdana"/>
          <w:b w:val="0"/>
          <w:sz w:val="18"/>
          <w:szCs w:val="18"/>
        </w:rPr>
        <w:t>KP należy rozumieć Koncepcję Programową;</w:t>
      </w:r>
    </w:p>
    <w:p w14:paraId="537E0DBA" w14:textId="77777777" w:rsidR="00A73133" w:rsidRPr="00A73133" w:rsidRDefault="00A73133" w:rsidP="00B52D55">
      <w:pPr>
        <w:pStyle w:val="Tekstpodstawowy2"/>
        <w:numPr>
          <w:ilvl w:val="0"/>
          <w:numId w:val="24"/>
        </w:numPr>
        <w:ind w:left="1276" w:hanging="142"/>
        <w:rPr>
          <w:rFonts w:ascii="Verdana" w:hAnsi="Verdana"/>
          <w:b w:val="0"/>
          <w:sz w:val="18"/>
          <w:szCs w:val="18"/>
        </w:rPr>
      </w:pPr>
      <w:r w:rsidRPr="00A73133">
        <w:rPr>
          <w:rFonts w:ascii="Verdana" w:hAnsi="Verdana"/>
          <w:b w:val="0"/>
          <w:sz w:val="18"/>
          <w:szCs w:val="18"/>
        </w:rPr>
        <w:t>PB należy rozumieć Projekt Budowlany.</w:t>
      </w:r>
    </w:p>
    <w:p w14:paraId="25E1873E" w14:textId="77777777" w:rsidR="00A73133" w:rsidRPr="00A73133" w:rsidRDefault="00A73133" w:rsidP="00A73133">
      <w:pPr>
        <w:pStyle w:val="Tekstpodstawowy2"/>
        <w:tabs>
          <w:tab w:val="left" w:pos="1134"/>
        </w:tabs>
        <w:ind w:left="1069"/>
        <w:rPr>
          <w:rFonts w:ascii="Verdana" w:hAnsi="Verdana" w:cs="Verdana"/>
          <w:b w:val="0"/>
          <w:sz w:val="18"/>
          <w:szCs w:val="18"/>
        </w:rPr>
      </w:pPr>
      <w:r w:rsidRPr="00A73133">
        <w:rPr>
          <w:rFonts w:ascii="Verdana" w:hAnsi="Verdana" w:cs="Verdana"/>
          <w:b w:val="0"/>
          <w:sz w:val="18"/>
          <w:szCs w:val="18"/>
        </w:rPr>
        <w:t>Przez opracowanie dokumentacji projektowej (STEŚ, STEŚ-R, KP lub PB) należy rozumieć doprowadzenie do wystawienia Protokołu odbioru dokumentacji projektowej lub równoważnego dokumentu.</w:t>
      </w:r>
    </w:p>
    <w:p w14:paraId="580E13DD" w14:textId="77777777" w:rsidR="00A73133" w:rsidRPr="00A73133" w:rsidRDefault="00A73133" w:rsidP="00A73133">
      <w:pPr>
        <w:pStyle w:val="Tekstpodstawowy2"/>
        <w:tabs>
          <w:tab w:val="left" w:pos="1134"/>
        </w:tabs>
        <w:ind w:left="1069"/>
        <w:rPr>
          <w:rFonts w:ascii="Verdana" w:hAnsi="Verdana"/>
          <w:b w:val="0"/>
          <w:sz w:val="18"/>
          <w:szCs w:val="18"/>
        </w:rPr>
      </w:pPr>
      <w:r w:rsidRPr="00A73133">
        <w:rPr>
          <w:rFonts w:ascii="Verdana" w:hAnsi="Verdana"/>
          <w:b w:val="0"/>
          <w:sz w:val="18"/>
          <w:szCs w:val="18"/>
        </w:rPr>
        <w:t xml:space="preserve">Przez opracowanie projektu budowlanego nie należy rozumieć opracowania </w:t>
      </w:r>
      <w:r w:rsidRPr="00A73133">
        <w:rPr>
          <w:rFonts w:ascii="Verdana" w:hAnsi="Verdana" w:cs="Verdana"/>
          <w:b w:val="0"/>
          <w:sz w:val="18"/>
          <w:szCs w:val="18"/>
        </w:rPr>
        <w:t>aktualizacji</w:t>
      </w:r>
      <w:r w:rsidRPr="00A73133">
        <w:rPr>
          <w:rFonts w:ascii="Verdana" w:hAnsi="Verdana"/>
          <w:b w:val="0"/>
          <w:sz w:val="18"/>
          <w:szCs w:val="18"/>
        </w:rPr>
        <w:t xml:space="preserve"> lub optymalizacji projektu, chyba że swym zakresem obejmuje całość dokumentacji projektowej.</w:t>
      </w:r>
    </w:p>
    <w:p w14:paraId="2F1CE3EC" w14:textId="77777777" w:rsidR="00A73133" w:rsidRPr="00A73133" w:rsidRDefault="00A73133" w:rsidP="00A73133">
      <w:pPr>
        <w:pStyle w:val="Tekstpodstawowy2"/>
        <w:tabs>
          <w:tab w:val="left" w:pos="1134"/>
        </w:tabs>
        <w:ind w:left="1069"/>
        <w:rPr>
          <w:rFonts w:ascii="Verdana" w:hAnsi="Verdana"/>
          <w:b w:val="0"/>
          <w:sz w:val="18"/>
          <w:szCs w:val="18"/>
        </w:rPr>
      </w:pPr>
      <w:r w:rsidRPr="00A73133">
        <w:rPr>
          <w:rFonts w:ascii="Verdana" w:hAnsi="Verdana"/>
          <w:b w:val="0"/>
          <w:sz w:val="18"/>
          <w:szCs w:val="18"/>
        </w:rPr>
        <w:t>W przypadku obiektów w ciągu drogi dwujezdniowej za jeden obiekt uważa się obiekt pod obie jezdnie.</w:t>
      </w:r>
    </w:p>
    <w:p w14:paraId="02609806" w14:textId="77777777" w:rsidR="00A73133" w:rsidRPr="00A73133" w:rsidRDefault="00A73133" w:rsidP="00A73133">
      <w:pPr>
        <w:pStyle w:val="Tekstpodstawowy2"/>
        <w:tabs>
          <w:tab w:val="left" w:pos="1134"/>
        </w:tabs>
        <w:ind w:left="1069"/>
        <w:rPr>
          <w:rFonts w:ascii="Verdana" w:hAnsi="Verdana"/>
          <w:b w:val="0"/>
          <w:sz w:val="18"/>
          <w:szCs w:val="18"/>
        </w:rPr>
      </w:pPr>
      <w:r w:rsidRPr="00A73133">
        <w:rPr>
          <w:rFonts w:ascii="Verdana" w:hAnsi="Verdana"/>
          <w:b w:val="0"/>
          <w:sz w:val="18"/>
          <w:szCs w:val="18"/>
        </w:rPr>
        <w:t>Obiekt mostowy w rozumieniu rozporządzenia Ministra Transportu i Gospodarki Morskiej z dnia 30 maja 2000 r. w sprawie warunków technicznych, jakim powinny odpowiadać drogowe obiekty inżynierskie i ich usytuowanie (Dz. U. z 2000 r. nr 63, poz. 735 ze zm.).</w:t>
      </w:r>
    </w:p>
    <w:p w14:paraId="4EB4D600" w14:textId="77777777"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Przez „pełnił funkcje Projektanta lub sprawdzającego” należy rozumieć pełnienie funkcji projektanta lub sprawdzającego w myśl art. 20 ustawy z dnia 7 lipca 1994 r. Prawo budowlane (t.j. Dz.U. 2016 poz. 290).</w:t>
      </w:r>
    </w:p>
    <w:p w14:paraId="0A82A435" w14:textId="77777777" w:rsidR="00A73133" w:rsidRPr="00A73133" w:rsidRDefault="00A73133" w:rsidP="00A73133">
      <w:pPr>
        <w:pStyle w:val="Tekstpodstawowy2"/>
        <w:tabs>
          <w:tab w:val="left" w:pos="1134"/>
        </w:tabs>
        <w:ind w:left="1134"/>
        <w:rPr>
          <w:rFonts w:ascii="Verdana" w:hAnsi="Verdana"/>
          <w:b w:val="0"/>
          <w:sz w:val="18"/>
          <w:szCs w:val="18"/>
          <w:u w:val="single"/>
        </w:rPr>
      </w:pPr>
      <w:r w:rsidRPr="00A73133">
        <w:rPr>
          <w:rFonts w:ascii="Verdana" w:hAnsi="Verdana"/>
          <w:b w:val="0"/>
          <w:sz w:val="18"/>
          <w:szCs w:val="18"/>
          <w:u w:val="single"/>
        </w:rPr>
        <w:t>UWAGA:</w:t>
      </w:r>
    </w:p>
    <w:p w14:paraId="50E24671" w14:textId="77777777" w:rsidR="00A73133" w:rsidRPr="00A73133" w:rsidRDefault="00A73133" w:rsidP="00A73133">
      <w:pPr>
        <w:pStyle w:val="Tekstpodstawowy2"/>
        <w:tabs>
          <w:tab w:val="left" w:pos="1134"/>
        </w:tabs>
        <w:ind w:left="1134"/>
        <w:rPr>
          <w:rFonts w:ascii="Verdana" w:hAnsi="Verdana"/>
          <w:b w:val="0"/>
          <w:sz w:val="18"/>
          <w:szCs w:val="18"/>
        </w:rPr>
      </w:pPr>
      <w:r w:rsidRPr="00A73133">
        <w:rPr>
          <w:rFonts w:ascii="Verdana" w:hAnsi="Verdana"/>
          <w:b w:val="0"/>
          <w:sz w:val="18"/>
          <w:szCs w:val="18"/>
        </w:rPr>
        <w:t>Zamawiający nie dopuszcza pełnienia kilku funkcji (więcej niż jednej) z wymienionych powyżej przez tę samą osobę.</w:t>
      </w:r>
    </w:p>
    <w:p w14:paraId="13B537F1" w14:textId="77777777" w:rsidR="00A73133" w:rsidRPr="00A73133" w:rsidRDefault="00A73133" w:rsidP="00A73133">
      <w:pPr>
        <w:pStyle w:val="Tekstpodstawowy2"/>
        <w:tabs>
          <w:tab w:val="left" w:pos="1134"/>
        </w:tabs>
        <w:ind w:left="709"/>
        <w:rPr>
          <w:rFonts w:ascii="Verdana" w:hAnsi="Verdana" w:cs="Verdana"/>
          <w:sz w:val="18"/>
          <w:szCs w:val="18"/>
        </w:rPr>
      </w:pPr>
      <w:r w:rsidRPr="00A73133">
        <w:rPr>
          <w:rFonts w:ascii="Verdana" w:hAnsi="Verdana" w:cs="Verdana"/>
          <w:b w:val="0"/>
          <w:sz w:val="18"/>
          <w:szCs w:val="18"/>
        </w:rPr>
        <w:t xml:space="preserve">W przypadku Wykonawców wspólnie ubiegających się o udzielenie zamówienia, spełnianie warunków w pkt 7.2.3) b) IDW, Wykonawcy wykazują </w:t>
      </w:r>
      <w:r w:rsidRPr="00A73133">
        <w:rPr>
          <w:rFonts w:ascii="Verdana" w:hAnsi="Verdana" w:cs="Verdana"/>
          <w:sz w:val="18"/>
          <w:szCs w:val="18"/>
        </w:rPr>
        <w:t>łącznie.</w:t>
      </w:r>
    </w:p>
    <w:p w14:paraId="034E49B3" w14:textId="7432E19A" w:rsidR="00B10A10" w:rsidRPr="00C64ACE" w:rsidRDefault="00B10A10" w:rsidP="00C64ACE">
      <w:pPr>
        <w:jc w:val="both"/>
        <w:rPr>
          <w:rFonts w:ascii="Verdana" w:hAnsi="Verdana"/>
          <w:sz w:val="20"/>
          <w:szCs w:val="20"/>
        </w:rPr>
      </w:pPr>
    </w:p>
    <w:p w14:paraId="7106E549" w14:textId="77777777" w:rsidR="00BE3913" w:rsidRPr="00025B0D" w:rsidRDefault="00BE3913" w:rsidP="003461A9">
      <w:pPr>
        <w:pStyle w:val="Tekstpodstawowy2"/>
        <w:ind w:left="709" w:hanging="709"/>
        <w:rPr>
          <w:rFonts w:ascii="Verdana" w:hAnsi="Verdana" w:cs="Verdana"/>
          <w:sz w:val="18"/>
          <w:szCs w:val="18"/>
        </w:rPr>
      </w:pPr>
      <w:r w:rsidRPr="00025B0D">
        <w:rPr>
          <w:rFonts w:ascii="Verdana" w:hAnsi="Verdana" w:cs="Verdana"/>
          <w:b w:val="0"/>
          <w:sz w:val="18"/>
          <w:szCs w:val="18"/>
        </w:rPr>
        <w:t>7.3.</w:t>
      </w:r>
      <w:r w:rsidRPr="00025B0D">
        <w:rPr>
          <w:rFonts w:ascii="Verdana" w:hAnsi="Verdana" w:cs="Verdana"/>
          <w:b w:val="0"/>
          <w:sz w:val="18"/>
          <w:szCs w:val="18"/>
        </w:rPr>
        <w:tab/>
        <w:t xml:space="preserve">Zamawiający może, na każdym etapie postępowania, uznać, że </w:t>
      </w:r>
      <w:r w:rsidR="00E757C5" w:rsidRPr="00025B0D">
        <w:rPr>
          <w:rFonts w:ascii="Verdana" w:hAnsi="Verdana" w:cs="Verdana"/>
          <w:b w:val="0"/>
          <w:sz w:val="18"/>
          <w:szCs w:val="18"/>
        </w:rPr>
        <w:t>W</w:t>
      </w:r>
      <w:r w:rsidRPr="00025B0D">
        <w:rPr>
          <w:rFonts w:ascii="Verdana" w:hAnsi="Verdana" w:cs="Verdana"/>
          <w:b w:val="0"/>
          <w:sz w:val="18"/>
          <w:szCs w:val="18"/>
        </w:rPr>
        <w:t xml:space="preserve">ykonawca nie posiada wymaganych zdolności, jeżeli zaangażowanie zasobów technicznych lub zawodowych </w:t>
      </w:r>
      <w:r w:rsidR="00E757C5" w:rsidRPr="00025B0D">
        <w:rPr>
          <w:rFonts w:ascii="Verdana" w:hAnsi="Verdana" w:cs="Verdana"/>
          <w:b w:val="0"/>
          <w:sz w:val="18"/>
          <w:szCs w:val="18"/>
        </w:rPr>
        <w:t>W</w:t>
      </w:r>
      <w:r w:rsidRPr="00025B0D">
        <w:rPr>
          <w:rFonts w:ascii="Verdana" w:hAnsi="Verdana" w:cs="Verdana"/>
          <w:b w:val="0"/>
          <w:sz w:val="18"/>
          <w:szCs w:val="18"/>
        </w:rPr>
        <w:t xml:space="preserve">ykonawcy w inne przedsięwzięcia gospodarcze </w:t>
      </w:r>
      <w:r w:rsidR="00E757C5" w:rsidRPr="00025B0D">
        <w:rPr>
          <w:rFonts w:ascii="Verdana" w:hAnsi="Verdana" w:cs="Verdana"/>
          <w:b w:val="0"/>
          <w:sz w:val="18"/>
          <w:szCs w:val="18"/>
        </w:rPr>
        <w:t>W</w:t>
      </w:r>
      <w:r w:rsidRPr="00025B0D">
        <w:rPr>
          <w:rFonts w:ascii="Verdana" w:hAnsi="Verdana" w:cs="Verdana"/>
          <w:b w:val="0"/>
          <w:sz w:val="18"/>
          <w:szCs w:val="18"/>
        </w:rPr>
        <w:t>ykonawcy może mieć negatywny wpływ na realizację zamówienia.</w:t>
      </w:r>
    </w:p>
    <w:p w14:paraId="30971057" w14:textId="77777777" w:rsidR="00F64B92" w:rsidRPr="00025B0D" w:rsidRDefault="00F64B92" w:rsidP="003461A9">
      <w:pPr>
        <w:spacing w:before="120"/>
        <w:ind w:left="1134" w:right="281"/>
        <w:jc w:val="both"/>
        <w:rPr>
          <w:rStyle w:val="Wyrnieniedelikatne"/>
          <w:rFonts w:ascii="Verdana" w:hAnsi="Verdana"/>
          <w:color w:val="0070C0"/>
          <w:sz w:val="18"/>
          <w:szCs w:val="18"/>
        </w:rPr>
      </w:pPr>
    </w:p>
    <w:p w14:paraId="2E5AA5F5" w14:textId="77777777" w:rsidR="00BE245A" w:rsidRPr="00025B0D" w:rsidRDefault="00BE245A" w:rsidP="003461A9">
      <w:pPr>
        <w:ind w:left="720" w:hanging="720"/>
        <w:jc w:val="both"/>
        <w:rPr>
          <w:rFonts w:ascii="Verdana" w:hAnsi="Verdana" w:cs="Verdana"/>
          <w:b/>
          <w:sz w:val="18"/>
          <w:szCs w:val="18"/>
        </w:rPr>
      </w:pPr>
      <w:r w:rsidRPr="00025B0D">
        <w:rPr>
          <w:rFonts w:ascii="Verdana" w:hAnsi="Verdana" w:cs="Verdana"/>
          <w:b/>
          <w:sz w:val="18"/>
          <w:szCs w:val="18"/>
        </w:rPr>
        <w:t xml:space="preserve">8. </w:t>
      </w:r>
      <w:r w:rsidRPr="00025B0D">
        <w:rPr>
          <w:rFonts w:ascii="Verdana" w:hAnsi="Verdana" w:cs="Verdana"/>
          <w:b/>
          <w:sz w:val="18"/>
          <w:szCs w:val="18"/>
        </w:rPr>
        <w:tab/>
        <w:t>PRZESŁANKI WYKLUCZENIA WYKONAWCÓW</w:t>
      </w:r>
    </w:p>
    <w:p w14:paraId="669D855D" w14:textId="77777777" w:rsidR="00BE3913" w:rsidRPr="00025B0D" w:rsidRDefault="00BE3913"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8.1.</w:t>
      </w:r>
      <w:r w:rsidRPr="00025B0D">
        <w:rPr>
          <w:rFonts w:ascii="Verdana" w:hAnsi="Verdana" w:cs="Verdana"/>
          <w:b w:val="0"/>
          <w:sz w:val="18"/>
          <w:szCs w:val="18"/>
        </w:rPr>
        <w:tab/>
        <w:t xml:space="preserve">Z postępowania o udzielenie zamówienia wyklucza się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 stosunku do którego zachodzi którakolwiek z okoliczności, o których mowa w art. 24 ust. 1 pkt 12 – </w:t>
      </w:r>
      <w:r w:rsidR="009E7928" w:rsidRPr="00025B0D">
        <w:rPr>
          <w:rFonts w:ascii="Verdana" w:hAnsi="Verdana" w:cs="Verdana"/>
          <w:b w:val="0"/>
          <w:sz w:val="18"/>
          <w:szCs w:val="18"/>
        </w:rPr>
        <w:t xml:space="preserve">23 </w:t>
      </w:r>
      <w:r w:rsidRPr="00025B0D">
        <w:rPr>
          <w:rFonts w:ascii="Verdana" w:hAnsi="Verdana" w:cs="Verdana"/>
          <w:b w:val="0"/>
          <w:sz w:val="18"/>
          <w:szCs w:val="18"/>
        </w:rPr>
        <w:t>ustawy Pzp.</w:t>
      </w:r>
    </w:p>
    <w:p w14:paraId="44122710" w14:textId="77777777" w:rsidR="00120421" w:rsidRPr="00025B0D" w:rsidRDefault="00BE3913" w:rsidP="003461A9">
      <w:pPr>
        <w:pStyle w:val="Tekstpodstawowy2"/>
        <w:ind w:left="709" w:hanging="709"/>
        <w:rPr>
          <w:rStyle w:val="Wyrnieniedelikatne"/>
          <w:rFonts w:ascii="Verdana" w:hAnsi="Verdana"/>
          <w:color w:val="0070C0"/>
          <w:sz w:val="18"/>
          <w:szCs w:val="18"/>
        </w:rPr>
      </w:pPr>
      <w:r w:rsidRPr="00025B0D">
        <w:rPr>
          <w:rFonts w:ascii="Verdana" w:hAnsi="Verdana" w:cs="Verdana"/>
          <w:b w:val="0"/>
          <w:sz w:val="18"/>
          <w:szCs w:val="18"/>
        </w:rPr>
        <w:t>8.2.</w:t>
      </w:r>
      <w:r w:rsidRPr="00025B0D">
        <w:rPr>
          <w:rFonts w:ascii="Verdana" w:hAnsi="Verdana" w:cs="Verdana"/>
          <w:b w:val="0"/>
          <w:sz w:val="18"/>
          <w:szCs w:val="18"/>
        </w:rPr>
        <w:tab/>
        <w:t xml:space="preserve">Dodatkowo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wykluczy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t>
      </w:r>
    </w:p>
    <w:p w14:paraId="07716855" w14:textId="77777777" w:rsidR="00BE3913" w:rsidRPr="00025B0D" w:rsidRDefault="00BE3913" w:rsidP="0006139D">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025B0D">
        <w:rPr>
          <w:rFonts w:ascii="Verdana" w:hAnsi="Verdana" w:cs="Verdana"/>
          <w:b w:val="0"/>
          <w:sz w:val="18"/>
          <w:szCs w:val="18"/>
        </w:rPr>
        <w:t>W</w:t>
      </w:r>
      <w:r w:rsidRPr="00025B0D">
        <w:rPr>
          <w:rFonts w:ascii="Verdana" w:hAnsi="Verdana" w:cs="Verdana"/>
          <w:b w:val="0"/>
          <w:sz w:val="18"/>
          <w:szCs w:val="18"/>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025B0D">
        <w:rPr>
          <w:rFonts w:ascii="Verdana" w:hAnsi="Verdana" w:cs="Verdana"/>
          <w:b w:val="0"/>
          <w:sz w:val="18"/>
          <w:szCs w:val="18"/>
        </w:rPr>
        <w:t xml:space="preserve"> oraz z 2016 r. poz. 615</w:t>
      </w:r>
      <w:r w:rsidRPr="00025B0D">
        <w:rPr>
          <w:rFonts w:ascii="Verdana" w:hAnsi="Verdana" w:cs="Verdana"/>
          <w:b w:val="0"/>
          <w:sz w:val="18"/>
          <w:szCs w:val="18"/>
        </w:rPr>
        <w:t>);</w:t>
      </w:r>
    </w:p>
    <w:p w14:paraId="24BC3E5A"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8.3.</w:t>
      </w:r>
      <w:r w:rsidRPr="00025B0D">
        <w:rPr>
          <w:rFonts w:ascii="Verdana" w:hAnsi="Verdana" w:cs="Verdana"/>
          <w:b w:val="0"/>
          <w:sz w:val="18"/>
          <w:szCs w:val="18"/>
        </w:rPr>
        <w:tab/>
        <w:t xml:space="preserve">Wykluczenie </w:t>
      </w:r>
      <w:r w:rsidR="00452FD0" w:rsidRPr="00025B0D">
        <w:rPr>
          <w:rFonts w:ascii="Verdana" w:hAnsi="Verdana" w:cs="Verdana"/>
          <w:b w:val="0"/>
          <w:sz w:val="18"/>
          <w:szCs w:val="18"/>
        </w:rPr>
        <w:t>W</w:t>
      </w:r>
      <w:r w:rsidRPr="00025B0D">
        <w:rPr>
          <w:rFonts w:ascii="Verdana" w:hAnsi="Verdana" w:cs="Verdana"/>
          <w:b w:val="0"/>
          <w:sz w:val="18"/>
          <w:szCs w:val="18"/>
        </w:rPr>
        <w:t>ykonawcy następuje zgodnie z art. 24 ust. 7 ustawy Pzp.</w:t>
      </w:r>
    </w:p>
    <w:p w14:paraId="64B0C262"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8.4.</w:t>
      </w:r>
      <w:r w:rsidRPr="00025B0D">
        <w:rPr>
          <w:rFonts w:ascii="Verdana" w:hAnsi="Verdana" w:cs="Verdana"/>
          <w:b w:val="0"/>
          <w:sz w:val="18"/>
          <w:szCs w:val="18"/>
        </w:rPr>
        <w:tab/>
        <w:t xml:space="preserve">Wykonawca, który podlega wykluczeniu na podstawie art. 24 ust. 1 pkt 13 i 14 oraz 16–20 ustawy Pzp </w:t>
      </w:r>
      <w:r w:rsidRPr="00025B0D">
        <w:rPr>
          <w:rFonts w:ascii="Verdana" w:hAnsi="Verdana" w:cs="Verdana"/>
          <w:b w:val="0"/>
          <w:i/>
          <w:sz w:val="18"/>
          <w:szCs w:val="18"/>
        </w:rPr>
        <w:t>lub</w:t>
      </w:r>
      <w:r w:rsidR="009561C5" w:rsidRPr="00025B0D">
        <w:rPr>
          <w:rFonts w:ascii="Verdana" w:hAnsi="Verdana"/>
          <w:i/>
          <w:sz w:val="18"/>
          <w:szCs w:val="18"/>
        </w:rPr>
        <w:t xml:space="preserve"> </w:t>
      </w:r>
      <w:r w:rsidR="009561C5" w:rsidRPr="00025B0D">
        <w:rPr>
          <w:rFonts w:ascii="Verdana" w:hAnsi="Verdana" w:cs="Verdana"/>
          <w:b w:val="0"/>
          <w:i/>
          <w:sz w:val="18"/>
          <w:szCs w:val="18"/>
        </w:rPr>
        <w:t xml:space="preserve">na podstawie okoliczności wymienionych w  </w:t>
      </w:r>
      <w:r w:rsidRPr="00025B0D">
        <w:rPr>
          <w:rFonts w:ascii="Verdana" w:hAnsi="Verdana" w:cs="Verdana"/>
          <w:b w:val="0"/>
          <w:i/>
          <w:sz w:val="18"/>
          <w:szCs w:val="18"/>
        </w:rPr>
        <w:t>pkt 8.2. IDW</w:t>
      </w:r>
      <w:r w:rsidRPr="00025B0D">
        <w:rPr>
          <w:rFonts w:ascii="Verdana" w:hAnsi="Verdana" w:cs="Verdana"/>
          <w:b w:val="0"/>
          <w:sz w:val="18"/>
          <w:szCs w:val="18"/>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w:t>
      </w:r>
      <w:r w:rsidRPr="00025B0D">
        <w:rPr>
          <w:rFonts w:ascii="Verdana" w:hAnsi="Verdana" w:cs="Verdana"/>
          <w:b w:val="0"/>
          <w:sz w:val="18"/>
          <w:szCs w:val="18"/>
        </w:rPr>
        <w:lastRenderedPageBreak/>
        <w:t xml:space="preserve">oraz podjęcie konkretnych środków technicznych, organizacyjnych i kadrowych, które są odpowiednie dla zapobiegania dalszym przestępstwom lub przestępstwom skarbowym lub nieprawidłowemu postępowaniu </w:t>
      </w:r>
      <w:r w:rsidR="00452FD0" w:rsidRPr="00025B0D">
        <w:rPr>
          <w:rFonts w:ascii="Verdana" w:hAnsi="Verdana" w:cs="Verdana"/>
          <w:b w:val="0"/>
          <w:sz w:val="18"/>
          <w:szCs w:val="18"/>
        </w:rPr>
        <w:t>W</w:t>
      </w:r>
      <w:r w:rsidRPr="00025B0D">
        <w:rPr>
          <w:rFonts w:ascii="Verdana" w:hAnsi="Verdana" w:cs="Verdana"/>
          <w:b w:val="0"/>
          <w:sz w:val="18"/>
          <w:szCs w:val="18"/>
        </w:rPr>
        <w:t xml:space="preserve">ykonawcy. Regulacji, o której mowa w zdaniu pierwszym nie stosuje się, jeżeli wobec </w:t>
      </w:r>
      <w:r w:rsidR="00452FD0" w:rsidRPr="00025B0D">
        <w:rPr>
          <w:rFonts w:ascii="Verdana" w:hAnsi="Verdana" w:cs="Verdana"/>
          <w:b w:val="0"/>
          <w:sz w:val="18"/>
          <w:szCs w:val="18"/>
        </w:rPr>
        <w:t>W</w:t>
      </w:r>
      <w:r w:rsidRPr="00025B0D">
        <w:rPr>
          <w:rFonts w:ascii="Verdana" w:hAnsi="Verdana" w:cs="Verdana"/>
          <w:b w:val="0"/>
          <w:sz w:val="18"/>
          <w:szCs w:val="18"/>
        </w:rPr>
        <w:t>ykonawcy, będącego podmiotem zbiorowym, orzeczono prawomocnym wyrokiem sądu zakaz ubiegania się o udzielenie zamówienia oraz nie upłynął określony w tym wyroku okres obowiązywania tego zakazu.</w:t>
      </w:r>
    </w:p>
    <w:p w14:paraId="6C1E1293"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8.5.</w:t>
      </w:r>
      <w:r w:rsidRPr="00025B0D">
        <w:rPr>
          <w:rFonts w:ascii="Verdana" w:hAnsi="Verdana" w:cs="Verdana"/>
          <w:b w:val="0"/>
          <w:sz w:val="18"/>
          <w:szCs w:val="18"/>
        </w:rPr>
        <w:tab/>
        <w:t xml:space="preserve">Wykonawca nie podlega wykluczeniu, jeżeli </w:t>
      </w:r>
      <w:r w:rsidR="002B1A97" w:rsidRPr="00025B0D">
        <w:rPr>
          <w:rFonts w:ascii="Verdana" w:hAnsi="Verdana" w:cs="Verdana"/>
          <w:b w:val="0"/>
          <w:sz w:val="18"/>
          <w:szCs w:val="18"/>
        </w:rPr>
        <w:t>Z</w:t>
      </w:r>
      <w:r w:rsidRPr="00025B0D">
        <w:rPr>
          <w:rFonts w:ascii="Verdana" w:hAnsi="Verdana" w:cs="Verdana"/>
          <w:b w:val="0"/>
          <w:sz w:val="18"/>
          <w:szCs w:val="18"/>
        </w:rPr>
        <w:t xml:space="preserve">amawiający, uwzględniając wagę i szczególne okoliczności czynu </w:t>
      </w:r>
      <w:r w:rsidR="002B1A97" w:rsidRPr="00025B0D">
        <w:rPr>
          <w:rFonts w:ascii="Verdana" w:hAnsi="Verdana" w:cs="Verdana"/>
          <w:b w:val="0"/>
          <w:sz w:val="18"/>
          <w:szCs w:val="18"/>
        </w:rPr>
        <w:t>W</w:t>
      </w:r>
      <w:r w:rsidRPr="00025B0D">
        <w:rPr>
          <w:rFonts w:ascii="Verdana" w:hAnsi="Verdana" w:cs="Verdana"/>
          <w:b w:val="0"/>
          <w:sz w:val="18"/>
          <w:szCs w:val="18"/>
        </w:rPr>
        <w:t>ykonawcy, uzna za wystarczające dowody przedstawione na podstawie pkt. 8.4 IDW.</w:t>
      </w:r>
    </w:p>
    <w:p w14:paraId="58BB7D99"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8.6.</w:t>
      </w:r>
      <w:r w:rsidRPr="00025B0D">
        <w:rPr>
          <w:rFonts w:ascii="Verdana" w:hAnsi="Verdana" w:cs="Verdana"/>
          <w:b w:val="0"/>
          <w:sz w:val="18"/>
          <w:szCs w:val="18"/>
        </w:rPr>
        <w:tab/>
        <w:t xml:space="preserve">Zamawiający może wykluczyć </w:t>
      </w:r>
      <w:r w:rsidR="002B1A97" w:rsidRPr="00025B0D">
        <w:rPr>
          <w:rFonts w:ascii="Verdana" w:hAnsi="Verdana" w:cs="Verdana"/>
          <w:b w:val="0"/>
          <w:sz w:val="18"/>
          <w:szCs w:val="18"/>
        </w:rPr>
        <w:t>W</w:t>
      </w:r>
      <w:r w:rsidRPr="00025B0D">
        <w:rPr>
          <w:rFonts w:ascii="Verdana" w:hAnsi="Verdana" w:cs="Verdana"/>
          <w:b w:val="0"/>
          <w:sz w:val="18"/>
          <w:szCs w:val="18"/>
        </w:rPr>
        <w:t>ykonawcę na każdym etapie postępowania o udzielenie zamówienia.</w:t>
      </w:r>
    </w:p>
    <w:p w14:paraId="2BCE3B83" w14:textId="77777777" w:rsidR="00B8439F" w:rsidRPr="00025B0D" w:rsidRDefault="00B8439F" w:rsidP="003461A9">
      <w:pPr>
        <w:ind w:left="709"/>
        <w:jc w:val="both"/>
        <w:rPr>
          <w:rFonts w:ascii="Verdana" w:hAnsi="Verdana" w:cs="Verdana"/>
          <w:sz w:val="18"/>
          <w:szCs w:val="18"/>
        </w:rPr>
      </w:pPr>
    </w:p>
    <w:p w14:paraId="21CDDDC5" w14:textId="77777777" w:rsidR="006A7820" w:rsidRPr="00025B0D" w:rsidRDefault="006A7820" w:rsidP="003461A9">
      <w:pPr>
        <w:ind w:left="720" w:hanging="720"/>
        <w:jc w:val="both"/>
        <w:rPr>
          <w:rStyle w:val="tekstdokbold"/>
          <w:rFonts w:ascii="Verdana" w:hAnsi="Verdana" w:cs="Verdana"/>
          <w:sz w:val="18"/>
          <w:szCs w:val="18"/>
        </w:rPr>
      </w:pPr>
      <w:r w:rsidRPr="00025B0D">
        <w:rPr>
          <w:rFonts w:ascii="Verdana" w:hAnsi="Verdana" w:cs="Verdana"/>
          <w:b/>
          <w:sz w:val="18"/>
          <w:szCs w:val="18"/>
        </w:rPr>
        <w:t xml:space="preserve">9. </w:t>
      </w:r>
      <w:r w:rsidRPr="00025B0D">
        <w:rPr>
          <w:rFonts w:ascii="Verdana" w:hAnsi="Verdana" w:cs="Verdana"/>
          <w:b/>
          <w:sz w:val="18"/>
          <w:szCs w:val="18"/>
        </w:rPr>
        <w:tab/>
      </w:r>
      <w:r w:rsidRPr="00025B0D">
        <w:rPr>
          <w:rStyle w:val="tekstdokbold"/>
          <w:rFonts w:ascii="Verdana" w:hAnsi="Verdana" w:cs="Verdana"/>
          <w:sz w:val="18"/>
          <w:szCs w:val="18"/>
        </w:rPr>
        <w:t>OŚWIADCZENIA I DOKUMENTY, JAKIE ZOBOWIĄZANI SĄ DOSTARCZYĆ WYKONAWCY W CELU WYKAZANIA BRAKU PODSTAW WYKLUCZENIA ORAZ POTWIERDZENIA SPEŁNIANIA WARUNKÓW UDZIAŁU W POSTĘPOWANIU</w:t>
      </w:r>
    </w:p>
    <w:p w14:paraId="71C1857C" w14:textId="77777777" w:rsidR="006A7820" w:rsidRPr="00025B0D" w:rsidRDefault="006A7820"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9.1.</w:t>
      </w:r>
      <w:r w:rsidRPr="00025B0D">
        <w:rPr>
          <w:rFonts w:ascii="Verdana" w:hAnsi="Verdana" w:cs="Verdana"/>
          <w:b w:val="0"/>
          <w:sz w:val="18"/>
          <w:szCs w:val="18"/>
        </w:rPr>
        <w:tab/>
        <w:t>Do oferty Wykonawca zobowiązany jest dołączyć aktualne na dzie</w:t>
      </w:r>
      <w:r w:rsidR="00633DCF" w:rsidRPr="00025B0D">
        <w:rPr>
          <w:rFonts w:ascii="Verdana" w:hAnsi="Verdana" w:cs="Verdana"/>
          <w:b w:val="0"/>
          <w:sz w:val="18"/>
          <w:szCs w:val="18"/>
        </w:rPr>
        <w:t xml:space="preserve">ń składania ofert oświadczenie </w:t>
      </w:r>
      <w:r w:rsidRPr="00025B0D">
        <w:rPr>
          <w:rFonts w:ascii="Verdana" w:hAnsi="Verdana" w:cs="Verdana"/>
          <w:b w:val="0"/>
          <w:sz w:val="18"/>
          <w:szCs w:val="18"/>
        </w:rPr>
        <w:t>stanowiące wstępne potwierdzenie, że Wykonawca:</w:t>
      </w:r>
    </w:p>
    <w:p w14:paraId="282AEBB9"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b w:val="0"/>
          <w:sz w:val="18"/>
          <w:szCs w:val="18"/>
        </w:rPr>
        <w:t>nie podlega wykluczeniu;</w:t>
      </w:r>
    </w:p>
    <w:p w14:paraId="11A1CD7C"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cs="Verdana"/>
          <w:b w:val="0"/>
          <w:sz w:val="18"/>
          <w:szCs w:val="18"/>
        </w:rPr>
        <w:t>spełnia warunki udziału w postępowaniu.</w:t>
      </w:r>
    </w:p>
    <w:p w14:paraId="0754C725" w14:textId="77777777" w:rsidR="00FA6A07" w:rsidRPr="00025B0D" w:rsidRDefault="00633DCF"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9.2.</w:t>
      </w:r>
      <w:r w:rsidRPr="00025B0D">
        <w:rPr>
          <w:rFonts w:ascii="Verdana" w:hAnsi="Verdana" w:cs="Verdana"/>
          <w:b w:val="0"/>
          <w:sz w:val="18"/>
          <w:szCs w:val="18"/>
        </w:rPr>
        <w:tab/>
      </w:r>
      <w:r w:rsidR="00FA6A07" w:rsidRPr="00025B0D">
        <w:rPr>
          <w:rFonts w:ascii="Verdana" w:hAnsi="Verdana" w:cs="Verdana"/>
          <w:b w:val="0"/>
          <w:sz w:val="18"/>
          <w:szCs w:val="18"/>
        </w:rPr>
        <w:t>Oświadczeni</w:t>
      </w:r>
      <w:r w:rsidR="00142D5B" w:rsidRPr="00025B0D">
        <w:rPr>
          <w:rFonts w:ascii="Verdana" w:hAnsi="Verdana" w:cs="Verdana"/>
          <w:b w:val="0"/>
          <w:sz w:val="18"/>
          <w:szCs w:val="18"/>
        </w:rPr>
        <w:t>a</w:t>
      </w:r>
      <w:r w:rsidR="00FA6A07" w:rsidRPr="00025B0D">
        <w:rPr>
          <w:rFonts w:ascii="Verdana" w:hAnsi="Verdana" w:cs="Verdana"/>
          <w:b w:val="0"/>
          <w:sz w:val="18"/>
          <w:szCs w:val="18"/>
        </w:rPr>
        <w:t xml:space="preserve">, o </w:t>
      </w:r>
      <w:r w:rsidR="003647FA" w:rsidRPr="00025B0D">
        <w:rPr>
          <w:rFonts w:ascii="Verdana" w:hAnsi="Verdana" w:cs="Verdana"/>
          <w:b w:val="0"/>
          <w:sz w:val="18"/>
          <w:szCs w:val="18"/>
        </w:rPr>
        <w:t>których</w:t>
      </w:r>
      <w:r w:rsidR="00142D5B" w:rsidRPr="00025B0D">
        <w:rPr>
          <w:rFonts w:ascii="Verdana" w:hAnsi="Verdana" w:cs="Verdana"/>
          <w:b w:val="0"/>
          <w:sz w:val="18"/>
          <w:szCs w:val="18"/>
        </w:rPr>
        <w:t xml:space="preserve"> </w:t>
      </w:r>
      <w:r w:rsidR="00FA6A07" w:rsidRPr="00025B0D">
        <w:rPr>
          <w:rFonts w:ascii="Verdana" w:hAnsi="Verdana" w:cs="Verdana"/>
          <w:b w:val="0"/>
          <w:sz w:val="18"/>
          <w:szCs w:val="18"/>
        </w:rPr>
        <w:t xml:space="preserve">mowa w pkt 9.1. IDW Wykonawca zobowiązany jest złożyć zgodnie z wzorem </w:t>
      </w:r>
      <w:r w:rsidR="00C426E6" w:rsidRPr="00025B0D">
        <w:rPr>
          <w:rFonts w:ascii="Verdana" w:hAnsi="Verdana" w:cs="Verdana"/>
          <w:b w:val="0"/>
          <w:sz w:val="18"/>
          <w:szCs w:val="18"/>
        </w:rPr>
        <w:t xml:space="preserve">Formularza </w:t>
      </w:r>
      <w:r w:rsidR="0031082A" w:rsidRPr="00025B0D">
        <w:rPr>
          <w:rFonts w:ascii="Verdana" w:hAnsi="Verdana" w:cs="Verdana"/>
          <w:b w:val="0"/>
          <w:sz w:val="18"/>
          <w:szCs w:val="18"/>
        </w:rPr>
        <w:t xml:space="preserve">3.1 i 3.2 </w:t>
      </w:r>
    </w:p>
    <w:p w14:paraId="5A6899A7" w14:textId="77777777" w:rsidR="00FA6A07" w:rsidRPr="00025B0D" w:rsidRDefault="00FA6A07" w:rsidP="0006139D">
      <w:pPr>
        <w:pStyle w:val="Tekstpodstawowy2"/>
        <w:ind w:left="709" w:hanging="709"/>
        <w:rPr>
          <w:rFonts w:ascii="Verdana" w:hAnsi="Verdana" w:cs="Verdana"/>
          <w:b w:val="0"/>
          <w:sz w:val="18"/>
          <w:szCs w:val="18"/>
        </w:rPr>
      </w:pPr>
      <w:r w:rsidRPr="00025B0D">
        <w:rPr>
          <w:rFonts w:ascii="Verdana" w:hAnsi="Verdana" w:cs="Verdana"/>
          <w:b w:val="0"/>
          <w:sz w:val="18"/>
          <w:szCs w:val="18"/>
        </w:rPr>
        <w:t>9.3.</w:t>
      </w:r>
      <w:r w:rsidRPr="00025B0D">
        <w:rPr>
          <w:rFonts w:ascii="Verdana" w:hAnsi="Verdana" w:cs="Verdana"/>
          <w:b w:val="0"/>
          <w:sz w:val="18"/>
          <w:szCs w:val="18"/>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025B0D">
        <w:rPr>
          <w:rFonts w:ascii="Verdana" w:hAnsi="Verdana" w:cs="Verdana"/>
          <w:b w:val="0"/>
          <w:sz w:val="18"/>
          <w:szCs w:val="18"/>
        </w:rPr>
        <w:t xml:space="preserve"> ( wzór oświadczenia stanowi Formularz 3.4) </w:t>
      </w:r>
      <w:r w:rsidRPr="00025B0D">
        <w:rPr>
          <w:rFonts w:ascii="Verdana" w:hAnsi="Verdana" w:cs="Verdana"/>
          <w:b w:val="0"/>
          <w:sz w:val="18"/>
          <w:szCs w:val="18"/>
        </w:rPr>
        <w:t xml:space="preserve"> Wraz ze złożeniem oświadczenia, </w:t>
      </w:r>
      <w:r w:rsidR="00452FD0" w:rsidRPr="00025B0D">
        <w:rPr>
          <w:rFonts w:ascii="Verdana" w:hAnsi="Verdana" w:cs="Verdana"/>
          <w:b w:val="0"/>
          <w:sz w:val="18"/>
          <w:szCs w:val="18"/>
        </w:rPr>
        <w:t>W</w:t>
      </w:r>
      <w:r w:rsidRPr="00025B0D">
        <w:rPr>
          <w:rFonts w:ascii="Verdana" w:hAnsi="Verdana" w:cs="Verdana"/>
          <w:b w:val="0"/>
          <w:sz w:val="18"/>
          <w:szCs w:val="18"/>
        </w:rPr>
        <w:t xml:space="preserve">ykonawca może przedstawić dowody, że powiązania z innym </w:t>
      </w:r>
      <w:r w:rsidR="00452FD0" w:rsidRPr="00025B0D">
        <w:rPr>
          <w:rFonts w:ascii="Verdana" w:hAnsi="Verdana" w:cs="Verdana"/>
          <w:b w:val="0"/>
          <w:sz w:val="18"/>
          <w:szCs w:val="18"/>
        </w:rPr>
        <w:t>W</w:t>
      </w:r>
      <w:r w:rsidRPr="00025B0D">
        <w:rPr>
          <w:rFonts w:ascii="Verdana" w:hAnsi="Verdana" w:cs="Verdana"/>
          <w:b w:val="0"/>
          <w:sz w:val="18"/>
          <w:szCs w:val="18"/>
        </w:rPr>
        <w:t>ykonawcą nie prowadzą do zakłócenia konkurencji w postępowaniu o udzielenie zamówienia.</w:t>
      </w:r>
    </w:p>
    <w:p w14:paraId="79DB72E2"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9.4.</w:t>
      </w:r>
      <w:r w:rsidRPr="00025B0D">
        <w:rPr>
          <w:rFonts w:ascii="Verdana" w:hAnsi="Verdana" w:cs="Verdana"/>
          <w:b w:val="0"/>
          <w:sz w:val="18"/>
          <w:szCs w:val="18"/>
        </w:rPr>
        <w:tab/>
        <w:t xml:space="preserve">Zamawiający przed udzieleniem zamówienia, wezwie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którego oferta została oceniona najwyżej, do złożenia w wyznaczonym, nie krótszym niż </w:t>
      </w:r>
      <w:r w:rsidRPr="00025B0D">
        <w:rPr>
          <w:rFonts w:ascii="Verdana" w:hAnsi="Verdana" w:cs="Verdana"/>
          <w:b w:val="0"/>
          <w:i/>
          <w:sz w:val="18"/>
          <w:szCs w:val="18"/>
        </w:rPr>
        <w:t xml:space="preserve">5 dni, </w:t>
      </w:r>
      <w:r w:rsidRPr="00025B0D">
        <w:rPr>
          <w:rFonts w:ascii="Verdana" w:hAnsi="Verdana" w:cs="Verdana"/>
          <w:b w:val="0"/>
          <w:sz w:val="18"/>
          <w:szCs w:val="18"/>
        </w:rPr>
        <w:t>terminie aktualnych na dzień złożenia oświadczeń lub dokumentów, potwierdzających okoliczności, o których mowa w art. 25 ust. 1 ustawy Pzp.</w:t>
      </w:r>
    </w:p>
    <w:p w14:paraId="72D3326C"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9.5.</w:t>
      </w:r>
      <w:r w:rsidRPr="00025B0D">
        <w:rPr>
          <w:rFonts w:ascii="Verdana" w:hAnsi="Verdana" w:cs="Verdana"/>
          <w:b w:val="0"/>
          <w:sz w:val="18"/>
          <w:szCs w:val="18"/>
        </w:rPr>
        <w:tab/>
        <w:t xml:space="preserve">Jeżeli jest to niezbędne do zapewnienia odpowiedniego przebiegu postępowania o udzielenie zamówienia,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może na każdym etapie postępowania wezwać </w:t>
      </w:r>
      <w:r w:rsidR="00452FD0" w:rsidRPr="00025B0D">
        <w:rPr>
          <w:rFonts w:ascii="Verdana" w:hAnsi="Verdana" w:cs="Verdana"/>
          <w:b w:val="0"/>
          <w:sz w:val="18"/>
          <w:szCs w:val="18"/>
        </w:rPr>
        <w:t>W</w:t>
      </w:r>
      <w:r w:rsidRPr="00025B0D">
        <w:rPr>
          <w:rFonts w:ascii="Verdana" w:hAnsi="Verdana" w:cs="Verdana"/>
          <w:b w:val="0"/>
          <w:sz w:val="18"/>
          <w:szCs w:val="18"/>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B424FD9"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9.6.</w:t>
      </w:r>
      <w:r w:rsidRPr="00025B0D">
        <w:rPr>
          <w:rFonts w:ascii="Verdana" w:hAnsi="Verdana" w:cs="Verdana"/>
          <w:b w:val="0"/>
          <w:sz w:val="18"/>
          <w:szCs w:val="18"/>
        </w:rPr>
        <w:tab/>
      </w:r>
      <w:r w:rsidRPr="00025B0D">
        <w:rPr>
          <w:rFonts w:ascii="Verdana" w:hAnsi="Verdana" w:cs="Verdana"/>
          <w:b w:val="0"/>
          <w:sz w:val="18"/>
          <w:szCs w:val="18"/>
          <w:shd w:val="clear" w:color="auto" w:fill="FFFFFF"/>
        </w:rPr>
        <w:t>Zamawiający, zgodnie z art. 24 aa ustawy Pzp, w pierwszej kolejności dokona</w:t>
      </w:r>
      <w:r w:rsidR="005B267E" w:rsidRPr="00025B0D">
        <w:rPr>
          <w:rFonts w:ascii="Verdana" w:hAnsi="Verdana" w:cs="Verdana"/>
          <w:b w:val="0"/>
          <w:sz w:val="18"/>
          <w:szCs w:val="18"/>
          <w:shd w:val="clear" w:color="auto" w:fill="FFFFFF"/>
        </w:rPr>
        <w:t xml:space="preserve"> </w:t>
      </w:r>
      <w:r w:rsidRPr="00025B0D">
        <w:rPr>
          <w:rFonts w:ascii="Verdana" w:hAnsi="Verdana" w:cs="Verdana"/>
          <w:b w:val="0"/>
          <w:sz w:val="18"/>
          <w:szCs w:val="18"/>
          <w:shd w:val="clear" w:color="auto" w:fill="FFFFFF"/>
        </w:rPr>
        <w:t xml:space="preserve">oceny ofert, a następnie zbada czy </w:t>
      </w:r>
      <w:r w:rsidR="00452FD0" w:rsidRPr="00025B0D">
        <w:rPr>
          <w:rFonts w:ascii="Verdana" w:hAnsi="Verdana" w:cs="Verdana"/>
          <w:b w:val="0"/>
          <w:sz w:val="18"/>
          <w:szCs w:val="18"/>
          <w:shd w:val="clear" w:color="auto" w:fill="FFFFFF"/>
        </w:rPr>
        <w:t>W</w:t>
      </w:r>
      <w:r w:rsidRPr="00025B0D">
        <w:rPr>
          <w:rFonts w:ascii="Verdana" w:hAnsi="Verdana" w:cs="Verdana"/>
          <w:b w:val="0"/>
          <w:sz w:val="18"/>
          <w:szCs w:val="18"/>
          <w:shd w:val="clear" w:color="auto" w:fill="FFFFFF"/>
        </w:rPr>
        <w:t>ykonawca, którego oferta została oceniona jako najkorzystniejsza nie podlega wykluczeniu oraz spełnia warunki udziału w postępowaniu.</w:t>
      </w:r>
    </w:p>
    <w:p w14:paraId="29FDFFFD"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9.7.</w:t>
      </w:r>
      <w:r w:rsidRPr="00025B0D">
        <w:rPr>
          <w:rFonts w:ascii="Verdana" w:hAnsi="Verdana" w:cs="Verdana"/>
          <w:b w:val="0"/>
          <w:sz w:val="18"/>
          <w:szCs w:val="18"/>
        </w:rPr>
        <w:tab/>
        <w:t xml:space="preserve">Na wezwanie zamawiającego Wykonawca zobowiązany jest </w:t>
      </w:r>
      <w:r w:rsidR="00F20CF3" w:rsidRPr="00025B0D">
        <w:rPr>
          <w:rFonts w:ascii="Verdana" w:hAnsi="Verdana" w:cs="Verdana"/>
          <w:b w:val="0"/>
          <w:sz w:val="18"/>
          <w:szCs w:val="18"/>
        </w:rPr>
        <w:t>do złożenia</w:t>
      </w:r>
      <w:r w:rsidR="00F20CF3" w:rsidRPr="00025B0D">
        <w:rPr>
          <w:rFonts w:ascii="Verdana" w:hAnsi="Verdana" w:cs="Verdana"/>
          <w:b w:val="0"/>
          <w:sz w:val="18"/>
          <w:szCs w:val="18"/>
          <w:u w:val="single"/>
        </w:rPr>
        <w:t xml:space="preserve"> </w:t>
      </w:r>
      <w:r w:rsidRPr="00025B0D">
        <w:rPr>
          <w:rFonts w:ascii="Verdana" w:hAnsi="Verdana" w:cs="Verdana"/>
          <w:b w:val="0"/>
          <w:sz w:val="18"/>
          <w:szCs w:val="18"/>
          <w:u w:val="single"/>
        </w:rPr>
        <w:t>następując</w:t>
      </w:r>
      <w:r w:rsidR="00F20CF3" w:rsidRPr="00025B0D">
        <w:rPr>
          <w:rFonts w:ascii="Verdana" w:hAnsi="Verdana" w:cs="Verdana"/>
          <w:b w:val="0"/>
          <w:sz w:val="18"/>
          <w:szCs w:val="18"/>
          <w:u w:val="single"/>
        </w:rPr>
        <w:t>ych</w:t>
      </w:r>
      <w:r w:rsidRPr="00025B0D">
        <w:rPr>
          <w:rFonts w:ascii="Verdana" w:hAnsi="Verdana" w:cs="Verdana"/>
          <w:b w:val="0"/>
          <w:sz w:val="18"/>
          <w:szCs w:val="18"/>
          <w:u w:val="single"/>
        </w:rPr>
        <w:t xml:space="preserve"> </w:t>
      </w:r>
      <w:r w:rsidR="00F20CF3" w:rsidRPr="00025B0D">
        <w:rPr>
          <w:rFonts w:ascii="Verdana" w:hAnsi="Verdana" w:cs="Verdana"/>
          <w:b w:val="0"/>
          <w:sz w:val="18"/>
          <w:szCs w:val="18"/>
          <w:u w:val="single"/>
        </w:rPr>
        <w:t xml:space="preserve">oświadczeń </w:t>
      </w:r>
      <w:r w:rsidRPr="00025B0D">
        <w:rPr>
          <w:rFonts w:ascii="Verdana" w:hAnsi="Verdana" w:cs="Verdana"/>
          <w:b w:val="0"/>
          <w:sz w:val="18"/>
          <w:szCs w:val="18"/>
          <w:u w:val="single"/>
        </w:rPr>
        <w:t>lub dokument</w:t>
      </w:r>
      <w:r w:rsidR="00F20CF3" w:rsidRPr="00025B0D">
        <w:rPr>
          <w:rFonts w:ascii="Verdana" w:hAnsi="Verdana" w:cs="Verdana"/>
          <w:b w:val="0"/>
          <w:sz w:val="18"/>
          <w:szCs w:val="18"/>
          <w:u w:val="single"/>
        </w:rPr>
        <w:t>ów</w:t>
      </w:r>
      <w:r w:rsidRPr="00025B0D">
        <w:rPr>
          <w:rFonts w:ascii="Verdana" w:hAnsi="Verdana" w:cs="Verdana"/>
          <w:b w:val="0"/>
          <w:sz w:val="18"/>
          <w:szCs w:val="18"/>
        </w:rPr>
        <w:t>:</w:t>
      </w:r>
    </w:p>
    <w:p w14:paraId="105263AE" w14:textId="77777777" w:rsidR="00FA6A07" w:rsidRPr="00025B0D" w:rsidRDefault="00FA6A07" w:rsidP="003461A9">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celu potwierdzenia spełniania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warunków udziału </w:t>
      </w:r>
      <w:r w:rsidR="00320C44" w:rsidRPr="00025B0D">
        <w:rPr>
          <w:rFonts w:ascii="Verdana" w:hAnsi="Verdana" w:cs="Verdana"/>
          <w:b w:val="0"/>
          <w:sz w:val="18"/>
          <w:szCs w:val="18"/>
        </w:rPr>
        <w:br/>
      </w:r>
      <w:r w:rsidRPr="00025B0D">
        <w:rPr>
          <w:rFonts w:ascii="Verdana" w:hAnsi="Verdana" w:cs="Verdana"/>
          <w:b w:val="0"/>
          <w:sz w:val="18"/>
          <w:szCs w:val="18"/>
        </w:rPr>
        <w:t>w postępowaniu:</w:t>
      </w:r>
    </w:p>
    <w:p w14:paraId="451783D4" w14:textId="77777777" w:rsidR="00A73133" w:rsidRPr="00A73133" w:rsidRDefault="00A73133" w:rsidP="00A73133">
      <w:pPr>
        <w:pStyle w:val="NormalnyWeb"/>
        <w:spacing w:before="120" w:beforeAutospacing="0" w:after="0" w:afterAutospacing="0"/>
        <w:ind w:left="720"/>
        <w:rPr>
          <w:rFonts w:ascii="Verdana" w:hAnsi="Verdana" w:cs="Verdana"/>
          <w:i/>
          <w:sz w:val="18"/>
          <w:szCs w:val="18"/>
        </w:rPr>
      </w:pPr>
      <w:r w:rsidRPr="00A73133">
        <w:rPr>
          <w:rFonts w:ascii="Verdana" w:hAnsi="Verdana" w:cs="Verdana"/>
          <w:i/>
          <w:sz w:val="18"/>
          <w:szCs w:val="18"/>
        </w:rPr>
        <w:t>a) wykazu usług wykonanych w okresie ostatnich 10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3229363B" w14:textId="77777777" w:rsidR="00A73133" w:rsidRPr="00A73133" w:rsidRDefault="00A73133" w:rsidP="00A73133">
      <w:pPr>
        <w:pStyle w:val="NormalnyWeb"/>
        <w:spacing w:before="120"/>
        <w:ind w:left="720"/>
        <w:rPr>
          <w:rFonts w:ascii="Verdana" w:hAnsi="Verdana" w:cs="Verdana"/>
          <w:i/>
          <w:sz w:val="18"/>
          <w:szCs w:val="18"/>
        </w:rPr>
      </w:pPr>
      <w:r w:rsidRPr="00A73133">
        <w:rPr>
          <w:rFonts w:ascii="Verdana" w:hAnsi="Verdana" w:cs="Verdana"/>
          <w:i/>
          <w:sz w:val="18"/>
          <w:szCs w:val="18"/>
        </w:rPr>
        <w:t xml:space="preserve">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w:t>
      </w:r>
      <w:r w:rsidRPr="00A73133">
        <w:rPr>
          <w:rFonts w:ascii="Verdana" w:hAnsi="Verdana" w:cs="Verdana"/>
          <w:i/>
          <w:sz w:val="18"/>
          <w:szCs w:val="18"/>
        </w:rPr>
        <w:lastRenderedPageBreak/>
        <w:t>publicznego, a także zakresu wykonywanych przez nie czynności oraz informacją o podstawie do dysponowania tymi osobami.</w:t>
      </w:r>
    </w:p>
    <w:p w14:paraId="432EF352" w14:textId="77777777" w:rsidR="00C00F3B" w:rsidRPr="00025B0D" w:rsidRDefault="00C00F3B"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B267E" w:rsidRPr="00025B0D">
        <w:rPr>
          <w:rFonts w:ascii="Verdana" w:hAnsi="Verdana" w:cs="Verdana"/>
          <w:b w:val="0"/>
          <w:sz w:val="18"/>
          <w:szCs w:val="18"/>
        </w:rPr>
        <w:t>8</w:t>
      </w:r>
      <w:r w:rsidRPr="00025B0D">
        <w:rPr>
          <w:rFonts w:ascii="Verdana" w:hAnsi="Verdana" w:cs="Verdana"/>
          <w:b w:val="0"/>
          <w:sz w:val="18"/>
          <w:szCs w:val="18"/>
        </w:rPr>
        <w:t xml:space="preserve">. </w:t>
      </w:r>
      <w:r w:rsidRPr="00025B0D">
        <w:rPr>
          <w:rFonts w:ascii="Verdana" w:hAnsi="Verdana" w:cs="Verdana"/>
          <w:b w:val="0"/>
          <w:sz w:val="18"/>
          <w:szCs w:val="18"/>
        </w:rPr>
        <w:tab/>
        <w:t xml:space="preserve">Jeżeli wykaz, oświadczenia lub inne złożone przez </w:t>
      </w:r>
      <w:r w:rsidR="00452FD0" w:rsidRPr="00025B0D">
        <w:rPr>
          <w:rFonts w:ascii="Verdana" w:hAnsi="Verdana" w:cs="Verdana"/>
          <w:b w:val="0"/>
          <w:sz w:val="18"/>
          <w:szCs w:val="18"/>
        </w:rPr>
        <w:t>W</w:t>
      </w:r>
      <w:r w:rsidRPr="00025B0D">
        <w:rPr>
          <w:rFonts w:ascii="Verdana" w:hAnsi="Verdana" w:cs="Verdana"/>
          <w:b w:val="0"/>
          <w:sz w:val="18"/>
          <w:szCs w:val="18"/>
        </w:rPr>
        <w:t>ykonawcę dokumenty</w:t>
      </w:r>
      <w:r w:rsidR="003C0645" w:rsidRPr="00025B0D">
        <w:rPr>
          <w:rFonts w:ascii="Verdana" w:hAnsi="Verdana" w:cs="Verdana"/>
          <w:b w:val="0"/>
          <w:sz w:val="18"/>
          <w:szCs w:val="18"/>
        </w:rPr>
        <w:t>, o których mowa w pkt 9.7.1) IDW</w:t>
      </w:r>
      <w:r w:rsidRPr="00025B0D">
        <w:rPr>
          <w:rFonts w:ascii="Verdana" w:hAnsi="Verdana" w:cs="Verdana"/>
          <w:b w:val="0"/>
          <w:sz w:val="18"/>
          <w:szCs w:val="18"/>
        </w:rPr>
        <w:t xml:space="preserve"> budzą wątpliwości zamawiającego, może on zwrócić się bezpośrednio do właściwego podmiotu, na rzecz którego </w:t>
      </w:r>
      <w:r w:rsidR="00922482" w:rsidRPr="00025B0D">
        <w:rPr>
          <w:rFonts w:ascii="Verdana" w:hAnsi="Verdana" w:cs="Verdana"/>
          <w:b w:val="0"/>
          <w:i/>
          <w:sz w:val="18"/>
          <w:szCs w:val="18"/>
        </w:rPr>
        <w:t>roboty</w:t>
      </w:r>
      <w:r w:rsidRPr="00025B0D">
        <w:rPr>
          <w:rFonts w:ascii="Verdana" w:hAnsi="Verdana" w:cs="Verdana"/>
          <w:b w:val="0"/>
          <w:sz w:val="18"/>
          <w:szCs w:val="18"/>
        </w:rPr>
        <w:t xml:space="preserve"> były wykonane, o dodatkowe informacje lub dokumenty w tym zakresie.</w:t>
      </w:r>
    </w:p>
    <w:p w14:paraId="7B395D96" w14:textId="77777777" w:rsidR="009251D0" w:rsidRPr="00025B0D" w:rsidRDefault="000C133A" w:rsidP="003B7AA8">
      <w:pPr>
        <w:pStyle w:val="Tekstpodstawowy2"/>
        <w:ind w:left="709" w:hanging="709"/>
        <w:rPr>
          <w:rFonts w:ascii="Verdana" w:hAnsi="Verdana" w:cs="Verdana"/>
          <w:b w:val="0"/>
          <w:sz w:val="18"/>
          <w:szCs w:val="18"/>
        </w:rPr>
      </w:pPr>
      <w:r w:rsidRPr="00025B0D">
        <w:rPr>
          <w:rFonts w:ascii="Verdana" w:hAnsi="Verdana" w:cs="Verdana"/>
          <w:b w:val="0"/>
          <w:sz w:val="18"/>
          <w:szCs w:val="18"/>
        </w:rPr>
        <w:t xml:space="preserve"> </w:t>
      </w:r>
    </w:p>
    <w:p w14:paraId="62C84AA9" w14:textId="77777777" w:rsidR="006579E8" w:rsidRPr="00025B0D" w:rsidRDefault="009561C5" w:rsidP="00CA1C51">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D27C5" w:rsidRPr="00025B0D">
        <w:rPr>
          <w:rFonts w:ascii="Verdana" w:hAnsi="Verdana" w:cs="Verdana"/>
          <w:b w:val="0"/>
          <w:sz w:val="18"/>
          <w:szCs w:val="18"/>
        </w:rPr>
        <w:t>9</w:t>
      </w:r>
      <w:r w:rsidRPr="00025B0D">
        <w:rPr>
          <w:rFonts w:ascii="Verdana" w:hAnsi="Verdana" w:cs="Verdana"/>
          <w:b w:val="0"/>
          <w:sz w:val="18"/>
          <w:szCs w:val="18"/>
        </w:rPr>
        <w:t xml:space="preserve">.  </w:t>
      </w:r>
      <w:r w:rsidR="000C133A" w:rsidRPr="00025B0D">
        <w:rPr>
          <w:rFonts w:ascii="Verdana" w:hAnsi="Verdana" w:cs="Verdana"/>
          <w:b w:val="0"/>
          <w:sz w:val="18"/>
          <w:szCs w:val="18"/>
        </w:rPr>
        <w:t xml:space="preserve">W przypadku wątpliwości co do treści dokumentu złożonego przez </w:t>
      </w:r>
      <w:r w:rsidR="00452FD0" w:rsidRPr="00025B0D">
        <w:rPr>
          <w:rFonts w:ascii="Verdana" w:hAnsi="Verdana" w:cs="Verdana"/>
          <w:b w:val="0"/>
          <w:sz w:val="18"/>
          <w:szCs w:val="18"/>
        </w:rPr>
        <w:t>W</w:t>
      </w:r>
      <w:r w:rsidR="000C133A" w:rsidRPr="00025B0D">
        <w:rPr>
          <w:rFonts w:ascii="Verdana" w:hAnsi="Verdana" w:cs="Verdana"/>
          <w:b w:val="0"/>
          <w:sz w:val="18"/>
          <w:szCs w:val="18"/>
        </w:rPr>
        <w:t xml:space="preserve">ykonawcę, </w:t>
      </w:r>
      <w:r w:rsidR="00E757C5" w:rsidRPr="00025B0D">
        <w:rPr>
          <w:rFonts w:ascii="Verdana" w:hAnsi="Verdana" w:cs="Verdana"/>
          <w:b w:val="0"/>
          <w:sz w:val="18"/>
          <w:szCs w:val="18"/>
        </w:rPr>
        <w:t>Z</w:t>
      </w:r>
      <w:r w:rsidR="000C133A" w:rsidRPr="00025B0D">
        <w:rPr>
          <w:rFonts w:ascii="Verdana" w:hAnsi="Verdana" w:cs="Verdana"/>
          <w:b w:val="0"/>
          <w:sz w:val="18"/>
          <w:szCs w:val="18"/>
        </w:rPr>
        <w:t xml:space="preserve">amawiający może zwrócić się do właściwych organów odpowiednio kraju, w którym </w:t>
      </w:r>
      <w:r w:rsidR="00452FD0" w:rsidRPr="00025B0D">
        <w:rPr>
          <w:rFonts w:ascii="Verdana" w:hAnsi="Verdana" w:cs="Verdana"/>
          <w:b w:val="0"/>
          <w:sz w:val="18"/>
          <w:szCs w:val="18"/>
        </w:rPr>
        <w:t>W</w:t>
      </w:r>
      <w:r w:rsidR="000C133A" w:rsidRPr="00025B0D">
        <w:rPr>
          <w:rFonts w:ascii="Verdana" w:hAnsi="Verdana" w:cs="Verdana"/>
          <w:b w:val="0"/>
          <w:sz w:val="18"/>
          <w:szCs w:val="18"/>
        </w:rPr>
        <w:t>ykonawca ma siedzibę lub miejsce zamieszkania lub miejsce zamieszkania ma osoba, której dokument dotyczy, o udzielenie niezbędnych informacji dotyczących tego dokumentu.</w:t>
      </w:r>
    </w:p>
    <w:p w14:paraId="38E5294F" w14:textId="77777777" w:rsidR="00EE1A38" w:rsidRPr="00025B0D" w:rsidRDefault="00EE1A38" w:rsidP="003461A9">
      <w:pPr>
        <w:pStyle w:val="Tekstpodstawowy2"/>
        <w:ind w:left="709" w:hanging="709"/>
        <w:rPr>
          <w:rFonts w:ascii="Verdana" w:hAnsi="Verdana"/>
          <w:b w:val="0"/>
          <w:sz w:val="18"/>
          <w:szCs w:val="18"/>
        </w:rPr>
      </w:pPr>
      <w:r w:rsidRPr="00025B0D">
        <w:rPr>
          <w:rFonts w:ascii="Verdana" w:hAnsi="Verdana" w:cs="Verdana"/>
          <w:b w:val="0"/>
          <w:sz w:val="18"/>
          <w:szCs w:val="18"/>
        </w:rPr>
        <w:t>9.</w:t>
      </w:r>
      <w:r w:rsidR="005E692C" w:rsidRPr="00025B0D">
        <w:rPr>
          <w:rFonts w:ascii="Verdana" w:hAnsi="Verdana" w:cs="Verdana"/>
          <w:b w:val="0"/>
          <w:sz w:val="18"/>
          <w:szCs w:val="18"/>
        </w:rPr>
        <w:t>1</w:t>
      </w:r>
      <w:r w:rsidR="005D27C5" w:rsidRPr="00025B0D">
        <w:rPr>
          <w:rFonts w:ascii="Verdana" w:hAnsi="Verdana" w:cs="Verdana"/>
          <w:b w:val="0"/>
          <w:sz w:val="18"/>
          <w:szCs w:val="18"/>
        </w:rPr>
        <w:t>0</w:t>
      </w:r>
      <w:r w:rsidRPr="00025B0D">
        <w:rPr>
          <w:rFonts w:ascii="Verdana" w:hAnsi="Verdana" w:cs="Verdana"/>
          <w:b w:val="0"/>
          <w:sz w:val="18"/>
          <w:szCs w:val="18"/>
        </w:rPr>
        <w:t>.</w:t>
      </w:r>
      <w:r w:rsidRPr="00025B0D">
        <w:rPr>
          <w:rFonts w:ascii="Verdana" w:hAnsi="Verdana" w:cs="Verdana"/>
          <w:b w:val="0"/>
          <w:sz w:val="18"/>
          <w:szCs w:val="18"/>
        </w:rPr>
        <w:tab/>
      </w:r>
      <w:r w:rsidRPr="00025B0D">
        <w:rPr>
          <w:rFonts w:ascii="Verdana" w:hAnsi="Verdana"/>
          <w:b w:val="0"/>
          <w:sz w:val="18"/>
          <w:szCs w:val="18"/>
        </w:rPr>
        <w:t>Wykonawca nie jest obowiązany do złożenia oświadczeń lub dokumentów potwierdzających okoliczności, o których mowa w art. 25 ust. 1 pkt 1 i 3</w:t>
      </w:r>
      <w:r w:rsidR="00CA7C4B" w:rsidRPr="00025B0D">
        <w:rPr>
          <w:rFonts w:ascii="Verdana" w:hAnsi="Verdana"/>
          <w:b w:val="0"/>
          <w:sz w:val="18"/>
          <w:szCs w:val="18"/>
        </w:rPr>
        <w:t xml:space="preserve"> ustawy Pzp</w:t>
      </w:r>
      <w:r w:rsidRPr="00025B0D">
        <w:rPr>
          <w:rFonts w:ascii="Verdana" w:hAnsi="Verdana"/>
          <w:b w:val="0"/>
          <w:sz w:val="18"/>
          <w:szCs w:val="18"/>
        </w:rPr>
        <w:t xml:space="preserve">, jeżeli </w:t>
      </w:r>
      <w:r w:rsidR="00E757C5" w:rsidRPr="00025B0D">
        <w:rPr>
          <w:rFonts w:ascii="Verdana" w:hAnsi="Verdana"/>
          <w:b w:val="0"/>
          <w:sz w:val="18"/>
          <w:szCs w:val="18"/>
        </w:rPr>
        <w:t>Z</w:t>
      </w:r>
      <w:r w:rsidRPr="00025B0D">
        <w:rPr>
          <w:rFonts w:ascii="Verdana" w:hAnsi="Verdana"/>
          <w:b w:val="0"/>
          <w:sz w:val="18"/>
          <w:szCs w:val="18"/>
        </w:rPr>
        <w:t xml:space="preserve">amawiający posiada oświadczenia lub dokumenty dotyczące tego </w:t>
      </w:r>
      <w:r w:rsidR="00452FD0" w:rsidRPr="00025B0D">
        <w:rPr>
          <w:rFonts w:ascii="Verdana" w:hAnsi="Verdana"/>
          <w:b w:val="0"/>
          <w:sz w:val="18"/>
          <w:szCs w:val="18"/>
        </w:rPr>
        <w:t>W</w:t>
      </w:r>
      <w:r w:rsidRPr="00025B0D">
        <w:rPr>
          <w:rFonts w:ascii="Verdana" w:hAnsi="Verdana"/>
          <w:b w:val="0"/>
          <w:sz w:val="18"/>
          <w:szCs w:val="18"/>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A6E9577" w14:textId="77777777" w:rsidR="009B2A1A" w:rsidRPr="00025B0D" w:rsidRDefault="009B2A1A" w:rsidP="00CA1C51">
      <w:pPr>
        <w:pStyle w:val="Tekstpodstawowy2"/>
        <w:rPr>
          <w:rFonts w:ascii="Verdana" w:hAnsi="Verdana" w:cs="Verdana"/>
          <w:b w:val="0"/>
          <w:sz w:val="18"/>
          <w:szCs w:val="18"/>
        </w:rPr>
      </w:pPr>
    </w:p>
    <w:p w14:paraId="0F68C0F0" w14:textId="77777777" w:rsidR="00D65833" w:rsidRPr="00025B0D" w:rsidRDefault="00D65833" w:rsidP="003461A9">
      <w:pPr>
        <w:ind w:left="720" w:hanging="720"/>
        <w:jc w:val="both"/>
        <w:rPr>
          <w:rFonts w:ascii="Verdana" w:hAnsi="Verdana"/>
          <w:b/>
          <w:iCs/>
          <w:sz w:val="18"/>
          <w:szCs w:val="18"/>
        </w:rPr>
      </w:pPr>
      <w:r w:rsidRPr="00025B0D">
        <w:rPr>
          <w:rFonts w:ascii="Verdana" w:hAnsi="Verdana" w:cs="Verdana"/>
          <w:b/>
          <w:sz w:val="18"/>
          <w:szCs w:val="18"/>
        </w:rPr>
        <w:t xml:space="preserve">10. </w:t>
      </w:r>
      <w:r w:rsidRPr="00025B0D">
        <w:rPr>
          <w:rFonts w:ascii="Verdana" w:hAnsi="Verdana" w:cs="Verdana"/>
          <w:b/>
          <w:sz w:val="18"/>
          <w:szCs w:val="18"/>
        </w:rPr>
        <w:tab/>
      </w:r>
      <w:r w:rsidRPr="00025B0D">
        <w:rPr>
          <w:rFonts w:ascii="Verdana" w:hAnsi="Verdana" w:cs="Arial"/>
          <w:b/>
          <w:sz w:val="18"/>
          <w:szCs w:val="18"/>
        </w:rPr>
        <w:t xml:space="preserve">INFORMACJA DLA WYKONAWCÓW POLEGAJĄCYCH NA ZASOBACH INNYCH PODMIOTÓW, NA ZASADACH OKREŚLONYCH </w:t>
      </w:r>
      <w:r w:rsidRPr="00025B0D">
        <w:rPr>
          <w:rFonts w:ascii="Verdana" w:hAnsi="Verdana" w:cs="Verdana"/>
          <w:b/>
          <w:sz w:val="18"/>
          <w:szCs w:val="18"/>
        </w:rPr>
        <w:t>W ART. 22A USTAWY PZP</w:t>
      </w:r>
      <w:r w:rsidRPr="00025B0D">
        <w:rPr>
          <w:rFonts w:ascii="Verdana" w:hAnsi="Verdana"/>
          <w:iCs/>
          <w:sz w:val="18"/>
          <w:szCs w:val="18"/>
        </w:rPr>
        <w:t xml:space="preserve"> </w:t>
      </w:r>
      <w:r w:rsidRPr="00025B0D">
        <w:rPr>
          <w:rFonts w:ascii="Verdana" w:hAnsi="Verdana"/>
          <w:b/>
          <w:iCs/>
          <w:sz w:val="18"/>
          <w:szCs w:val="18"/>
        </w:rPr>
        <w:t>ORAZ ZAMIERZAJĄCYCH POWIERZYĆ WYKONANIE CZĘŚCI ZAMÓWIENIA PODWYKONAWCOM</w:t>
      </w:r>
    </w:p>
    <w:p w14:paraId="40BE6E56" w14:textId="77777777" w:rsidR="00D65833" w:rsidRPr="00025B0D" w:rsidRDefault="00D65833" w:rsidP="003461A9">
      <w:pPr>
        <w:pStyle w:val="Tekstpodstawowy2"/>
        <w:ind w:left="709" w:hanging="709"/>
        <w:rPr>
          <w:rFonts w:ascii="Verdana" w:hAnsi="Verdana"/>
          <w:b w:val="0"/>
          <w:iCs/>
          <w:sz w:val="18"/>
          <w:szCs w:val="18"/>
        </w:rPr>
      </w:pPr>
      <w:r w:rsidRPr="00025B0D">
        <w:rPr>
          <w:rFonts w:ascii="Verdana" w:hAnsi="Verdana" w:cs="Verdana"/>
          <w:b w:val="0"/>
          <w:sz w:val="18"/>
          <w:szCs w:val="18"/>
        </w:rPr>
        <w:t>10.1.</w:t>
      </w:r>
      <w:r w:rsidRPr="00025B0D">
        <w:rPr>
          <w:rFonts w:ascii="Verdana" w:hAnsi="Verdana" w:cs="Verdana"/>
          <w:b w:val="0"/>
          <w:sz w:val="18"/>
          <w:szCs w:val="18"/>
        </w:rPr>
        <w:tab/>
      </w:r>
      <w:r w:rsidRPr="00025B0D">
        <w:rPr>
          <w:rFonts w:ascii="Verdana" w:hAnsi="Verdana"/>
          <w:b w:val="0"/>
          <w:iCs/>
          <w:sz w:val="18"/>
          <w:szCs w:val="18"/>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49BA717"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10.2.</w:t>
      </w:r>
      <w:r w:rsidRPr="00025B0D">
        <w:rPr>
          <w:rFonts w:ascii="Verdana" w:hAnsi="Verdana"/>
          <w:b w:val="0"/>
          <w:iCs/>
          <w:sz w:val="18"/>
          <w:szCs w:val="18"/>
        </w:rPr>
        <w:tab/>
        <w:t xml:space="preserve">Wykonawca, który polega na zdolnościach </w:t>
      </w:r>
      <w:r w:rsidR="00963802" w:rsidRPr="00025B0D">
        <w:rPr>
          <w:rFonts w:ascii="Verdana" w:hAnsi="Verdana"/>
          <w:b w:val="0"/>
          <w:iCs/>
          <w:sz w:val="18"/>
          <w:szCs w:val="18"/>
        </w:rPr>
        <w:t xml:space="preserve"> </w:t>
      </w:r>
      <w:r w:rsidR="0006139D" w:rsidRPr="00025B0D">
        <w:rPr>
          <w:rFonts w:ascii="Verdana" w:hAnsi="Verdana"/>
          <w:b w:val="0"/>
          <w:iCs/>
          <w:sz w:val="18"/>
          <w:szCs w:val="18"/>
        </w:rPr>
        <w:t>innych podmiotów</w:t>
      </w:r>
      <w:r w:rsidR="00963802" w:rsidRPr="00025B0D">
        <w:rPr>
          <w:rFonts w:ascii="Verdana" w:hAnsi="Verdana"/>
          <w:b w:val="0"/>
          <w:iCs/>
          <w:sz w:val="18"/>
          <w:szCs w:val="18"/>
        </w:rPr>
        <w:t xml:space="preserve">  </w:t>
      </w:r>
      <w:r w:rsidRPr="00025B0D">
        <w:rPr>
          <w:rFonts w:ascii="Verdana" w:hAnsi="Verdana"/>
          <w:b w:val="0"/>
          <w:iCs/>
          <w:sz w:val="18"/>
          <w:szCs w:val="18"/>
        </w:rPr>
        <w:t xml:space="preserve"> musi udowodnić zamawiającemu, że realizując zamówienie, będzie dysponował niezbędnymi zasobami tych podmiotów</w:t>
      </w:r>
      <w:r w:rsidRPr="00025B0D">
        <w:rPr>
          <w:rFonts w:ascii="Verdana" w:hAnsi="Verdana"/>
          <w:iCs/>
          <w:sz w:val="18"/>
          <w:szCs w:val="18"/>
        </w:rPr>
        <w:t>, w szczególności przedstawiając zobowiązanie tych podmiotów do oddania mu do dyspozycji niezbędnych zasobów na potrzeby realizacji zamówienia.</w:t>
      </w:r>
    </w:p>
    <w:p w14:paraId="426612FE"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10.3.</w:t>
      </w:r>
      <w:r w:rsidRPr="00025B0D">
        <w:rPr>
          <w:rFonts w:ascii="Verdana" w:hAnsi="Verdana"/>
          <w:b w:val="0"/>
          <w:iCs/>
          <w:sz w:val="18"/>
          <w:szCs w:val="18"/>
        </w:rPr>
        <w:tab/>
        <w:t xml:space="preserve">Zamawiający oceni, czy udostępniane </w:t>
      </w:r>
      <w:r w:rsidR="00452FD0" w:rsidRPr="00025B0D">
        <w:rPr>
          <w:rFonts w:ascii="Verdana" w:hAnsi="Verdana"/>
          <w:b w:val="0"/>
          <w:iCs/>
          <w:sz w:val="18"/>
          <w:szCs w:val="18"/>
        </w:rPr>
        <w:t>W</w:t>
      </w:r>
      <w:r w:rsidRPr="00025B0D">
        <w:rPr>
          <w:rFonts w:ascii="Verdana" w:hAnsi="Verdana"/>
          <w:b w:val="0"/>
          <w:iCs/>
          <w:sz w:val="18"/>
          <w:szCs w:val="18"/>
        </w:rPr>
        <w:t xml:space="preserve">ykonawcy przez inne podmioty zdolności techniczne lub zawodowe, pozwalają na wykazanie przez </w:t>
      </w:r>
      <w:r w:rsidR="00452FD0" w:rsidRPr="00025B0D">
        <w:rPr>
          <w:rFonts w:ascii="Verdana" w:hAnsi="Verdana"/>
          <w:b w:val="0"/>
          <w:iCs/>
          <w:sz w:val="18"/>
          <w:szCs w:val="18"/>
        </w:rPr>
        <w:t>W</w:t>
      </w:r>
      <w:r w:rsidRPr="00025B0D">
        <w:rPr>
          <w:rFonts w:ascii="Verdana" w:hAnsi="Verdana"/>
          <w:b w:val="0"/>
          <w:iCs/>
          <w:sz w:val="18"/>
          <w:szCs w:val="18"/>
        </w:rPr>
        <w:t xml:space="preserve">ykonawcę spełniania warunków udziału w postępowaniu oraz zbada, czy nie zachodzą wobec tego podmiotu podstawy wykluczenia, o których mowa w art. 24 ust. 1 pkt 13–22 </w:t>
      </w:r>
      <w:r w:rsidR="000B5291" w:rsidRPr="00025B0D">
        <w:rPr>
          <w:rFonts w:ascii="Verdana" w:hAnsi="Verdana"/>
          <w:b w:val="0"/>
          <w:iCs/>
          <w:sz w:val="18"/>
          <w:szCs w:val="18"/>
        </w:rPr>
        <w:t xml:space="preserve">ustawy Pzp </w:t>
      </w:r>
      <w:r w:rsidRPr="00025B0D">
        <w:rPr>
          <w:rFonts w:ascii="Verdana" w:hAnsi="Verdana"/>
          <w:b w:val="0"/>
          <w:i/>
          <w:iCs/>
          <w:sz w:val="18"/>
          <w:szCs w:val="18"/>
        </w:rPr>
        <w:t xml:space="preserve">oraz, o których mowa w pkt </w:t>
      </w:r>
      <w:r w:rsidR="0093162B" w:rsidRPr="00025B0D">
        <w:rPr>
          <w:rFonts w:ascii="Verdana" w:hAnsi="Verdana"/>
          <w:b w:val="0"/>
          <w:i/>
          <w:iCs/>
          <w:sz w:val="18"/>
          <w:szCs w:val="18"/>
        </w:rPr>
        <w:t xml:space="preserve">8.2. </w:t>
      </w:r>
      <w:r w:rsidRPr="00025B0D">
        <w:rPr>
          <w:rFonts w:ascii="Verdana" w:hAnsi="Verdana"/>
          <w:b w:val="0"/>
          <w:i/>
          <w:iCs/>
          <w:sz w:val="18"/>
          <w:szCs w:val="18"/>
        </w:rPr>
        <w:t>IDW</w:t>
      </w:r>
      <w:r w:rsidR="000B5291" w:rsidRPr="00025B0D">
        <w:rPr>
          <w:rFonts w:ascii="Verdana" w:hAnsi="Verdana"/>
          <w:b w:val="0"/>
          <w:iCs/>
          <w:sz w:val="18"/>
          <w:szCs w:val="18"/>
        </w:rPr>
        <w:t>.</w:t>
      </w:r>
      <w:r w:rsidRPr="00025B0D">
        <w:rPr>
          <w:rFonts w:ascii="Verdana" w:hAnsi="Verdana"/>
          <w:b w:val="0"/>
          <w:iCs/>
          <w:sz w:val="18"/>
          <w:szCs w:val="18"/>
        </w:rPr>
        <w:t xml:space="preserve"> </w:t>
      </w:r>
    </w:p>
    <w:p w14:paraId="60F37ADB"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10.4.</w:t>
      </w:r>
      <w:r w:rsidRPr="00025B0D">
        <w:rPr>
          <w:rFonts w:ascii="Verdana" w:hAnsi="Verdana"/>
          <w:b w:val="0"/>
          <w:iCs/>
          <w:sz w:val="18"/>
          <w:szCs w:val="18"/>
        </w:rPr>
        <w:tab/>
        <w:t xml:space="preserve">W odniesieniu do warunków dotyczących wykształcenia, kwalifikacji zawodowych lub doświadczenia, </w:t>
      </w:r>
      <w:r w:rsidR="00452FD0" w:rsidRPr="00025B0D">
        <w:rPr>
          <w:rFonts w:ascii="Verdana" w:hAnsi="Verdana"/>
          <w:b w:val="0"/>
          <w:iCs/>
          <w:sz w:val="18"/>
          <w:szCs w:val="18"/>
        </w:rPr>
        <w:t>W</w:t>
      </w:r>
      <w:r w:rsidRPr="00025B0D">
        <w:rPr>
          <w:rFonts w:ascii="Verdana" w:hAnsi="Verdana"/>
          <w:b w:val="0"/>
          <w:iCs/>
          <w:sz w:val="18"/>
          <w:szCs w:val="18"/>
        </w:rPr>
        <w:t xml:space="preserve">ykonawcy mogą polegać na zdolnościach innych podmiotów, </w:t>
      </w:r>
      <w:r w:rsidRPr="00025B0D">
        <w:rPr>
          <w:rFonts w:ascii="Verdana" w:hAnsi="Verdana"/>
          <w:iCs/>
          <w:sz w:val="18"/>
          <w:szCs w:val="18"/>
        </w:rPr>
        <w:t>jeśli podmioty te zrealizują usługi, do realizacji których te zdolności są wymagane.</w:t>
      </w:r>
    </w:p>
    <w:p w14:paraId="77BD0291" w14:textId="77777777" w:rsidR="007F192A"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10.5.</w:t>
      </w:r>
      <w:r w:rsidRPr="00025B0D">
        <w:rPr>
          <w:rFonts w:ascii="Verdana" w:hAnsi="Verdana"/>
          <w:b w:val="0"/>
          <w:iCs/>
          <w:sz w:val="18"/>
          <w:szCs w:val="18"/>
        </w:rPr>
        <w:tab/>
        <w:t xml:space="preserve">Jeżeli zdolności techniczne lub zawodowe podmiotu, na którego zdolnościach polega </w:t>
      </w:r>
      <w:r w:rsidR="00452FD0" w:rsidRPr="00025B0D">
        <w:rPr>
          <w:rFonts w:ascii="Verdana" w:hAnsi="Verdana"/>
          <w:b w:val="0"/>
          <w:iCs/>
          <w:sz w:val="18"/>
          <w:szCs w:val="18"/>
        </w:rPr>
        <w:t>W</w:t>
      </w:r>
      <w:r w:rsidRPr="00025B0D">
        <w:rPr>
          <w:rFonts w:ascii="Verdana" w:hAnsi="Verdana"/>
          <w:b w:val="0"/>
          <w:iCs/>
          <w:sz w:val="18"/>
          <w:szCs w:val="18"/>
        </w:rPr>
        <w:t xml:space="preserve">ykonawca, nie potwierdzają spełnienia przez </w:t>
      </w:r>
      <w:r w:rsidR="00452FD0" w:rsidRPr="00025B0D">
        <w:rPr>
          <w:rFonts w:ascii="Verdana" w:hAnsi="Verdana"/>
          <w:b w:val="0"/>
          <w:iCs/>
          <w:sz w:val="18"/>
          <w:szCs w:val="18"/>
        </w:rPr>
        <w:t>W</w:t>
      </w:r>
      <w:r w:rsidRPr="00025B0D">
        <w:rPr>
          <w:rFonts w:ascii="Verdana" w:hAnsi="Verdana"/>
          <w:b w:val="0"/>
          <w:iCs/>
          <w:sz w:val="18"/>
          <w:szCs w:val="18"/>
        </w:rPr>
        <w:t xml:space="preserve">ykonawcę warunków udziału w postępowaniu lub zachodzą wobec tych podmiotów podstawy wykluczenia, Zamawiający zażąda, aby </w:t>
      </w:r>
      <w:r w:rsidR="00452FD0" w:rsidRPr="00025B0D">
        <w:rPr>
          <w:rFonts w:ascii="Verdana" w:hAnsi="Verdana"/>
          <w:b w:val="0"/>
          <w:iCs/>
          <w:sz w:val="18"/>
          <w:szCs w:val="18"/>
        </w:rPr>
        <w:t>W</w:t>
      </w:r>
      <w:r w:rsidRPr="00025B0D">
        <w:rPr>
          <w:rFonts w:ascii="Verdana" w:hAnsi="Verdana"/>
          <w:b w:val="0"/>
          <w:iCs/>
          <w:sz w:val="18"/>
          <w:szCs w:val="18"/>
        </w:rPr>
        <w:t>ykonawca w terminie określonym przez Zamawiającego:</w:t>
      </w:r>
    </w:p>
    <w:p w14:paraId="29185ACE" w14:textId="77777777" w:rsidR="007F192A" w:rsidRPr="00025B0D" w:rsidRDefault="007F192A"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b w:val="0"/>
          <w:iCs/>
          <w:sz w:val="18"/>
          <w:szCs w:val="18"/>
        </w:rPr>
        <w:t>zastąpił ten podmiot innym podmiotem lub podmiotami lub</w:t>
      </w:r>
    </w:p>
    <w:p w14:paraId="26605A7E" w14:textId="77777777" w:rsidR="007F192A" w:rsidRPr="00025B0D" w:rsidRDefault="007F192A" w:rsidP="003461A9">
      <w:pPr>
        <w:pStyle w:val="Tekstpodstawowy2"/>
        <w:tabs>
          <w:tab w:val="left" w:pos="1134"/>
        </w:tabs>
        <w:ind w:left="1134" w:hanging="425"/>
        <w:rPr>
          <w:rFonts w:ascii="Verdana" w:hAnsi="Verdana"/>
          <w:b w:val="0"/>
          <w:iCs/>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b w:val="0"/>
          <w:iCs/>
          <w:sz w:val="18"/>
          <w:szCs w:val="18"/>
        </w:rPr>
        <w:t>zobowiązał się do osobistego wykonania odpowiedniej części zamówienia, jeżeli wykaże zdolności techniczne lub zawodowe, o których mowa w pkt 10.1. IDW</w:t>
      </w:r>
    </w:p>
    <w:p w14:paraId="597C5C74" w14:textId="77777777" w:rsidR="00045067"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w:t>
      </w:r>
      <w:r w:rsidR="005E692C" w:rsidRPr="00025B0D">
        <w:rPr>
          <w:rFonts w:ascii="Verdana" w:hAnsi="Verdana"/>
          <w:b w:val="0"/>
          <w:iCs/>
          <w:sz w:val="18"/>
          <w:szCs w:val="18"/>
        </w:rPr>
        <w:t>6</w:t>
      </w:r>
      <w:r w:rsidRPr="00025B0D">
        <w:rPr>
          <w:rFonts w:ascii="Verdana" w:hAnsi="Verdana"/>
          <w:b w:val="0"/>
          <w:iCs/>
          <w:sz w:val="18"/>
          <w:szCs w:val="18"/>
        </w:rPr>
        <w:t>.</w:t>
      </w:r>
      <w:r w:rsidRPr="00025B0D">
        <w:rPr>
          <w:rFonts w:ascii="Verdana" w:hAnsi="Verdana"/>
          <w:b w:val="0"/>
          <w:iCs/>
          <w:sz w:val="18"/>
          <w:szCs w:val="18"/>
        </w:rPr>
        <w:tab/>
      </w:r>
      <w:r w:rsidR="00045067" w:rsidRPr="00025B0D">
        <w:rPr>
          <w:rFonts w:ascii="Verdana" w:hAnsi="Verdana"/>
          <w:b w:val="0"/>
          <w:iCs/>
          <w:sz w:val="18"/>
          <w:szCs w:val="18"/>
        </w:rPr>
        <w:t>Wykonawca, który powołuje się na zasoby innych podmiotów, w celu wykazania braku istnienia wobec nich podstaw wykluczenia oraz spełniania, w zakresie, w jakim powołuje się na ich zasoby, warunk</w:t>
      </w:r>
      <w:r w:rsidR="00802754" w:rsidRPr="00025B0D">
        <w:rPr>
          <w:rFonts w:ascii="Verdana" w:hAnsi="Verdana"/>
          <w:b w:val="0"/>
          <w:iCs/>
          <w:sz w:val="18"/>
          <w:szCs w:val="18"/>
        </w:rPr>
        <w:t>i</w:t>
      </w:r>
      <w:r w:rsidR="00045067" w:rsidRPr="00025B0D">
        <w:rPr>
          <w:rFonts w:ascii="Verdana" w:hAnsi="Verdana"/>
          <w:b w:val="0"/>
          <w:iCs/>
          <w:sz w:val="18"/>
          <w:szCs w:val="18"/>
        </w:rPr>
        <w:t xml:space="preserve"> udziału w postępowaniu zamieszcza informacje o tych podmiotach w oświadczeniu, o którym mowa w pkt 9.</w:t>
      </w:r>
      <w:r w:rsidR="00A44A7E" w:rsidRPr="00025B0D">
        <w:rPr>
          <w:rFonts w:ascii="Verdana" w:hAnsi="Verdana"/>
          <w:b w:val="0"/>
          <w:iCs/>
          <w:sz w:val="18"/>
          <w:szCs w:val="18"/>
        </w:rPr>
        <w:t>1.</w:t>
      </w:r>
      <w:r w:rsidR="00963802" w:rsidRPr="00025B0D" w:rsidDel="00963802">
        <w:rPr>
          <w:rFonts w:ascii="Verdana" w:hAnsi="Verdana"/>
          <w:b w:val="0"/>
          <w:iCs/>
          <w:sz w:val="18"/>
          <w:szCs w:val="18"/>
        </w:rPr>
        <w:t xml:space="preserve"> </w:t>
      </w:r>
      <w:r w:rsidR="00963802" w:rsidRPr="00025B0D">
        <w:rPr>
          <w:rFonts w:ascii="Verdana" w:hAnsi="Verdana"/>
          <w:b w:val="0"/>
          <w:iCs/>
          <w:sz w:val="18"/>
          <w:szCs w:val="18"/>
        </w:rPr>
        <w:t>a)</w:t>
      </w:r>
      <w:r w:rsidR="00045067" w:rsidRPr="00025B0D">
        <w:rPr>
          <w:rFonts w:ascii="Verdana" w:hAnsi="Verdana"/>
          <w:b w:val="0"/>
          <w:iCs/>
          <w:sz w:val="18"/>
          <w:szCs w:val="18"/>
        </w:rPr>
        <w:t xml:space="preserve"> IDW.</w:t>
      </w:r>
    </w:p>
    <w:p w14:paraId="12F3AF53" w14:textId="77777777" w:rsidR="00045067" w:rsidRPr="00025B0D" w:rsidRDefault="00802754" w:rsidP="003461A9">
      <w:pPr>
        <w:pStyle w:val="Tekstpodstawowy2"/>
        <w:ind w:left="709" w:hanging="709"/>
        <w:rPr>
          <w:rFonts w:ascii="Verdana" w:hAnsi="Verdana" w:cs="Verdana"/>
          <w:b w:val="0"/>
          <w:sz w:val="18"/>
          <w:szCs w:val="18"/>
        </w:rPr>
      </w:pPr>
      <w:r w:rsidRPr="00025B0D">
        <w:rPr>
          <w:rFonts w:ascii="Verdana" w:hAnsi="Verdana"/>
          <w:b w:val="0"/>
          <w:iCs/>
          <w:sz w:val="18"/>
          <w:szCs w:val="18"/>
        </w:rPr>
        <w:t>10.</w:t>
      </w:r>
      <w:r w:rsidR="005E692C" w:rsidRPr="00025B0D">
        <w:rPr>
          <w:rFonts w:ascii="Verdana" w:hAnsi="Verdana"/>
          <w:b w:val="0"/>
          <w:iCs/>
          <w:sz w:val="18"/>
          <w:szCs w:val="18"/>
        </w:rPr>
        <w:t>7</w:t>
      </w:r>
      <w:r w:rsidRPr="00025B0D">
        <w:rPr>
          <w:rFonts w:ascii="Verdana" w:hAnsi="Verdana"/>
          <w:b w:val="0"/>
          <w:iCs/>
          <w:sz w:val="18"/>
          <w:szCs w:val="18"/>
        </w:rPr>
        <w:t xml:space="preserve">. </w:t>
      </w:r>
      <w:r w:rsidR="00045067" w:rsidRPr="00025B0D">
        <w:rPr>
          <w:rFonts w:ascii="Verdana" w:hAnsi="Verdana" w:cs="Verdana"/>
          <w:b w:val="0"/>
          <w:i/>
          <w:sz w:val="18"/>
          <w:szCs w:val="18"/>
        </w:rPr>
        <w:t xml:space="preserve"> </w:t>
      </w:r>
      <w:r w:rsidR="00CD7508" w:rsidRPr="00025B0D">
        <w:rPr>
          <w:rFonts w:ascii="Verdana" w:hAnsi="Verdana" w:cs="Verdana"/>
          <w:b w:val="0"/>
          <w:sz w:val="18"/>
          <w:szCs w:val="18"/>
        </w:rPr>
        <w:t xml:space="preserve">W celu oceny, czy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ykonawcę z tymi podmiotami gwarantuje rzeczywisty dostęp do ich zasobów, </w:t>
      </w:r>
      <w:r w:rsidR="00E757C5" w:rsidRPr="00025B0D">
        <w:rPr>
          <w:rFonts w:ascii="Verdana" w:hAnsi="Verdana" w:cs="Verdana"/>
          <w:b w:val="0"/>
          <w:sz w:val="18"/>
          <w:szCs w:val="18"/>
        </w:rPr>
        <w:t>Z</w:t>
      </w:r>
      <w:r w:rsidR="00CD7508" w:rsidRPr="00025B0D">
        <w:rPr>
          <w:rFonts w:ascii="Verdana" w:hAnsi="Verdana" w:cs="Verdana"/>
          <w:b w:val="0"/>
          <w:sz w:val="18"/>
          <w:szCs w:val="18"/>
        </w:rPr>
        <w:t xml:space="preserve">amawiający </w:t>
      </w:r>
      <w:r w:rsidR="00B43869" w:rsidRPr="00025B0D">
        <w:rPr>
          <w:rFonts w:ascii="Verdana" w:hAnsi="Verdana" w:cs="Verdana"/>
          <w:b w:val="0"/>
          <w:sz w:val="18"/>
          <w:szCs w:val="18"/>
        </w:rPr>
        <w:t>żąda</w:t>
      </w:r>
      <w:r w:rsidR="00CD7508" w:rsidRPr="00025B0D">
        <w:rPr>
          <w:rFonts w:ascii="Verdana" w:hAnsi="Verdana" w:cs="Verdana"/>
          <w:b w:val="0"/>
          <w:sz w:val="18"/>
          <w:szCs w:val="18"/>
        </w:rPr>
        <w:t xml:space="preserve"> dokumentów, które określają w szczególności:</w:t>
      </w:r>
    </w:p>
    <w:p w14:paraId="2999CD2F" w14:textId="77777777" w:rsidR="00CD7508" w:rsidRPr="00025B0D" w:rsidRDefault="00CD7508" w:rsidP="003461A9">
      <w:pPr>
        <w:tabs>
          <w:tab w:val="left" w:pos="1134"/>
        </w:tabs>
        <w:autoSpaceDE w:val="0"/>
        <w:autoSpaceDN w:val="0"/>
        <w:adjustRightInd w:val="0"/>
        <w:ind w:left="708"/>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1)</w:t>
      </w:r>
      <w:r w:rsidRPr="00025B0D">
        <w:rPr>
          <w:rFonts w:ascii="Verdana" w:eastAsia="Calibri" w:hAnsi="Verdana" w:cs="TimesNewRoman"/>
          <w:sz w:val="18"/>
          <w:szCs w:val="18"/>
          <w:lang w:eastAsia="en-US"/>
        </w:rPr>
        <w:tab/>
        <w:t xml:space="preserve">zakres dostępnych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ykonawcy zasobów innego podmiotu;</w:t>
      </w:r>
    </w:p>
    <w:p w14:paraId="0C61493D"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2)</w:t>
      </w:r>
      <w:r w:rsidRPr="00025B0D">
        <w:rPr>
          <w:rFonts w:ascii="Verdana" w:eastAsia="Calibri" w:hAnsi="Verdana" w:cs="TimesNewRoman"/>
          <w:sz w:val="18"/>
          <w:szCs w:val="18"/>
          <w:lang w:eastAsia="en-US"/>
        </w:rPr>
        <w:tab/>
        <w:t xml:space="preserve">sposób wykorzystania zasobów innego podmiotu, przez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ykonawcę, przy wykonywaniu zamówienia publicznego</w:t>
      </w:r>
      <w:r w:rsidR="00E158BC" w:rsidRPr="00025B0D">
        <w:rPr>
          <w:rFonts w:ascii="Verdana" w:eastAsia="Calibri" w:hAnsi="Verdana" w:cs="TimesNewRoman"/>
          <w:sz w:val="18"/>
          <w:szCs w:val="18"/>
          <w:lang w:eastAsia="en-US"/>
        </w:rPr>
        <w:t>;</w:t>
      </w:r>
    </w:p>
    <w:p w14:paraId="0B434F61"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b/>
          <w:sz w:val="18"/>
          <w:szCs w:val="18"/>
          <w:lang w:eastAsia="en-US"/>
        </w:rPr>
      </w:pPr>
      <w:r w:rsidRPr="00025B0D">
        <w:rPr>
          <w:rFonts w:ascii="Verdana" w:eastAsia="Calibri" w:hAnsi="Verdana" w:cs="TimesNewRoman"/>
          <w:sz w:val="18"/>
          <w:szCs w:val="18"/>
          <w:lang w:eastAsia="en-US"/>
        </w:rPr>
        <w:lastRenderedPageBreak/>
        <w:t>3)</w:t>
      </w:r>
      <w:r w:rsidRPr="00025B0D">
        <w:rPr>
          <w:rFonts w:ascii="Verdana" w:eastAsia="Calibri" w:hAnsi="Verdana" w:cs="TimesNewRoman"/>
          <w:sz w:val="18"/>
          <w:szCs w:val="18"/>
          <w:lang w:eastAsia="en-US"/>
        </w:rPr>
        <w:tab/>
        <w:t>zakres i okres udziału innego podmiotu przy wykonywaniu zamówienia publicznego;</w:t>
      </w:r>
    </w:p>
    <w:p w14:paraId="3048E1C7"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4)</w:t>
      </w:r>
      <w:r w:rsidRPr="00025B0D">
        <w:rPr>
          <w:rFonts w:ascii="Verdana" w:eastAsia="Calibri" w:hAnsi="Verdana" w:cs="TimesNewRoman"/>
          <w:sz w:val="18"/>
          <w:szCs w:val="18"/>
          <w:lang w:eastAsia="en-US"/>
        </w:rPr>
        <w:tab/>
        <w:t xml:space="preserve">czy podmiot, na zdolnościach którego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ykonawca polega w odniesieniu do warunków udziału w postępowaniu dotyczących wykształcenia, kwalifikacji zawodowych lub doświadczenia, zrealizuje roboty budowlane lub usługi, których wskazane zdolności dotyczą.</w:t>
      </w:r>
    </w:p>
    <w:p w14:paraId="770A6934" w14:textId="77777777" w:rsidR="00DC217C" w:rsidRPr="00025B0D" w:rsidRDefault="003A471C" w:rsidP="003461A9">
      <w:pPr>
        <w:pStyle w:val="Tekstpodstawowy2"/>
        <w:ind w:left="709" w:hanging="709"/>
        <w:rPr>
          <w:rFonts w:ascii="Verdana" w:hAnsi="Verdana"/>
          <w:b w:val="0"/>
          <w:iCs/>
          <w:sz w:val="18"/>
          <w:szCs w:val="18"/>
        </w:rPr>
      </w:pPr>
      <w:r w:rsidRPr="00025B0D">
        <w:rPr>
          <w:rFonts w:ascii="Verdana" w:hAnsi="Verdana"/>
          <w:b w:val="0"/>
          <w:iCs/>
          <w:sz w:val="18"/>
          <w:szCs w:val="18"/>
        </w:rPr>
        <w:t>10.8</w:t>
      </w:r>
      <w:r w:rsidR="007F192A" w:rsidRPr="00025B0D">
        <w:rPr>
          <w:rFonts w:ascii="Verdana" w:hAnsi="Verdana"/>
          <w:b w:val="0"/>
          <w:iCs/>
          <w:sz w:val="18"/>
          <w:szCs w:val="18"/>
        </w:rPr>
        <w:t>.</w:t>
      </w:r>
      <w:r w:rsidR="003E06FF" w:rsidRPr="00025B0D">
        <w:rPr>
          <w:rFonts w:ascii="Verdana" w:hAnsi="Verdana"/>
          <w:b w:val="0"/>
          <w:iCs/>
          <w:sz w:val="18"/>
          <w:szCs w:val="18"/>
        </w:rPr>
        <w:tab/>
      </w:r>
      <w:r w:rsidR="00A63AF4" w:rsidRPr="00025B0D">
        <w:rPr>
          <w:rFonts w:ascii="Verdana" w:hAnsi="Verdana"/>
          <w:b w:val="0"/>
          <w:iCs/>
          <w:sz w:val="18"/>
          <w:szCs w:val="18"/>
        </w:rPr>
        <w:t>Wykonawca, który zamierza powierzyć wykonanie części zamówienia podwykonawcom,</w:t>
      </w:r>
      <w:r w:rsidR="00BC1DB1" w:rsidRPr="00025B0D">
        <w:rPr>
          <w:rFonts w:ascii="Verdana" w:hAnsi="Verdana"/>
          <w:sz w:val="18"/>
          <w:szCs w:val="18"/>
        </w:rPr>
        <w:t xml:space="preserve"> </w:t>
      </w:r>
      <w:r w:rsidR="00BC1DB1" w:rsidRPr="00025B0D">
        <w:rPr>
          <w:rFonts w:ascii="Verdana" w:hAnsi="Verdana"/>
          <w:b w:val="0"/>
          <w:iCs/>
          <w:sz w:val="18"/>
          <w:szCs w:val="18"/>
        </w:rPr>
        <w:t>na etapie postępowania o udzielenie zamówienia publicznego</w:t>
      </w:r>
      <w:r w:rsidR="00BF20C2" w:rsidRPr="00025B0D">
        <w:rPr>
          <w:rFonts w:ascii="Verdana" w:hAnsi="Verdana"/>
          <w:b w:val="0"/>
          <w:iCs/>
          <w:sz w:val="18"/>
          <w:szCs w:val="18"/>
        </w:rPr>
        <w:t xml:space="preserve"> </w:t>
      </w:r>
      <w:r w:rsidR="00BC1DB1" w:rsidRPr="00025B0D">
        <w:rPr>
          <w:rFonts w:ascii="Verdana" w:hAnsi="Verdana"/>
          <w:b w:val="0"/>
          <w:iCs/>
          <w:sz w:val="18"/>
          <w:szCs w:val="18"/>
        </w:rPr>
        <w:t>jest zobowiązany wskazać w ofercie części zamówienia, których wykonanie zamierza powierzyć podwykonawcom</w:t>
      </w:r>
      <w:r w:rsidR="00C91F74" w:rsidRPr="00025B0D">
        <w:rPr>
          <w:rFonts w:ascii="Verdana" w:hAnsi="Verdana"/>
          <w:b w:val="0"/>
          <w:iCs/>
          <w:sz w:val="18"/>
          <w:szCs w:val="18"/>
        </w:rPr>
        <w:t xml:space="preserve"> oraz</w:t>
      </w:r>
      <w:r w:rsidR="00BC1DB1" w:rsidRPr="00025B0D">
        <w:rPr>
          <w:rFonts w:ascii="Verdana" w:hAnsi="Verdana"/>
          <w:b w:val="0"/>
          <w:iCs/>
          <w:sz w:val="18"/>
          <w:szCs w:val="18"/>
        </w:rPr>
        <w:t xml:space="preserve"> o ile jest to wiadome, podać firmy podwykonawców</w:t>
      </w:r>
      <w:r w:rsidR="006C12AF" w:rsidRPr="00025B0D">
        <w:rPr>
          <w:rFonts w:ascii="Verdana" w:hAnsi="Verdana"/>
          <w:b w:val="0"/>
          <w:iCs/>
          <w:sz w:val="18"/>
          <w:szCs w:val="18"/>
        </w:rPr>
        <w:t>.</w:t>
      </w:r>
    </w:p>
    <w:p w14:paraId="6572EEE4" w14:textId="77777777" w:rsidR="006579E8" w:rsidRPr="00025B0D" w:rsidRDefault="006579E8" w:rsidP="0006139D">
      <w:pPr>
        <w:pStyle w:val="Tekstpodstawowy2"/>
        <w:rPr>
          <w:rFonts w:ascii="Verdana" w:hAnsi="Verdana"/>
          <w:iCs/>
          <w:sz w:val="18"/>
          <w:szCs w:val="18"/>
        </w:rPr>
      </w:pPr>
    </w:p>
    <w:p w14:paraId="05439C8A"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11. </w:t>
      </w:r>
      <w:r w:rsidRPr="00025B0D">
        <w:rPr>
          <w:rFonts w:ascii="Verdana" w:hAnsi="Verdana" w:cs="Verdana"/>
          <w:b/>
          <w:sz w:val="18"/>
          <w:szCs w:val="18"/>
        </w:rPr>
        <w:tab/>
        <w:t>INFORMACJA DLA WYKONAWCÓW WSPÓLNIE UBIEGAJĄCYCH SIĘ O UDZIELENIE ZAMÓWIENIA (SPÓŁKI CYWILNE/ KONSORCJA)</w:t>
      </w:r>
    </w:p>
    <w:p w14:paraId="0DD9095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11.1.</w:t>
      </w:r>
      <w:r w:rsidRPr="00025B0D">
        <w:rPr>
          <w:rFonts w:ascii="Verdana" w:hAnsi="Verdana" w:cs="Verdana"/>
          <w:b w:val="0"/>
          <w:sz w:val="18"/>
          <w:szCs w:val="18"/>
        </w:rPr>
        <w:tab/>
      </w:r>
      <w:r w:rsidRPr="00025B0D">
        <w:rPr>
          <w:rFonts w:ascii="Verdana" w:hAnsi="Verdana"/>
          <w:b w:val="0"/>
          <w:sz w:val="18"/>
          <w:szCs w:val="18"/>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A4812B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11.2.</w:t>
      </w:r>
      <w:r w:rsidRPr="00025B0D">
        <w:rPr>
          <w:rFonts w:ascii="Verdana" w:hAnsi="Verdana" w:cs="Verdana"/>
          <w:b w:val="0"/>
          <w:sz w:val="18"/>
          <w:szCs w:val="18"/>
        </w:rPr>
        <w:tab/>
      </w:r>
      <w:r w:rsidRPr="00025B0D">
        <w:rPr>
          <w:rFonts w:ascii="Verdana" w:hAnsi="Verdana"/>
          <w:b w:val="0"/>
          <w:sz w:val="18"/>
          <w:szCs w:val="18"/>
        </w:rPr>
        <w:t>W przypadku Wykonawców wspólnie ubiegających się o udzielenie zamówienia, żaden z nich nie może podlegać wykluczeniu z powodu niespełniania warunków, o których mowa w art. 24 ust. 1 ustawy Pzp,</w:t>
      </w:r>
      <w:r w:rsidRPr="00025B0D" w:rsidDel="008D7E19">
        <w:rPr>
          <w:rFonts w:ascii="Verdana" w:hAnsi="Verdana"/>
          <w:b w:val="0"/>
          <w:sz w:val="18"/>
          <w:szCs w:val="18"/>
        </w:rPr>
        <w:t xml:space="preserve"> </w:t>
      </w:r>
      <w:r w:rsidRPr="00025B0D">
        <w:rPr>
          <w:rFonts w:ascii="Verdana" w:hAnsi="Verdana"/>
          <w:b w:val="0"/>
          <w:sz w:val="18"/>
          <w:szCs w:val="18"/>
        </w:rPr>
        <w:t xml:space="preserve">oraz o których mowa w pkt </w:t>
      </w:r>
      <w:r w:rsidR="0093162B" w:rsidRPr="00025B0D">
        <w:rPr>
          <w:rFonts w:ascii="Verdana" w:hAnsi="Verdana"/>
          <w:b w:val="0"/>
          <w:sz w:val="18"/>
          <w:szCs w:val="18"/>
        </w:rPr>
        <w:t>8.2.</w:t>
      </w:r>
      <w:r w:rsidR="0093162B" w:rsidRPr="00025B0D">
        <w:rPr>
          <w:rFonts w:ascii="Verdana" w:hAnsi="Verdana"/>
          <w:b w:val="0"/>
          <w:i/>
          <w:sz w:val="18"/>
          <w:szCs w:val="18"/>
        </w:rPr>
        <w:t xml:space="preserve"> </w:t>
      </w:r>
      <w:r w:rsidRPr="00025B0D">
        <w:rPr>
          <w:rFonts w:ascii="Verdana" w:hAnsi="Verdana"/>
          <w:b w:val="0"/>
          <w:i/>
          <w:sz w:val="18"/>
          <w:szCs w:val="18"/>
        </w:rPr>
        <w:t>IDW</w:t>
      </w:r>
      <w:r w:rsidRPr="00025B0D">
        <w:rPr>
          <w:rFonts w:ascii="Verdana" w:hAnsi="Verdana"/>
          <w:b w:val="0"/>
          <w:sz w:val="18"/>
          <w:szCs w:val="18"/>
        </w:rPr>
        <w:t xml:space="preserve"> , natomiast spełnianie warunków udziału w postępowaniu Wykonawcy wykazują zgodnie z pkt 7.2. IDW.</w:t>
      </w:r>
    </w:p>
    <w:p w14:paraId="1A02D49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11.3.</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w:t>
      </w:r>
      <w:r w:rsidRPr="00025B0D">
        <w:rPr>
          <w:rFonts w:ascii="Verdana" w:hAnsi="Verdana"/>
          <w:b w:val="0"/>
          <w:i/>
          <w:sz w:val="18"/>
          <w:szCs w:val="18"/>
        </w:rPr>
        <w:t>oświadczeni</w:t>
      </w:r>
      <w:r w:rsidR="00963802" w:rsidRPr="00025B0D">
        <w:rPr>
          <w:rFonts w:ascii="Verdana" w:hAnsi="Verdana"/>
          <w:b w:val="0"/>
          <w:i/>
          <w:sz w:val="18"/>
          <w:szCs w:val="18"/>
        </w:rPr>
        <w:t>a</w:t>
      </w:r>
      <w:r w:rsidRPr="00025B0D">
        <w:rPr>
          <w:rFonts w:ascii="Verdana" w:hAnsi="Verdana"/>
          <w:b w:val="0"/>
          <w:i/>
          <w:sz w:val="18"/>
          <w:szCs w:val="18"/>
        </w:rPr>
        <w:t xml:space="preserve">, o </w:t>
      </w:r>
      <w:r w:rsidR="00963802" w:rsidRPr="00025B0D">
        <w:rPr>
          <w:rFonts w:ascii="Verdana" w:hAnsi="Verdana"/>
          <w:b w:val="0"/>
          <w:i/>
          <w:sz w:val="18"/>
          <w:szCs w:val="18"/>
        </w:rPr>
        <w:t xml:space="preserve">których </w:t>
      </w:r>
      <w:r w:rsidRPr="00025B0D">
        <w:rPr>
          <w:rFonts w:ascii="Verdana" w:hAnsi="Verdana"/>
          <w:b w:val="0"/>
          <w:i/>
          <w:sz w:val="18"/>
          <w:szCs w:val="18"/>
        </w:rPr>
        <w:t>mowa w pkt. 9.</w:t>
      </w:r>
      <w:r w:rsidR="00A44A7E" w:rsidRPr="00025B0D">
        <w:rPr>
          <w:rFonts w:ascii="Verdana" w:hAnsi="Verdana"/>
          <w:b w:val="0"/>
          <w:i/>
          <w:sz w:val="18"/>
          <w:szCs w:val="18"/>
        </w:rPr>
        <w:t xml:space="preserve">1 </w:t>
      </w:r>
      <w:r w:rsidRPr="00025B0D">
        <w:rPr>
          <w:rFonts w:ascii="Verdana" w:hAnsi="Verdana"/>
          <w:b w:val="0"/>
          <w:i/>
          <w:sz w:val="18"/>
          <w:szCs w:val="18"/>
        </w:rPr>
        <w:t>IDW</w:t>
      </w:r>
      <w:r w:rsidRPr="00025B0D">
        <w:rPr>
          <w:rFonts w:ascii="Verdana" w:hAnsi="Verdana"/>
          <w:b w:val="0"/>
          <w:sz w:val="18"/>
          <w:szCs w:val="18"/>
        </w:rPr>
        <w:t xml:space="preserve"> składa każdy z </w:t>
      </w:r>
      <w:r w:rsidR="00452FD0" w:rsidRPr="00025B0D">
        <w:rPr>
          <w:rFonts w:ascii="Verdana" w:hAnsi="Verdana"/>
          <w:b w:val="0"/>
          <w:sz w:val="18"/>
          <w:szCs w:val="18"/>
        </w:rPr>
        <w:t>W</w:t>
      </w:r>
      <w:r w:rsidRPr="00025B0D">
        <w:rPr>
          <w:rFonts w:ascii="Verdana" w:hAnsi="Verdana"/>
          <w:b w:val="0"/>
          <w:sz w:val="18"/>
          <w:szCs w:val="18"/>
        </w:rPr>
        <w:t xml:space="preserve">ykonawców wspólnie ubiegających się o zamówienie. Dokumenty te potwierdzają spełnianie warunków udziału w postępowaniu oraz brak podstaw wykluczenia w zakresie, w którym każdy z </w:t>
      </w:r>
      <w:r w:rsidR="00452FD0" w:rsidRPr="00025B0D">
        <w:rPr>
          <w:rFonts w:ascii="Verdana" w:hAnsi="Verdana"/>
          <w:b w:val="0"/>
          <w:sz w:val="18"/>
          <w:szCs w:val="18"/>
        </w:rPr>
        <w:t>W</w:t>
      </w:r>
      <w:r w:rsidRPr="00025B0D">
        <w:rPr>
          <w:rFonts w:ascii="Verdana" w:hAnsi="Verdana"/>
          <w:b w:val="0"/>
          <w:sz w:val="18"/>
          <w:szCs w:val="18"/>
        </w:rPr>
        <w:t>ykonawców wykazuje spełnianie warunków udziału w postępowaniu oraz brak podstaw wykluczenia.</w:t>
      </w:r>
    </w:p>
    <w:p w14:paraId="79A28416" w14:textId="77777777" w:rsidR="00A63AF4" w:rsidRPr="00025B0D" w:rsidRDefault="00A63AF4" w:rsidP="003461A9">
      <w:pPr>
        <w:pStyle w:val="Tekstpodstawowy2"/>
        <w:ind w:left="709" w:hanging="709"/>
        <w:rPr>
          <w:rFonts w:ascii="Verdana" w:hAnsi="Verdana"/>
          <w:b w:val="0"/>
          <w:sz w:val="18"/>
          <w:szCs w:val="18"/>
        </w:rPr>
      </w:pPr>
      <w:r w:rsidRPr="00025B0D">
        <w:rPr>
          <w:rFonts w:ascii="Verdana" w:hAnsi="Verdana" w:cs="Verdana"/>
          <w:b w:val="0"/>
          <w:sz w:val="18"/>
          <w:szCs w:val="18"/>
        </w:rPr>
        <w:t>11.4.</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oświadczenie o przynależności </w:t>
      </w:r>
      <w:r w:rsidR="003D032F" w:rsidRPr="00025B0D">
        <w:rPr>
          <w:rFonts w:ascii="Verdana" w:hAnsi="Verdana"/>
          <w:b w:val="0"/>
          <w:sz w:val="18"/>
          <w:szCs w:val="18"/>
        </w:rPr>
        <w:t xml:space="preserve">lub </w:t>
      </w:r>
      <w:r w:rsidRPr="00025B0D">
        <w:rPr>
          <w:rFonts w:ascii="Verdana" w:hAnsi="Verdana"/>
          <w:b w:val="0"/>
          <w:sz w:val="18"/>
          <w:szCs w:val="18"/>
        </w:rPr>
        <w:t>braku przynależności do tej samej grupy kapitałowej, o którym mowa w pkt. 9.3. IDW składa każdy z Wykonawców</w:t>
      </w:r>
      <w:r w:rsidR="00E7517D" w:rsidRPr="00025B0D">
        <w:rPr>
          <w:rFonts w:ascii="Verdana" w:hAnsi="Verdana"/>
          <w:b w:val="0"/>
          <w:sz w:val="18"/>
          <w:szCs w:val="18"/>
        </w:rPr>
        <w:t>.</w:t>
      </w:r>
    </w:p>
    <w:p w14:paraId="6AB23B06" w14:textId="77777777" w:rsidR="00511C64" w:rsidRPr="00025B0D" w:rsidRDefault="00511C64" w:rsidP="003461A9">
      <w:pPr>
        <w:pStyle w:val="Tekstpodstawowy2"/>
        <w:ind w:left="709" w:hanging="709"/>
        <w:rPr>
          <w:rFonts w:ascii="Verdana" w:hAnsi="Verdana" w:cs="Verdana"/>
          <w:b w:val="0"/>
          <w:sz w:val="18"/>
          <w:szCs w:val="18"/>
          <w:highlight w:val="yellow"/>
        </w:rPr>
      </w:pPr>
      <w:r w:rsidRPr="00025B0D">
        <w:rPr>
          <w:rFonts w:ascii="Verdana" w:hAnsi="Verdana" w:cs="Verdana"/>
          <w:b w:val="0"/>
          <w:sz w:val="18"/>
          <w:szCs w:val="18"/>
        </w:rPr>
        <w:t>11</w:t>
      </w:r>
      <w:r w:rsidRPr="00025B0D">
        <w:rPr>
          <w:rFonts w:ascii="Verdana" w:hAnsi="Verdana"/>
          <w:b w:val="0"/>
          <w:iCs/>
          <w:sz w:val="18"/>
          <w:szCs w:val="18"/>
        </w:rPr>
        <w:t xml:space="preserve">.5. </w:t>
      </w:r>
      <w:r w:rsidRPr="00025B0D">
        <w:rPr>
          <w:rFonts w:ascii="Verdana" w:hAnsi="Verdana" w:cs="Verdana"/>
          <w:b w:val="0"/>
          <w:sz w:val="18"/>
          <w:szCs w:val="18"/>
        </w:rPr>
        <w:t xml:space="preserve">W przypadku wspólnego ubiegania się o zamówienie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ykonawców są  oni zobowiązani na wezwanie </w:t>
      </w:r>
      <w:r w:rsidR="00DF4022" w:rsidRPr="00025B0D">
        <w:rPr>
          <w:rFonts w:ascii="Verdana" w:hAnsi="Verdana" w:cs="Verdana"/>
          <w:b w:val="0"/>
          <w:sz w:val="18"/>
          <w:szCs w:val="18"/>
        </w:rPr>
        <w:t>Zamawiającego złożyć dokumenty i</w:t>
      </w:r>
      <w:r w:rsidRPr="00025B0D">
        <w:rPr>
          <w:rFonts w:ascii="Verdana" w:hAnsi="Verdana" w:cs="Verdana"/>
          <w:b w:val="0"/>
          <w:sz w:val="18"/>
          <w:szCs w:val="18"/>
        </w:rPr>
        <w:t xml:space="preserve"> oświadczenia o których mowa w pkt 9.7., przy czym :</w:t>
      </w:r>
    </w:p>
    <w:p w14:paraId="528F38E9" w14:textId="42382B09" w:rsidR="00511C64" w:rsidRPr="00025B0D" w:rsidRDefault="00511C64" w:rsidP="003461A9">
      <w:pPr>
        <w:pStyle w:val="Tekstpodstawowy2"/>
        <w:ind w:left="709"/>
        <w:rPr>
          <w:rFonts w:ascii="Verdana" w:hAnsi="Verdana" w:cs="Verdana"/>
          <w:b w:val="0"/>
          <w:sz w:val="18"/>
          <w:szCs w:val="18"/>
          <w:highlight w:val="yellow"/>
        </w:rPr>
      </w:pPr>
      <w:r w:rsidRPr="00025B0D">
        <w:rPr>
          <w:rFonts w:ascii="Verdana" w:hAnsi="Verdana" w:cs="Verdana"/>
          <w:b w:val="0"/>
          <w:sz w:val="18"/>
          <w:szCs w:val="18"/>
        </w:rPr>
        <w:t xml:space="preserve">1) dokumenty i oświadczenia o których mowa w pkt 9.7.1) </w:t>
      </w:r>
      <w:r w:rsidR="00452FD0" w:rsidRPr="00025B0D">
        <w:rPr>
          <w:rFonts w:ascii="Verdana" w:hAnsi="Verdana" w:cs="Verdana"/>
          <w:b w:val="0"/>
          <w:sz w:val="18"/>
          <w:szCs w:val="18"/>
        </w:rPr>
        <w:t>składa odpowiednio W</w:t>
      </w:r>
      <w:r w:rsidR="003C0645" w:rsidRPr="00025B0D">
        <w:rPr>
          <w:rFonts w:ascii="Verdana" w:hAnsi="Verdana" w:cs="Verdana"/>
          <w:b w:val="0"/>
          <w:sz w:val="18"/>
          <w:szCs w:val="18"/>
        </w:rPr>
        <w:t>ykonawca</w:t>
      </w:r>
      <w:r w:rsidR="00B64B2C" w:rsidRPr="00025B0D">
        <w:rPr>
          <w:rFonts w:ascii="Verdana" w:hAnsi="Verdana" w:cs="Verdana"/>
          <w:b w:val="0"/>
          <w:sz w:val="18"/>
          <w:szCs w:val="18"/>
        </w:rPr>
        <w:t xml:space="preserve"> /Wykonawcy</w:t>
      </w:r>
      <w:r w:rsidR="003C0645" w:rsidRPr="00025B0D">
        <w:rPr>
          <w:rFonts w:ascii="Verdana" w:hAnsi="Verdana" w:cs="Verdana"/>
          <w:b w:val="0"/>
          <w:sz w:val="18"/>
          <w:szCs w:val="18"/>
        </w:rPr>
        <w:t>, który</w:t>
      </w:r>
      <w:r w:rsidR="00B64B2C" w:rsidRPr="00025B0D">
        <w:rPr>
          <w:rFonts w:ascii="Verdana" w:hAnsi="Verdana" w:cs="Verdana"/>
          <w:b w:val="0"/>
          <w:sz w:val="18"/>
          <w:szCs w:val="18"/>
        </w:rPr>
        <w:t>/którzy</w:t>
      </w:r>
      <w:r w:rsidR="003C0645" w:rsidRPr="00025B0D">
        <w:rPr>
          <w:rFonts w:ascii="Verdana" w:hAnsi="Verdana" w:cs="Verdana"/>
          <w:b w:val="0"/>
          <w:sz w:val="18"/>
          <w:szCs w:val="18"/>
        </w:rPr>
        <w:t xml:space="preserve"> wykazuje</w:t>
      </w:r>
      <w:r w:rsidR="00B64B2C" w:rsidRPr="00025B0D">
        <w:rPr>
          <w:rFonts w:ascii="Verdana" w:hAnsi="Verdana" w:cs="Verdana"/>
          <w:b w:val="0"/>
          <w:sz w:val="18"/>
          <w:szCs w:val="18"/>
        </w:rPr>
        <w:t>/ą</w:t>
      </w:r>
      <w:r w:rsidR="003C0645" w:rsidRPr="00025B0D">
        <w:rPr>
          <w:rFonts w:ascii="Verdana" w:hAnsi="Verdana" w:cs="Verdana"/>
          <w:b w:val="0"/>
          <w:sz w:val="18"/>
          <w:szCs w:val="18"/>
        </w:rPr>
        <w:t xml:space="preserve"> spełnianie warunku, w zakresie i na zasadach opisanych w pkt 7.2 IDW</w:t>
      </w:r>
      <w:r w:rsidR="000B5291" w:rsidRPr="00025B0D">
        <w:rPr>
          <w:rFonts w:ascii="Verdana" w:hAnsi="Verdana" w:cs="Verdana"/>
          <w:b w:val="0"/>
          <w:sz w:val="18"/>
          <w:szCs w:val="18"/>
        </w:rPr>
        <w:t>.</w:t>
      </w:r>
    </w:p>
    <w:p w14:paraId="5B87136A" w14:textId="77777777" w:rsidR="00511C64" w:rsidRPr="00025B0D" w:rsidRDefault="00511C64" w:rsidP="003461A9">
      <w:pPr>
        <w:pStyle w:val="Tekstpodstawowy2"/>
        <w:ind w:left="709"/>
        <w:rPr>
          <w:rFonts w:ascii="Verdana" w:hAnsi="Verdana"/>
          <w:b w:val="0"/>
          <w:iCs/>
          <w:sz w:val="18"/>
          <w:szCs w:val="18"/>
        </w:rPr>
      </w:pPr>
    </w:p>
    <w:p w14:paraId="6800C25D"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12. </w:t>
      </w:r>
      <w:r w:rsidRPr="00025B0D">
        <w:rPr>
          <w:rFonts w:ascii="Verdana" w:hAnsi="Verdana" w:cs="Verdana"/>
          <w:b/>
          <w:sz w:val="18"/>
          <w:szCs w:val="18"/>
        </w:rPr>
        <w:tab/>
        <w:t>SPOSÓB KOMUNIKACJI ORAZ WYMAGANIA FORMALNE DOTYCZĄCE SKŁADANYCH OŚWIADCZEŃ I DOKUMENTÓW</w:t>
      </w:r>
    </w:p>
    <w:p w14:paraId="002D697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12.1.</w:t>
      </w:r>
      <w:r w:rsidRPr="00025B0D">
        <w:rPr>
          <w:rFonts w:ascii="Verdana" w:hAnsi="Verdana" w:cs="Verdana"/>
          <w:b w:val="0"/>
          <w:sz w:val="18"/>
          <w:szCs w:val="18"/>
        </w:rPr>
        <w:tab/>
      </w:r>
      <w:r w:rsidRPr="00025B0D">
        <w:rPr>
          <w:rFonts w:ascii="Verdana" w:hAnsi="Verdana"/>
          <w:b w:val="0"/>
          <w:iCs/>
          <w:sz w:val="18"/>
          <w:szCs w:val="18"/>
        </w:rPr>
        <w:t xml:space="preserve">W postępowaniu komunikacja między </w:t>
      </w:r>
      <w:r w:rsidR="00E757C5" w:rsidRPr="00025B0D">
        <w:rPr>
          <w:rFonts w:ascii="Verdana" w:hAnsi="Verdana"/>
          <w:b w:val="0"/>
          <w:iCs/>
          <w:sz w:val="18"/>
          <w:szCs w:val="18"/>
        </w:rPr>
        <w:t>Z</w:t>
      </w:r>
      <w:r w:rsidRPr="00025B0D">
        <w:rPr>
          <w:rFonts w:ascii="Verdana" w:hAnsi="Verdana"/>
          <w:b w:val="0"/>
          <w:iCs/>
          <w:sz w:val="18"/>
          <w:szCs w:val="18"/>
        </w:rPr>
        <w:t xml:space="preserve">amawiającym a </w:t>
      </w:r>
      <w:r w:rsidR="00452FD0" w:rsidRPr="00025B0D">
        <w:rPr>
          <w:rFonts w:ascii="Verdana" w:hAnsi="Verdana"/>
          <w:b w:val="0"/>
          <w:iCs/>
          <w:sz w:val="18"/>
          <w:szCs w:val="18"/>
        </w:rPr>
        <w:t>W</w:t>
      </w:r>
      <w:r w:rsidRPr="00025B0D">
        <w:rPr>
          <w:rFonts w:ascii="Verdana" w:hAnsi="Verdana"/>
          <w:b w:val="0"/>
          <w:iCs/>
          <w:sz w:val="18"/>
          <w:szCs w:val="18"/>
        </w:rPr>
        <w:t>ykonawcami odbywa się za pośrednictwem operatora pocztowego</w:t>
      </w:r>
      <w:r w:rsidRPr="00025B0D">
        <w:rPr>
          <w:rFonts w:ascii="Verdana" w:hAnsi="Verdana"/>
          <w:b w:val="0"/>
          <w:sz w:val="18"/>
          <w:szCs w:val="18"/>
        </w:rPr>
        <w:t xml:space="preserve"> </w:t>
      </w:r>
      <w:r w:rsidRPr="00025B0D">
        <w:rPr>
          <w:rFonts w:ascii="Verdana" w:hAnsi="Verdana"/>
          <w:b w:val="0"/>
          <w:iCs/>
          <w:sz w:val="18"/>
          <w:szCs w:val="18"/>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025B0D">
        <w:rPr>
          <w:rFonts w:ascii="Verdana" w:hAnsi="Verdana"/>
          <w:b w:val="0"/>
          <w:iCs/>
          <w:sz w:val="18"/>
          <w:szCs w:val="18"/>
        </w:rPr>
        <w:t xml:space="preserve">poniżej </w:t>
      </w:r>
      <w:r w:rsidRPr="00025B0D">
        <w:rPr>
          <w:rFonts w:ascii="Verdana" w:hAnsi="Verdana"/>
          <w:b w:val="0"/>
          <w:iCs/>
          <w:sz w:val="18"/>
          <w:szCs w:val="18"/>
        </w:rPr>
        <w:t xml:space="preserve">w pkt </w:t>
      </w:r>
      <w:r w:rsidR="00912F01" w:rsidRPr="00025B0D">
        <w:rPr>
          <w:rFonts w:ascii="Verdana" w:hAnsi="Verdana"/>
          <w:b w:val="0"/>
          <w:iCs/>
          <w:sz w:val="18"/>
          <w:szCs w:val="18"/>
        </w:rPr>
        <w:t>12.3. – 12.6. IDW.</w:t>
      </w:r>
    </w:p>
    <w:p w14:paraId="6933C17C" w14:textId="7C411313"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 xml:space="preserve">Zamawiający wyznacza </w:t>
      </w:r>
      <w:r w:rsidRPr="00025B0D">
        <w:rPr>
          <w:rFonts w:ascii="Verdana" w:hAnsi="Verdana"/>
          <w:iCs/>
          <w:sz w:val="18"/>
          <w:szCs w:val="18"/>
        </w:rPr>
        <w:t>Pa</w:t>
      </w:r>
      <w:r w:rsidR="00CA1C51" w:rsidRPr="00025B0D">
        <w:rPr>
          <w:rFonts w:ascii="Verdana" w:hAnsi="Verdana"/>
          <w:iCs/>
          <w:sz w:val="18"/>
          <w:szCs w:val="18"/>
        </w:rPr>
        <w:t xml:space="preserve">nią </w:t>
      </w:r>
      <w:r w:rsidR="00F1059D">
        <w:rPr>
          <w:rFonts w:ascii="Verdana" w:hAnsi="Verdana"/>
          <w:iCs/>
          <w:sz w:val="18"/>
          <w:szCs w:val="18"/>
        </w:rPr>
        <w:t xml:space="preserve"> Martę Szymkiewicz</w:t>
      </w:r>
      <w:r w:rsidRPr="00025B0D">
        <w:rPr>
          <w:rFonts w:ascii="Verdana" w:hAnsi="Verdana"/>
          <w:b w:val="0"/>
          <w:iCs/>
          <w:sz w:val="18"/>
          <w:szCs w:val="18"/>
        </w:rPr>
        <w:t xml:space="preserve"> do kontaktowania się z Wykonawcami:</w:t>
      </w:r>
    </w:p>
    <w:p w14:paraId="0192A84A" w14:textId="6C6D1DEC" w:rsidR="00E41219" w:rsidRPr="00025B0D" w:rsidRDefault="00E25A56" w:rsidP="003461A9">
      <w:pPr>
        <w:pStyle w:val="Tekstpodstawowy2"/>
        <w:ind w:left="709"/>
        <w:rPr>
          <w:rFonts w:ascii="Verdana" w:hAnsi="Verdana"/>
          <w:b w:val="0"/>
          <w:iCs/>
          <w:sz w:val="18"/>
          <w:szCs w:val="18"/>
          <w:lang w:val="en-US"/>
        </w:rPr>
      </w:pPr>
      <w:r w:rsidRPr="00025B0D">
        <w:rPr>
          <w:rFonts w:ascii="Verdana" w:hAnsi="Verdana"/>
          <w:b w:val="0"/>
          <w:iCs/>
          <w:sz w:val="18"/>
          <w:szCs w:val="18"/>
          <w:lang w:val="en-US"/>
        </w:rPr>
        <w:t xml:space="preserve">tel. </w:t>
      </w:r>
      <w:r w:rsidR="00CA1C51" w:rsidRPr="00025B0D">
        <w:rPr>
          <w:rFonts w:ascii="Verdana" w:hAnsi="Verdana"/>
          <w:b w:val="0"/>
          <w:sz w:val="18"/>
          <w:szCs w:val="18"/>
          <w:lang w:val="en-US"/>
        </w:rPr>
        <w:t xml:space="preserve">+48 22 209 23 </w:t>
      </w:r>
      <w:r w:rsidR="00F1059D">
        <w:rPr>
          <w:rFonts w:ascii="Verdana" w:hAnsi="Verdana"/>
          <w:b w:val="0"/>
          <w:sz w:val="18"/>
          <w:szCs w:val="18"/>
          <w:lang w:val="en-US"/>
        </w:rPr>
        <w:t>61</w:t>
      </w:r>
      <w:r w:rsidRPr="00025B0D">
        <w:rPr>
          <w:rFonts w:ascii="Verdana" w:hAnsi="Verdana"/>
          <w:b w:val="0"/>
          <w:iCs/>
          <w:sz w:val="18"/>
          <w:szCs w:val="18"/>
          <w:lang w:val="en-US"/>
        </w:rPr>
        <w:t xml:space="preserve">, fax. </w:t>
      </w:r>
      <w:r w:rsidR="00F1059D" w:rsidRPr="00F1059D">
        <w:rPr>
          <w:rFonts w:ascii="Verdana" w:hAnsi="Verdana"/>
          <w:b w:val="0"/>
          <w:sz w:val="18"/>
          <w:szCs w:val="18"/>
          <w:lang w:val="en-US"/>
        </w:rPr>
        <w:t>+48 (22) 209 24 74</w:t>
      </w:r>
      <w:r w:rsidRPr="00025B0D">
        <w:rPr>
          <w:rFonts w:ascii="Verdana" w:hAnsi="Verdana"/>
          <w:b w:val="0"/>
          <w:iCs/>
          <w:sz w:val="18"/>
          <w:szCs w:val="18"/>
          <w:lang w:val="en-US"/>
        </w:rPr>
        <w:t>, e-mail</w:t>
      </w:r>
      <w:r w:rsidR="00D423C8" w:rsidRPr="00025B0D">
        <w:rPr>
          <w:rFonts w:ascii="Verdana" w:hAnsi="Verdana"/>
          <w:b w:val="0"/>
          <w:iCs/>
          <w:sz w:val="18"/>
          <w:szCs w:val="18"/>
          <w:lang w:val="en-US"/>
        </w:rPr>
        <w:t>;</w:t>
      </w:r>
      <w:r w:rsidR="006B1B07" w:rsidRPr="00025B0D">
        <w:rPr>
          <w:rFonts w:ascii="Verdana" w:hAnsi="Verdana"/>
          <w:b w:val="0"/>
          <w:sz w:val="18"/>
          <w:szCs w:val="18"/>
          <w:lang w:val="en-US"/>
        </w:rPr>
        <w:t xml:space="preserve"> </w:t>
      </w:r>
      <w:hyperlink r:id="rId10" w:history="1">
        <w:r w:rsidR="00F1059D" w:rsidRPr="0045401F">
          <w:rPr>
            <w:rStyle w:val="Hipercze"/>
            <w:rFonts w:ascii="Verdana" w:hAnsi="Verdana"/>
            <w:b w:val="0"/>
            <w:sz w:val="18"/>
            <w:szCs w:val="18"/>
            <w:lang w:val="en-US"/>
          </w:rPr>
          <w:t>mszymkiewicz</w:t>
        </w:r>
        <w:r w:rsidR="00F1059D" w:rsidRPr="0045401F">
          <w:rPr>
            <w:rStyle w:val="Hipercze"/>
            <w:rFonts w:ascii="Verdana" w:hAnsi="Verdana"/>
            <w:b w:val="0"/>
            <w:bCs w:val="0"/>
            <w:sz w:val="18"/>
            <w:szCs w:val="18"/>
            <w:lang w:val="en-US"/>
          </w:rPr>
          <w:t>@gddkia.gov.pl</w:t>
        </w:r>
      </w:hyperlink>
      <w:r w:rsidR="00BD0498" w:rsidRPr="00025B0D">
        <w:rPr>
          <w:rFonts w:ascii="Verdana" w:hAnsi="Verdana"/>
          <w:b w:val="0"/>
          <w:bCs w:val="0"/>
          <w:sz w:val="18"/>
          <w:szCs w:val="18"/>
          <w:lang w:val="en-US"/>
        </w:rPr>
        <w:t xml:space="preserve"> </w:t>
      </w:r>
    </w:p>
    <w:p w14:paraId="54EEA4D6" w14:textId="3ADB889E" w:rsidR="00672BB3" w:rsidRPr="00025B0D" w:rsidRDefault="00E25A56" w:rsidP="00672BB3">
      <w:pPr>
        <w:pStyle w:val="Tekstpodstawowy2"/>
        <w:ind w:left="709"/>
        <w:rPr>
          <w:rFonts w:ascii="Verdana" w:hAnsi="Verdana"/>
          <w:b w:val="0"/>
          <w:sz w:val="18"/>
          <w:szCs w:val="18"/>
        </w:rPr>
      </w:pPr>
      <w:r w:rsidRPr="00025B0D">
        <w:rPr>
          <w:rFonts w:ascii="Verdana" w:hAnsi="Verdana"/>
          <w:b w:val="0"/>
          <w:iCs/>
          <w:sz w:val="18"/>
          <w:szCs w:val="18"/>
        </w:rPr>
        <w:t xml:space="preserve">Generalna Dyrekcja Dróg Krajowych i </w:t>
      </w:r>
      <w:r w:rsidR="00D423C8" w:rsidRPr="00025B0D">
        <w:rPr>
          <w:rFonts w:ascii="Verdana" w:hAnsi="Verdana"/>
          <w:b w:val="0"/>
          <w:iCs/>
          <w:sz w:val="18"/>
          <w:szCs w:val="18"/>
        </w:rPr>
        <w:t>Autostrad  Oddział w Warszawie</w:t>
      </w:r>
      <w:r w:rsidR="00672BB3" w:rsidRPr="00025B0D">
        <w:rPr>
          <w:rFonts w:ascii="Verdana" w:hAnsi="Verdana"/>
          <w:b w:val="0"/>
          <w:iCs/>
          <w:sz w:val="18"/>
          <w:szCs w:val="18"/>
        </w:rPr>
        <w:t xml:space="preserve">, </w:t>
      </w:r>
      <w:r w:rsidR="00672BB3" w:rsidRPr="00025B0D">
        <w:rPr>
          <w:rFonts w:ascii="Verdana" w:hAnsi="Verdana"/>
          <w:b w:val="0"/>
          <w:sz w:val="18"/>
          <w:szCs w:val="18"/>
        </w:rPr>
        <w:t xml:space="preserve">ul. Mińska 25, 03-808 Warszawa  </w:t>
      </w:r>
    </w:p>
    <w:p w14:paraId="6236826D" w14:textId="77777777" w:rsidR="00A63AF4" w:rsidRPr="00025B0D" w:rsidRDefault="00A63AF4" w:rsidP="00672BB3">
      <w:pPr>
        <w:pStyle w:val="Tekstpodstawowy2"/>
        <w:ind w:left="709" w:hanging="709"/>
        <w:rPr>
          <w:rFonts w:ascii="Verdana" w:hAnsi="Verdana"/>
          <w:b w:val="0"/>
          <w:iCs/>
          <w:sz w:val="18"/>
          <w:szCs w:val="18"/>
        </w:rPr>
      </w:pPr>
      <w:r w:rsidRPr="00025B0D">
        <w:rPr>
          <w:rFonts w:ascii="Verdana" w:hAnsi="Verdana" w:cs="Verdana"/>
          <w:b w:val="0"/>
          <w:sz w:val="18"/>
          <w:szCs w:val="18"/>
        </w:rPr>
        <w:t>12.2.</w:t>
      </w:r>
      <w:r w:rsidRPr="00025B0D">
        <w:rPr>
          <w:rFonts w:ascii="Verdana" w:hAnsi="Verdana" w:cs="Verdana"/>
          <w:b w:val="0"/>
          <w:sz w:val="18"/>
          <w:szCs w:val="18"/>
        </w:rPr>
        <w:tab/>
      </w:r>
      <w:r w:rsidR="00E25A56" w:rsidRPr="00025B0D">
        <w:rPr>
          <w:rFonts w:ascii="Verdana" w:hAnsi="Verdana"/>
          <w:b w:val="0"/>
          <w:iCs/>
          <w:sz w:val="18"/>
          <w:szCs w:val="18"/>
        </w:rPr>
        <w:t xml:space="preserve">Jeżeli </w:t>
      </w:r>
      <w:r w:rsidR="00E757C5" w:rsidRPr="00025B0D">
        <w:rPr>
          <w:rFonts w:ascii="Verdana" w:hAnsi="Verdana"/>
          <w:b w:val="0"/>
          <w:iCs/>
          <w:sz w:val="18"/>
          <w:szCs w:val="18"/>
        </w:rPr>
        <w:t>Z</w:t>
      </w:r>
      <w:r w:rsidR="00E25A56" w:rsidRPr="00025B0D">
        <w:rPr>
          <w:rFonts w:ascii="Verdana" w:hAnsi="Verdana"/>
          <w:b w:val="0"/>
          <w:iCs/>
          <w:sz w:val="18"/>
          <w:szCs w:val="18"/>
        </w:rPr>
        <w:t xml:space="preserve">amawiający lub </w:t>
      </w:r>
      <w:r w:rsidR="00452FD0" w:rsidRPr="00025B0D">
        <w:rPr>
          <w:rFonts w:ascii="Verdana" w:hAnsi="Verdana"/>
          <w:b w:val="0"/>
          <w:iCs/>
          <w:sz w:val="18"/>
          <w:szCs w:val="18"/>
        </w:rPr>
        <w:t>W</w:t>
      </w:r>
      <w:r w:rsidR="00E25A56" w:rsidRPr="00025B0D">
        <w:rPr>
          <w:rFonts w:ascii="Verdana" w:hAnsi="Verdana"/>
          <w:b w:val="0"/>
          <w:iCs/>
          <w:sz w:val="18"/>
          <w:szCs w:val="18"/>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03683E2" w14:textId="77777777" w:rsidR="009F3373" w:rsidRPr="00025B0D" w:rsidRDefault="00A63AF4"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12.3.</w:t>
      </w:r>
      <w:r w:rsidRPr="00025B0D">
        <w:rPr>
          <w:rFonts w:ascii="Verdana" w:hAnsi="Verdana" w:cs="Verdana"/>
          <w:b w:val="0"/>
          <w:sz w:val="18"/>
          <w:szCs w:val="18"/>
        </w:rPr>
        <w:tab/>
      </w:r>
      <w:r w:rsidR="00E25A56" w:rsidRPr="00025B0D">
        <w:rPr>
          <w:rFonts w:ascii="Verdana" w:hAnsi="Verdana"/>
          <w:b w:val="0"/>
          <w:iCs/>
          <w:sz w:val="18"/>
          <w:szCs w:val="18"/>
        </w:rPr>
        <w:t>W postępowaniu oświadczenia</w:t>
      </w:r>
      <w:r w:rsidR="00A44A7E" w:rsidRPr="00025B0D">
        <w:rPr>
          <w:rFonts w:ascii="Verdana" w:hAnsi="Verdana"/>
          <w:b w:val="0"/>
          <w:iCs/>
          <w:sz w:val="18"/>
          <w:szCs w:val="18"/>
        </w:rPr>
        <w:t xml:space="preserve"> o których mowa w pkt 9.1</w:t>
      </w:r>
      <w:r w:rsidR="00E25A56" w:rsidRPr="00025B0D">
        <w:rPr>
          <w:rFonts w:ascii="Verdana" w:hAnsi="Verdana"/>
          <w:b w:val="0"/>
          <w:iCs/>
          <w:sz w:val="18"/>
          <w:szCs w:val="18"/>
        </w:rPr>
        <w:t>, składa się w formie pisemnej albo w postaci elektronicznej</w:t>
      </w:r>
      <w:r w:rsidR="009806C3" w:rsidRPr="00025B0D">
        <w:rPr>
          <w:rFonts w:ascii="Verdana" w:hAnsi="Verdana"/>
          <w:b w:val="0"/>
          <w:iCs/>
          <w:sz w:val="18"/>
          <w:szCs w:val="18"/>
        </w:rPr>
        <w:t>.</w:t>
      </w:r>
    </w:p>
    <w:p w14:paraId="266E71B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12.4.</w:t>
      </w:r>
      <w:r w:rsidRPr="00025B0D">
        <w:rPr>
          <w:rFonts w:ascii="Verdana" w:hAnsi="Verdana" w:cs="Verdana"/>
          <w:b w:val="0"/>
          <w:sz w:val="18"/>
          <w:szCs w:val="18"/>
        </w:rPr>
        <w:tab/>
      </w:r>
      <w:r w:rsidR="00E25A56" w:rsidRPr="00025B0D">
        <w:rPr>
          <w:rFonts w:ascii="Verdana" w:hAnsi="Verdana"/>
          <w:b w:val="0"/>
          <w:iCs/>
          <w:sz w:val="18"/>
          <w:szCs w:val="18"/>
        </w:rPr>
        <w:t>Ofertę składa się pod rygorem nieważności w formie pisemnej.</w:t>
      </w:r>
    </w:p>
    <w:p w14:paraId="760D093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lastRenderedPageBreak/>
        <w:t>12.5.</w:t>
      </w:r>
      <w:r w:rsidRPr="00025B0D">
        <w:rPr>
          <w:rFonts w:ascii="Verdana" w:hAnsi="Verdana" w:cs="Verdana"/>
          <w:b w:val="0"/>
          <w:sz w:val="18"/>
          <w:szCs w:val="18"/>
        </w:rPr>
        <w:tab/>
      </w:r>
      <w:r w:rsidR="00E25A56" w:rsidRPr="00025B0D">
        <w:rPr>
          <w:rFonts w:ascii="Verdana" w:hAnsi="Verdana"/>
          <w:b w:val="0"/>
          <w:iCs/>
          <w:sz w:val="18"/>
          <w:szCs w:val="18"/>
        </w:rPr>
        <w:t xml:space="preserve">Oświadczenia, o których mowa w rozporządzeniu Ministra Rozwoju </w:t>
      </w:r>
      <w:r w:rsidR="000B5291" w:rsidRPr="00025B0D">
        <w:rPr>
          <w:rFonts w:ascii="Verdana" w:hAnsi="Verdana"/>
          <w:b w:val="0"/>
          <w:iCs/>
          <w:sz w:val="18"/>
          <w:szCs w:val="18"/>
        </w:rPr>
        <w:t xml:space="preserve">z dnia 26 lipca 2016 r. </w:t>
      </w:r>
      <w:r w:rsidR="00E25A56" w:rsidRPr="00025B0D">
        <w:rPr>
          <w:rFonts w:ascii="Verdana" w:hAnsi="Verdana"/>
          <w:b w:val="0"/>
          <w:iCs/>
          <w:sz w:val="18"/>
          <w:szCs w:val="18"/>
        </w:rPr>
        <w:t xml:space="preserve">w sprawie rodzajów dokumentów, jakich może żądać zamawiający od </w:t>
      </w:r>
      <w:r w:rsidR="00452FD0" w:rsidRPr="00025B0D">
        <w:rPr>
          <w:rFonts w:ascii="Verdana" w:hAnsi="Verdana"/>
          <w:b w:val="0"/>
          <w:iCs/>
          <w:sz w:val="18"/>
          <w:szCs w:val="18"/>
        </w:rPr>
        <w:t>W</w:t>
      </w:r>
      <w:r w:rsidR="00E25A56" w:rsidRPr="00025B0D">
        <w:rPr>
          <w:rFonts w:ascii="Verdana" w:hAnsi="Verdana"/>
          <w:b w:val="0"/>
          <w:iCs/>
          <w:sz w:val="18"/>
          <w:szCs w:val="18"/>
        </w:rPr>
        <w:t>ykonawcy</w:t>
      </w:r>
      <w:r w:rsidR="000B5291" w:rsidRPr="00025B0D">
        <w:rPr>
          <w:rFonts w:ascii="Verdana" w:hAnsi="Verdana"/>
          <w:sz w:val="18"/>
          <w:szCs w:val="18"/>
        </w:rPr>
        <w:t xml:space="preserve"> </w:t>
      </w:r>
      <w:r w:rsidR="000B5291" w:rsidRPr="00025B0D">
        <w:rPr>
          <w:rFonts w:ascii="Verdana" w:hAnsi="Verdana"/>
          <w:b w:val="0"/>
          <w:iCs/>
          <w:sz w:val="18"/>
          <w:szCs w:val="18"/>
        </w:rPr>
        <w:t>w postępowaniu o udzielenie zamówienia (Dz. U. poz. 1126)</w:t>
      </w:r>
      <w:r w:rsidR="00E25A56" w:rsidRPr="00025B0D">
        <w:rPr>
          <w:rFonts w:ascii="Verdana" w:hAnsi="Verdana"/>
          <w:b w:val="0"/>
          <w:iCs/>
          <w:sz w:val="18"/>
          <w:szCs w:val="18"/>
        </w:rPr>
        <w:t xml:space="preserve">, zwanym dalej „rozporządzeniem” </w:t>
      </w:r>
      <w:r w:rsidR="007D7C8E" w:rsidRPr="00025B0D">
        <w:rPr>
          <w:rFonts w:ascii="Verdana" w:hAnsi="Verdana"/>
          <w:b w:val="0"/>
          <w:iCs/>
          <w:sz w:val="18"/>
          <w:szCs w:val="18"/>
        </w:rPr>
        <w:t>dotyczące</w:t>
      </w:r>
      <w:r w:rsidR="00E25A56" w:rsidRPr="00025B0D">
        <w:rPr>
          <w:rFonts w:ascii="Verdana" w:hAnsi="Verdana"/>
          <w:b w:val="0"/>
          <w:iCs/>
          <w:sz w:val="18"/>
          <w:szCs w:val="18"/>
        </w:rPr>
        <w:t xml:space="preserve"> </w:t>
      </w:r>
      <w:r w:rsidR="00452FD0" w:rsidRPr="00025B0D">
        <w:rPr>
          <w:rFonts w:ascii="Verdana" w:hAnsi="Verdana"/>
          <w:b w:val="0"/>
          <w:iCs/>
          <w:sz w:val="18"/>
          <w:szCs w:val="18"/>
        </w:rPr>
        <w:t>W</w:t>
      </w:r>
      <w:r w:rsidR="00E25A56" w:rsidRPr="00025B0D">
        <w:rPr>
          <w:rFonts w:ascii="Verdana" w:hAnsi="Verdana"/>
          <w:b w:val="0"/>
          <w:iCs/>
          <w:sz w:val="18"/>
          <w:szCs w:val="18"/>
        </w:rPr>
        <w:t>ykonawc</w:t>
      </w:r>
      <w:r w:rsidR="007D7C8E" w:rsidRPr="00025B0D">
        <w:rPr>
          <w:rFonts w:ascii="Verdana" w:hAnsi="Verdana"/>
          <w:b w:val="0"/>
          <w:iCs/>
          <w:sz w:val="18"/>
          <w:szCs w:val="18"/>
        </w:rPr>
        <w:t>y</w:t>
      </w:r>
      <w:r w:rsidR="00E25A56" w:rsidRPr="00025B0D">
        <w:rPr>
          <w:rFonts w:ascii="Verdana" w:hAnsi="Verdana"/>
          <w:b w:val="0"/>
          <w:iCs/>
          <w:sz w:val="18"/>
          <w:szCs w:val="18"/>
        </w:rPr>
        <w:t xml:space="preserve"> i inn</w:t>
      </w:r>
      <w:r w:rsidR="007D7C8E" w:rsidRPr="00025B0D">
        <w:rPr>
          <w:rFonts w:ascii="Verdana" w:hAnsi="Verdana"/>
          <w:b w:val="0"/>
          <w:iCs/>
          <w:sz w:val="18"/>
          <w:szCs w:val="18"/>
        </w:rPr>
        <w:t>ych</w:t>
      </w:r>
      <w:r w:rsidR="00E25A56" w:rsidRPr="00025B0D">
        <w:rPr>
          <w:rFonts w:ascii="Verdana" w:hAnsi="Verdana"/>
          <w:b w:val="0"/>
          <w:iCs/>
          <w:sz w:val="18"/>
          <w:szCs w:val="18"/>
        </w:rPr>
        <w:t xml:space="preserve"> podmiot</w:t>
      </w:r>
      <w:r w:rsidR="007D7C8E" w:rsidRPr="00025B0D">
        <w:rPr>
          <w:rFonts w:ascii="Verdana" w:hAnsi="Verdana"/>
          <w:b w:val="0"/>
          <w:iCs/>
          <w:sz w:val="18"/>
          <w:szCs w:val="18"/>
        </w:rPr>
        <w:t>ów</w:t>
      </w:r>
      <w:r w:rsidR="00E25A56" w:rsidRPr="00025B0D">
        <w:rPr>
          <w:rFonts w:ascii="Verdana" w:hAnsi="Verdana"/>
          <w:b w:val="0"/>
          <w:iCs/>
          <w:sz w:val="18"/>
          <w:szCs w:val="18"/>
        </w:rPr>
        <w:t xml:space="preserve">, na zdolnościach lub sytuacji których polega </w:t>
      </w:r>
      <w:r w:rsidR="00452FD0" w:rsidRPr="00025B0D">
        <w:rPr>
          <w:rFonts w:ascii="Verdana" w:hAnsi="Verdana"/>
          <w:b w:val="0"/>
          <w:iCs/>
          <w:sz w:val="18"/>
          <w:szCs w:val="18"/>
        </w:rPr>
        <w:t>W</w:t>
      </w:r>
      <w:r w:rsidR="00E25A56" w:rsidRPr="00025B0D">
        <w:rPr>
          <w:rFonts w:ascii="Verdana" w:hAnsi="Verdana"/>
          <w:b w:val="0"/>
          <w:iCs/>
          <w:sz w:val="18"/>
          <w:szCs w:val="18"/>
        </w:rPr>
        <w:t>ykonawca na zasadach określonych w art. 22a ustawy Pzp oraz</w:t>
      </w:r>
      <w:r w:rsidR="007D7C8E" w:rsidRPr="00025B0D">
        <w:rPr>
          <w:rFonts w:ascii="Verdana" w:hAnsi="Verdana"/>
          <w:b w:val="0"/>
          <w:iCs/>
          <w:sz w:val="18"/>
          <w:szCs w:val="18"/>
        </w:rPr>
        <w:t xml:space="preserve"> dotyczące</w:t>
      </w:r>
      <w:r w:rsidR="00E25A56" w:rsidRPr="00025B0D">
        <w:rPr>
          <w:rFonts w:ascii="Verdana" w:hAnsi="Verdana"/>
          <w:b w:val="0"/>
          <w:iCs/>
          <w:sz w:val="18"/>
          <w:szCs w:val="18"/>
        </w:rPr>
        <w:t xml:space="preserve"> podwykonawców, należy złożyć </w:t>
      </w:r>
      <w:r w:rsidR="00E25A56" w:rsidRPr="00025B0D">
        <w:rPr>
          <w:rFonts w:ascii="Verdana" w:hAnsi="Verdana"/>
          <w:iCs/>
          <w:sz w:val="18"/>
          <w:szCs w:val="18"/>
        </w:rPr>
        <w:t>w oryginale</w:t>
      </w:r>
      <w:r w:rsidR="00E25A56" w:rsidRPr="00025B0D">
        <w:rPr>
          <w:rFonts w:ascii="Verdana" w:hAnsi="Verdana"/>
          <w:b w:val="0"/>
          <w:iCs/>
          <w:sz w:val="18"/>
          <w:szCs w:val="18"/>
        </w:rPr>
        <w:t>.</w:t>
      </w:r>
    </w:p>
    <w:p w14:paraId="4BA2B038" w14:textId="77777777" w:rsidR="009C01A0" w:rsidRDefault="0098618F" w:rsidP="003461A9">
      <w:pPr>
        <w:pStyle w:val="Tekstpodstawowy2"/>
        <w:ind w:left="709" w:hanging="709"/>
        <w:rPr>
          <w:rFonts w:ascii="Verdana" w:hAnsi="Verdana"/>
          <w:b w:val="0"/>
          <w:iCs/>
          <w:sz w:val="18"/>
          <w:szCs w:val="18"/>
        </w:rPr>
      </w:pPr>
      <w:r w:rsidRPr="00025B0D">
        <w:rPr>
          <w:rFonts w:ascii="Verdana" w:hAnsi="Verdana"/>
          <w:b w:val="0"/>
          <w:iCs/>
          <w:sz w:val="18"/>
          <w:szCs w:val="18"/>
        </w:rPr>
        <w:t xml:space="preserve">12.6. </w:t>
      </w:r>
      <w:r w:rsidR="00245AD9" w:rsidRPr="00025B0D">
        <w:rPr>
          <w:rFonts w:ascii="Verdana" w:hAnsi="Verdana"/>
          <w:b w:val="0"/>
          <w:iCs/>
          <w:sz w:val="18"/>
          <w:szCs w:val="18"/>
        </w:rPr>
        <w:tab/>
      </w:r>
      <w:r w:rsidRPr="00025B0D">
        <w:rPr>
          <w:rFonts w:ascii="Verdana" w:hAnsi="Verdana"/>
          <w:b w:val="0"/>
          <w:iCs/>
          <w:sz w:val="18"/>
          <w:szCs w:val="18"/>
        </w:rPr>
        <w:t>Zobowiązanie, o którym mowa w pkt 10.2. IDW należy złożyć w formie analogicznej jak w pkt 12.5. IDW, tj</w:t>
      </w:r>
      <w:r w:rsidRPr="00025B0D">
        <w:rPr>
          <w:rFonts w:ascii="Verdana" w:hAnsi="Verdana"/>
          <w:iCs/>
          <w:sz w:val="18"/>
          <w:szCs w:val="18"/>
        </w:rPr>
        <w:t>. w oryginale</w:t>
      </w:r>
      <w:r w:rsidRPr="00025B0D">
        <w:rPr>
          <w:rFonts w:ascii="Verdana" w:hAnsi="Verdana"/>
          <w:b w:val="0"/>
          <w:iCs/>
          <w:sz w:val="18"/>
          <w:szCs w:val="18"/>
        </w:rPr>
        <w:t xml:space="preserve">. </w:t>
      </w:r>
    </w:p>
    <w:p w14:paraId="1AF56C78" w14:textId="3B4F291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98618F" w:rsidRPr="00025B0D">
        <w:rPr>
          <w:rFonts w:ascii="Verdana" w:hAnsi="Verdana" w:cs="Verdana"/>
          <w:b w:val="0"/>
          <w:sz w:val="18"/>
          <w:szCs w:val="18"/>
        </w:rPr>
        <w:t>7</w:t>
      </w:r>
      <w:r w:rsidRPr="00025B0D">
        <w:rPr>
          <w:rFonts w:ascii="Verdana" w:hAnsi="Verdana" w:cs="Verdana"/>
          <w:b w:val="0"/>
          <w:sz w:val="18"/>
          <w:szCs w:val="18"/>
        </w:rPr>
        <w:t>.</w:t>
      </w:r>
      <w:r w:rsidRPr="00025B0D">
        <w:rPr>
          <w:rFonts w:ascii="Verdana" w:hAnsi="Verdana" w:cs="Verdana"/>
          <w:b w:val="0"/>
          <w:sz w:val="18"/>
          <w:szCs w:val="18"/>
        </w:rPr>
        <w:tab/>
      </w:r>
      <w:r w:rsidR="00E25A56" w:rsidRPr="00025B0D">
        <w:rPr>
          <w:rFonts w:ascii="Verdana" w:hAnsi="Verdana"/>
          <w:b w:val="0"/>
          <w:iCs/>
          <w:sz w:val="18"/>
          <w:szCs w:val="18"/>
        </w:rPr>
        <w:t xml:space="preserve">Dokumenty, o których mowa w rozporządzeniu, inne niż oświadczenia, o których mowa </w:t>
      </w:r>
      <w:r w:rsidR="00912F01" w:rsidRPr="00025B0D">
        <w:rPr>
          <w:rFonts w:ascii="Verdana" w:hAnsi="Verdana"/>
          <w:b w:val="0"/>
          <w:iCs/>
          <w:sz w:val="18"/>
          <w:szCs w:val="18"/>
        </w:rPr>
        <w:t xml:space="preserve">powyżej </w:t>
      </w:r>
      <w:r w:rsidR="00E25A56" w:rsidRPr="00025B0D">
        <w:rPr>
          <w:rFonts w:ascii="Verdana" w:hAnsi="Verdana"/>
          <w:b w:val="0"/>
          <w:iCs/>
          <w:sz w:val="18"/>
          <w:szCs w:val="18"/>
        </w:rPr>
        <w:t>w pkt 12.5 IDW, należy złożyć w oryginale lub kopii potwierdzonej za zgodność z oryginałem.</w:t>
      </w:r>
    </w:p>
    <w:p w14:paraId="544EF39C" w14:textId="77777777" w:rsidR="00B5521B" w:rsidRPr="00025B0D" w:rsidRDefault="00B5521B" w:rsidP="003461A9">
      <w:pPr>
        <w:pStyle w:val="Tekstpodstawowy2"/>
        <w:ind w:left="709" w:hanging="1"/>
        <w:rPr>
          <w:rFonts w:ascii="Verdana" w:hAnsi="Verdana"/>
          <w:b w:val="0"/>
          <w:iCs/>
          <w:sz w:val="18"/>
          <w:szCs w:val="18"/>
        </w:rPr>
      </w:pPr>
      <w:r w:rsidRPr="00025B0D">
        <w:rPr>
          <w:rFonts w:ascii="Verdana" w:hAnsi="Verdana"/>
          <w:b w:val="0"/>
          <w:iCs/>
          <w:sz w:val="18"/>
          <w:szCs w:val="18"/>
        </w:rPr>
        <w:t xml:space="preserve">Poświadczenia za zgodność z oryginałem dokonuje odpowiednio </w:t>
      </w:r>
      <w:r w:rsidR="00452FD0" w:rsidRPr="00025B0D">
        <w:rPr>
          <w:rFonts w:ascii="Verdana" w:hAnsi="Verdana"/>
          <w:b w:val="0"/>
          <w:iCs/>
          <w:sz w:val="18"/>
          <w:szCs w:val="18"/>
        </w:rPr>
        <w:t>W</w:t>
      </w:r>
      <w:r w:rsidRPr="00025B0D">
        <w:rPr>
          <w:rFonts w:ascii="Verdana" w:hAnsi="Verdana"/>
          <w:b w:val="0"/>
          <w:iCs/>
          <w:sz w:val="18"/>
          <w:szCs w:val="18"/>
        </w:rPr>
        <w:t xml:space="preserve">ykonawca, podmiot, na którego zdolnościach lub sytuacji polega </w:t>
      </w:r>
      <w:r w:rsidR="00452FD0" w:rsidRPr="00025B0D">
        <w:rPr>
          <w:rFonts w:ascii="Verdana" w:hAnsi="Verdana"/>
          <w:b w:val="0"/>
          <w:iCs/>
          <w:sz w:val="18"/>
          <w:szCs w:val="18"/>
        </w:rPr>
        <w:t>W</w:t>
      </w:r>
      <w:r w:rsidRPr="00025B0D">
        <w:rPr>
          <w:rFonts w:ascii="Verdana" w:hAnsi="Verdana"/>
          <w:b w:val="0"/>
          <w:iCs/>
          <w:sz w:val="18"/>
          <w:szCs w:val="18"/>
        </w:rPr>
        <w:t xml:space="preserve">ykonawca, </w:t>
      </w:r>
      <w:r w:rsidR="00452FD0" w:rsidRPr="00025B0D">
        <w:rPr>
          <w:rFonts w:ascii="Verdana" w:hAnsi="Verdana"/>
          <w:b w:val="0"/>
          <w:iCs/>
          <w:sz w:val="18"/>
          <w:szCs w:val="18"/>
        </w:rPr>
        <w:t>W</w:t>
      </w:r>
      <w:r w:rsidRPr="00025B0D">
        <w:rPr>
          <w:rFonts w:ascii="Verdana" w:hAnsi="Verdana"/>
          <w:b w:val="0"/>
          <w:iCs/>
          <w:sz w:val="18"/>
          <w:szCs w:val="18"/>
        </w:rPr>
        <w:t xml:space="preserve">ykonawcy wspólnie ubiegający się o udzielenie zamówienia publicznego albo podwykonawca, w zakresie dokumentów, które każdego z nich dotyczą. </w:t>
      </w:r>
    </w:p>
    <w:p w14:paraId="73E49477"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Potwierdzenie za zgodność z oryginałem następuje w formie pisemnej lub w formie elektronicznej</w:t>
      </w:r>
      <w:r w:rsidR="00C33F13" w:rsidRPr="00025B0D">
        <w:rPr>
          <w:rFonts w:ascii="Verdana" w:hAnsi="Verdana"/>
          <w:b w:val="0"/>
          <w:iCs/>
          <w:sz w:val="18"/>
          <w:szCs w:val="18"/>
        </w:rPr>
        <w:t>.</w:t>
      </w:r>
      <w:r w:rsidRPr="00025B0D">
        <w:rPr>
          <w:rFonts w:ascii="Verdana" w:hAnsi="Verdana"/>
          <w:b w:val="0"/>
          <w:iCs/>
          <w:sz w:val="18"/>
          <w:szCs w:val="18"/>
        </w:rPr>
        <w:t xml:space="preserve"> </w:t>
      </w:r>
    </w:p>
    <w:p w14:paraId="23208F8B"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Poświadczenie za zgodność z oryginałem dokonywane w formie pisemnej powinno być sporządzone w sposób umożliwiający identyfikację podpisu (np. wraz z imienną pieczątką osoby poświadczającej kopię dokumentu za zgodność z oryginałem).</w:t>
      </w:r>
    </w:p>
    <w:p w14:paraId="332F9A25"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8</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4393E54"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9</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Dokumenty sporządzone w języku obcym są składane wraz z tłumaczeniem na język polski.</w:t>
      </w:r>
    </w:p>
    <w:p w14:paraId="631901E4" w14:textId="37C049C5" w:rsidR="00F23B29" w:rsidRPr="00025B0D" w:rsidRDefault="00F23B29" w:rsidP="003461A9">
      <w:pPr>
        <w:pStyle w:val="Tekstpodstawowy2"/>
        <w:ind w:left="709" w:hanging="709"/>
        <w:rPr>
          <w:rFonts w:ascii="Verdana" w:hAnsi="Verdana"/>
          <w:b w:val="0"/>
          <w:iCs/>
          <w:sz w:val="18"/>
          <w:szCs w:val="18"/>
        </w:rPr>
      </w:pPr>
    </w:p>
    <w:p w14:paraId="516A7ED0" w14:textId="77777777" w:rsidR="005E6D74" w:rsidRPr="00025B0D" w:rsidRDefault="005E6D74" w:rsidP="003461A9">
      <w:pPr>
        <w:spacing w:before="120"/>
        <w:ind w:left="720" w:hanging="720"/>
        <w:jc w:val="both"/>
        <w:rPr>
          <w:rFonts w:ascii="Verdana" w:hAnsi="Verdana"/>
          <w:b/>
          <w:sz w:val="18"/>
          <w:szCs w:val="18"/>
        </w:rPr>
      </w:pPr>
      <w:r w:rsidRPr="00025B0D">
        <w:rPr>
          <w:rFonts w:ascii="Verdana" w:hAnsi="Verdana"/>
          <w:b/>
          <w:sz w:val="18"/>
          <w:szCs w:val="18"/>
        </w:rPr>
        <w:t>13.</w:t>
      </w:r>
      <w:r w:rsidRPr="00025B0D">
        <w:rPr>
          <w:rFonts w:ascii="Verdana" w:hAnsi="Verdana"/>
          <w:b/>
          <w:sz w:val="18"/>
          <w:szCs w:val="18"/>
        </w:rPr>
        <w:tab/>
        <w:t xml:space="preserve">UDZIELANIE WYJAŚNIEŃ TREŚCI SIWZ </w:t>
      </w:r>
    </w:p>
    <w:p w14:paraId="7D8FDC7B"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13.1.</w:t>
      </w:r>
      <w:r w:rsidRPr="00025B0D">
        <w:rPr>
          <w:rFonts w:ascii="Verdana" w:hAnsi="Verdana"/>
          <w:sz w:val="18"/>
          <w:szCs w:val="18"/>
        </w:rPr>
        <w:tab/>
        <w:t xml:space="preserve">Wykonawca może zwrócić się do Zamawiającego o wyjaśnienie treści specyfikacji istotnych warunków zamówienia (SIWZ), kierując wniosek na adres: </w:t>
      </w:r>
    </w:p>
    <w:p w14:paraId="130A629B" w14:textId="77777777" w:rsidR="00353059" w:rsidRPr="00025B0D" w:rsidRDefault="00353059" w:rsidP="003461A9">
      <w:pPr>
        <w:pStyle w:val="Tekstpodstawowywcity"/>
        <w:tabs>
          <w:tab w:val="left" w:pos="709"/>
        </w:tabs>
        <w:spacing w:before="120"/>
        <w:ind w:left="709" w:hanging="709"/>
        <w:jc w:val="both"/>
        <w:rPr>
          <w:rFonts w:ascii="Verdana" w:hAnsi="Verdana"/>
          <w:sz w:val="18"/>
          <w:szCs w:val="18"/>
        </w:rPr>
      </w:pPr>
    </w:p>
    <w:p w14:paraId="05580094" w14:textId="77777777" w:rsidR="00A54A61" w:rsidRDefault="00A54A61" w:rsidP="00353059">
      <w:pPr>
        <w:ind w:left="720"/>
        <w:jc w:val="center"/>
        <w:rPr>
          <w:rFonts w:ascii="Verdana" w:hAnsi="Verdana"/>
          <w:b/>
          <w:bCs/>
          <w:sz w:val="18"/>
          <w:szCs w:val="18"/>
        </w:rPr>
      </w:pPr>
    </w:p>
    <w:p w14:paraId="10759AF8"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Generalna Dyrekcja Dróg Krajowych i Autostrad</w:t>
      </w:r>
    </w:p>
    <w:p w14:paraId="0AC6DA96"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Oddział w Warszawie</w:t>
      </w:r>
    </w:p>
    <w:p w14:paraId="09BC72B4"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ul. Mińska 25</w:t>
      </w:r>
    </w:p>
    <w:p w14:paraId="1D891E70" w14:textId="77777777" w:rsidR="00353059" w:rsidRPr="00025B0D" w:rsidRDefault="00353059" w:rsidP="00353059">
      <w:pPr>
        <w:pStyle w:val="Tekstpodstawowywcity"/>
        <w:ind w:left="709"/>
        <w:jc w:val="center"/>
        <w:rPr>
          <w:rFonts w:ascii="Verdana" w:hAnsi="Verdana"/>
          <w:sz w:val="18"/>
          <w:szCs w:val="18"/>
        </w:rPr>
      </w:pPr>
      <w:r w:rsidRPr="00025B0D">
        <w:rPr>
          <w:rFonts w:ascii="Verdana" w:hAnsi="Verdana"/>
          <w:b/>
          <w:bCs/>
          <w:sz w:val="18"/>
          <w:szCs w:val="18"/>
        </w:rPr>
        <w:t>03-808 Warszawa</w:t>
      </w:r>
    </w:p>
    <w:p w14:paraId="30616742" w14:textId="77777777" w:rsidR="005E6D74" w:rsidRPr="00025B0D" w:rsidRDefault="005E6D74" w:rsidP="00353059">
      <w:pPr>
        <w:pStyle w:val="Tekstpodstawowywcity"/>
        <w:spacing w:before="120"/>
        <w:ind w:left="709"/>
        <w:jc w:val="both"/>
        <w:rPr>
          <w:rFonts w:ascii="Verdana" w:hAnsi="Verdana"/>
          <w:b/>
          <w:sz w:val="18"/>
          <w:szCs w:val="18"/>
        </w:rPr>
      </w:pPr>
      <w:r w:rsidRPr="00025B0D">
        <w:rPr>
          <w:rFonts w:ascii="Verdana" w:hAnsi="Verdana"/>
          <w:sz w:val="18"/>
          <w:szCs w:val="18"/>
        </w:rPr>
        <w:t xml:space="preserve">Zamawiający prosi o </w:t>
      </w:r>
      <w:r w:rsidRPr="00025B0D">
        <w:rPr>
          <w:rFonts w:ascii="Verdana" w:hAnsi="Verdana"/>
          <w:sz w:val="18"/>
          <w:szCs w:val="18"/>
          <w:u w:val="single"/>
        </w:rPr>
        <w:t>przekazywanie pytań również drogą elektroniczną</w:t>
      </w:r>
      <w:r w:rsidRPr="00025B0D">
        <w:rPr>
          <w:rFonts w:ascii="Verdana" w:hAnsi="Verdana"/>
          <w:sz w:val="18"/>
          <w:szCs w:val="18"/>
        </w:rPr>
        <w:t xml:space="preserve"> (na adres wskazany w pkt. 1</w:t>
      </w:r>
      <w:r w:rsidR="00847CE5" w:rsidRPr="00025B0D">
        <w:rPr>
          <w:rFonts w:ascii="Verdana" w:hAnsi="Verdana"/>
          <w:sz w:val="18"/>
          <w:szCs w:val="18"/>
        </w:rPr>
        <w:t>2</w:t>
      </w:r>
      <w:r w:rsidRPr="00025B0D">
        <w:rPr>
          <w:rFonts w:ascii="Verdana" w:hAnsi="Verdana"/>
          <w:sz w:val="18"/>
          <w:szCs w:val="18"/>
        </w:rPr>
        <w:t>.1</w:t>
      </w:r>
      <w:r w:rsidR="00C426E6" w:rsidRPr="00025B0D">
        <w:rPr>
          <w:rFonts w:ascii="Verdana" w:hAnsi="Verdana"/>
          <w:sz w:val="18"/>
          <w:szCs w:val="18"/>
        </w:rPr>
        <w:t xml:space="preserve"> IDW</w:t>
      </w:r>
      <w:r w:rsidRPr="00025B0D">
        <w:rPr>
          <w:rFonts w:ascii="Verdana" w:hAnsi="Verdana"/>
          <w:sz w:val="18"/>
          <w:szCs w:val="18"/>
        </w:rPr>
        <w:t xml:space="preserve"> w formie edytowalnej, gdyż skróci to czas udzielania wyjaśnień.</w:t>
      </w:r>
    </w:p>
    <w:p w14:paraId="23C32E23"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13.2.</w:t>
      </w:r>
      <w:r w:rsidRPr="00025B0D">
        <w:rPr>
          <w:rFonts w:ascii="Verdana" w:hAnsi="Verdana"/>
          <w:sz w:val="18"/>
          <w:szCs w:val="18"/>
        </w:rPr>
        <w:tab/>
        <w:t xml:space="preserve">Zamawiający jest obowiązany udzielić wyjaśnień niezwłocznie, jednak nie później niż na </w:t>
      </w:r>
      <w:r w:rsidR="00E069C8" w:rsidRPr="00025B0D">
        <w:rPr>
          <w:rFonts w:ascii="Verdana" w:hAnsi="Verdana"/>
          <w:i/>
          <w:sz w:val="18"/>
          <w:szCs w:val="18"/>
        </w:rPr>
        <w:t>2</w:t>
      </w:r>
      <w:r w:rsidRPr="00025B0D">
        <w:rPr>
          <w:rFonts w:ascii="Verdana" w:hAnsi="Verdana"/>
          <w:sz w:val="18"/>
          <w:szCs w:val="18"/>
        </w:rPr>
        <w:t xml:space="preserve"> dni przed upływem terminu składania ofert – pod warunkiem, że wniosek o wyjaśnienie treści SIWZ wpłynął do Zamawiającego nie później niż do końca dnia, w którym upływa połowa wyznaczonego terminu składania ofert.</w:t>
      </w:r>
    </w:p>
    <w:p w14:paraId="11CDC26B"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DA84436"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Przedłużenie terminu składania ofert nie wpływa na bieg terminu składania wniosku, o którym mowa w pkt 13.2.</w:t>
      </w:r>
    </w:p>
    <w:p w14:paraId="5B4D8E14"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.5.</w:t>
      </w:r>
      <w:r w:rsidRPr="00025B0D">
        <w:rPr>
          <w:rFonts w:ascii="Verdana" w:hAnsi="Verdana"/>
          <w:sz w:val="18"/>
          <w:szCs w:val="18"/>
        </w:rPr>
        <w:tab/>
        <w:t>Tre</w:t>
      </w:r>
      <w:r w:rsidRPr="00025B0D">
        <w:rPr>
          <w:rFonts w:ascii="Verdana" w:eastAsia="TimesNewRoman" w:hAnsi="Verdana"/>
          <w:sz w:val="18"/>
          <w:szCs w:val="18"/>
        </w:rPr>
        <w:t xml:space="preserve">ść </w:t>
      </w:r>
      <w:r w:rsidRPr="00025B0D">
        <w:rPr>
          <w:rFonts w:ascii="Verdana" w:hAnsi="Verdana"/>
          <w:sz w:val="18"/>
          <w:szCs w:val="18"/>
        </w:rPr>
        <w:t>zapyta</w:t>
      </w:r>
      <w:r w:rsidRPr="00025B0D">
        <w:rPr>
          <w:rFonts w:ascii="Verdana" w:eastAsia="TimesNewRoman" w:hAnsi="Verdana"/>
          <w:sz w:val="18"/>
          <w:szCs w:val="18"/>
        </w:rPr>
        <w:t xml:space="preserve">ń </w:t>
      </w:r>
      <w:r w:rsidRPr="00025B0D">
        <w:rPr>
          <w:rFonts w:ascii="Verdana" w:hAnsi="Verdana"/>
          <w:sz w:val="18"/>
          <w:szCs w:val="18"/>
        </w:rPr>
        <w:t>wraz z wyja</w:t>
      </w:r>
      <w:r w:rsidRPr="00025B0D">
        <w:rPr>
          <w:rFonts w:ascii="Verdana" w:eastAsia="TimesNewRoman" w:hAnsi="Verdana"/>
          <w:sz w:val="18"/>
          <w:szCs w:val="18"/>
        </w:rPr>
        <w:t>ś</w:t>
      </w:r>
      <w:r w:rsidRPr="00025B0D">
        <w:rPr>
          <w:rFonts w:ascii="Verdana" w:hAnsi="Verdana"/>
          <w:sz w:val="18"/>
          <w:szCs w:val="18"/>
        </w:rPr>
        <w:t>nieniami Zamawiaj</w:t>
      </w:r>
      <w:r w:rsidRPr="00025B0D">
        <w:rPr>
          <w:rFonts w:ascii="Verdana" w:eastAsia="TimesNewRoman" w:hAnsi="Verdana"/>
          <w:sz w:val="18"/>
          <w:szCs w:val="18"/>
        </w:rPr>
        <w:t>ą</w:t>
      </w:r>
      <w:r w:rsidRPr="00025B0D">
        <w:rPr>
          <w:rFonts w:ascii="Verdana" w:hAnsi="Verdana"/>
          <w:sz w:val="18"/>
          <w:szCs w:val="18"/>
        </w:rPr>
        <w:t xml:space="preserve">cy przekaże Wykonawcom, którym przekazał SIWZ, bez ujawniania </w:t>
      </w:r>
      <w:r w:rsidRPr="00025B0D">
        <w:rPr>
          <w:rFonts w:ascii="Verdana" w:eastAsia="TimesNewRoman" w:hAnsi="Verdana"/>
          <w:sz w:val="18"/>
          <w:szCs w:val="18"/>
        </w:rPr>
        <w:t>ź</w:t>
      </w:r>
      <w:r w:rsidRPr="00025B0D">
        <w:rPr>
          <w:rFonts w:ascii="Verdana" w:hAnsi="Verdana"/>
          <w:sz w:val="18"/>
          <w:szCs w:val="18"/>
        </w:rPr>
        <w:t>ródła zapytania, a także zamieści na stronie internetowej.</w:t>
      </w:r>
    </w:p>
    <w:p w14:paraId="49507386"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.6.</w:t>
      </w:r>
      <w:r w:rsidRPr="00025B0D">
        <w:rPr>
          <w:rFonts w:ascii="Verdana" w:hAnsi="Verdana"/>
          <w:sz w:val="18"/>
          <w:szCs w:val="18"/>
        </w:rPr>
        <w:tab/>
        <w:t>W przypadku rozbieżności pomiędzy treścią niniejszej SIWZ a treścią udzielonych wyjaśnień</w:t>
      </w:r>
      <w:r w:rsidR="004B57EC" w:rsidRPr="00025B0D">
        <w:rPr>
          <w:rFonts w:ascii="Verdana" w:hAnsi="Verdana"/>
          <w:sz w:val="18"/>
          <w:szCs w:val="18"/>
        </w:rPr>
        <w:t xml:space="preserve"> lub zmian SIWZ</w:t>
      </w:r>
      <w:r w:rsidRPr="00025B0D">
        <w:rPr>
          <w:rFonts w:ascii="Verdana" w:hAnsi="Verdana"/>
          <w:sz w:val="18"/>
          <w:szCs w:val="18"/>
        </w:rPr>
        <w:t>, jako obowiązującą należy przyjąć treść pisma zawierającego późniejsze oświadczenie Zamawiającego.</w:t>
      </w:r>
    </w:p>
    <w:p w14:paraId="2E6CC8DA" w14:textId="1314F3BC"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.7.</w:t>
      </w:r>
      <w:r w:rsidRPr="00025B0D">
        <w:rPr>
          <w:rFonts w:ascii="Verdana" w:hAnsi="Verdana"/>
          <w:sz w:val="18"/>
          <w:szCs w:val="18"/>
        </w:rPr>
        <w:tab/>
        <w:t>W uzasadnionych przypadkach Zamawiający może przed upływem terminu składania ofert zmienić treść specyfikacji istotnych warunków zamówienia. Dokonan</w:t>
      </w:r>
      <w:r w:rsidRPr="00025B0D">
        <w:rPr>
          <w:rFonts w:ascii="Verdana" w:eastAsia="TimesNewRoman" w:hAnsi="Verdana"/>
          <w:sz w:val="18"/>
          <w:szCs w:val="18"/>
        </w:rPr>
        <w:t xml:space="preserve">ą </w:t>
      </w:r>
      <w:r w:rsidRPr="00025B0D">
        <w:rPr>
          <w:rFonts w:ascii="Verdana" w:hAnsi="Verdana"/>
          <w:sz w:val="18"/>
          <w:szCs w:val="18"/>
        </w:rPr>
        <w:t>zmian</w:t>
      </w:r>
      <w:r w:rsidRPr="00025B0D">
        <w:rPr>
          <w:rFonts w:ascii="Verdana" w:eastAsia="TimesNewRoman" w:hAnsi="Verdana"/>
          <w:sz w:val="18"/>
          <w:szCs w:val="18"/>
        </w:rPr>
        <w:t>ę SIWZ</w:t>
      </w:r>
      <w:r w:rsidRPr="00025B0D">
        <w:rPr>
          <w:rFonts w:ascii="Verdana" w:hAnsi="Verdana"/>
          <w:sz w:val="18"/>
          <w:szCs w:val="18"/>
        </w:rPr>
        <w:t xml:space="preserve"> Zamawiaj</w:t>
      </w:r>
      <w:r w:rsidRPr="00025B0D">
        <w:rPr>
          <w:rFonts w:ascii="Verdana" w:eastAsia="TimesNewRoman" w:hAnsi="Verdana"/>
          <w:sz w:val="18"/>
          <w:szCs w:val="18"/>
        </w:rPr>
        <w:t>ą</w:t>
      </w:r>
      <w:r w:rsidRPr="00025B0D">
        <w:rPr>
          <w:rFonts w:ascii="Verdana" w:hAnsi="Verdana"/>
          <w:sz w:val="18"/>
          <w:szCs w:val="18"/>
        </w:rPr>
        <w:t xml:space="preserve">cy </w:t>
      </w:r>
      <w:r w:rsidR="00DA4AA9" w:rsidRPr="00025B0D">
        <w:rPr>
          <w:rFonts w:ascii="Verdana" w:hAnsi="Verdana"/>
          <w:sz w:val="18"/>
          <w:szCs w:val="18"/>
        </w:rPr>
        <w:t>udostępni</w:t>
      </w:r>
      <w:r w:rsidRPr="00025B0D">
        <w:rPr>
          <w:rFonts w:ascii="Verdana" w:hAnsi="Verdana"/>
          <w:sz w:val="18"/>
          <w:szCs w:val="18"/>
        </w:rPr>
        <w:t xml:space="preserve"> na stronie internetowej.</w:t>
      </w:r>
    </w:p>
    <w:p w14:paraId="1E621FA0"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bCs/>
          <w:sz w:val="18"/>
          <w:szCs w:val="18"/>
        </w:rPr>
        <w:lastRenderedPageBreak/>
        <w:t>1</w:t>
      </w:r>
      <w:r w:rsidR="00DA4AA9" w:rsidRPr="00025B0D">
        <w:rPr>
          <w:rFonts w:ascii="Verdana" w:hAnsi="Verdana"/>
          <w:bCs/>
          <w:sz w:val="18"/>
          <w:szCs w:val="18"/>
        </w:rPr>
        <w:t>3</w:t>
      </w:r>
      <w:r w:rsidRPr="00025B0D">
        <w:rPr>
          <w:rFonts w:ascii="Verdana" w:hAnsi="Verdana"/>
          <w:bCs/>
          <w:sz w:val="18"/>
          <w:szCs w:val="18"/>
        </w:rPr>
        <w:t>.8.</w:t>
      </w:r>
      <w:r w:rsidRPr="00025B0D">
        <w:rPr>
          <w:rFonts w:ascii="Verdana" w:hAnsi="Verdana"/>
          <w:bCs/>
          <w:sz w:val="18"/>
          <w:szCs w:val="18"/>
        </w:rPr>
        <w:tab/>
        <w:t>Je</w:t>
      </w:r>
      <w:r w:rsidRPr="00025B0D">
        <w:rPr>
          <w:rFonts w:ascii="Verdana" w:eastAsia="TimesNewRoman" w:hAnsi="Verdana"/>
          <w:bCs/>
          <w:sz w:val="18"/>
          <w:szCs w:val="18"/>
        </w:rPr>
        <w:t>ż</w:t>
      </w:r>
      <w:r w:rsidRPr="00025B0D">
        <w:rPr>
          <w:rFonts w:ascii="Verdana" w:hAnsi="Verdana"/>
          <w:bCs/>
          <w:sz w:val="18"/>
          <w:szCs w:val="18"/>
        </w:rPr>
        <w:t>eli w wyniku zmiany tre</w:t>
      </w:r>
      <w:r w:rsidRPr="00025B0D">
        <w:rPr>
          <w:rFonts w:ascii="Verdana" w:eastAsia="TimesNewRoman" w:hAnsi="Verdana"/>
          <w:bCs/>
          <w:sz w:val="18"/>
          <w:szCs w:val="18"/>
        </w:rPr>
        <w:t>ś</w:t>
      </w:r>
      <w:r w:rsidRPr="00025B0D">
        <w:rPr>
          <w:rFonts w:ascii="Verdana" w:hAnsi="Verdana"/>
          <w:bCs/>
          <w:sz w:val="18"/>
          <w:szCs w:val="18"/>
        </w:rPr>
        <w:t>ci SIWZ nieprowadz</w:t>
      </w:r>
      <w:r w:rsidRPr="00025B0D">
        <w:rPr>
          <w:rFonts w:ascii="Verdana" w:eastAsia="TimesNewRoman" w:hAnsi="Verdana"/>
          <w:bCs/>
          <w:sz w:val="18"/>
          <w:szCs w:val="18"/>
        </w:rPr>
        <w:t>ą</w:t>
      </w:r>
      <w:r w:rsidRPr="00025B0D">
        <w:rPr>
          <w:rFonts w:ascii="Verdana" w:hAnsi="Verdana"/>
          <w:bCs/>
          <w:sz w:val="18"/>
          <w:szCs w:val="18"/>
        </w:rPr>
        <w:t>cej do zmiany tre</w:t>
      </w:r>
      <w:r w:rsidRPr="00025B0D">
        <w:rPr>
          <w:rFonts w:ascii="Verdana" w:eastAsia="TimesNewRoman" w:hAnsi="Verdana"/>
          <w:bCs/>
          <w:sz w:val="18"/>
          <w:szCs w:val="18"/>
        </w:rPr>
        <w:t>ś</w:t>
      </w:r>
      <w:r w:rsidRPr="00025B0D">
        <w:rPr>
          <w:rFonts w:ascii="Verdana" w:hAnsi="Verdana"/>
          <w:bCs/>
          <w:sz w:val="18"/>
          <w:szCs w:val="18"/>
        </w:rPr>
        <w:t xml:space="preserve">ci ogłoszenia </w:t>
      </w:r>
      <w:r w:rsidRPr="00025B0D">
        <w:rPr>
          <w:rFonts w:ascii="Verdana" w:hAnsi="Verdana"/>
          <w:bCs/>
          <w:sz w:val="18"/>
          <w:szCs w:val="18"/>
        </w:rPr>
        <w:br/>
        <w:t>o zamówieniu będzie niezb</w:t>
      </w:r>
      <w:r w:rsidRPr="00025B0D">
        <w:rPr>
          <w:rFonts w:ascii="Verdana" w:eastAsia="TimesNewRoman" w:hAnsi="Verdana"/>
          <w:bCs/>
          <w:sz w:val="18"/>
          <w:szCs w:val="18"/>
        </w:rPr>
        <w:t>ę</w:t>
      </w:r>
      <w:r w:rsidRPr="00025B0D">
        <w:rPr>
          <w:rFonts w:ascii="Verdana" w:hAnsi="Verdana"/>
          <w:bCs/>
          <w:sz w:val="18"/>
          <w:szCs w:val="18"/>
        </w:rPr>
        <w:t>dny dodatkowy czas na wprowadzenie zmian w ofertach, Zamawiaj</w:t>
      </w:r>
      <w:r w:rsidRPr="00025B0D">
        <w:rPr>
          <w:rFonts w:ascii="Verdana" w:eastAsia="TimesNewRoman" w:hAnsi="Verdana"/>
          <w:bCs/>
          <w:sz w:val="18"/>
          <w:szCs w:val="18"/>
        </w:rPr>
        <w:t>ą</w:t>
      </w:r>
      <w:r w:rsidRPr="00025B0D">
        <w:rPr>
          <w:rFonts w:ascii="Verdana" w:hAnsi="Verdana"/>
          <w:bCs/>
          <w:sz w:val="18"/>
          <w:szCs w:val="18"/>
        </w:rPr>
        <w:t>cy przedłu</w:t>
      </w:r>
      <w:r w:rsidRPr="00025B0D">
        <w:rPr>
          <w:rFonts w:ascii="Verdana" w:eastAsia="TimesNewRoman" w:hAnsi="Verdana"/>
          <w:bCs/>
          <w:sz w:val="18"/>
          <w:szCs w:val="18"/>
        </w:rPr>
        <w:t xml:space="preserve">ży </w:t>
      </w:r>
      <w:r w:rsidRPr="00025B0D">
        <w:rPr>
          <w:rFonts w:ascii="Verdana" w:hAnsi="Verdana"/>
          <w:bCs/>
          <w:sz w:val="18"/>
          <w:szCs w:val="18"/>
        </w:rPr>
        <w:t>termin składania ofert i poinformuje o tym Wykonawców, którym przekazano SIWZ oraz zamieści informacj</w:t>
      </w:r>
      <w:r w:rsidRPr="00025B0D">
        <w:rPr>
          <w:rFonts w:ascii="Verdana" w:eastAsia="TimesNewRoman" w:hAnsi="Verdana"/>
          <w:bCs/>
          <w:sz w:val="18"/>
          <w:szCs w:val="18"/>
        </w:rPr>
        <w:t xml:space="preserve">ę </w:t>
      </w:r>
      <w:r w:rsidRPr="00025B0D">
        <w:rPr>
          <w:rFonts w:ascii="Verdana" w:hAnsi="Verdana"/>
          <w:bCs/>
          <w:sz w:val="18"/>
          <w:szCs w:val="18"/>
        </w:rPr>
        <w:t>na stronie internetowej.</w:t>
      </w:r>
    </w:p>
    <w:p w14:paraId="3563FB17"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.9.</w:t>
      </w:r>
      <w:r w:rsidRPr="00025B0D">
        <w:rPr>
          <w:rFonts w:ascii="Verdana" w:hAnsi="Verdana"/>
          <w:sz w:val="18"/>
          <w:szCs w:val="18"/>
        </w:rPr>
        <w:tab/>
        <w:t>Je</w:t>
      </w:r>
      <w:r w:rsidRPr="00025B0D">
        <w:rPr>
          <w:rFonts w:ascii="Verdana" w:eastAsia="TimesNewRoman" w:hAnsi="Verdana"/>
          <w:sz w:val="18"/>
          <w:szCs w:val="18"/>
        </w:rPr>
        <w:t>ż</w:t>
      </w:r>
      <w:r w:rsidRPr="00025B0D">
        <w:rPr>
          <w:rFonts w:ascii="Verdana" w:hAnsi="Verdana"/>
          <w:sz w:val="18"/>
          <w:szCs w:val="18"/>
        </w:rPr>
        <w:t xml:space="preserve">eli zmiana treści SIWZ, będzie prowadziła do zmiany treści ogłoszenia </w:t>
      </w:r>
      <w:r w:rsidRPr="00025B0D">
        <w:rPr>
          <w:rFonts w:ascii="Verdana" w:hAnsi="Verdana"/>
          <w:sz w:val="18"/>
          <w:szCs w:val="18"/>
        </w:rPr>
        <w:br/>
        <w:t xml:space="preserve">o zamówieniu, Zamawiający dokona zmiany treści ogłoszenia o zamówieniu w sposób przewidziany w art. 38 ust. 4a ustawy Pzp </w:t>
      </w:r>
      <w:r w:rsidRPr="00025B0D">
        <w:rPr>
          <w:rFonts w:ascii="Verdana" w:hAnsi="Verdana"/>
          <w:bCs/>
          <w:sz w:val="18"/>
          <w:szCs w:val="18"/>
        </w:rPr>
        <w:t>oraz jeżeli będzie to konieczne przedłuży termin składania ofert, zgodnie z art. 12a ustawy Pzp.</w:t>
      </w:r>
    </w:p>
    <w:p w14:paraId="57A48383" w14:textId="77777777" w:rsidR="005E6D74" w:rsidRPr="00025B0D" w:rsidRDefault="005E6D74" w:rsidP="00CC2B97">
      <w:pPr>
        <w:pStyle w:val="Tekstpodstawowywcity"/>
        <w:numPr>
          <w:ilvl w:val="1"/>
          <w:numId w:val="6"/>
        </w:numPr>
        <w:suppressAutoHyphens/>
        <w:spacing w:before="120"/>
        <w:ind w:left="709" w:hanging="709"/>
        <w:jc w:val="both"/>
        <w:rPr>
          <w:rFonts w:ascii="Verdana" w:hAnsi="Verdana"/>
          <w:bCs/>
          <w:sz w:val="18"/>
          <w:szCs w:val="18"/>
        </w:rPr>
      </w:pPr>
      <w:r w:rsidRPr="00025B0D">
        <w:rPr>
          <w:rFonts w:ascii="Verdana" w:hAnsi="Verdana"/>
          <w:bCs/>
          <w:sz w:val="18"/>
          <w:szCs w:val="18"/>
        </w:rPr>
        <w:t xml:space="preserve">Zamawiający </w:t>
      </w:r>
      <w:r w:rsidRPr="00025B0D">
        <w:rPr>
          <w:rFonts w:ascii="Verdana" w:hAnsi="Verdana"/>
          <w:b/>
          <w:bCs/>
          <w:sz w:val="18"/>
          <w:szCs w:val="18"/>
        </w:rPr>
        <w:t>nie zamierza</w:t>
      </w:r>
      <w:r w:rsidRPr="00025B0D">
        <w:rPr>
          <w:rFonts w:ascii="Verdana" w:hAnsi="Verdana"/>
          <w:bCs/>
          <w:i/>
          <w:sz w:val="18"/>
          <w:szCs w:val="18"/>
        </w:rPr>
        <w:t xml:space="preserve"> </w:t>
      </w:r>
      <w:r w:rsidRPr="00025B0D">
        <w:rPr>
          <w:rFonts w:ascii="Verdana" w:hAnsi="Verdana"/>
          <w:bCs/>
          <w:sz w:val="18"/>
          <w:szCs w:val="18"/>
        </w:rPr>
        <w:t xml:space="preserve">zwoływać zebrania Wykonawców przed składaniem ofert. </w:t>
      </w:r>
    </w:p>
    <w:p w14:paraId="5D56107B" w14:textId="77777777" w:rsidR="005E6D74" w:rsidRPr="00570D77" w:rsidRDefault="005E6D74" w:rsidP="003461A9">
      <w:pPr>
        <w:ind w:left="709"/>
        <w:jc w:val="both"/>
        <w:rPr>
          <w:rFonts w:ascii="Verdana" w:hAnsi="Verdana"/>
          <w:sz w:val="18"/>
          <w:szCs w:val="18"/>
        </w:rPr>
      </w:pPr>
    </w:p>
    <w:p w14:paraId="49C31AFF" w14:textId="77777777" w:rsidR="00912F01" w:rsidRPr="00570D77" w:rsidRDefault="00F23B29" w:rsidP="003461A9">
      <w:pPr>
        <w:ind w:left="720" w:hanging="720"/>
        <w:jc w:val="both"/>
        <w:rPr>
          <w:rFonts w:ascii="Verdana" w:hAnsi="Verdana" w:cs="Verdana"/>
          <w:b/>
          <w:sz w:val="18"/>
          <w:szCs w:val="18"/>
        </w:rPr>
      </w:pPr>
      <w:r w:rsidRPr="00570D77">
        <w:rPr>
          <w:rFonts w:ascii="Verdana" w:hAnsi="Verdana" w:cs="Verdana"/>
          <w:b/>
          <w:sz w:val="18"/>
          <w:szCs w:val="18"/>
        </w:rPr>
        <w:t>14</w:t>
      </w:r>
      <w:r w:rsidR="00912F01" w:rsidRPr="00570D77">
        <w:rPr>
          <w:rFonts w:ascii="Verdana" w:hAnsi="Verdana" w:cs="Verdana"/>
          <w:b/>
          <w:sz w:val="18"/>
          <w:szCs w:val="18"/>
        </w:rPr>
        <w:t xml:space="preserve">. </w:t>
      </w:r>
      <w:r w:rsidR="00912F01" w:rsidRPr="00570D77">
        <w:rPr>
          <w:rFonts w:ascii="Verdana" w:hAnsi="Verdana" w:cs="Verdana"/>
          <w:b/>
          <w:sz w:val="18"/>
          <w:szCs w:val="18"/>
        </w:rPr>
        <w:tab/>
      </w:r>
      <w:r w:rsidR="00912F01" w:rsidRPr="00570D77">
        <w:rPr>
          <w:rStyle w:val="tekstdokbold"/>
          <w:rFonts w:ascii="Verdana" w:hAnsi="Verdana" w:cs="Verdana"/>
          <w:sz w:val="18"/>
          <w:szCs w:val="18"/>
        </w:rPr>
        <w:t>OPIS SPOSOBU PRZYGOTOWANIA OFERT</w:t>
      </w:r>
    </w:p>
    <w:p w14:paraId="5CEF7A15"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.1.</w:t>
      </w:r>
      <w:r w:rsidR="00912F01" w:rsidRPr="00025B0D">
        <w:rPr>
          <w:rFonts w:ascii="Verdana" w:hAnsi="Verdana" w:cs="Verdana"/>
          <w:b w:val="0"/>
          <w:sz w:val="18"/>
          <w:szCs w:val="18"/>
        </w:rPr>
        <w:tab/>
      </w:r>
      <w:r w:rsidR="00912F01" w:rsidRPr="00025B0D">
        <w:rPr>
          <w:rFonts w:ascii="Verdana" w:hAnsi="Verdana" w:cs="Verdana"/>
          <w:b w:val="0"/>
          <w:bCs w:val="0"/>
          <w:sz w:val="18"/>
          <w:szCs w:val="18"/>
        </w:rPr>
        <w:t>Wykonawca może złożyć tylko jedną ofertę.</w:t>
      </w:r>
    </w:p>
    <w:p w14:paraId="6A2B627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.2.</w:t>
      </w:r>
      <w:r w:rsidR="00912F01" w:rsidRPr="00025B0D">
        <w:rPr>
          <w:rFonts w:ascii="Verdana" w:hAnsi="Verdana" w:cs="Verdana"/>
          <w:b w:val="0"/>
          <w:sz w:val="18"/>
          <w:szCs w:val="18"/>
        </w:rPr>
        <w:tab/>
      </w:r>
      <w:r w:rsidR="00912F01" w:rsidRPr="00025B0D">
        <w:rPr>
          <w:rFonts w:ascii="Verdana" w:hAnsi="Verdana" w:cs="Verdana"/>
          <w:b w:val="0"/>
          <w:bCs w:val="0"/>
          <w:sz w:val="18"/>
          <w:szCs w:val="18"/>
        </w:rPr>
        <w:t xml:space="preserve">Zamawiający nie dopuszcza składania ofert częściowych </w:t>
      </w:r>
    </w:p>
    <w:p w14:paraId="1D6DBCE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.3.</w:t>
      </w:r>
      <w:r w:rsidR="00912F01" w:rsidRPr="00025B0D">
        <w:rPr>
          <w:rFonts w:ascii="Verdana" w:hAnsi="Verdana" w:cs="Verdana"/>
          <w:b w:val="0"/>
          <w:sz w:val="18"/>
          <w:szCs w:val="18"/>
        </w:rPr>
        <w:tab/>
      </w:r>
      <w:r w:rsidR="00912F01" w:rsidRPr="00025B0D">
        <w:rPr>
          <w:rFonts w:ascii="Verdana" w:hAnsi="Verdana" w:cs="Verdana"/>
          <w:b w:val="0"/>
          <w:bCs w:val="0"/>
          <w:sz w:val="18"/>
          <w:szCs w:val="18"/>
        </w:rPr>
        <w:t>Zamawiający nie dopuszcza składania ofert wariantowych</w:t>
      </w:r>
      <w:r w:rsidR="00912F01" w:rsidRPr="00025B0D">
        <w:rPr>
          <w:rFonts w:ascii="Verdana" w:hAnsi="Verdana"/>
          <w:sz w:val="18"/>
          <w:szCs w:val="18"/>
        </w:rPr>
        <w:t xml:space="preserve"> </w:t>
      </w:r>
    </w:p>
    <w:p w14:paraId="15F50147"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4</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Ofertę stanowi wypełniony Formularz „Oferta” oraz niżej wymienione wypełnione dokumenty:</w:t>
      </w:r>
    </w:p>
    <w:p w14:paraId="733EB0F8" w14:textId="679077A1" w:rsidR="00912F01" w:rsidRPr="00F1059D" w:rsidRDefault="00400775" w:rsidP="003461A9">
      <w:pPr>
        <w:pStyle w:val="Tekstpodstawowy2"/>
        <w:tabs>
          <w:tab w:val="left" w:pos="1134"/>
        </w:tabs>
        <w:ind w:left="709"/>
        <w:rPr>
          <w:rFonts w:ascii="Verdana" w:hAnsi="Verdana"/>
          <w:b w:val="0"/>
          <w:bCs w:val="0"/>
          <w:sz w:val="18"/>
          <w:szCs w:val="18"/>
        </w:rPr>
      </w:pPr>
      <w:r>
        <w:rPr>
          <w:rFonts w:ascii="Verdana" w:hAnsi="Verdana"/>
          <w:b w:val="0"/>
          <w:bCs w:val="0"/>
          <w:sz w:val="18"/>
          <w:szCs w:val="18"/>
        </w:rPr>
        <w:t>1) Tabela Elementów Rozliczeniowych- TER</w:t>
      </w:r>
      <w:r w:rsidR="00F80BC9" w:rsidRPr="00F1059D">
        <w:rPr>
          <w:rFonts w:ascii="Verdana" w:hAnsi="Verdana"/>
          <w:b w:val="0"/>
          <w:bCs w:val="0"/>
          <w:sz w:val="18"/>
          <w:szCs w:val="18"/>
        </w:rPr>
        <w:t xml:space="preserve"> </w:t>
      </w:r>
      <w:r w:rsidR="00922482" w:rsidRPr="00F1059D">
        <w:rPr>
          <w:rFonts w:ascii="Verdana" w:hAnsi="Verdana"/>
          <w:b w:val="0"/>
          <w:bCs w:val="0"/>
          <w:sz w:val="18"/>
          <w:szCs w:val="18"/>
        </w:rPr>
        <w:t xml:space="preserve">(Tom </w:t>
      </w:r>
      <w:r w:rsidR="00912F01" w:rsidRPr="00F1059D">
        <w:rPr>
          <w:rFonts w:ascii="Verdana" w:hAnsi="Verdana"/>
          <w:b w:val="0"/>
          <w:bCs w:val="0"/>
          <w:sz w:val="18"/>
          <w:szCs w:val="18"/>
        </w:rPr>
        <w:t>V SIWZ);</w:t>
      </w:r>
    </w:p>
    <w:p w14:paraId="13DBBC39" w14:textId="29977F03" w:rsidR="00F1059D" w:rsidRPr="00F1059D" w:rsidRDefault="00F1059D" w:rsidP="00F1059D">
      <w:pPr>
        <w:pStyle w:val="Tekstpodstawowy2"/>
        <w:ind w:left="1134" w:hanging="425"/>
        <w:rPr>
          <w:rFonts w:ascii="Verdana" w:hAnsi="Verdana"/>
          <w:b w:val="0"/>
          <w:bCs w:val="0"/>
          <w:sz w:val="18"/>
          <w:szCs w:val="18"/>
        </w:rPr>
      </w:pPr>
      <w:r w:rsidRPr="00F1059D">
        <w:rPr>
          <w:rFonts w:ascii="Verdana" w:hAnsi="Verdana"/>
          <w:b w:val="0"/>
          <w:bCs w:val="0"/>
          <w:sz w:val="18"/>
          <w:szCs w:val="18"/>
        </w:rPr>
        <w:t>2)</w:t>
      </w:r>
      <w:r w:rsidRPr="00F1059D">
        <w:rPr>
          <w:rFonts w:ascii="Verdana" w:hAnsi="Verdana"/>
          <w:b w:val="0"/>
          <w:bCs w:val="0"/>
          <w:sz w:val="20"/>
          <w:szCs w:val="20"/>
        </w:rPr>
        <w:t xml:space="preserve"> </w:t>
      </w:r>
      <w:r w:rsidRPr="00F1059D">
        <w:rPr>
          <w:rFonts w:ascii="Verdana" w:hAnsi="Verdana"/>
          <w:b w:val="0"/>
          <w:bCs w:val="0"/>
          <w:sz w:val="18"/>
          <w:szCs w:val="18"/>
        </w:rPr>
        <w:t>Formularz 2.1. FORMULARZ KRYTERIUM OCENY OFERT „Doś</w:t>
      </w:r>
      <w:r w:rsidR="00400775">
        <w:rPr>
          <w:rFonts w:ascii="Verdana" w:hAnsi="Verdana"/>
          <w:b w:val="0"/>
          <w:bCs w:val="0"/>
          <w:sz w:val="18"/>
          <w:szCs w:val="18"/>
        </w:rPr>
        <w:t>wiadczenie personelu</w:t>
      </w:r>
      <w:r w:rsidRPr="00F1059D">
        <w:rPr>
          <w:rFonts w:ascii="Verdana" w:hAnsi="Verdana"/>
          <w:b w:val="0"/>
          <w:bCs w:val="0"/>
          <w:sz w:val="18"/>
          <w:szCs w:val="18"/>
        </w:rPr>
        <w:t xml:space="preserve">” </w:t>
      </w:r>
    </w:p>
    <w:p w14:paraId="4718126E"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5</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Wraz z ofertą powinny być złożone:</w:t>
      </w:r>
    </w:p>
    <w:p w14:paraId="0187D504" w14:textId="77777777" w:rsidR="003761A4" w:rsidRPr="00025B0D" w:rsidRDefault="003761A4" w:rsidP="00CC2B97">
      <w:pPr>
        <w:pStyle w:val="Tekstpodstawowy2"/>
        <w:numPr>
          <w:ilvl w:val="0"/>
          <w:numId w:val="7"/>
        </w:numPr>
        <w:tabs>
          <w:tab w:val="left" w:pos="1134"/>
        </w:tabs>
        <w:rPr>
          <w:rFonts w:ascii="Verdana" w:hAnsi="Verdana"/>
          <w:b w:val="0"/>
          <w:bCs w:val="0"/>
          <w:sz w:val="18"/>
          <w:szCs w:val="18"/>
        </w:rPr>
      </w:pPr>
      <w:r w:rsidRPr="00025B0D">
        <w:rPr>
          <w:rFonts w:ascii="Verdana" w:hAnsi="Verdana" w:cs="Verdana"/>
          <w:b w:val="0"/>
          <w:bCs w:val="0"/>
          <w:sz w:val="18"/>
          <w:szCs w:val="18"/>
        </w:rPr>
        <w:t>Oświadczenia wymagane postanowieniami pkt 9.1 IDW</w:t>
      </w:r>
      <w:r w:rsidRPr="00025B0D">
        <w:rPr>
          <w:rFonts w:ascii="Verdana" w:hAnsi="Verdana"/>
          <w:b w:val="0"/>
          <w:bCs w:val="0"/>
          <w:sz w:val="18"/>
          <w:szCs w:val="18"/>
        </w:rPr>
        <w:t>;</w:t>
      </w:r>
    </w:p>
    <w:p w14:paraId="53039FC4" w14:textId="131422B8" w:rsidR="008D690E" w:rsidRPr="00025B0D" w:rsidRDefault="005F7B23" w:rsidP="003461A9">
      <w:pPr>
        <w:pStyle w:val="Tekstpodstawowy2"/>
        <w:tabs>
          <w:tab w:val="left" w:pos="1134"/>
        </w:tabs>
        <w:ind w:left="1134" w:hanging="425"/>
        <w:rPr>
          <w:rFonts w:ascii="Verdana" w:hAnsi="Verdana"/>
          <w:b w:val="0"/>
          <w:bCs w:val="0"/>
          <w:sz w:val="18"/>
          <w:szCs w:val="18"/>
        </w:rPr>
      </w:pPr>
      <w:r w:rsidRPr="00025B0D">
        <w:rPr>
          <w:rFonts w:ascii="Verdana" w:hAnsi="Verdana"/>
          <w:b w:val="0"/>
          <w:bCs w:val="0"/>
          <w:sz w:val="18"/>
          <w:szCs w:val="18"/>
        </w:rPr>
        <w:t xml:space="preserve">2)  </w:t>
      </w:r>
      <w:r w:rsidR="00245AD9" w:rsidRPr="00025B0D">
        <w:rPr>
          <w:rFonts w:ascii="Verdana" w:hAnsi="Verdana"/>
          <w:b w:val="0"/>
          <w:bCs w:val="0"/>
          <w:sz w:val="18"/>
          <w:szCs w:val="18"/>
        </w:rPr>
        <w:tab/>
      </w:r>
      <w:r w:rsidR="00475FEF" w:rsidRPr="00025B0D">
        <w:rPr>
          <w:rFonts w:ascii="Verdana" w:hAnsi="Verdana"/>
          <w:b w:val="0"/>
          <w:bCs w:val="0"/>
          <w:sz w:val="18"/>
          <w:szCs w:val="18"/>
        </w:rPr>
        <w:t>Zobowiązania</w:t>
      </w:r>
      <w:r w:rsidR="008D690E" w:rsidRPr="00025B0D">
        <w:rPr>
          <w:rFonts w:ascii="Verdana" w:hAnsi="Verdana"/>
          <w:b w:val="0"/>
          <w:bCs w:val="0"/>
          <w:sz w:val="18"/>
          <w:szCs w:val="18"/>
        </w:rPr>
        <w:t xml:space="preserve"> wymagane postanowieniami pkt 10.2. IDW</w:t>
      </w:r>
      <w:r w:rsidR="00E069C8" w:rsidRPr="00025B0D">
        <w:rPr>
          <w:rFonts w:ascii="Verdana" w:hAnsi="Verdana"/>
          <w:b w:val="0"/>
          <w:bCs w:val="0"/>
          <w:sz w:val="18"/>
          <w:szCs w:val="18"/>
        </w:rPr>
        <w:t xml:space="preserve">,  w przypadku gdy </w:t>
      </w:r>
      <w:r w:rsidR="00452FD0" w:rsidRPr="00025B0D">
        <w:rPr>
          <w:rFonts w:ascii="Verdana" w:hAnsi="Verdana"/>
          <w:b w:val="0"/>
          <w:bCs w:val="0"/>
          <w:sz w:val="18"/>
          <w:szCs w:val="18"/>
        </w:rPr>
        <w:t>W</w:t>
      </w:r>
      <w:r w:rsidR="00E069C8" w:rsidRPr="00025B0D">
        <w:rPr>
          <w:rFonts w:ascii="Verdana" w:hAnsi="Verdana"/>
          <w:b w:val="0"/>
          <w:bCs w:val="0"/>
          <w:sz w:val="18"/>
          <w:szCs w:val="18"/>
        </w:rPr>
        <w:t>ykonawca polega na zdolnościach innych podmiotów w celu potwierdzenia spełniania warunków udziału w postępowaniu</w:t>
      </w:r>
      <w:r w:rsidR="00CF16EF" w:rsidRPr="00025B0D">
        <w:rPr>
          <w:rFonts w:ascii="Verdana" w:hAnsi="Verdana"/>
          <w:b w:val="0"/>
          <w:bCs w:val="0"/>
          <w:sz w:val="18"/>
          <w:szCs w:val="18"/>
        </w:rPr>
        <w:t>.</w:t>
      </w:r>
      <w:r w:rsidR="00E069C8" w:rsidRPr="00025B0D">
        <w:rPr>
          <w:rFonts w:ascii="Verdana" w:hAnsi="Verdana"/>
          <w:b w:val="0"/>
          <w:bCs w:val="0"/>
          <w:sz w:val="18"/>
          <w:szCs w:val="18"/>
        </w:rPr>
        <w:t xml:space="preserve"> </w:t>
      </w:r>
    </w:p>
    <w:p w14:paraId="4D150D93" w14:textId="77777777" w:rsidR="003761A4" w:rsidRPr="00025B0D" w:rsidRDefault="00721B1D" w:rsidP="003461A9">
      <w:pPr>
        <w:pStyle w:val="Tekstpodstawowy2"/>
        <w:tabs>
          <w:tab w:val="left" w:pos="1134"/>
        </w:tabs>
        <w:ind w:left="1134" w:hanging="425"/>
        <w:rPr>
          <w:rFonts w:ascii="Verdana" w:hAnsi="Verdana" w:cs="Verdana"/>
          <w:b w:val="0"/>
          <w:bCs w:val="0"/>
          <w:sz w:val="18"/>
          <w:szCs w:val="18"/>
        </w:rPr>
      </w:pPr>
      <w:r w:rsidRPr="00025B0D">
        <w:rPr>
          <w:rStyle w:val="Wyrnieniedelikatne"/>
          <w:rFonts w:ascii="Verdana" w:hAnsi="Verdana"/>
          <w:b w:val="0"/>
          <w:i w:val="0"/>
          <w:color w:val="auto"/>
          <w:sz w:val="18"/>
          <w:szCs w:val="18"/>
        </w:rPr>
        <w:t>3</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3BB6B0DF" w14:textId="701B8A46" w:rsidR="003761A4" w:rsidRDefault="00D20C2F" w:rsidP="003461A9">
      <w:pPr>
        <w:pStyle w:val="Tekstpodstawowy2"/>
        <w:tabs>
          <w:tab w:val="left" w:pos="1134"/>
        </w:tabs>
        <w:ind w:left="1134" w:hanging="425"/>
        <w:rPr>
          <w:rFonts w:ascii="Verdana" w:hAnsi="Verdana" w:cs="Verdana"/>
          <w:b w:val="0"/>
          <w:bCs w:val="0"/>
          <w:sz w:val="18"/>
          <w:szCs w:val="18"/>
        </w:rPr>
      </w:pPr>
      <w:r w:rsidRPr="00025B0D">
        <w:rPr>
          <w:rFonts w:ascii="Verdana" w:hAnsi="Verdana"/>
          <w:b w:val="0"/>
          <w:bCs w:val="0"/>
          <w:sz w:val="18"/>
          <w:szCs w:val="18"/>
        </w:rPr>
        <w:t>4</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 xml:space="preserve">Dokumenty, z których wynika prawo do podpisania oferty (oryginał lub kopia potwierdzona za zgodność z oryginałem przez notariusza) względnie do podpisania innych </w:t>
      </w:r>
      <w:r w:rsidR="00503B5C" w:rsidRPr="00025B0D">
        <w:rPr>
          <w:rFonts w:ascii="Verdana" w:hAnsi="Verdana" w:cs="Verdana"/>
          <w:b w:val="0"/>
          <w:bCs w:val="0"/>
          <w:sz w:val="18"/>
          <w:szCs w:val="18"/>
        </w:rPr>
        <w:t xml:space="preserve">oświadczeń lub </w:t>
      </w:r>
      <w:r w:rsidR="003761A4" w:rsidRPr="00025B0D">
        <w:rPr>
          <w:rFonts w:ascii="Verdana" w:hAnsi="Verdana" w:cs="Verdana"/>
          <w:b w:val="0"/>
          <w:bCs w:val="0"/>
          <w:sz w:val="18"/>
          <w:szCs w:val="18"/>
        </w:rPr>
        <w:t xml:space="preserve">dokumentów składanych wraz z ofertą, chyba, że </w:t>
      </w:r>
      <w:r w:rsidR="00E757C5" w:rsidRPr="00025B0D">
        <w:rPr>
          <w:rFonts w:ascii="Verdana" w:hAnsi="Verdana" w:cs="Verdana"/>
          <w:b w:val="0"/>
          <w:bCs w:val="0"/>
          <w:sz w:val="18"/>
          <w:szCs w:val="18"/>
        </w:rPr>
        <w:t>Z</w:t>
      </w:r>
      <w:r w:rsidR="003761A4" w:rsidRPr="00025B0D">
        <w:rPr>
          <w:rFonts w:ascii="Verdana" w:hAnsi="Verdana" w:cs="Verdana"/>
          <w:b w:val="0"/>
          <w:bCs w:val="0"/>
          <w:sz w:val="18"/>
          <w:szCs w:val="18"/>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sidRPr="00025B0D">
        <w:rPr>
          <w:rFonts w:ascii="Verdana" w:hAnsi="Verdana" w:cs="Verdana"/>
          <w:b w:val="0"/>
          <w:bCs w:val="0"/>
          <w:sz w:val="18"/>
          <w:szCs w:val="18"/>
        </w:rPr>
        <w:t>W</w:t>
      </w:r>
      <w:r w:rsidR="003761A4" w:rsidRPr="00025B0D">
        <w:rPr>
          <w:rFonts w:ascii="Verdana" w:hAnsi="Verdana" w:cs="Verdana"/>
          <w:b w:val="0"/>
          <w:bCs w:val="0"/>
          <w:sz w:val="18"/>
          <w:szCs w:val="18"/>
        </w:rPr>
        <w:t>ykonawca wskazał to wraz ze złożeniem oferty</w:t>
      </w:r>
      <w:r w:rsidR="00DD3E78" w:rsidRPr="00025B0D">
        <w:rPr>
          <w:rFonts w:ascii="Verdana" w:hAnsi="Verdana" w:cs="Verdana"/>
          <w:b w:val="0"/>
          <w:bCs w:val="0"/>
          <w:sz w:val="18"/>
          <w:szCs w:val="18"/>
        </w:rPr>
        <w:t xml:space="preserve">. </w:t>
      </w:r>
    </w:p>
    <w:p w14:paraId="6B9485DB" w14:textId="37E89FA3" w:rsidR="003A5085" w:rsidRPr="003A5085" w:rsidRDefault="003A5085" w:rsidP="003461A9">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5) </w:t>
      </w:r>
      <w:r w:rsidRPr="003A5085">
        <w:rPr>
          <w:rFonts w:ascii="Verdana" w:hAnsi="Verdana"/>
          <w:b w:val="0"/>
          <w:bCs w:val="0"/>
          <w:sz w:val="18"/>
          <w:szCs w:val="18"/>
        </w:rPr>
        <w:tab/>
      </w:r>
      <w:r w:rsidRPr="003A5085">
        <w:rPr>
          <w:rFonts w:ascii="Verdana" w:hAnsi="Verdana" w:cs="Verdana"/>
          <w:b w:val="0"/>
          <w:bCs w:val="0"/>
          <w:sz w:val="18"/>
          <w:szCs w:val="18"/>
        </w:rPr>
        <w:t>Oryginał gwarancji lub poręczenia, jeśli wadium wnoszone jest w innej formie niż pieniądz</w:t>
      </w:r>
    </w:p>
    <w:p w14:paraId="6AAC2723"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6</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9665888"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7</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165F4C0D"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8</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sporządzona w języku polskim, z zachowaniem formy pisemnej pod rygorem nieważności. Każdy dokument składający się na ofertę powinien być czytelny</w:t>
      </w:r>
    </w:p>
    <w:p w14:paraId="60F53EC0"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9</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Każda poprawka w treści oferty, a w szczególności każde przerobienie, przekreślenie, uzupełnienie, nadpisanie, etc. powinno być parafowane przez Wykonawcę, w przeciwnym razie nie będzie uwzględnione.</w:t>
      </w:r>
    </w:p>
    <w:p w14:paraId="3B753626"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10</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 xml:space="preserve">Strony oferty powinny być trwale ze sobą połączone i kolejno ponumerowane, z zastrzeżeniem sytuacji opisanej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11</w:t>
      </w:r>
      <w:r w:rsidR="003761A4" w:rsidRPr="00025B0D">
        <w:rPr>
          <w:rFonts w:ascii="Verdana" w:hAnsi="Verdana" w:cs="Verdana"/>
          <w:b w:val="0"/>
          <w:bCs w:val="0"/>
          <w:sz w:val="18"/>
          <w:szCs w:val="18"/>
        </w:rPr>
        <w:t xml:space="preserve">. i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12</w:t>
      </w:r>
      <w:r w:rsidR="00B36AC1" w:rsidRPr="00025B0D">
        <w:rPr>
          <w:rFonts w:ascii="Verdana" w:hAnsi="Verdana" w:cs="Verdana"/>
          <w:b w:val="0"/>
          <w:bCs w:val="0"/>
          <w:sz w:val="18"/>
          <w:szCs w:val="18"/>
        </w:rPr>
        <w:t>.</w:t>
      </w:r>
      <w:r w:rsidR="003761A4" w:rsidRPr="00025B0D">
        <w:rPr>
          <w:rFonts w:ascii="Verdana" w:hAnsi="Verdana" w:cs="Verdana"/>
          <w:b w:val="0"/>
          <w:bCs w:val="0"/>
          <w:sz w:val="18"/>
          <w:szCs w:val="18"/>
        </w:rPr>
        <w:t xml:space="preserve"> IDW. W treści oferty powinna być umieszczona informacja o liczbie stron.</w:t>
      </w:r>
    </w:p>
    <w:p w14:paraId="1AAB26F3" w14:textId="2BB91C6D"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lastRenderedPageBreak/>
        <w:t>14</w:t>
      </w:r>
      <w:r w:rsidR="003761A4" w:rsidRPr="00025B0D">
        <w:rPr>
          <w:rFonts w:ascii="Verdana" w:hAnsi="Verdana" w:cs="Verdana"/>
          <w:b w:val="0"/>
          <w:sz w:val="18"/>
          <w:szCs w:val="18"/>
        </w:rPr>
        <w:t>.</w:t>
      </w:r>
      <w:r w:rsidR="004A5EE4" w:rsidRPr="00025B0D">
        <w:rPr>
          <w:rFonts w:ascii="Verdana" w:hAnsi="Verdana" w:cs="Verdana"/>
          <w:b w:val="0"/>
          <w:sz w:val="18"/>
          <w:szCs w:val="18"/>
        </w:rPr>
        <w:t>11</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b w:val="0"/>
          <w:sz w:val="18"/>
          <w:szCs w:val="18"/>
        </w:rPr>
        <w:t>Zamawiający informuje, iż zgodnie z art. 8 ust. 3 ustawy Pzp, nie ujawnia się informacji stanowiących tajemnicę przedsiębi</w:t>
      </w:r>
      <w:r w:rsidR="00245AD9" w:rsidRPr="00025B0D">
        <w:rPr>
          <w:rFonts w:ascii="Verdana" w:hAnsi="Verdana"/>
          <w:b w:val="0"/>
          <w:sz w:val="18"/>
          <w:szCs w:val="18"/>
        </w:rPr>
        <w:t xml:space="preserve">orstwa, w rozumieniu przepisów </w:t>
      </w:r>
      <w:r w:rsidR="003761A4" w:rsidRPr="00025B0D">
        <w:rPr>
          <w:rFonts w:ascii="Verdana" w:hAnsi="Verdana"/>
          <w:b w:val="0"/>
          <w:sz w:val="18"/>
          <w:szCs w:val="18"/>
        </w:rPr>
        <w:t xml:space="preserve">o zwalczaniu nieuczciwej konkurencji, jeżeli Wykonawca, nie później niż w terminie składania ofert, w sposób niebudzący wątpliwości zastrzegł, że nie mogą być one udostępniane </w:t>
      </w:r>
      <w:r w:rsidR="003761A4" w:rsidRPr="00025B0D">
        <w:rPr>
          <w:rFonts w:ascii="Verdana" w:hAnsi="Verdana"/>
          <w:sz w:val="18"/>
          <w:szCs w:val="18"/>
        </w:rPr>
        <w:t>oraz wykazał, załączając stosowne wyjaśnienia, iż zastrzeżone informacje stanowią tajemnicę przedsiębiorstwa</w:t>
      </w:r>
      <w:r w:rsidR="003761A4" w:rsidRPr="00025B0D">
        <w:rPr>
          <w:rFonts w:ascii="Verdana" w:hAnsi="Verdana"/>
          <w:b w:val="0"/>
          <w:sz w:val="18"/>
          <w:szCs w:val="18"/>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025B0D">
        <w:rPr>
          <w:rFonts w:ascii="Verdana" w:hAnsi="Verdana"/>
          <w:b w:val="0"/>
          <w:i/>
          <w:sz w:val="18"/>
          <w:szCs w:val="18"/>
        </w:rPr>
        <w:t>Informacje stanowiące tajemnicę przedsiębiorstwa – nie udostępniać</w:t>
      </w:r>
      <w:r w:rsidR="003761A4" w:rsidRPr="00025B0D">
        <w:rPr>
          <w:rFonts w:ascii="Verdana" w:hAnsi="Verdana"/>
          <w:b w:val="0"/>
          <w:sz w:val="18"/>
          <w:szCs w:val="18"/>
        </w:rPr>
        <w:t>”, z zachowaniem kolejności numerowania stron oferty</w:t>
      </w:r>
      <w:r w:rsidR="003761A4" w:rsidRPr="00025B0D">
        <w:rPr>
          <w:rFonts w:ascii="Verdana" w:hAnsi="Verdana" w:cs="Verdana"/>
          <w:b w:val="0"/>
          <w:bCs w:val="0"/>
          <w:sz w:val="18"/>
          <w:szCs w:val="18"/>
        </w:rPr>
        <w:t>.</w:t>
      </w:r>
    </w:p>
    <w:p w14:paraId="2C51AC86" w14:textId="537623B0" w:rsidR="003761A4" w:rsidRDefault="00F23B29" w:rsidP="0042201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12</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Ofertę należy umieścić w zamkniętym opakowaniu, uniemożliwiającym odczytanie jego zawartości bez uszkodzenia tego opakowania. Opakowanie powinno być oznaczone nazwą (firmą) i adresem Wykonawcy, zaadr</w:t>
      </w:r>
      <w:r w:rsidR="00422019">
        <w:rPr>
          <w:rFonts w:ascii="Verdana" w:hAnsi="Verdana" w:cs="Verdana"/>
          <w:b w:val="0"/>
          <w:bCs w:val="0"/>
          <w:sz w:val="18"/>
          <w:szCs w:val="18"/>
        </w:rPr>
        <w:t>esowane następująco:</w:t>
      </w:r>
    </w:p>
    <w:p w14:paraId="7643F1BF" w14:textId="35AC432B" w:rsidR="00422019" w:rsidRDefault="00422019" w:rsidP="00422019">
      <w:pPr>
        <w:pStyle w:val="Tekstpodstawowy2"/>
        <w:ind w:left="709" w:hanging="709"/>
        <w:rPr>
          <w:rFonts w:ascii="Verdana" w:hAnsi="Verdana" w:cs="Verdana"/>
          <w:b w:val="0"/>
          <w:bCs w:val="0"/>
          <w:sz w:val="18"/>
          <w:szCs w:val="18"/>
        </w:rPr>
      </w:pPr>
    </w:p>
    <w:p w14:paraId="2C998B62" w14:textId="29515646" w:rsidR="00422019" w:rsidRDefault="00422019" w:rsidP="00422019">
      <w:pPr>
        <w:pStyle w:val="Tekstpodstawowy2"/>
        <w:ind w:left="709" w:hanging="709"/>
        <w:rPr>
          <w:rFonts w:ascii="Verdana" w:hAnsi="Verdana" w:cs="Verdana"/>
          <w:b w:val="0"/>
          <w:bCs w:val="0"/>
          <w:sz w:val="18"/>
          <w:szCs w:val="18"/>
        </w:rPr>
      </w:pPr>
    </w:p>
    <w:p w14:paraId="30678815" w14:textId="457A5F59" w:rsidR="00422019" w:rsidRDefault="00422019" w:rsidP="00422019">
      <w:pPr>
        <w:pStyle w:val="Tekstpodstawowy2"/>
        <w:ind w:left="709" w:hanging="709"/>
        <w:rPr>
          <w:rFonts w:ascii="Verdana" w:hAnsi="Verdana" w:cs="Verdana"/>
          <w:b w:val="0"/>
          <w:bCs w:val="0"/>
          <w:sz w:val="18"/>
          <w:szCs w:val="18"/>
        </w:rPr>
      </w:pPr>
    </w:p>
    <w:p w14:paraId="02A8B7D2" w14:textId="77777777" w:rsidR="00422019" w:rsidRPr="00570D77" w:rsidRDefault="00422019" w:rsidP="00422019">
      <w:pPr>
        <w:pStyle w:val="Tekstpodstawowy2"/>
        <w:ind w:left="709" w:hanging="709"/>
        <w:rPr>
          <w:rFonts w:ascii="Verdana" w:hAnsi="Verdana" w:cs="Verdana"/>
          <w:b w:val="0"/>
          <w:bCs w:val="0"/>
          <w:sz w:val="18"/>
          <w:szCs w:val="18"/>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570D77" w14:paraId="1392C07B" w14:textId="77777777" w:rsidTr="00120F51">
        <w:trPr>
          <w:trHeight w:val="2022"/>
        </w:trPr>
        <w:tc>
          <w:tcPr>
            <w:tcW w:w="8357" w:type="dxa"/>
            <w:shd w:val="clear" w:color="auto" w:fill="auto"/>
            <w:vAlign w:val="center"/>
          </w:tcPr>
          <w:p w14:paraId="5454681F"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Generalna Dyrekcja Dróg Krajowych i Autostrad</w:t>
            </w:r>
          </w:p>
          <w:p w14:paraId="452B4620"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Oddział </w:t>
            </w:r>
            <w:r w:rsidR="001C2925" w:rsidRPr="00422019">
              <w:rPr>
                <w:rFonts w:ascii="Verdana" w:hAnsi="Verdana" w:cs="Verdana"/>
                <w:b/>
                <w:bCs/>
                <w:sz w:val="18"/>
                <w:szCs w:val="18"/>
              </w:rPr>
              <w:t xml:space="preserve">w Warszawie </w:t>
            </w:r>
          </w:p>
          <w:p w14:paraId="282E23CD"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ul. </w:t>
            </w:r>
            <w:r w:rsidR="001C2925" w:rsidRPr="00422019">
              <w:rPr>
                <w:rFonts w:ascii="Verdana" w:hAnsi="Verdana" w:cs="Verdana"/>
                <w:b/>
                <w:bCs/>
                <w:sz w:val="18"/>
                <w:szCs w:val="18"/>
              </w:rPr>
              <w:t>Mińska 25</w:t>
            </w:r>
          </w:p>
          <w:p w14:paraId="0D2031B6" w14:textId="66E81B8A" w:rsidR="00353059" w:rsidRPr="00422019" w:rsidRDefault="00353059" w:rsidP="009C01A0">
            <w:pPr>
              <w:spacing w:line="276" w:lineRule="auto"/>
              <w:ind w:left="3011"/>
              <w:rPr>
                <w:rFonts w:ascii="Verdana" w:hAnsi="Verdana"/>
                <w:b/>
                <w:bCs/>
                <w:sz w:val="18"/>
                <w:szCs w:val="18"/>
              </w:rPr>
            </w:pPr>
            <w:r w:rsidRPr="00422019">
              <w:rPr>
                <w:rFonts w:ascii="Verdana" w:hAnsi="Verdana"/>
                <w:b/>
                <w:bCs/>
                <w:sz w:val="18"/>
                <w:szCs w:val="18"/>
              </w:rPr>
              <w:t>03-808 Warszawa</w:t>
            </w:r>
          </w:p>
          <w:p w14:paraId="271FDC79" w14:textId="77777777" w:rsidR="003761A4" w:rsidRPr="00422019" w:rsidRDefault="003761A4" w:rsidP="003461A9">
            <w:pPr>
              <w:ind w:left="-35"/>
              <w:jc w:val="center"/>
              <w:rPr>
                <w:rFonts w:ascii="Verdana" w:hAnsi="Verdana" w:cs="Verdana"/>
                <w:sz w:val="18"/>
                <w:szCs w:val="18"/>
              </w:rPr>
            </w:pPr>
            <w:r w:rsidRPr="00422019">
              <w:rPr>
                <w:rFonts w:ascii="Verdana" w:hAnsi="Verdana" w:cs="Verdana"/>
                <w:sz w:val="18"/>
                <w:szCs w:val="18"/>
              </w:rPr>
              <w:t>oraz opisane:</w:t>
            </w:r>
          </w:p>
          <w:p w14:paraId="0C59E122" w14:textId="77777777" w:rsidR="003761A4" w:rsidRPr="00422019" w:rsidRDefault="003761A4" w:rsidP="003461A9">
            <w:pPr>
              <w:ind w:left="-35"/>
              <w:jc w:val="center"/>
              <w:rPr>
                <w:rFonts w:ascii="Verdana" w:hAnsi="Verdana" w:cs="Verdana"/>
                <w:sz w:val="18"/>
                <w:szCs w:val="18"/>
              </w:rPr>
            </w:pPr>
          </w:p>
          <w:p w14:paraId="6F1E7A4A" w14:textId="77777777" w:rsidR="003761A4" w:rsidRPr="00422019" w:rsidRDefault="003761A4" w:rsidP="003461A9">
            <w:pPr>
              <w:ind w:left="-35"/>
              <w:jc w:val="center"/>
              <w:rPr>
                <w:rFonts w:ascii="Verdana" w:hAnsi="Verdana" w:cs="Verdana"/>
                <w:b/>
                <w:sz w:val="18"/>
                <w:szCs w:val="18"/>
              </w:rPr>
            </w:pPr>
            <w:r w:rsidRPr="00422019">
              <w:rPr>
                <w:rFonts w:ascii="Verdana" w:hAnsi="Verdana" w:cs="Verdana"/>
                <w:b/>
                <w:sz w:val="18"/>
                <w:szCs w:val="18"/>
              </w:rPr>
              <w:t>OFERTA</w:t>
            </w:r>
          </w:p>
          <w:p w14:paraId="2DDBA1DF" w14:textId="4EF7E0F1" w:rsidR="00400775" w:rsidRPr="00400775" w:rsidRDefault="00400775" w:rsidP="00400775">
            <w:pPr>
              <w:jc w:val="center"/>
              <w:rPr>
                <w:sz w:val="20"/>
                <w:szCs w:val="20"/>
              </w:rPr>
            </w:pPr>
            <w:r w:rsidRPr="00400775">
              <w:rPr>
                <w:rFonts w:ascii="Verdana" w:hAnsi="Verdana" w:cs="Helvetica"/>
                <w:b/>
                <w:sz w:val="20"/>
                <w:szCs w:val="20"/>
              </w:rPr>
              <w:t xml:space="preserve">Koncepcja rozbudowy drogi krajowej nr 79 na odcinku Garbatka – Wilczowola  od km 92+672 do km 100+711 wraz z uzyskaniem Decyzji </w:t>
            </w:r>
            <w:r w:rsidRPr="00400775">
              <w:rPr>
                <w:rFonts w:ascii="Verdana" w:hAnsi="Verdana" w:cs="Helvetica"/>
                <w:b/>
                <w:sz w:val="20"/>
                <w:szCs w:val="20"/>
              </w:rPr>
              <w:br/>
              <w:t>o Środowiskowych Uwarunkowaniach</w:t>
            </w:r>
          </w:p>
          <w:p w14:paraId="4FA1C2E4" w14:textId="004D3AF6" w:rsidR="00422019" w:rsidRPr="00422019" w:rsidRDefault="00422019" w:rsidP="00422019">
            <w:pPr>
              <w:overflowPunct w:val="0"/>
              <w:autoSpaceDE w:val="0"/>
              <w:autoSpaceDN w:val="0"/>
              <w:adjustRightInd w:val="0"/>
              <w:jc w:val="both"/>
              <w:textAlignment w:val="baseline"/>
              <w:rPr>
                <w:b/>
                <w:sz w:val="18"/>
                <w:szCs w:val="18"/>
              </w:rPr>
            </w:pPr>
          </w:p>
          <w:p w14:paraId="2817F645" w14:textId="77777777" w:rsidR="0053077D" w:rsidRPr="00422019" w:rsidRDefault="0053077D" w:rsidP="0053077D">
            <w:pPr>
              <w:ind w:left="709" w:hanging="709"/>
              <w:jc w:val="center"/>
              <w:rPr>
                <w:rFonts w:ascii="Verdana" w:hAnsi="Verdana"/>
                <w:b/>
                <w:iCs/>
                <w:sz w:val="18"/>
                <w:szCs w:val="18"/>
              </w:rPr>
            </w:pPr>
          </w:p>
          <w:p w14:paraId="48A2408A" w14:textId="0EFE8F90" w:rsidR="003761A4" w:rsidRPr="004009CD" w:rsidRDefault="003761A4" w:rsidP="009C01A0">
            <w:pPr>
              <w:spacing w:before="120"/>
              <w:ind w:left="-35"/>
              <w:jc w:val="center"/>
              <w:rPr>
                <w:rFonts w:ascii="Verdana" w:hAnsi="Verdana" w:cs="Verdana"/>
                <w:b/>
                <w:bCs/>
                <w:color w:val="0000FF"/>
                <w:sz w:val="18"/>
                <w:szCs w:val="18"/>
              </w:rPr>
            </w:pPr>
            <w:r w:rsidRPr="00422019">
              <w:rPr>
                <w:rFonts w:ascii="Verdana" w:hAnsi="Verdana" w:cs="Verdana"/>
                <w:b/>
                <w:bCs/>
                <w:color w:val="0000FF"/>
                <w:sz w:val="18"/>
                <w:szCs w:val="18"/>
              </w:rPr>
              <w:t>„Nie o</w:t>
            </w:r>
            <w:r w:rsidR="004F0D17" w:rsidRPr="00422019">
              <w:rPr>
                <w:rFonts w:ascii="Verdana" w:hAnsi="Verdana" w:cs="Verdana"/>
                <w:b/>
                <w:bCs/>
                <w:color w:val="0000FF"/>
                <w:sz w:val="18"/>
                <w:szCs w:val="18"/>
              </w:rPr>
              <w:t xml:space="preserve">twierać przed dniem </w:t>
            </w:r>
            <w:r w:rsidR="001868AD">
              <w:rPr>
                <w:rFonts w:ascii="Verdana" w:hAnsi="Verdana" w:cs="Verdana"/>
                <w:b/>
                <w:bCs/>
                <w:color w:val="0000FF"/>
                <w:sz w:val="18"/>
                <w:szCs w:val="18"/>
              </w:rPr>
              <w:t>09.11</w:t>
            </w:r>
            <w:r w:rsidR="00CB3B64" w:rsidRPr="00422019">
              <w:rPr>
                <w:rFonts w:ascii="Verdana" w:hAnsi="Verdana" w:cs="Verdana"/>
                <w:b/>
                <w:bCs/>
                <w:color w:val="0000FF"/>
                <w:sz w:val="18"/>
                <w:szCs w:val="18"/>
              </w:rPr>
              <w:t>.</w:t>
            </w:r>
            <w:r w:rsidR="00120F51" w:rsidRPr="00422019">
              <w:rPr>
                <w:rFonts w:ascii="Verdana" w:hAnsi="Verdana" w:cs="Verdana"/>
                <w:b/>
                <w:bCs/>
                <w:color w:val="0000FF"/>
                <w:sz w:val="18"/>
                <w:szCs w:val="18"/>
              </w:rPr>
              <w:t>2017r.</w:t>
            </w:r>
            <w:r w:rsidR="004952C4" w:rsidRPr="00422019">
              <w:rPr>
                <w:rFonts w:ascii="Verdana" w:hAnsi="Verdana" w:cs="Verdana"/>
                <w:b/>
                <w:bCs/>
                <w:color w:val="0000FF"/>
                <w:sz w:val="18"/>
                <w:szCs w:val="18"/>
              </w:rPr>
              <w:t xml:space="preserve"> godz. 12:00</w:t>
            </w:r>
            <w:r w:rsidRPr="00422019">
              <w:rPr>
                <w:rFonts w:ascii="Verdana" w:hAnsi="Verdana" w:cs="Verdana"/>
                <w:b/>
                <w:bCs/>
                <w:color w:val="0000FF"/>
                <w:sz w:val="18"/>
                <w:szCs w:val="18"/>
              </w:rPr>
              <w:t>”</w:t>
            </w:r>
          </w:p>
        </w:tc>
      </w:tr>
    </w:tbl>
    <w:p w14:paraId="7FEEFA0F" w14:textId="77777777" w:rsidR="003761A4" w:rsidRPr="00570D77" w:rsidRDefault="003761A4" w:rsidP="0006139D">
      <w:pPr>
        <w:pStyle w:val="Tekstpodstawowy2"/>
        <w:rPr>
          <w:rFonts w:ascii="Verdana" w:hAnsi="Verdana" w:cs="Verdana"/>
          <w:b w:val="0"/>
          <w:bCs w:val="0"/>
          <w:sz w:val="18"/>
          <w:szCs w:val="18"/>
        </w:rPr>
      </w:pPr>
    </w:p>
    <w:p w14:paraId="0DFC0751" w14:textId="77777777" w:rsidR="003761A4" w:rsidRPr="00025B0D" w:rsidRDefault="00F23B29" w:rsidP="003461A9">
      <w:pPr>
        <w:pStyle w:val="Tekstpodstawowy2"/>
        <w:ind w:left="709" w:hanging="709"/>
        <w:rPr>
          <w:rFonts w:ascii="Verdana" w:hAnsi="Verdana"/>
          <w:b w:val="0"/>
          <w:iCs/>
          <w:sz w:val="18"/>
          <w:szCs w:val="18"/>
        </w:rPr>
      </w:pPr>
      <w:r w:rsidRPr="00570D77">
        <w:rPr>
          <w:rFonts w:ascii="Verdana" w:hAnsi="Verdana" w:cs="Verdana"/>
          <w:b w:val="0"/>
          <w:sz w:val="18"/>
          <w:szCs w:val="18"/>
        </w:rPr>
        <w:t>14</w:t>
      </w:r>
      <w:r w:rsidR="003761A4" w:rsidRPr="00570D77">
        <w:rPr>
          <w:rFonts w:ascii="Verdana" w:hAnsi="Verdana" w:cs="Verdana"/>
          <w:b w:val="0"/>
          <w:sz w:val="18"/>
          <w:szCs w:val="18"/>
        </w:rPr>
        <w:t>.</w:t>
      </w:r>
      <w:r w:rsidR="004A5EE4" w:rsidRPr="00570D77">
        <w:rPr>
          <w:rFonts w:ascii="Verdana" w:hAnsi="Verdana" w:cs="Verdana"/>
          <w:b w:val="0"/>
          <w:sz w:val="18"/>
          <w:szCs w:val="18"/>
        </w:rPr>
        <w:t>13</w:t>
      </w:r>
      <w:r w:rsidR="003761A4" w:rsidRPr="00570D77">
        <w:rPr>
          <w:rFonts w:ascii="Verdana" w:hAnsi="Verdana" w:cs="Verdana"/>
          <w:b w:val="0"/>
          <w:sz w:val="18"/>
          <w:szCs w:val="18"/>
        </w:rPr>
        <w:t>.</w:t>
      </w:r>
      <w:r w:rsidR="003761A4" w:rsidRPr="00570D77">
        <w:rPr>
          <w:rFonts w:ascii="Verdana" w:hAnsi="Verdana" w:cs="Verdana"/>
          <w:b w:val="0"/>
          <w:sz w:val="18"/>
          <w:szCs w:val="18"/>
        </w:rPr>
        <w:tab/>
      </w:r>
      <w:r w:rsidR="003761A4" w:rsidRPr="00025B0D">
        <w:rPr>
          <w:rFonts w:ascii="Verdana" w:hAnsi="Verdana" w:cs="Verdana"/>
          <w:b w:val="0"/>
          <w:bCs w:val="0"/>
          <w:sz w:val="18"/>
          <w:szCs w:val="18"/>
        </w:rPr>
        <w:t xml:space="preserve">Wymagania określone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10</w:t>
      </w:r>
      <w:r w:rsidR="003761A4" w:rsidRPr="00025B0D">
        <w:rPr>
          <w:rFonts w:ascii="Verdana" w:hAnsi="Verdana" w:cs="Verdana"/>
          <w:b w:val="0"/>
          <w:bCs w:val="0"/>
          <w:sz w:val="18"/>
          <w:szCs w:val="18"/>
        </w:rPr>
        <w:t xml:space="preserve">. -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 xml:space="preserve">12 </w:t>
      </w:r>
      <w:r w:rsidR="003761A4" w:rsidRPr="00025B0D">
        <w:rPr>
          <w:rFonts w:ascii="Verdana" w:hAnsi="Verdana" w:cs="Verdana"/>
          <w:b w:val="0"/>
          <w:bCs w:val="0"/>
          <w:sz w:val="18"/>
          <w:szCs w:val="18"/>
        </w:rPr>
        <w:t>IDW nie stanowią o treści oferty i ich niespełnienie nie będzie skutkować odrzuceniem oferty. Wszelkie negatywne konsekwencje mogące wyniknąć z niezachowania tych wymagań będą obciążały Wykonawcę.</w:t>
      </w:r>
    </w:p>
    <w:p w14:paraId="18B15744" w14:textId="77777777" w:rsidR="003761A4"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14</w:t>
      </w:r>
      <w:r w:rsidR="003761A4" w:rsidRPr="00025B0D">
        <w:rPr>
          <w:rFonts w:ascii="Verdana" w:hAnsi="Verdana" w:cs="Verdana"/>
          <w:b w:val="0"/>
          <w:sz w:val="18"/>
          <w:szCs w:val="18"/>
        </w:rPr>
        <w:t>.</w:t>
      </w:r>
      <w:r w:rsidR="003761A4" w:rsidRPr="00025B0D">
        <w:rPr>
          <w:rFonts w:ascii="Verdana" w:hAnsi="Verdana" w:cs="Verdana"/>
          <w:b w:val="0"/>
          <w:sz w:val="18"/>
          <w:szCs w:val="18"/>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66D7EF4" w14:textId="77777777" w:rsidR="00977978" w:rsidRPr="00025B0D" w:rsidRDefault="00977978" w:rsidP="003461A9">
      <w:pPr>
        <w:pStyle w:val="Tekstpodstawowy2"/>
        <w:ind w:left="709" w:hanging="709"/>
        <w:rPr>
          <w:rFonts w:ascii="Verdana" w:hAnsi="Verdana"/>
          <w:b w:val="0"/>
          <w:iCs/>
          <w:sz w:val="18"/>
          <w:szCs w:val="18"/>
        </w:rPr>
      </w:pPr>
    </w:p>
    <w:p w14:paraId="11AC39C6" w14:textId="77777777" w:rsidR="00D77773" w:rsidRPr="00025B0D" w:rsidRDefault="00D77773" w:rsidP="003461A9">
      <w:pPr>
        <w:jc w:val="both"/>
        <w:rPr>
          <w:rFonts w:ascii="Verdana" w:hAnsi="Verdana" w:cs="Verdana"/>
          <w:b/>
          <w:sz w:val="18"/>
          <w:szCs w:val="18"/>
        </w:rPr>
      </w:pPr>
      <w:r w:rsidRPr="00025B0D">
        <w:rPr>
          <w:rFonts w:ascii="Verdana" w:hAnsi="Verdana" w:cs="Verdana"/>
          <w:b/>
          <w:sz w:val="18"/>
          <w:szCs w:val="18"/>
        </w:rPr>
        <w:t xml:space="preserve">15. </w:t>
      </w:r>
      <w:r w:rsidRPr="00025B0D">
        <w:rPr>
          <w:rFonts w:ascii="Verdana" w:hAnsi="Verdana" w:cs="Verdana"/>
          <w:b/>
          <w:sz w:val="18"/>
          <w:szCs w:val="18"/>
        </w:rPr>
        <w:tab/>
        <w:t xml:space="preserve">OPIS SPOSOBU OBLICZENIA CENY OFERTY </w:t>
      </w:r>
    </w:p>
    <w:p w14:paraId="17312052" w14:textId="77777777" w:rsidR="00D77773" w:rsidRPr="00025B0D" w:rsidRDefault="00D77773" w:rsidP="003461A9">
      <w:pPr>
        <w:jc w:val="both"/>
        <w:rPr>
          <w:rFonts w:ascii="Verdana" w:hAnsi="Verdana" w:cs="Verdana"/>
          <w:i/>
          <w:strike/>
          <w:sz w:val="18"/>
          <w:szCs w:val="18"/>
        </w:rPr>
      </w:pPr>
    </w:p>
    <w:p w14:paraId="35084E63" w14:textId="2A99D2F2" w:rsidR="00400775" w:rsidRPr="00400775" w:rsidRDefault="008127E2" w:rsidP="00400775">
      <w:pPr>
        <w:pStyle w:val="Lista3"/>
        <w:ind w:left="709" w:hanging="709"/>
        <w:jc w:val="both"/>
        <w:rPr>
          <w:rFonts w:ascii="Verdana" w:hAnsi="Verdana"/>
          <w:sz w:val="18"/>
          <w:szCs w:val="18"/>
        </w:rPr>
      </w:pPr>
      <w:r w:rsidRPr="00400775">
        <w:rPr>
          <w:rFonts w:ascii="Verdana" w:hAnsi="Verdana" w:cs="Verdana"/>
          <w:b/>
          <w:sz w:val="18"/>
          <w:szCs w:val="18"/>
        </w:rPr>
        <w:t>15</w:t>
      </w:r>
      <w:r w:rsidRPr="00400775">
        <w:rPr>
          <w:rFonts w:ascii="Verdana" w:hAnsi="Verdana"/>
          <w:b/>
          <w:sz w:val="18"/>
          <w:szCs w:val="18"/>
        </w:rPr>
        <w:t>.1.</w:t>
      </w:r>
      <w:r w:rsidRPr="00400775">
        <w:rPr>
          <w:rFonts w:ascii="Verdana" w:hAnsi="Verdana" w:cs="Arial"/>
          <w:sz w:val="18"/>
          <w:szCs w:val="18"/>
        </w:rPr>
        <w:tab/>
      </w:r>
      <w:r w:rsidR="00400775" w:rsidRPr="00400775">
        <w:rPr>
          <w:rFonts w:ascii="Verdana" w:hAnsi="Verdana"/>
          <w:sz w:val="18"/>
          <w:szCs w:val="18"/>
        </w:rPr>
        <w:t xml:space="preserve">Cena oferty zostanie wyliczona przez Wykonawcę w oparciu o Tabelę Elementów Rozliczeniowych (TER)  </w:t>
      </w:r>
      <w:r w:rsidR="00400775" w:rsidRPr="00400775">
        <w:rPr>
          <w:rFonts w:ascii="Verdana" w:hAnsi="Verdana"/>
          <w:b/>
          <w:sz w:val="18"/>
          <w:szCs w:val="18"/>
        </w:rPr>
        <w:t xml:space="preserve"> </w:t>
      </w:r>
      <w:r w:rsidR="00400775" w:rsidRPr="00400775">
        <w:rPr>
          <w:rFonts w:ascii="Verdana" w:hAnsi="Verdana"/>
          <w:sz w:val="18"/>
          <w:szCs w:val="18"/>
        </w:rPr>
        <w:t>sporządzoną na</w:t>
      </w:r>
      <w:r w:rsidR="00464F81">
        <w:rPr>
          <w:rFonts w:ascii="Verdana" w:hAnsi="Verdana"/>
          <w:sz w:val="18"/>
          <w:szCs w:val="18"/>
        </w:rPr>
        <w:t xml:space="preserve"> Formularzu załączonym w Tomie </w:t>
      </w:r>
      <w:r w:rsidR="00400775" w:rsidRPr="00400775">
        <w:rPr>
          <w:rFonts w:ascii="Verdana" w:hAnsi="Verdana"/>
          <w:sz w:val="18"/>
          <w:szCs w:val="18"/>
        </w:rPr>
        <w:t>V SIWZ.</w:t>
      </w:r>
    </w:p>
    <w:p w14:paraId="1AB3F6D2" w14:textId="77777777" w:rsidR="00400775" w:rsidRPr="00400775" w:rsidRDefault="00400775" w:rsidP="00400775">
      <w:pPr>
        <w:pStyle w:val="Lista3"/>
        <w:ind w:left="709" w:hanging="709"/>
        <w:jc w:val="both"/>
        <w:rPr>
          <w:rFonts w:ascii="Verdana" w:hAnsi="Verdana"/>
          <w:sz w:val="18"/>
          <w:szCs w:val="18"/>
        </w:rPr>
      </w:pPr>
      <w:r w:rsidRPr="00400775">
        <w:rPr>
          <w:rFonts w:ascii="Verdana" w:hAnsi="Verdana"/>
          <w:sz w:val="18"/>
          <w:szCs w:val="18"/>
        </w:rPr>
        <w:t>15.2.</w:t>
      </w:r>
      <w:r w:rsidRPr="00400775">
        <w:rPr>
          <w:rFonts w:ascii="Verdana" w:hAnsi="Verdana"/>
          <w:sz w:val="18"/>
          <w:szCs w:val="18"/>
        </w:rPr>
        <w:tab/>
        <w:t>Wykonawca obliczając Cenę oferty musi uwzględnić w Tabeli Elementów Rozliczeniowych wszystkie podane i opisane tam pozycje. Wykonawca nie może samodzielnie wprowadzać zmian do Tabeli Elementów Rozliczeniowych</w:t>
      </w:r>
    </w:p>
    <w:p w14:paraId="05109B60" w14:textId="69FCAE4E" w:rsidR="00400775" w:rsidRPr="00400775" w:rsidRDefault="00400775" w:rsidP="00400775">
      <w:pPr>
        <w:tabs>
          <w:tab w:val="left" w:pos="-3119"/>
        </w:tabs>
        <w:ind w:left="720" w:hanging="720"/>
        <w:jc w:val="both"/>
        <w:rPr>
          <w:rFonts w:ascii="Verdana" w:hAnsi="Verdana"/>
          <w:sz w:val="18"/>
          <w:szCs w:val="18"/>
        </w:rPr>
      </w:pPr>
      <w:r w:rsidRPr="00400775">
        <w:rPr>
          <w:rFonts w:ascii="Verdana" w:hAnsi="Verdana"/>
          <w:sz w:val="18"/>
          <w:szCs w:val="18"/>
        </w:rPr>
        <w:t>15.3.</w:t>
      </w:r>
      <w:r w:rsidRPr="00400775">
        <w:rPr>
          <w:rFonts w:ascii="Verdana" w:hAnsi="Verdana"/>
          <w:sz w:val="18"/>
          <w:szCs w:val="18"/>
        </w:rPr>
        <w:tab/>
        <w:t>Cena oferty powinna obejmować całkowity koszt wykonania przedmiotu zamówienia w tym również wszelkie koszty towarzyszące wykonan</w:t>
      </w:r>
      <w:r w:rsidR="00464F81">
        <w:rPr>
          <w:rFonts w:ascii="Verdana" w:hAnsi="Verdana"/>
          <w:sz w:val="18"/>
          <w:szCs w:val="18"/>
        </w:rPr>
        <w:t>iu, o których mowa w Tomach II-</w:t>
      </w:r>
      <w:r w:rsidRPr="00400775">
        <w:rPr>
          <w:rFonts w:ascii="Verdana" w:hAnsi="Verdana"/>
          <w:sz w:val="18"/>
          <w:szCs w:val="18"/>
        </w:rPr>
        <w:t xml:space="preserve">V niniejszej SIWZ. </w:t>
      </w:r>
    </w:p>
    <w:p w14:paraId="6925777B" w14:textId="38FB42C3" w:rsidR="00400775" w:rsidRPr="00400775" w:rsidRDefault="00400775" w:rsidP="00400775">
      <w:pPr>
        <w:pStyle w:val="Zwykytekst"/>
        <w:spacing w:line="252" w:lineRule="auto"/>
        <w:ind w:left="709" w:hanging="709"/>
        <w:jc w:val="both"/>
        <w:rPr>
          <w:rFonts w:ascii="Verdana" w:hAnsi="Verdana"/>
          <w:sz w:val="18"/>
          <w:szCs w:val="18"/>
        </w:rPr>
      </w:pPr>
      <w:r w:rsidRPr="00400775">
        <w:rPr>
          <w:rFonts w:ascii="Verdana" w:hAnsi="Verdana"/>
          <w:sz w:val="18"/>
          <w:szCs w:val="18"/>
        </w:rPr>
        <w:t>15.4.</w:t>
      </w:r>
      <w:r w:rsidRPr="00400775">
        <w:rPr>
          <w:rFonts w:ascii="Verdana" w:hAnsi="Verdana"/>
          <w:sz w:val="18"/>
          <w:szCs w:val="18"/>
        </w:rPr>
        <w:tab/>
      </w:r>
      <w:r w:rsidRPr="00400775">
        <w:rPr>
          <w:rFonts w:ascii="Verdana" w:hAnsi="Verdana"/>
          <w:b/>
          <w:sz w:val="18"/>
          <w:szCs w:val="18"/>
          <w:u w:val="single"/>
        </w:rPr>
        <w:t xml:space="preserve">Dla poz. </w:t>
      </w:r>
      <w:r>
        <w:rPr>
          <w:rFonts w:ascii="Verdana" w:hAnsi="Verdana"/>
          <w:b/>
          <w:sz w:val="18"/>
          <w:szCs w:val="18"/>
          <w:u w:val="single"/>
        </w:rPr>
        <w:t>1,4, 6.10 i 6.11</w:t>
      </w:r>
      <w:r w:rsidRPr="00400775">
        <w:rPr>
          <w:rFonts w:ascii="Verdana" w:hAnsi="Verdana"/>
          <w:b/>
          <w:sz w:val="18"/>
          <w:szCs w:val="18"/>
          <w:u w:val="single"/>
        </w:rPr>
        <w:t xml:space="preserve"> Tabeli Elementów Rozliczeniowych</w:t>
      </w:r>
      <w:r w:rsidRPr="00400775">
        <w:rPr>
          <w:rFonts w:ascii="Verdana" w:hAnsi="Verdana"/>
          <w:sz w:val="18"/>
          <w:szCs w:val="18"/>
        </w:rPr>
        <w:t xml:space="preserve"> Zamawiający przewiduje określone w tym formularzu limity (minimalne i maksymalne). W przypadku gdy którykolwiek z wymienionych limitów zostanie przekroczony w ofercie Wykonawcy, Zamawiający odrzuci taką ofertę.</w:t>
      </w:r>
    </w:p>
    <w:p w14:paraId="5D65A012" w14:textId="77777777" w:rsidR="00400775" w:rsidRPr="00400775" w:rsidRDefault="00400775" w:rsidP="00400775">
      <w:pPr>
        <w:pStyle w:val="Tekstpodstawowy2"/>
        <w:ind w:left="709" w:hanging="709"/>
        <w:rPr>
          <w:rFonts w:ascii="Verdana" w:hAnsi="Verdana" w:cs="Verdana"/>
          <w:sz w:val="18"/>
          <w:szCs w:val="18"/>
        </w:rPr>
      </w:pPr>
      <w:r w:rsidRPr="00400775">
        <w:rPr>
          <w:rFonts w:ascii="Verdana" w:hAnsi="Verdana" w:cs="Verdana"/>
          <w:b w:val="0"/>
          <w:sz w:val="18"/>
          <w:szCs w:val="18"/>
        </w:rPr>
        <w:lastRenderedPageBreak/>
        <w:t>15.5.</w:t>
      </w:r>
      <w:r w:rsidRPr="00400775">
        <w:rPr>
          <w:rFonts w:ascii="Verdana" w:hAnsi="Verdana" w:cs="Verdana"/>
          <w:b w:val="0"/>
          <w:sz w:val="18"/>
          <w:szCs w:val="18"/>
        </w:rPr>
        <w:tab/>
        <w:t xml:space="preserve">Tabelę Elementów Rozliczeniowych , należy wypełnić ściśle według kolejności pozycji wyszczególnionych w tym formularzu, Wykonawca winien określić ceny jednostkowe netto oraz wartości netto dla wszystkich pozycji wymienionych w tym formularzu, a następnie wyliczy wartość netto łącznie. </w:t>
      </w:r>
    </w:p>
    <w:p w14:paraId="1EBAAC15"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t>15.6.  Obliczoną w ten sposób wartość netto łącznie należy powiększyć o kwotę podatku VAT. Obliczoną w ten sposób „Razem wartość brutto (cena oferty)” należy następnie przenieść do Formularza Oferty.</w:t>
      </w:r>
    </w:p>
    <w:p w14:paraId="7A68576D" w14:textId="77777777" w:rsidR="00400775" w:rsidRPr="00400775" w:rsidRDefault="00400775" w:rsidP="00400775">
      <w:pPr>
        <w:pStyle w:val="Tekstpodstawowy2"/>
        <w:ind w:left="709" w:hanging="709"/>
        <w:rPr>
          <w:rFonts w:ascii="Verdana" w:hAnsi="Verdana"/>
          <w:b w:val="0"/>
          <w:sz w:val="18"/>
          <w:szCs w:val="18"/>
        </w:rPr>
      </w:pPr>
      <w:r w:rsidRPr="00400775">
        <w:rPr>
          <w:rFonts w:ascii="Verdana" w:hAnsi="Verdana" w:cs="Verdana"/>
          <w:b w:val="0"/>
          <w:sz w:val="18"/>
          <w:szCs w:val="18"/>
        </w:rPr>
        <w:t xml:space="preserve">15.7. </w:t>
      </w:r>
      <w:r w:rsidRPr="00400775">
        <w:rPr>
          <w:rFonts w:ascii="Verdana" w:hAnsi="Verdana"/>
          <w:b w:val="0"/>
          <w:sz w:val="18"/>
          <w:szCs w:val="18"/>
        </w:rPr>
        <w:t>Wykonawca powinien wyliczyć Cenę oferty brutto. wraz z należnym podatkiem VAT w wysokości przewidzianej ustawowo.</w:t>
      </w:r>
    </w:p>
    <w:p w14:paraId="0FEEDA79"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t>15.8.</w:t>
      </w:r>
      <w:r w:rsidRPr="00400775">
        <w:rPr>
          <w:rFonts w:ascii="Verdana" w:hAnsi="Verdana" w:cs="Verdana"/>
          <w:b w:val="0"/>
          <w:sz w:val="18"/>
          <w:szCs w:val="18"/>
        </w:rPr>
        <w:tab/>
        <w:t>Ceny jednostkowe i wartości w poszczególnych pozycjach Tabeli Elementów Rozliczeniowych  oraz cena oferty muszą być wyrażone w PLN z dokładnością do dwóch miejsc po przecinku.</w:t>
      </w:r>
    </w:p>
    <w:p w14:paraId="594020C2"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t>15.9.  Ceny określone przez Wykonawcę w Tabeli Elementów Rozliczeniowych  nie będą zmieniane w toku realizacji zamówienia, za wyjątkiem sytuacji określonych w Umowie stanowiącej Tom II SIWZ.</w:t>
      </w:r>
    </w:p>
    <w:p w14:paraId="0C35934A" w14:textId="77777777" w:rsidR="00400775" w:rsidRPr="00400775" w:rsidRDefault="00400775" w:rsidP="00400775">
      <w:pPr>
        <w:pStyle w:val="Tekstpodstawowy2"/>
        <w:spacing w:after="120" w:line="276" w:lineRule="auto"/>
        <w:ind w:left="709" w:hanging="709"/>
        <w:rPr>
          <w:rFonts w:ascii="Verdana" w:hAnsi="Verdana"/>
          <w:sz w:val="18"/>
          <w:szCs w:val="18"/>
        </w:rPr>
      </w:pPr>
      <w:r w:rsidRPr="00400775">
        <w:rPr>
          <w:rFonts w:ascii="Verdana" w:hAnsi="Verdana" w:cs="Verdana"/>
          <w:b w:val="0"/>
          <w:sz w:val="18"/>
          <w:szCs w:val="18"/>
        </w:rPr>
        <w:t>15.10. W razie jakichkolwiek wątpliwości wynikających np. z błędów w sumowaniu poszczególnych elementów rozliczeniowych, przy ocenie ofert brana będzie pod uwagę Cena Oferty po poprawieniu oczywistych omyłek rachunkowych zgodnie z art. 87 ustawy</w:t>
      </w:r>
      <w:r w:rsidRPr="00400775">
        <w:rPr>
          <w:rFonts w:ascii="Verdana" w:hAnsi="Verdana"/>
          <w:sz w:val="18"/>
          <w:szCs w:val="18"/>
        </w:rPr>
        <w:t xml:space="preserve"> Pzp.</w:t>
      </w:r>
    </w:p>
    <w:p w14:paraId="7E602511" w14:textId="77777777" w:rsidR="00400775" w:rsidRPr="00F5774E" w:rsidRDefault="00400775" w:rsidP="00400775">
      <w:pPr>
        <w:pStyle w:val="Tekstpodstawowy2"/>
        <w:spacing w:after="120" w:line="276" w:lineRule="auto"/>
        <w:ind w:left="709" w:hanging="709"/>
        <w:rPr>
          <w:rFonts w:ascii="Verdana" w:hAnsi="Verdana" w:cs="Verdana"/>
          <w:b w:val="0"/>
          <w:sz w:val="20"/>
          <w:szCs w:val="20"/>
        </w:rPr>
      </w:pPr>
      <w:r w:rsidRPr="00400775">
        <w:rPr>
          <w:rFonts w:ascii="Verdana" w:hAnsi="Verdana" w:cs="Verdana"/>
          <w:b w:val="0"/>
          <w:sz w:val="18"/>
          <w:szCs w:val="18"/>
        </w:rPr>
        <w:t>15.11.</w:t>
      </w:r>
      <w:r w:rsidRPr="00400775">
        <w:rPr>
          <w:rFonts w:ascii="Verdana" w:hAnsi="Verdana" w:cs="Verdana"/>
          <w:b w:val="0"/>
          <w:sz w:val="18"/>
          <w:szCs w:val="18"/>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32382BD" w14:textId="4466C109" w:rsidR="008771CA" w:rsidRPr="00025B0D" w:rsidRDefault="008771CA" w:rsidP="00400775">
      <w:pPr>
        <w:pStyle w:val="Tekstpodstawowy2"/>
        <w:ind w:left="709" w:hanging="709"/>
        <w:rPr>
          <w:rFonts w:ascii="Verdana" w:hAnsi="Verdana"/>
          <w:b w:val="0"/>
          <w:sz w:val="18"/>
          <w:szCs w:val="18"/>
          <w:lang w:eastAsia="ar-SA"/>
        </w:rPr>
      </w:pPr>
    </w:p>
    <w:p w14:paraId="045B3CD8" w14:textId="77777777" w:rsidR="001A448F" w:rsidRPr="00AC36E0" w:rsidRDefault="00F23B29" w:rsidP="004F0D17">
      <w:pPr>
        <w:pStyle w:val="Lista3"/>
        <w:ind w:left="709" w:hanging="709"/>
        <w:jc w:val="both"/>
        <w:rPr>
          <w:rFonts w:ascii="Verdana" w:hAnsi="Verdana"/>
          <w:b/>
          <w:sz w:val="18"/>
          <w:szCs w:val="18"/>
          <w:lang w:eastAsia="ar-SA"/>
        </w:rPr>
      </w:pPr>
      <w:r w:rsidRPr="00025B0D">
        <w:rPr>
          <w:rFonts w:ascii="Verdana" w:hAnsi="Verdana"/>
          <w:b/>
          <w:sz w:val="18"/>
          <w:szCs w:val="18"/>
          <w:lang w:eastAsia="ar-SA"/>
        </w:rPr>
        <w:t>16</w:t>
      </w:r>
      <w:r w:rsidR="001A448F" w:rsidRPr="00025B0D">
        <w:rPr>
          <w:rFonts w:ascii="Verdana" w:hAnsi="Verdana"/>
          <w:b/>
          <w:sz w:val="18"/>
          <w:szCs w:val="18"/>
          <w:lang w:eastAsia="ar-SA"/>
        </w:rPr>
        <w:t>.</w:t>
      </w:r>
      <w:r w:rsidR="001A448F" w:rsidRPr="00025B0D">
        <w:rPr>
          <w:rFonts w:ascii="Verdana" w:hAnsi="Verdana"/>
          <w:b/>
          <w:sz w:val="18"/>
          <w:szCs w:val="18"/>
          <w:lang w:eastAsia="ar-SA"/>
        </w:rPr>
        <w:tab/>
      </w:r>
      <w:r w:rsidR="001A448F" w:rsidRPr="00AC36E0">
        <w:rPr>
          <w:rFonts w:ascii="Verdana" w:hAnsi="Verdana"/>
          <w:b/>
          <w:sz w:val="18"/>
          <w:szCs w:val="18"/>
          <w:lang w:eastAsia="ar-SA"/>
        </w:rPr>
        <w:t>WYMAGANIA DOTYCZĄCE WADIUM</w:t>
      </w:r>
    </w:p>
    <w:p w14:paraId="3DE3EF2F" w14:textId="009486C1"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16.1.</w:t>
      </w:r>
      <w:r w:rsidRPr="003A5085">
        <w:rPr>
          <w:rFonts w:ascii="Verdana" w:hAnsi="Verdana"/>
          <w:color w:val="000000"/>
          <w:spacing w:val="4"/>
          <w:sz w:val="18"/>
          <w:szCs w:val="18"/>
          <w:lang w:eastAsia="ar-SA"/>
        </w:rPr>
        <w:tab/>
        <w:t xml:space="preserve">Wykonawca jest zobowiązany do wniesienia wadium w wysokości: </w:t>
      </w:r>
      <w:r>
        <w:rPr>
          <w:rFonts w:ascii="Verdana" w:hAnsi="Verdana"/>
          <w:color w:val="000000"/>
          <w:spacing w:val="4"/>
          <w:sz w:val="18"/>
          <w:szCs w:val="18"/>
          <w:lang w:eastAsia="ar-SA"/>
        </w:rPr>
        <w:t>5 000,00</w:t>
      </w:r>
      <w:r w:rsidRPr="003A5085">
        <w:rPr>
          <w:rFonts w:ascii="Verdana" w:hAnsi="Verdana"/>
          <w:color w:val="000000"/>
          <w:spacing w:val="4"/>
          <w:sz w:val="18"/>
          <w:szCs w:val="18"/>
          <w:lang w:eastAsia="ar-SA"/>
        </w:rPr>
        <w:t xml:space="preserve"> zł (słownie: </w:t>
      </w:r>
      <w:r>
        <w:rPr>
          <w:rFonts w:ascii="Verdana" w:hAnsi="Verdana"/>
          <w:color w:val="000000"/>
          <w:spacing w:val="4"/>
          <w:sz w:val="18"/>
          <w:szCs w:val="18"/>
          <w:lang w:eastAsia="ar-SA"/>
        </w:rPr>
        <w:t>pięć tysięcy</w:t>
      </w:r>
      <w:r w:rsidRPr="003A5085">
        <w:rPr>
          <w:rFonts w:ascii="Verdana" w:hAnsi="Verdana"/>
          <w:color w:val="000000"/>
          <w:spacing w:val="4"/>
          <w:sz w:val="18"/>
          <w:szCs w:val="18"/>
          <w:lang w:eastAsia="ar-SA"/>
        </w:rPr>
        <w:t xml:space="preserve"> złotych).</w:t>
      </w:r>
    </w:p>
    <w:p w14:paraId="6C5BC433"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16.2.</w:t>
      </w:r>
      <w:r w:rsidRPr="003A5085">
        <w:rPr>
          <w:rFonts w:ascii="Verdana" w:hAnsi="Verdana"/>
          <w:color w:val="000000"/>
          <w:spacing w:val="4"/>
          <w:sz w:val="18"/>
          <w:szCs w:val="18"/>
          <w:lang w:eastAsia="ar-SA"/>
        </w:rPr>
        <w:tab/>
        <w:t>Wadium musi być wniesione przed upływem terminu składania ofert w jednej lub kilku następujących formach, w zależności od wyboru Wykonawcy:</w:t>
      </w:r>
    </w:p>
    <w:p w14:paraId="1782C879" w14:textId="77777777" w:rsidR="003A5085" w:rsidRPr="003A5085" w:rsidRDefault="003A5085" w:rsidP="003A5085">
      <w:pPr>
        <w:tabs>
          <w:tab w:val="left" w:pos="1134"/>
        </w:tabs>
        <w:ind w:left="1134" w:hanging="425"/>
        <w:jc w:val="both"/>
        <w:rPr>
          <w:rFonts w:ascii="Verdana" w:hAnsi="Verdana"/>
          <w:sz w:val="18"/>
          <w:szCs w:val="18"/>
          <w:lang w:eastAsia="en-US"/>
        </w:rPr>
      </w:pPr>
      <w:r w:rsidRPr="003A5085">
        <w:rPr>
          <w:rFonts w:ascii="Verdana" w:hAnsi="Verdana"/>
          <w:b/>
          <w:bCs/>
          <w:sz w:val="18"/>
          <w:szCs w:val="18"/>
        </w:rPr>
        <w:t xml:space="preserve">a) </w:t>
      </w:r>
      <w:r w:rsidRPr="003A5085">
        <w:rPr>
          <w:rFonts w:ascii="Verdana" w:hAnsi="Verdana"/>
          <w:b/>
          <w:bCs/>
          <w:sz w:val="18"/>
          <w:szCs w:val="18"/>
        </w:rPr>
        <w:tab/>
      </w:r>
      <w:r w:rsidRPr="003A5085">
        <w:rPr>
          <w:rFonts w:ascii="Verdana" w:hAnsi="Verdana"/>
          <w:sz w:val="18"/>
          <w:szCs w:val="18"/>
          <w:lang w:eastAsia="ar-SA"/>
        </w:rPr>
        <w:t>pieniądzu, przelewem na rachunek bankowy:</w:t>
      </w:r>
      <w:r w:rsidRPr="003A5085">
        <w:rPr>
          <w:rFonts w:ascii="Verdana" w:hAnsi="Verdana"/>
          <w:sz w:val="18"/>
          <w:szCs w:val="18"/>
          <w:lang w:eastAsia="en-US"/>
        </w:rPr>
        <w:t xml:space="preserve"> </w:t>
      </w:r>
    </w:p>
    <w:p w14:paraId="0F518BD3" w14:textId="77777777" w:rsidR="003A5085" w:rsidRPr="003A5085" w:rsidRDefault="003A5085" w:rsidP="003A5085">
      <w:pPr>
        <w:tabs>
          <w:tab w:val="left" w:pos="1134"/>
        </w:tabs>
        <w:spacing w:after="120"/>
        <w:ind w:left="1134" w:hanging="425"/>
        <w:jc w:val="both"/>
        <w:rPr>
          <w:rFonts w:ascii="Verdana" w:hAnsi="Verdana"/>
          <w:sz w:val="18"/>
          <w:szCs w:val="18"/>
          <w:lang w:eastAsia="en-US"/>
        </w:rPr>
      </w:pPr>
      <w:r w:rsidRPr="003A5085">
        <w:rPr>
          <w:rFonts w:ascii="Verdana" w:hAnsi="Verdana"/>
          <w:b/>
          <w:sz w:val="18"/>
          <w:szCs w:val="18"/>
          <w:lang w:eastAsia="en-US"/>
        </w:rPr>
        <w:t>Bank Gospodarstwa Krajowego nr 77 1130 1017 0013 4398 8490 0001</w:t>
      </w:r>
    </w:p>
    <w:p w14:paraId="466DC42A" w14:textId="7B25EFE1" w:rsidR="003A5085" w:rsidRPr="003A5085" w:rsidRDefault="003A5085" w:rsidP="003A5085">
      <w:pPr>
        <w:ind w:left="709"/>
        <w:jc w:val="both"/>
        <w:rPr>
          <w:rFonts w:ascii="Verdana" w:hAnsi="Verdana"/>
          <w:b/>
          <w:sz w:val="18"/>
          <w:szCs w:val="18"/>
          <w:u w:val="single"/>
        </w:rPr>
      </w:pPr>
      <w:r w:rsidRPr="003A5085">
        <w:rPr>
          <w:rFonts w:ascii="Verdana" w:hAnsi="Verdana"/>
          <w:bCs/>
          <w:iCs/>
          <w:sz w:val="18"/>
          <w:szCs w:val="18"/>
          <w:lang w:eastAsia="ar-SA"/>
        </w:rPr>
        <w:t>(w tytule przelewu należy wpisać sygnaturę przetargu</w:t>
      </w:r>
      <w:r w:rsidRPr="003A5085">
        <w:rPr>
          <w:rFonts w:ascii="Verdana" w:hAnsi="Verdana"/>
          <w:sz w:val="18"/>
          <w:szCs w:val="18"/>
          <w:lang w:eastAsia="ar-SA"/>
        </w:rPr>
        <w:t xml:space="preserve"> </w:t>
      </w:r>
      <w:r w:rsidRPr="003A5085">
        <w:rPr>
          <w:rFonts w:ascii="Verdana" w:hAnsi="Verdana"/>
          <w:b/>
          <w:sz w:val="18"/>
          <w:szCs w:val="18"/>
          <w:u w:val="single"/>
        </w:rPr>
        <w:t>GDDKiA.O.WA.D-3.241</w:t>
      </w:r>
      <w:r>
        <w:rPr>
          <w:rFonts w:ascii="Verdana" w:hAnsi="Verdana"/>
          <w:b/>
          <w:sz w:val="18"/>
          <w:szCs w:val="18"/>
          <w:u w:val="single"/>
        </w:rPr>
        <w:t>.68</w:t>
      </w:r>
      <w:r w:rsidRPr="003A5085">
        <w:rPr>
          <w:rFonts w:ascii="Verdana" w:hAnsi="Verdana"/>
          <w:b/>
          <w:sz w:val="18"/>
          <w:szCs w:val="18"/>
          <w:u w:val="single"/>
        </w:rPr>
        <w:t>.2017</w:t>
      </w:r>
      <w:r w:rsidRPr="003A5085">
        <w:rPr>
          <w:rFonts w:ascii="Verdana" w:hAnsi="Verdana"/>
          <w:sz w:val="18"/>
          <w:szCs w:val="18"/>
          <w:u w:val="single"/>
        </w:rPr>
        <w:t>)</w:t>
      </w:r>
    </w:p>
    <w:p w14:paraId="7C0B6708" w14:textId="77777777" w:rsidR="003A5085" w:rsidRPr="003A5085" w:rsidRDefault="003A5085" w:rsidP="003A5085">
      <w:pPr>
        <w:pStyle w:val="Tekstpodstawowy2"/>
        <w:tabs>
          <w:tab w:val="left" w:pos="1134"/>
        </w:tabs>
        <w:ind w:left="709"/>
        <w:rPr>
          <w:rFonts w:ascii="Verdana" w:hAnsi="Verdana"/>
          <w:b w:val="0"/>
          <w:bCs w:val="0"/>
          <w:sz w:val="18"/>
          <w:szCs w:val="18"/>
        </w:rPr>
      </w:pPr>
      <w:r w:rsidRPr="003A5085">
        <w:rPr>
          <w:rFonts w:ascii="Verdana" w:hAnsi="Verdana"/>
          <w:b w:val="0"/>
          <w:bCs w:val="0"/>
          <w:sz w:val="18"/>
          <w:szCs w:val="18"/>
        </w:rPr>
        <w:t xml:space="preserve">b) </w:t>
      </w:r>
      <w:r w:rsidRPr="003A5085">
        <w:rPr>
          <w:rFonts w:ascii="Verdana" w:hAnsi="Verdana"/>
          <w:b w:val="0"/>
          <w:bCs w:val="0"/>
          <w:sz w:val="18"/>
          <w:szCs w:val="18"/>
        </w:rPr>
        <w:tab/>
      </w:r>
      <w:r w:rsidRPr="003A5085">
        <w:rPr>
          <w:rFonts w:ascii="Verdana" w:hAnsi="Verdana"/>
          <w:b w:val="0"/>
          <w:sz w:val="18"/>
          <w:szCs w:val="18"/>
          <w:lang w:eastAsia="ar-SA"/>
        </w:rPr>
        <w:t>poręczeniach bankowych;</w:t>
      </w:r>
    </w:p>
    <w:p w14:paraId="5C7C8DB3"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c) </w:t>
      </w:r>
      <w:r w:rsidRPr="003A5085">
        <w:rPr>
          <w:rFonts w:ascii="Verdana" w:hAnsi="Verdana"/>
          <w:b w:val="0"/>
          <w:bCs w:val="0"/>
          <w:sz w:val="18"/>
          <w:szCs w:val="18"/>
        </w:rPr>
        <w:tab/>
      </w:r>
      <w:r w:rsidRPr="003A5085">
        <w:rPr>
          <w:rFonts w:ascii="Verdana" w:hAnsi="Verdana"/>
          <w:b w:val="0"/>
          <w:sz w:val="18"/>
          <w:szCs w:val="18"/>
          <w:lang w:eastAsia="ar-SA"/>
        </w:rPr>
        <w:t>poręczeniach pieniężnych spółdzielczych kas oszczędnościowo-kredytowych;</w:t>
      </w:r>
    </w:p>
    <w:p w14:paraId="3154E62B"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d) </w:t>
      </w:r>
      <w:r w:rsidRPr="003A5085">
        <w:rPr>
          <w:rFonts w:ascii="Verdana" w:hAnsi="Verdana"/>
          <w:b w:val="0"/>
          <w:bCs w:val="0"/>
          <w:sz w:val="18"/>
          <w:szCs w:val="18"/>
        </w:rPr>
        <w:tab/>
      </w:r>
      <w:r w:rsidRPr="003A5085">
        <w:rPr>
          <w:rFonts w:ascii="Verdana" w:hAnsi="Verdana"/>
          <w:b w:val="0"/>
          <w:sz w:val="18"/>
          <w:szCs w:val="18"/>
          <w:lang w:eastAsia="ar-SA"/>
        </w:rPr>
        <w:t>gwarancjach bankowych;</w:t>
      </w:r>
    </w:p>
    <w:p w14:paraId="210EC6CE"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e) </w:t>
      </w:r>
      <w:r w:rsidRPr="003A5085">
        <w:rPr>
          <w:rFonts w:ascii="Verdana" w:hAnsi="Verdana"/>
          <w:b w:val="0"/>
          <w:bCs w:val="0"/>
          <w:sz w:val="18"/>
          <w:szCs w:val="18"/>
        </w:rPr>
        <w:tab/>
      </w:r>
      <w:r w:rsidRPr="003A5085">
        <w:rPr>
          <w:rFonts w:ascii="Verdana" w:hAnsi="Verdana"/>
          <w:b w:val="0"/>
          <w:sz w:val="18"/>
          <w:szCs w:val="18"/>
          <w:lang w:eastAsia="ar-SA"/>
        </w:rPr>
        <w:t>gwarancjach ubezpieczeniowych;</w:t>
      </w:r>
    </w:p>
    <w:p w14:paraId="4EED95BE"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f) </w:t>
      </w:r>
      <w:r w:rsidRPr="003A5085">
        <w:rPr>
          <w:rFonts w:ascii="Verdana" w:hAnsi="Verdana"/>
          <w:b w:val="0"/>
          <w:bCs w:val="0"/>
          <w:sz w:val="18"/>
          <w:szCs w:val="18"/>
        </w:rPr>
        <w:tab/>
      </w:r>
      <w:r w:rsidRPr="003A5085">
        <w:rPr>
          <w:rFonts w:ascii="Verdana" w:hAnsi="Verdana"/>
          <w:b w:val="0"/>
          <w:sz w:val="18"/>
          <w:szCs w:val="18"/>
          <w:lang w:eastAsia="ar-SA"/>
        </w:rPr>
        <w:t>poręczeniach udzielanych przez podmioty, o których mowa w art. 6b ust. 5 pkt 2 ustawy z dnia 9 listopada 2000 roku o utworzeniu Polskiej Agencji Rozwoju Przedsiębiorczości (Dz. U. z 2014 poz. 1804 oraz z 2015 poz. 978 i 1240).</w:t>
      </w:r>
    </w:p>
    <w:p w14:paraId="0B9669C0" w14:textId="77777777" w:rsidR="003A5085" w:rsidRPr="003A5085" w:rsidRDefault="003A5085" w:rsidP="003A5085">
      <w:pPr>
        <w:suppressAutoHyphens/>
        <w:spacing w:before="120"/>
        <w:ind w:left="709" w:hanging="709"/>
        <w:jc w:val="both"/>
        <w:rPr>
          <w:rFonts w:ascii="Verdana" w:hAnsi="Verdana"/>
          <w:spacing w:val="4"/>
          <w:sz w:val="18"/>
          <w:szCs w:val="18"/>
          <w:lang w:eastAsia="ar-SA"/>
        </w:rPr>
      </w:pPr>
      <w:r w:rsidRPr="003A5085">
        <w:rPr>
          <w:rFonts w:ascii="Verdana" w:hAnsi="Verdana"/>
          <w:color w:val="000000"/>
          <w:spacing w:val="4"/>
          <w:sz w:val="18"/>
          <w:szCs w:val="18"/>
          <w:lang w:eastAsia="ar-SA"/>
        </w:rPr>
        <w:t>16.3.</w:t>
      </w:r>
      <w:r w:rsidRPr="003A5085">
        <w:rPr>
          <w:rFonts w:ascii="Verdana" w:hAnsi="Verdana"/>
          <w:color w:val="000000"/>
          <w:spacing w:val="4"/>
          <w:sz w:val="18"/>
          <w:szCs w:val="18"/>
          <w:lang w:eastAsia="ar-SA"/>
        </w:rPr>
        <w:tab/>
        <w:t>Wadium wnoszone w formie poręczeń lub gwarancji powinno być złożone w </w:t>
      </w:r>
      <w:r w:rsidRPr="003A5085">
        <w:rPr>
          <w:rFonts w:ascii="Verdana" w:hAnsi="Verdana"/>
          <w:spacing w:val="4"/>
          <w:sz w:val="18"/>
          <w:szCs w:val="18"/>
          <w:lang w:eastAsia="ar-SA"/>
        </w:rPr>
        <w:t>oryginale i musi obejmować cały okres związania ofertą.</w:t>
      </w:r>
    </w:p>
    <w:p w14:paraId="2463A86B" w14:textId="77777777" w:rsidR="003A5085" w:rsidRPr="003A5085" w:rsidRDefault="003A5085" w:rsidP="003A5085">
      <w:pPr>
        <w:suppressAutoHyphens/>
        <w:ind w:left="709" w:firstLine="11"/>
        <w:jc w:val="both"/>
        <w:rPr>
          <w:rFonts w:ascii="Verdana" w:hAnsi="Verdana"/>
          <w:spacing w:val="4"/>
          <w:sz w:val="18"/>
          <w:szCs w:val="18"/>
          <w:lang w:eastAsia="ar-SA"/>
        </w:rPr>
      </w:pPr>
      <w:r w:rsidRPr="003A5085">
        <w:rPr>
          <w:rFonts w:ascii="Verdana" w:hAnsi="Verdana"/>
          <w:spacing w:val="4"/>
          <w:sz w:val="18"/>
          <w:szCs w:val="18"/>
          <w:lang w:eastAsia="ar-SA"/>
        </w:rPr>
        <w:t xml:space="preserve">Jako Beneficjenta wadium wnoszonego w formie poręczeń lub gwarancji należy wskazać – </w:t>
      </w:r>
      <w:r w:rsidRPr="003A5085">
        <w:rPr>
          <w:rFonts w:ascii="Verdana" w:hAnsi="Verdana"/>
          <w:b/>
          <w:spacing w:val="4"/>
          <w:sz w:val="18"/>
          <w:szCs w:val="18"/>
          <w:lang w:eastAsia="ar-SA"/>
        </w:rPr>
        <w:t>„Skarb Państwa – Generalny Dyrektor Dróg Krajowych i Autostrad z siedzibą przy ul. Wroniej 53, 00-874 Warszawa”.</w:t>
      </w:r>
    </w:p>
    <w:p w14:paraId="1E40D728" w14:textId="77777777" w:rsidR="003A5085" w:rsidRPr="003A5085" w:rsidRDefault="003A5085" w:rsidP="003A5085">
      <w:pPr>
        <w:suppressAutoHyphens/>
        <w:ind w:left="709" w:firstLine="11"/>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388ADB8B" w14:textId="77777777" w:rsidR="003A5085" w:rsidRPr="003A5085" w:rsidRDefault="003A5085" w:rsidP="003A5085">
      <w:pPr>
        <w:suppressAutoHyphens/>
        <w:spacing w:before="60"/>
        <w:ind w:left="705"/>
        <w:jc w:val="both"/>
        <w:rPr>
          <w:rFonts w:ascii="Verdana" w:hAnsi="Verdana"/>
          <w:bCs/>
          <w:color w:val="000000"/>
          <w:spacing w:val="4"/>
          <w:sz w:val="18"/>
          <w:szCs w:val="18"/>
          <w:lang w:eastAsia="ar-SA"/>
        </w:rPr>
      </w:pPr>
      <w:r w:rsidRPr="003A5085">
        <w:rPr>
          <w:rFonts w:ascii="Verdana" w:hAnsi="Verdana"/>
          <w:color w:val="000000"/>
          <w:spacing w:val="4"/>
          <w:sz w:val="18"/>
          <w:szCs w:val="18"/>
          <w:lang w:eastAsia="ar-SA"/>
        </w:rPr>
        <w:t xml:space="preserve">Gwarancja lub poręczenie musi zawierać w swojej treści </w:t>
      </w:r>
      <w:r w:rsidRPr="003A5085">
        <w:rPr>
          <w:rFonts w:ascii="Verdana" w:hAnsi="Verdana"/>
          <w:b/>
          <w:color w:val="000000"/>
          <w:spacing w:val="4"/>
          <w:sz w:val="18"/>
          <w:szCs w:val="18"/>
          <w:lang w:eastAsia="ar-SA"/>
        </w:rPr>
        <w:t xml:space="preserve">nieodwołalne i bezwarunkowe </w:t>
      </w:r>
      <w:r w:rsidRPr="003A5085">
        <w:rPr>
          <w:rFonts w:ascii="Verdana" w:hAnsi="Verdana"/>
          <w:color w:val="000000"/>
          <w:spacing w:val="4"/>
          <w:sz w:val="18"/>
          <w:szCs w:val="18"/>
          <w:lang w:eastAsia="ar-SA"/>
        </w:rPr>
        <w:t>zobowiązanie wystawcy dokumentu do zapłaty na rzecz Zamawiającego kwoty wadium.</w:t>
      </w:r>
      <w:r w:rsidRPr="003A5085">
        <w:rPr>
          <w:rFonts w:ascii="Verdana" w:hAnsi="Verdana"/>
          <w:bCs/>
          <w:color w:val="000000"/>
          <w:spacing w:val="4"/>
          <w:sz w:val="18"/>
          <w:szCs w:val="18"/>
          <w:lang w:eastAsia="ar-SA"/>
        </w:rPr>
        <w:t xml:space="preserve"> </w:t>
      </w:r>
    </w:p>
    <w:p w14:paraId="42153E4F" w14:textId="77777777" w:rsidR="003A5085" w:rsidRPr="003A5085" w:rsidRDefault="003A5085" w:rsidP="003A5085">
      <w:pPr>
        <w:suppressAutoHyphens/>
        <w:spacing w:before="60"/>
        <w:ind w:left="705"/>
        <w:jc w:val="both"/>
        <w:rPr>
          <w:rFonts w:ascii="Verdana" w:hAnsi="Verdana"/>
          <w:color w:val="000000"/>
          <w:spacing w:val="4"/>
          <w:sz w:val="18"/>
          <w:szCs w:val="18"/>
          <w:lang w:eastAsia="ar-SA"/>
        </w:rPr>
      </w:pPr>
      <w:r w:rsidRPr="003A5085">
        <w:rPr>
          <w:rFonts w:ascii="Verdana" w:hAnsi="Verdana"/>
          <w:bCs/>
          <w:color w:val="000000"/>
          <w:spacing w:val="4"/>
          <w:sz w:val="18"/>
          <w:szCs w:val="18"/>
          <w:lang w:eastAsia="ar-SA"/>
        </w:rPr>
        <w:lastRenderedPageBreak/>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44043C3C"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16.4.</w:t>
      </w:r>
      <w:r w:rsidRPr="003A5085">
        <w:rPr>
          <w:rFonts w:ascii="Verdana" w:hAnsi="Verdana"/>
          <w:color w:val="000000"/>
          <w:spacing w:val="4"/>
          <w:sz w:val="18"/>
          <w:szCs w:val="18"/>
          <w:lang w:eastAsia="ar-SA"/>
        </w:rPr>
        <w:tab/>
        <w:t>Wadium wniesione w pieniądzu przelewem na rachunek bankowy musi wpłynąć na wskazany w pkt. 16.2.a) IDW rachunek bankowy Zamawiającego, najpóźniej przed upływem terminu składania ofert.</w:t>
      </w:r>
    </w:p>
    <w:p w14:paraId="718793F9" w14:textId="77777777" w:rsidR="003A5085" w:rsidRPr="003A5085" w:rsidRDefault="003A5085" w:rsidP="003A5085">
      <w:pPr>
        <w:suppressAutoHyphens/>
        <w:ind w:left="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Ze względu na ryzyko związane z </w:t>
      </w:r>
      <w:r w:rsidRPr="003A5085">
        <w:rPr>
          <w:rFonts w:ascii="Verdana" w:hAnsi="Verdana"/>
          <w:spacing w:val="4"/>
          <w:sz w:val="18"/>
          <w:szCs w:val="18"/>
          <w:lang w:eastAsia="ar-SA"/>
        </w:rPr>
        <w:t xml:space="preserve">czasem trwania </w:t>
      </w:r>
      <w:r w:rsidRPr="003A5085">
        <w:rPr>
          <w:rFonts w:ascii="Verdana" w:hAnsi="Verdana"/>
          <w:color w:val="000000"/>
          <w:spacing w:val="4"/>
          <w:sz w:val="18"/>
          <w:szCs w:val="18"/>
          <w:lang w:eastAsia="ar-SA"/>
        </w:rPr>
        <w:t>okresu rozliczeń międzybankowych Zamawiający zaleca dokonanie przelewu ze stosownym wyprzedzeniem.</w:t>
      </w:r>
    </w:p>
    <w:p w14:paraId="7944B0EA"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16.5. </w:t>
      </w:r>
      <w:r w:rsidRPr="003A5085">
        <w:rPr>
          <w:rFonts w:ascii="Verdana" w:hAnsi="Verdana"/>
          <w:color w:val="000000"/>
          <w:spacing w:val="4"/>
          <w:sz w:val="18"/>
          <w:szCs w:val="18"/>
          <w:lang w:eastAsia="ar-SA"/>
        </w:rPr>
        <w:tab/>
        <w:t>Zamawiający dokona zwrotu wadium na zasadach określonych w art. 46 ust. 1-4 ustawy Pzp.</w:t>
      </w:r>
    </w:p>
    <w:p w14:paraId="5B43EBC7" w14:textId="77777777" w:rsidR="003A5085" w:rsidRPr="003A5085" w:rsidRDefault="003A5085" w:rsidP="003A5085">
      <w:pPr>
        <w:suppressAutoHyphens/>
        <w:spacing w:before="120"/>
        <w:ind w:left="703" w:hanging="703"/>
        <w:jc w:val="both"/>
        <w:rPr>
          <w:rFonts w:ascii="Verdana" w:hAnsi="Verdana"/>
          <w:sz w:val="18"/>
          <w:szCs w:val="18"/>
          <w:lang w:eastAsia="ar-SA"/>
        </w:rPr>
      </w:pPr>
      <w:r w:rsidRPr="003A5085">
        <w:rPr>
          <w:rFonts w:ascii="Verdana" w:hAnsi="Verdana"/>
          <w:sz w:val="18"/>
          <w:szCs w:val="18"/>
          <w:lang w:eastAsia="ar-SA"/>
        </w:rPr>
        <w:t xml:space="preserve">16.6. </w:t>
      </w:r>
      <w:r w:rsidRPr="003A5085">
        <w:rPr>
          <w:rFonts w:ascii="Verdana" w:hAnsi="Verdana"/>
          <w:sz w:val="18"/>
          <w:szCs w:val="18"/>
          <w:lang w:eastAsia="ar-SA"/>
        </w:rPr>
        <w:tab/>
        <w:t>Zgodnie z art. 46 ust. 4a i 5 ustawy Pzp Zamawiający zatrzyma wadium wraz z odsetkami, w przypadku gdy:</w:t>
      </w:r>
    </w:p>
    <w:p w14:paraId="57B92B5A" w14:textId="77777777" w:rsidR="003A5085" w:rsidRPr="003A5085" w:rsidRDefault="003A5085" w:rsidP="003A5085">
      <w:pPr>
        <w:pStyle w:val="Tekstpodstawowy2"/>
        <w:tabs>
          <w:tab w:val="left" w:pos="851"/>
        </w:tabs>
        <w:ind w:left="426"/>
        <w:rPr>
          <w:rFonts w:ascii="Verdana" w:hAnsi="Verdana"/>
          <w:b w:val="0"/>
          <w:sz w:val="18"/>
          <w:szCs w:val="18"/>
          <w:lang w:eastAsia="ar-SA"/>
        </w:rPr>
      </w:pPr>
      <w:r w:rsidRPr="003A5085">
        <w:rPr>
          <w:rFonts w:ascii="Verdana" w:hAnsi="Verdana"/>
          <w:b w:val="0"/>
          <w:bCs w:val="0"/>
          <w:sz w:val="18"/>
          <w:szCs w:val="18"/>
        </w:rPr>
        <w:t xml:space="preserve">1) </w:t>
      </w:r>
      <w:r w:rsidRPr="003A5085">
        <w:rPr>
          <w:rFonts w:ascii="Verdana" w:hAnsi="Verdana"/>
          <w:b w:val="0"/>
          <w:bCs w:val="0"/>
          <w:sz w:val="18"/>
          <w:szCs w:val="18"/>
        </w:rPr>
        <w:tab/>
      </w:r>
      <w:r w:rsidRPr="003A5085">
        <w:rPr>
          <w:rFonts w:ascii="Verdana" w:hAnsi="Verdana"/>
          <w:b w:val="0"/>
          <w:sz w:val="18"/>
          <w:szCs w:val="18"/>
          <w:lang w:eastAsia="ar-SA"/>
        </w:rPr>
        <w:t>Wykonawca, którego oferta zostanie wybrana:</w:t>
      </w:r>
    </w:p>
    <w:p w14:paraId="75C0F169"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a) </w:t>
      </w:r>
      <w:r w:rsidRPr="003A5085">
        <w:rPr>
          <w:rFonts w:ascii="Verdana" w:hAnsi="Verdana"/>
          <w:b w:val="0"/>
          <w:bCs w:val="0"/>
          <w:sz w:val="18"/>
          <w:szCs w:val="18"/>
        </w:rPr>
        <w:tab/>
      </w:r>
      <w:r w:rsidRPr="003A5085">
        <w:rPr>
          <w:rFonts w:ascii="Verdana" w:hAnsi="Verdana"/>
          <w:b w:val="0"/>
          <w:sz w:val="18"/>
          <w:szCs w:val="18"/>
          <w:lang w:eastAsia="ar-SA"/>
        </w:rPr>
        <w:t>odmówi podpisania umowy w sprawie zamówienia publicznego na warunkach określonych w ofercie;</w:t>
      </w:r>
    </w:p>
    <w:p w14:paraId="05FA418F"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b) </w:t>
      </w:r>
      <w:r w:rsidRPr="003A5085">
        <w:rPr>
          <w:rFonts w:ascii="Verdana" w:hAnsi="Verdana"/>
          <w:b w:val="0"/>
          <w:bCs w:val="0"/>
          <w:sz w:val="18"/>
          <w:szCs w:val="18"/>
        </w:rPr>
        <w:tab/>
        <w:t>ni</w:t>
      </w:r>
      <w:r w:rsidRPr="003A5085">
        <w:rPr>
          <w:rFonts w:ascii="Verdana" w:hAnsi="Verdana"/>
          <w:b w:val="0"/>
          <w:sz w:val="18"/>
          <w:szCs w:val="18"/>
          <w:lang w:eastAsia="ar-SA"/>
        </w:rPr>
        <w:t>e wniesie wymaganego zabezpieczenia należytego wykonania umowy;</w:t>
      </w:r>
    </w:p>
    <w:p w14:paraId="6CB1BA87"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c) </w:t>
      </w:r>
      <w:r w:rsidRPr="003A5085">
        <w:rPr>
          <w:rFonts w:ascii="Verdana" w:hAnsi="Verdana"/>
          <w:b w:val="0"/>
          <w:bCs w:val="0"/>
          <w:sz w:val="18"/>
          <w:szCs w:val="18"/>
        </w:rPr>
        <w:tab/>
      </w:r>
      <w:r w:rsidRPr="003A5085">
        <w:rPr>
          <w:rFonts w:ascii="Verdana" w:hAnsi="Verdana"/>
          <w:b w:val="0"/>
          <w:sz w:val="18"/>
          <w:szCs w:val="18"/>
          <w:lang w:eastAsia="ar-SA"/>
        </w:rPr>
        <w:t>zawarcie umowy w sprawie zamówienia publicznego stanie się niemożliwe z przyczyn leżących po stronie Wykonawcy.</w:t>
      </w:r>
    </w:p>
    <w:p w14:paraId="794DB3FE" w14:textId="6E3E71E6" w:rsidR="003A5085" w:rsidRDefault="003A5085" w:rsidP="003A5085">
      <w:pPr>
        <w:pStyle w:val="Tekstpodstawowy2"/>
        <w:tabs>
          <w:tab w:val="left" w:pos="851"/>
        </w:tabs>
        <w:ind w:left="851" w:hanging="425"/>
        <w:rPr>
          <w:rFonts w:ascii="Verdana" w:hAnsi="Verdana"/>
          <w:b w:val="0"/>
          <w:sz w:val="18"/>
          <w:szCs w:val="18"/>
          <w:lang w:eastAsia="ar-SA"/>
        </w:rPr>
      </w:pPr>
      <w:r w:rsidRPr="003A5085">
        <w:rPr>
          <w:rFonts w:ascii="Verdana" w:hAnsi="Verdana"/>
          <w:b w:val="0"/>
          <w:sz w:val="18"/>
          <w:szCs w:val="18"/>
          <w:lang w:eastAsia="ar-SA"/>
        </w:rPr>
        <w:t xml:space="preserve">2) </w:t>
      </w:r>
      <w:r w:rsidRPr="003A5085">
        <w:rPr>
          <w:rFonts w:ascii="Verdana" w:hAnsi="Verdana"/>
          <w:b w:val="0"/>
          <w:sz w:val="18"/>
          <w:szCs w:val="18"/>
          <w:lang w:eastAsia="ar-SA"/>
        </w:rPr>
        <w:tab/>
        <w:t>Wykonawca w odpowiedzi na wezwanie, o którym mowa w art. 26 ust. 3 i 3a ustawy Pzp, z przyczyn leżących po jego stronie, nie złożył oświadczeń lub dokumentów potwierdzających okoliczności, o których mowa w art. 25 ust. 1</w:t>
      </w:r>
      <w:r w:rsidRPr="003A5085">
        <w:rPr>
          <w:b w:val="0"/>
          <w:sz w:val="18"/>
          <w:szCs w:val="18"/>
        </w:rPr>
        <w:t xml:space="preserve"> </w:t>
      </w:r>
      <w:r w:rsidRPr="003A5085">
        <w:rPr>
          <w:rFonts w:ascii="Verdana" w:hAnsi="Verdana"/>
          <w:b w:val="0"/>
          <w:sz w:val="18"/>
          <w:szCs w:val="18"/>
          <w:lang w:eastAsia="ar-SA"/>
        </w:rPr>
        <w:t>ustawy Pzp, oświadczenia, o którym mowa w art. 25a ust. 1 ustawy Pzp, pełnomocnictw lub nie wyraził zgody na poprawienie omyłki, o której mowa w art. 87 ust. 2 pkt 3</w:t>
      </w:r>
      <w:r w:rsidRPr="003A5085">
        <w:rPr>
          <w:b w:val="0"/>
          <w:sz w:val="18"/>
          <w:szCs w:val="18"/>
        </w:rPr>
        <w:t xml:space="preserve"> </w:t>
      </w:r>
      <w:r w:rsidRPr="003A5085">
        <w:rPr>
          <w:rFonts w:ascii="Verdana" w:hAnsi="Verdana"/>
          <w:b w:val="0"/>
          <w:sz w:val="18"/>
          <w:szCs w:val="18"/>
          <w:lang w:eastAsia="ar-SA"/>
        </w:rPr>
        <w:t>ustawy Pzp, co spowodowało brak możliwości wybrania oferty złożonej przez wykonawcę jako najkorzystniejszej.</w:t>
      </w:r>
    </w:p>
    <w:p w14:paraId="6CA4661C" w14:textId="77777777" w:rsidR="003A5085" w:rsidRPr="003A5085" w:rsidRDefault="003A5085" w:rsidP="003A5085">
      <w:pPr>
        <w:pStyle w:val="Tekstpodstawowy2"/>
        <w:tabs>
          <w:tab w:val="left" w:pos="851"/>
        </w:tabs>
        <w:ind w:left="851" w:hanging="425"/>
        <w:rPr>
          <w:rFonts w:ascii="Verdana" w:hAnsi="Verdana"/>
          <w:b w:val="0"/>
          <w:bCs w:val="0"/>
          <w:sz w:val="18"/>
          <w:szCs w:val="18"/>
        </w:rPr>
      </w:pPr>
    </w:p>
    <w:p w14:paraId="293E27A6" w14:textId="77777777" w:rsidR="00B9152B"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17</w:t>
      </w:r>
      <w:r w:rsidR="00B9152B" w:rsidRPr="00025B0D">
        <w:rPr>
          <w:rFonts w:ascii="Verdana" w:hAnsi="Verdana"/>
          <w:b/>
          <w:sz w:val="18"/>
          <w:szCs w:val="18"/>
          <w:lang w:eastAsia="ar-SA"/>
        </w:rPr>
        <w:t>.</w:t>
      </w:r>
      <w:r w:rsidR="00B9152B" w:rsidRPr="00025B0D">
        <w:rPr>
          <w:rFonts w:ascii="Verdana" w:hAnsi="Verdana"/>
          <w:b/>
          <w:sz w:val="18"/>
          <w:szCs w:val="18"/>
          <w:lang w:eastAsia="ar-SA"/>
        </w:rPr>
        <w:tab/>
      </w:r>
      <w:r w:rsidR="00B9152B" w:rsidRPr="00025B0D">
        <w:rPr>
          <w:rFonts w:ascii="Verdana" w:hAnsi="Verdana" w:cs="Verdana"/>
          <w:b/>
          <w:bCs/>
          <w:sz w:val="18"/>
          <w:szCs w:val="18"/>
        </w:rPr>
        <w:t>MIEJSCE ORAZ TERMIN SKŁADANIA I OTWARCIA OFERT</w:t>
      </w:r>
    </w:p>
    <w:p w14:paraId="5083D748" w14:textId="77777777" w:rsidR="00B9152B"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B9152B" w:rsidRPr="00025B0D">
        <w:rPr>
          <w:rFonts w:ascii="Verdana" w:hAnsi="Verdana"/>
          <w:color w:val="000000"/>
          <w:sz w:val="18"/>
          <w:szCs w:val="18"/>
          <w:lang w:eastAsia="ar-SA"/>
        </w:rPr>
        <w:t>.1.</w:t>
      </w:r>
      <w:r w:rsidR="00B9152B" w:rsidRPr="00025B0D">
        <w:rPr>
          <w:rFonts w:ascii="Verdana" w:hAnsi="Verdana"/>
          <w:color w:val="000000"/>
          <w:sz w:val="18"/>
          <w:szCs w:val="18"/>
          <w:lang w:eastAsia="ar-SA"/>
        </w:rPr>
        <w:tab/>
      </w:r>
      <w:r w:rsidR="008043E3" w:rsidRPr="00025B0D">
        <w:rPr>
          <w:rFonts w:ascii="Verdana" w:hAnsi="Verdana" w:cs="Verdana"/>
          <w:b/>
          <w:bCs/>
          <w:sz w:val="18"/>
          <w:szCs w:val="18"/>
        </w:rPr>
        <w:t>Oferty powinny być złożone</w:t>
      </w:r>
      <w:r w:rsidR="008043E3" w:rsidRPr="00025B0D">
        <w:rPr>
          <w:rFonts w:ascii="Verdana" w:hAnsi="Verdana" w:cs="Verdana"/>
          <w:sz w:val="18"/>
          <w:szCs w:val="18"/>
        </w:rPr>
        <w:t xml:space="preserve"> </w:t>
      </w:r>
      <w:r w:rsidR="008043E3" w:rsidRPr="00025B0D">
        <w:rPr>
          <w:rFonts w:ascii="Verdana" w:hAnsi="Verdana" w:cs="Verdana"/>
          <w:b/>
          <w:sz w:val="18"/>
          <w:szCs w:val="18"/>
        </w:rPr>
        <w:t>w</w:t>
      </w:r>
      <w:r w:rsidR="008043E3" w:rsidRPr="00025B0D">
        <w:rPr>
          <w:rFonts w:ascii="Verdana" w:hAnsi="Verdana" w:cs="Verdana"/>
          <w:sz w:val="18"/>
          <w:szCs w:val="18"/>
        </w:rPr>
        <w:t>:</w:t>
      </w:r>
    </w:p>
    <w:p w14:paraId="6CE6C609" w14:textId="77777777" w:rsidR="008043E3" w:rsidRPr="00025B0D" w:rsidRDefault="008043E3" w:rsidP="003461A9">
      <w:pPr>
        <w:suppressAutoHyphens/>
        <w:spacing w:before="120"/>
        <w:ind w:left="709" w:hanging="709"/>
        <w:jc w:val="both"/>
        <w:rPr>
          <w:rFonts w:ascii="Verdana" w:hAnsi="Verdana"/>
          <w:color w:val="000000"/>
          <w:sz w:val="18"/>
          <w:szCs w:val="18"/>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1868AD" w14:paraId="3D32B3E7" w14:textId="77777777" w:rsidTr="00120F51">
        <w:trPr>
          <w:trHeight w:val="2050"/>
        </w:trPr>
        <w:tc>
          <w:tcPr>
            <w:tcW w:w="8337" w:type="dxa"/>
            <w:shd w:val="clear" w:color="auto" w:fill="auto"/>
            <w:vAlign w:val="center"/>
          </w:tcPr>
          <w:p w14:paraId="6C484226"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Generalna Dyrekcja Dróg Krajowych i Autostrad</w:t>
            </w:r>
          </w:p>
          <w:p w14:paraId="2B1EA7D0"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 xml:space="preserve">Oddział </w:t>
            </w:r>
            <w:r w:rsidR="001C2925" w:rsidRPr="001868AD">
              <w:rPr>
                <w:rFonts w:ascii="Verdana" w:hAnsi="Verdana" w:cs="Verdana"/>
                <w:b/>
                <w:bCs/>
                <w:sz w:val="18"/>
                <w:szCs w:val="18"/>
              </w:rPr>
              <w:t xml:space="preserve">w Warszawie </w:t>
            </w:r>
          </w:p>
          <w:p w14:paraId="5218A1B7" w14:textId="77777777" w:rsidR="0006139D" w:rsidRPr="001868AD" w:rsidRDefault="0006139D" w:rsidP="003461A9">
            <w:pPr>
              <w:ind w:left="-35"/>
              <w:jc w:val="center"/>
              <w:rPr>
                <w:rFonts w:ascii="Verdana" w:hAnsi="Verdana" w:cs="Verdana"/>
                <w:b/>
                <w:bCs/>
                <w:sz w:val="18"/>
                <w:szCs w:val="18"/>
              </w:rPr>
            </w:pPr>
            <w:r w:rsidRPr="001868AD">
              <w:rPr>
                <w:rFonts w:ascii="Verdana" w:hAnsi="Verdana" w:cs="Verdana"/>
                <w:b/>
                <w:bCs/>
                <w:sz w:val="18"/>
                <w:szCs w:val="18"/>
              </w:rPr>
              <w:t>03-808 Warszawa</w:t>
            </w:r>
          </w:p>
          <w:p w14:paraId="1600CA71"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 xml:space="preserve">ul. </w:t>
            </w:r>
            <w:r w:rsidR="001C2925" w:rsidRPr="001868AD">
              <w:rPr>
                <w:rFonts w:ascii="Verdana" w:hAnsi="Verdana" w:cs="Verdana"/>
                <w:b/>
                <w:bCs/>
                <w:sz w:val="18"/>
                <w:szCs w:val="18"/>
              </w:rPr>
              <w:t>Mińska 25</w:t>
            </w:r>
          </w:p>
          <w:p w14:paraId="3763062D" w14:textId="77777777" w:rsidR="006832A7" w:rsidRPr="001868AD" w:rsidRDefault="006832A7" w:rsidP="006832A7">
            <w:pPr>
              <w:spacing w:line="276" w:lineRule="auto"/>
              <w:ind w:left="720"/>
              <w:rPr>
                <w:rFonts w:ascii="Verdana" w:hAnsi="Verdana"/>
                <w:b/>
                <w:bCs/>
                <w:sz w:val="18"/>
                <w:szCs w:val="18"/>
              </w:rPr>
            </w:pPr>
            <w:r w:rsidRPr="001868AD">
              <w:rPr>
                <w:rFonts w:ascii="Verdana" w:hAnsi="Verdana"/>
                <w:b/>
                <w:bCs/>
                <w:sz w:val="18"/>
                <w:szCs w:val="18"/>
              </w:rPr>
              <w:t xml:space="preserve">                                  03-808 Warszawa</w:t>
            </w:r>
          </w:p>
          <w:p w14:paraId="6CF0BDDE" w14:textId="77777777" w:rsidR="008043E3" w:rsidRPr="001868AD" w:rsidRDefault="008043E3" w:rsidP="003461A9">
            <w:pPr>
              <w:ind w:left="-35"/>
              <w:jc w:val="center"/>
              <w:rPr>
                <w:rFonts w:ascii="Verdana" w:hAnsi="Verdana" w:cs="Verdana"/>
                <w:sz w:val="18"/>
                <w:szCs w:val="18"/>
              </w:rPr>
            </w:pPr>
          </w:p>
          <w:p w14:paraId="6AB0DF76" w14:textId="77777777" w:rsidR="008043E3" w:rsidRPr="001868AD" w:rsidRDefault="008043E3" w:rsidP="003461A9">
            <w:pPr>
              <w:ind w:left="-35"/>
              <w:jc w:val="center"/>
              <w:rPr>
                <w:rFonts w:ascii="Verdana" w:hAnsi="Verdana" w:cs="Verdana"/>
                <w:b/>
                <w:sz w:val="18"/>
                <w:szCs w:val="18"/>
              </w:rPr>
            </w:pPr>
            <w:r w:rsidRPr="001868AD">
              <w:rPr>
                <w:rFonts w:ascii="Verdana" w:hAnsi="Verdana" w:cs="Verdana"/>
                <w:b/>
                <w:sz w:val="18"/>
                <w:szCs w:val="18"/>
              </w:rPr>
              <w:t>OFERTA</w:t>
            </w:r>
          </w:p>
          <w:p w14:paraId="1E79AEC6" w14:textId="6780D3BA" w:rsidR="008043E3" w:rsidRPr="001868AD" w:rsidRDefault="008043E3" w:rsidP="00656DC8">
            <w:pPr>
              <w:spacing w:before="120"/>
              <w:ind w:left="-35"/>
              <w:jc w:val="center"/>
              <w:rPr>
                <w:rFonts w:ascii="Verdana" w:hAnsi="Verdana" w:cs="Verdana"/>
                <w:sz w:val="18"/>
                <w:szCs w:val="18"/>
              </w:rPr>
            </w:pPr>
            <w:r w:rsidRPr="001868AD">
              <w:rPr>
                <w:rFonts w:ascii="Verdana" w:hAnsi="Verdana" w:cs="Verdana"/>
                <w:sz w:val="18"/>
                <w:szCs w:val="18"/>
              </w:rPr>
              <w:t xml:space="preserve">w </w:t>
            </w:r>
            <w:r w:rsidR="006832A7" w:rsidRPr="001868AD">
              <w:rPr>
                <w:rFonts w:ascii="Verdana" w:hAnsi="Verdana" w:cs="Verdana"/>
                <w:sz w:val="18"/>
                <w:szCs w:val="18"/>
              </w:rPr>
              <w:t xml:space="preserve">pokoju </w:t>
            </w:r>
            <w:r w:rsidR="00656DC8" w:rsidRPr="001868AD">
              <w:rPr>
                <w:rFonts w:ascii="Verdana" w:hAnsi="Verdana" w:cs="Verdana"/>
                <w:b/>
                <w:sz w:val="18"/>
                <w:szCs w:val="18"/>
              </w:rPr>
              <w:t>713</w:t>
            </w:r>
            <w:r w:rsidR="006832A7" w:rsidRPr="001868AD">
              <w:rPr>
                <w:rFonts w:ascii="Verdana" w:hAnsi="Verdana" w:cs="Verdana"/>
                <w:sz w:val="18"/>
                <w:szCs w:val="18"/>
              </w:rPr>
              <w:t xml:space="preserve"> </w:t>
            </w:r>
            <w:r w:rsidRPr="001868AD">
              <w:rPr>
                <w:rFonts w:ascii="Verdana" w:hAnsi="Verdana" w:cs="Verdana"/>
                <w:sz w:val="18"/>
                <w:szCs w:val="18"/>
              </w:rPr>
              <w:t>w</w:t>
            </w:r>
            <w:r w:rsidRPr="001868AD">
              <w:rPr>
                <w:rFonts w:ascii="Verdana" w:hAnsi="Verdana" w:cs="Verdana"/>
                <w:b/>
                <w:bCs/>
                <w:sz w:val="18"/>
                <w:szCs w:val="18"/>
              </w:rPr>
              <w:t xml:space="preserve"> terminie do</w:t>
            </w:r>
            <w:r w:rsidR="001868AD" w:rsidRPr="001868AD">
              <w:rPr>
                <w:rFonts w:ascii="Verdana" w:hAnsi="Verdana" w:cs="Verdana"/>
                <w:b/>
                <w:bCs/>
                <w:color w:val="FF0000"/>
                <w:sz w:val="18"/>
                <w:szCs w:val="18"/>
              </w:rPr>
              <w:t xml:space="preserve"> </w:t>
            </w:r>
            <w:r w:rsidR="001868AD">
              <w:rPr>
                <w:rFonts w:ascii="Verdana" w:hAnsi="Verdana" w:cs="Verdana"/>
                <w:b/>
                <w:bCs/>
                <w:color w:val="FF0000"/>
                <w:sz w:val="18"/>
                <w:szCs w:val="18"/>
              </w:rPr>
              <w:t>09</w:t>
            </w:r>
            <w:r w:rsidR="001868AD" w:rsidRPr="001868AD">
              <w:rPr>
                <w:rFonts w:ascii="Verdana" w:hAnsi="Verdana" w:cs="Verdana"/>
                <w:b/>
                <w:bCs/>
                <w:color w:val="FF0000"/>
                <w:sz w:val="18"/>
                <w:szCs w:val="18"/>
              </w:rPr>
              <w:t>.11</w:t>
            </w:r>
            <w:r w:rsidR="00CB3B64" w:rsidRPr="001868AD">
              <w:rPr>
                <w:rFonts w:ascii="Verdana" w:hAnsi="Verdana" w:cs="Verdana"/>
                <w:b/>
                <w:bCs/>
                <w:color w:val="FF0000"/>
                <w:sz w:val="18"/>
                <w:szCs w:val="18"/>
              </w:rPr>
              <w:t>.2017</w:t>
            </w:r>
            <w:r w:rsidR="004952C4" w:rsidRPr="001868AD">
              <w:rPr>
                <w:rFonts w:ascii="Verdana" w:hAnsi="Verdana" w:cs="Verdana"/>
                <w:b/>
                <w:bCs/>
                <w:color w:val="FF0000"/>
                <w:sz w:val="18"/>
                <w:szCs w:val="18"/>
              </w:rPr>
              <w:t xml:space="preserve"> r.</w:t>
            </w:r>
            <w:r w:rsidRPr="001868AD">
              <w:rPr>
                <w:rFonts w:ascii="Verdana" w:hAnsi="Verdana" w:cs="Verdana"/>
                <w:b/>
                <w:bCs/>
                <w:color w:val="FF0000"/>
                <w:sz w:val="18"/>
                <w:szCs w:val="18"/>
              </w:rPr>
              <w:t xml:space="preserve">, do godz. </w:t>
            </w:r>
            <w:r w:rsidR="004952C4" w:rsidRPr="001868AD">
              <w:rPr>
                <w:rFonts w:ascii="Verdana" w:hAnsi="Verdana" w:cs="Verdana"/>
                <w:b/>
                <w:bCs/>
                <w:color w:val="FF0000"/>
                <w:sz w:val="18"/>
                <w:szCs w:val="18"/>
              </w:rPr>
              <w:t>11:30</w:t>
            </w:r>
          </w:p>
        </w:tc>
      </w:tr>
    </w:tbl>
    <w:p w14:paraId="5D2C73D1" w14:textId="77777777" w:rsidR="00B9152B" w:rsidRPr="001868AD" w:rsidRDefault="00B9152B" w:rsidP="0006139D">
      <w:pPr>
        <w:pStyle w:val="Tekstpodstawowy2"/>
        <w:tabs>
          <w:tab w:val="left" w:pos="851"/>
          <w:tab w:val="left" w:pos="1134"/>
        </w:tabs>
        <w:ind w:left="851" w:hanging="425"/>
        <w:rPr>
          <w:rFonts w:ascii="Verdana" w:hAnsi="Verdana"/>
          <w:b w:val="0"/>
          <w:sz w:val="18"/>
          <w:szCs w:val="18"/>
          <w:lang w:eastAsia="ar-SA"/>
        </w:rPr>
      </w:pPr>
    </w:p>
    <w:p w14:paraId="5E79B73D" w14:textId="77777777" w:rsidR="004009CD" w:rsidRPr="001868AD" w:rsidRDefault="004009CD" w:rsidP="0006139D">
      <w:pPr>
        <w:pStyle w:val="Tekstpodstawowy2"/>
        <w:tabs>
          <w:tab w:val="left" w:pos="851"/>
          <w:tab w:val="left" w:pos="1134"/>
        </w:tabs>
        <w:ind w:left="851" w:hanging="425"/>
        <w:rPr>
          <w:rFonts w:ascii="Verdana" w:hAnsi="Verdana"/>
          <w:b w:val="0"/>
          <w:sz w:val="18"/>
          <w:szCs w:val="18"/>
          <w:lang w:eastAsia="ar-SA"/>
        </w:rPr>
      </w:pPr>
    </w:p>
    <w:p w14:paraId="0D63FD09" w14:textId="795C7F1F" w:rsidR="00950D58" w:rsidRPr="00025B0D" w:rsidRDefault="00F23B29" w:rsidP="0006139D">
      <w:pPr>
        <w:suppressAutoHyphens/>
        <w:spacing w:before="120"/>
        <w:ind w:left="709" w:hanging="709"/>
        <w:jc w:val="both"/>
        <w:rPr>
          <w:rFonts w:ascii="Verdana" w:hAnsi="Verdana" w:cs="Verdana"/>
          <w:sz w:val="18"/>
          <w:szCs w:val="18"/>
        </w:rPr>
      </w:pPr>
      <w:r w:rsidRPr="001868AD">
        <w:rPr>
          <w:rFonts w:ascii="Verdana" w:hAnsi="Verdana"/>
          <w:color w:val="000000"/>
          <w:sz w:val="18"/>
          <w:szCs w:val="18"/>
          <w:lang w:eastAsia="ar-SA"/>
        </w:rPr>
        <w:t>17</w:t>
      </w:r>
      <w:r w:rsidR="00950D58" w:rsidRPr="001868AD">
        <w:rPr>
          <w:rFonts w:ascii="Verdana" w:hAnsi="Verdana"/>
          <w:color w:val="000000"/>
          <w:sz w:val="18"/>
          <w:szCs w:val="18"/>
          <w:lang w:eastAsia="ar-SA"/>
        </w:rPr>
        <w:t>.2.</w:t>
      </w:r>
      <w:r w:rsidR="00950D58" w:rsidRPr="001868AD">
        <w:rPr>
          <w:rFonts w:ascii="Verdana" w:hAnsi="Verdana"/>
          <w:color w:val="000000"/>
          <w:sz w:val="18"/>
          <w:szCs w:val="18"/>
          <w:lang w:eastAsia="ar-SA"/>
        </w:rPr>
        <w:tab/>
      </w:r>
      <w:r w:rsidR="000D21DC" w:rsidRPr="001868AD">
        <w:rPr>
          <w:rFonts w:ascii="Verdana" w:hAnsi="Verdana" w:cs="Verdana"/>
          <w:b/>
          <w:bCs/>
          <w:sz w:val="18"/>
          <w:szCs w:val="18"/>
        </w:rPr>
        <w:t>Otwarcie ofert nastąpi</w:t>
      </w:r>
      <w:r w:rsidR="000D21DC" w:rsidRPr="001868AD">
        <w:rPr>
          <w:rFonts w:ascii="Verdana" w:hAnsi="Verdana" w:cs="Verdana"/>
          <w:sz w:val="18"/>
          <w:szCs w:val="18"/>
        </w:rPr>
        <w:t xml:space="preserve"> w terminie</w:t>
      </w:r>
      <w:r w:rsidR="001868AD" w:rsidRPr="001868AD">
        <w:rPr>
          <w:rFonts w:ascii="Verdana" w:hAnsi="Verdana" w:cs="Verdana"/>
          <w:sz w:val="18"/>
          <w:szCs w:val="18"/>
        </w:rPr>
        <w:t xml:space="preserve"> </w:t>
      </w:r>
      <w:r w:rsidR="001868AD">
        <w:rPr>
          <w:rFonts w:ascii="Verdana" w:hAnsi="Verdana" w:cs="Verdana"/>
          <w:sz w:val="18"/>
          <w:szCs w:val="18"/>
        </w:rPr>
        <w:t>09</w:t>
      </w:r>
      <w:r w:rsidR="001868AD" w:rsidRPr="001868AD">
        <w:rPr>
          <w:rFonts w:ascii="Verdana" w:hAnsi="Verdana" w:cs="Verdana"/>
          <w:sz w:val="18"/>
          <w:szCs w:val="18"/>
        </w:rPr>
        <w:t>.11</w:t>
      </w:r>
      <w:r w:rsidR="00120F51" w:rsidRPr="001868AD">
        <w:rPr>
          <w:rFonts w:ascii="Verdana" w:hAnsi="Verdana" w:cs="Verdana"/>
          <w:sz w:val="18"/>
          <w:szCs w:val="18"/>
        </w:rPr>
        <w:t>.2017</w:t>
      </w:r>
      <w:r w:rsidR="004952C4" w:rsidRPr="001868AD">
        <w:rPr>
          <w:rFonts w:ascii="Verdana" w:hAnsi="Verdana" w:cs="Verdana"/>
          <w:sz w:val="18"/>
          <w:szCs w:val="18"/>
        </w:rPr>
        <w:t>r.</w:t>
      </w:r>
      <w:r w:rsidR="000D21DC" w:rsidRPr="001868AD">
        <w:rPr>
          <w:rFonts w:ascii="Verdana" w:hAnsi="Verdana" w:cs="Verdana"/>
          <w:sz w:val="18"/>
          <w:szCs w:val="18"/>
        </w:rPr>
        <w:t>,</w:t>
      </w:r>
      <w:r w:rsidR="004952C4" w:rsidRPr="001868AD">
        <w:rPr>
          <w:rFonts w:ascii="Verdana" w:hAnsi="Verdana" w:cs="Verdana"/>
          <w:sz w:val="18"/>
          <w:szCs w:val="18"/>
        </w:rPr>
        <w:t xml:space="preserve"> o godz. 12:00</w:t>
      </w:r>
      <w:r w:rsidR="000D21DC" w:rsidRPr="001868AD">
        <w:rPr>
          <w:rFonts w:ascii="Verdana" w:hAnsi="Verdana" w:cs="Verdana"/>
          <w:sz w:val="18"/>
          <w:szCs w:val="18"/>
        </w:rPr>
        <w:t xml:space="preserve"> w siedzibie wskazanej w </w:t>
      </w:r>
      <w:r w:rsidR="001C2925" w:rsidRPr="001868AD">
        <w:rPr>
          <w:rFonts w:ascii="Verdana" w:hAnsi="Verdana" w:cs="Verdana"/>
          <w:sz w:val="18"/>
          <w:szCs w:val="18"/>
        </w:rPr>
        <w:t xml:space="preserve"> pkt 17.1</w:t>
      </w:r>
      <w:r w:rsidR="000D21DC" w:rsidRPr="001868AD">
        <w:rPr>
          <w:rFonts w:ascii="Verdana" w:hAnsi="Verdana" w:cs="Verdana"/>
          <w:sz w:val="18"/>
          <w:szCs w:val="18"/>
        </w:rPr>
        <w:t xml:space="preserve">, w pok. </w:t>
      </w:r>
      <w:r w:rsidR="00A73F5F" w:rsidRPr="001868AD">
        <w:rPr>
          <w:rFonts w:ascii="Verdana" w:hAnsi="Verdana" w:cs="Verdana"/>
          <w:sz w:val="18"/>
          <w:szCs w:val="18"/>
        </w:rPr>
        <w:t>824</w:t>
      </w:r>
      <w:r w:rsidR="000D21DC" w:rsidRPr="001868AD">
        <w:rPr>
          <w:rFonts w:ascii="Verdana" w:hAnsi="Verdana" w:cs="Verdana"/>
          <w:sz w:val="18"/>
          <w:szCs w:val="18"/>
        </w:rPr>
        <w:t>.</w:t>
      </w:r>
    </w:p>
    <w:p w14:paraId="4FEEE928"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.3.</w:t>
      </w:r>
      <w:r w:rsidR="00950D58" w:rsidRPr="00025B0D">
        <w:rPr>
          <w:rFonts w:ascii="Verdana" w:hAnsi="Verdana"/>
          <w:color w:val="000000"/>
          <w:sz w:val="18"/>
          <w:szCs w:val="18"/>
          <w:lang w:eastAsia="ar-SA"/>
        </w:rPr>
        <w:tab/>
      </w:r>
      <w:r w:rsidR="000D21DC" w:rsidRPr="00025B0D">
        <w:rPr>
          <w:rFonts w:ascii="Verdana" w:hAnsi="Verdana" w:cs="Verdana"/>
          <w:sz w:val="18"/>
          <w:szCs w:val="18"/>
        </w:rPr>
        <w:t>Otwarcie ofert jest jawne.</w:t>
      </w:r>
    </w:p>
    <w:p w14:paraId="1B7387CA"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.4.</w:t>
      </w:r>
      <w:r w:rsidR="00950D58" w:rsidRPr="00025B0D">
        <w:rPr>
          <w:rFonts w:ascii="Verdana" w:hAnsi="Verdana"/>
          <w:color w:val="000000"/>
          <w:sz w:val="18"/>
          <w:szCs w:val="18"/>
          <w:lang w:eastAsia="ar-SA"/>
        </w:rPr>
        <w:tab/>
      </w:r>
      <w:r w:rsidR="000D21DC" w:rsidRPr="00025B0D">
        <w:rPr>
          <w:rFonts w:ascii="Verdana" w:hAnsi="Verdana" w:cs="Verdana"/>
          <w:sz w:val="18"/>
          <w:szCs w:val="18"/>
        </w:rPr>
        <w:t>Z zawartością ofert nie można zapoznać się przed upływem terminu do ich otwarcia.</w:t>
      </w:r>
    </w:p>
    <w:p w14:paraId="3A2D0535" w14:textId="77777777" w:rsidR="00824393"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.5.</w:t>
      </w:r>
      <w:r w:rsidR="00950D58" w:rsidRPr="00025B0D">
        <w:rPr>
          <w:rFonts w:ascii="Verdana" w:hAnsi="Verdana"/>
          <w:color w:val="000000"/>
          <w:sz w:val="18"/>
          <w:szCs w:val="18"/>
          <w:lang w:eastAsia="ar-SA"/>
        </w:rPr>
        <w:tab/>
      </w:r>
      <w:r w:rsidR="00824393" w:rsidRPr="00025B0D">
        <w:rPr>
          <w:rFonts w:ascii="Verdana" w:hAnsi="Verdana" w:cs="Verdana"/>
          <w:sz w:val="18"/>
          <w:szCs w:val="18"/>
        </w:rPr>
        <w:t xml:space="preserve"> Bezpośrednio przed otwarciem ofert  </w:t>
      </w:r>
      <w:r w:rsidR="00E757C5" w:rsidRPr="00025B0D">
        <w:rPr>
          <w:rFonts w:ascii="Verdana" w:hAnsi="Verdana" w:cs="Verdana"/>
          <w:sz w:val="18"/>
          <w:szCs w:val="18"/>
        </w:rPr>
        <w:t>Z</w:t>
      </w:r>
      <w:r w:rsidR="00824393" w:rsidRPr="00025B0D">
        <w:rPr>
          <w:rFonts w:ascii="Verdana" w:hAnsi="Verdana" w:cs="Verdana"/>
          <w:sz w:val="18"/>
          <w:szCs w:val="18"/>
        </w:rPr>
        <w:t>amawiający poda kwotę, jaką zamierza  przeznaczyć na sfinansowanie zamówienia.</w:t>
      </w:r>
    </w:p>
    <w:p w14:paraId="6C2D9E43"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6</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Podczas otwarcia ofert podaje się nazwy (firmy) oraz adresy </w:t>
      </w:r>
      <w:r w:rsidR="00452FD0" w:rsidRPr="00025B0D">
        <w:rPr>
          <w:rFonts w:ascii="Verdana" w:hAnsi="Verdana" w:cs="Verdana"/>
          <w:sz w:val="18"/>
          <w:szCs w:val="18"/>
        </w:rPr>
        <w:t>W</w:t>
      </w:r>
      <w:r w:rsidR="000D21DC" w:rsidRPr="00025B0D">
        <w:rPr>
          <w:rFonts w:ascii="Verdana" w:hAnsi="Verdana" w:cs="Verdana"/>
          <w:sz w:val="18"/>
          <w:szCs w:val="18"/>
        </w:rPr>
        <w:t>ykonawców, a także informacje dotyczące ceny, terminu wykonania zamówienia, okresu gwarancji i warunków płatności zawartych w ofertach.</w:t>
      </w:r>
    </w:p>
    <w:p w14:paraId="2D1D72A4"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7</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Niezwłocznie po otwarciu ofert </w:t>
      </w:r>
      <w:r w:rsidR="00E757C5" w:rsidRPr="00025B0D">
        <w:rPr>
          <w:rFonts w:ascii="Verdana" w:hAnsi="Verdana" w:cs="Verdana"/>
          <w:sz w:val="18"/>
          <w:szCs w:val="18"/>
        </w:rPr>
        <w:t>Z</w:t>
      </w:r>
      <w:r w:rsidR="000D21DC" w:rsidRPr="00025B0D">
        <w:rPr>
          <w:rFonts w:ascii="Verdana" w:hAnsi="Verdana" w:cs="Verdana"/>
          <w:sz w:val="18"/>
          <w:szCs w:val="18"/>
        </w:rPr>
        <w:t>amawiający zamieści na stronie internetowej informacje dotyczące:</w:t>
      </w:r>
    </w:p>
    <w:p w14:paraId="5DC3D29F"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lastRenderedPageBreak/>
        <w:t xml:space="preserve">1) </w:t>
      </w:r>
      <w:r w:rsidRPr="00025B0D">
        <w:rPr>
          <w:rFonts w:ascii="Verdana" w:hAnsi="Verdana" w:cs="Verdana"/>
          <w:sz w:val="18"/>
          <w:szCs w:val="18"/>
        </w:rPr>
        <w:tab/>
        <w:t xml:space="preserve">kwoty, jaką zamierza przeznaczyć na sfinansowanie zamówienia; </w:t>
      </w:r>
    </w:p>
    <w:p w14:paraId="3C73FDD2"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2) </w:t>
      </w:r>
      <w:r w:rsidRPr="00025B0D">
        <w:rPr>
          <w:rFonts w:ascii="Verdana" w:hAnsi="Verdana" w:cs="Verdana"/>
          <w:sz w:val="18"/>
          <w:szCs w:val="18"/>
        </w:rPr>
        <w:tab/>
        <w:t xml:space="preserve">firm oraz adresów </w:t>
      </w:r>
      <w:r w:rsidR="00452FD0" w:rsidRPr="00025B0D">
        <w:rPr>
          <w:rFonts w:ascii="Verdana" w:hAnsi="Verdana" w:cs="Verdana"/>
          <w:sz w:val="18"/>
          <w:szCs w:val="18"/>
        </w:rPr>
        <w:t>W</w:t>
      </w:r>
      <w:r w:rsidRPr="00025B0D">
        <w:rPr>
          <w:rFonts w:ascii="Verdana" w:hAnsi="Verdana" w:cs="Verdana"/>
          <w:sz w:val="18"/>
          <w:szCs w:val="18"/>
        </w:rPr>
        <w:t xml:space="preserve">ykonawców, którzy złożyli oferty w terminie; </w:t>
      </w:r>
    </w:p>
    <w:p w14:paraId="48DD35E2" w14:textId="77777777" w:rsidR="000D21DC" w:rsidRPr="00025B0D" w:rsidRDefault="000D21DC" w:rsidP="003461A9">
      <w:pPr>
        <w:tabs>
          <w:tab w:val="left" w:pos="1134"/>
        </w:tabs>
        <w:spacing w:before="120" w:after="120"/>
        <w:ind w:left="1134" w:hanging="425"/>
        <w:jc w:val="both"/>
        <w:rPr>
          <w:rFonts w:ascii="Verdana" w:hAnsi="Verdana" w:cs="Verdana"/>
          <w:sz w:val="18"/>
          <w:szCs w:val="18"/>
        </w:rPr>
      </w:pPr>
      <w:r w:rsidRPr="00025B0D">
        <w:rPr>
          <w:rFonts w:ascii="Verdana" w:hAnsi="Verdana" w:cs="Verdana"/>
          <w:sz w:val="18"/>
          <w:szCs w:val="18"/>
        </w:rPr>
        <w:t xml:space="preserve">3) </w:t>
      </w:r>
      <w:r w:rsidRPr="00025B0D">
        <w:rPr>
          <w:rFonts w:ascii="Verdana" w:hAnsi="Verdana" w:cs="Verdana"/>
          <w:sz w:val="18"/>
          <w:szCs w:val="18"/>
        </w:rPr>
        <w:tab/>
        <w:t>ceny, terminu wykonania zamówienia, okresu gwarancji i warunków płatności zawartych w ofertach.</w:t>
      </w:r>
    </w:p>
    <w:p w14:paraId="6968FBB6" w14:textId="77777777" w:rsidR="00950D58" w:rsidRPr="00025B0D" w:rsidRDefault="00950D58" w:rsidP="003461A9">
      <w:pPr>
        <w:spacing w:before="120"/>
        <w:ind w:left="1134" w:right="281"/>
        <w:jc w:val="both"/>
        <w:rPr>
          <w:rStyle w:val="Wyrnieniedelikatne"/>
          <w:rFonts w:ascii="Verdana" w:hAnsi="Verdana"/>
          <w:color w:val="0070C0"/>
          <w:sz w:val="18"/>
          <w:szCs w:val="18"/>
        </w:rPr>
      </w:pPr>
    </w:p>
    <w:p w14:paraId="7B8D626F" w14:textId="77777777" w:rsidR="000D21DC"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18</w:t>
      </w:r>
      <w:r w:rsidR="000D21DC" w:rsidRPr="00025B0D">
        <w:rPr>
          <w:rFonts w:ascii="Verdana" w:hAnsi="Verdana"/>
          <w:b/>
          <w:sz w:val="18"/>
          <w:szCs w:val="18"/>
          <w:lang w:eastAsia="ar-SA"/>
        </w:rPr>
        <w:t>.</w:t>
      </w:r>
      <w:r w:rsidR="000D21DC" w:rsidRPr="00025B0D">
        <w:rPr>
          <w:rFonts w:ascii="Verdana" w:hAnsi="Verdana"/>
          <w:b/>
          <w:sz w:val="18"/>
          <w:szCs w:val="18"/>
          <w:lang w:eastAsia="ar-SA"/>
        </w:rPr>
        <w:tab/>
      </w:r>
      <w:r w:rsidR="000D21DC" w:rsidRPr="00025B0D">
        <w:rPr>
          <w:rFonts w:ascii="Verdana" w:hAnsi="Verdana" w:cs="Verdana"/>
          <w:b/>
          <w:bCs/>
          <w:sz w:val="18"/>
          <w:szCs w:val="18"/>
        </w:rPr>
        <w:t>TERMIN ZWIĄZANIA OFERTĄ</w:t>
      </w:r>
    </w:p>
    <w:p w14:paraId="7A063D0C"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.1.</w:t>
      </w:r>
      <w:r w:rsidR="00E65B44" w:rsidRPr="00025B0D">
        <w:rPr>
          <w:rFonts w:ascii="Verdana" w:hAnsi="Verdana"/>
          <w:color w:val="000000"/>
          <w:sz w:val="18"/>
          <w:szCs w:val="18"/>
          <w:lang w:eastAsia="ar-SA"/>
        </w:rPr>
        <w:tab/>
      </w:r>
      <w:r w:rsidR="00E65B44" w:rsidRPr="00025B0D">
        <w:rPr>
          <w:rFonts w:ascii="Verdana" w:hAnsi="Verdana" w:cs="Verdana"/>
          <w:sz w:val="18"/>
          <w:szCs w:val="18"/>
        </w:rPr>
        <w:t xml:space="preserve">Termin związania ofertą wynosi </w:t>
      </w:r>
      <w:r w:rsidR="00824393" w:rsidRPr="00025B0D">
        <w:rPr>
          <w:rFonts w:ascii="Verdana" w:hAnsi="Verdana" w:cs="Verdana"/>
          <w:b/>
          <w:sz w:val="18"/>
          <w:szCs w:val="18"/>
        </w:rPr>
        <w:t>30</w:t>
      </w:r>
      <w:r w:rsidR="001C2925" w:rsidRPr="00025B0D">
        <w:rPr>
          <w:rFonts w:ascii="Verdana" w:hAnsi="Verdana" w:cs="Verdana"/>
          <w:b/>
          <w:sz w:val="18"/>
          <w:szCs w:val="18"/>
        </w:rPr>
        <w:t xml:space="preserve"> </w:t>
      </w:r>
      <w:r w:rsidR="00E65B44" w:rsidRPr="00025B0D">
        <w:rPr>
          <w:rFonts w:ascii="Verdana" w:hAnsi="Verdana" w:cs="Verdana"/>
          <w:b/>
          <w:bCs/>
          <w:sz w:val="18"/>
          <w:szCs w:val="18"/>
        </w:rPr>
        <w:t>dni</w:t>
      </w:r>
      <w:r w:rsidR="00E65B44" w:rsidRPr="00025B0D">
        <w:rPr>
          <w:rFonts w:ascii="Verdana" w:hAnsi="Verdana" w:cs="Verdana"/>
          <w:sz w:val="18"/>
          <w:szCs w:val="18"/>
        </w:rPr>
        <w:t>. Bieg terminu związania ofertą rozpoczyna się wraz z upływem terminu składania ofert.</w:t>
      </w:r>
    </w:p>
    <w:p w14:paraId="5C60F7F5"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.2.</w:t>
      </w:r>
      <w:r w:rsidR="00E65B44" w:rsidRPr="00025B0D">
        <w:rPr>
          <w:rFonts w:ascii="Verdana" w:hAnsi="Verdana"/>
          <w:color w:val="000000"/>
          <w:sz w:val="18"/>
          <w:szCs w:val="18"/>
          <w:lang w:eastAsia="ar-SA"/>
        </w:rPr>
        <w:tab/>
      </w:r>
      <w:r w:rsidR="00E65B44" w:rsidRPr="00025B0D">
        <w:rPr>
          <w:rFonts w:ascii="Verdana" w:hAnsi="Verdana" w:cs="Verdana"/>
          <w:sz w:val="18"/>
          <w:szCs w:val="18"/>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ust. 1 o oznaczony okres, nie dłuższy jednak niż 60 dni.</w:t>
      </w:r>
    </w:p>
    <w:p w14:paraId="0F1562ED"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.3.</w:t>
      </w:r>
      <w:r w:rsidR="00E65B44" w:rsidRPr="00025B0D">
        <w:rPr>
          <w:rFonts w:ascii="Verdana" w:hAnsi="Verdana"/>
          <w:color w:val="000000"/>
          <w:sz w:val="18"/>
          <w:szCs w:val="18"/>
          <w:lang w:eastAsia="ar-SA"/>
        </w:rPr>
        <w:tab/>
      </w:r>
      <w:r w:rsidR="00E65B44" w:rsidRPr="00025B0D">
        <w:rPr>
          <w:rFonts w:ascii="Verdana" w:hAnsi="Verdana" w:cs="Verdana"/>
          <w:sz w:val="18"/>
          <w:szCs w:val="18"/>
        </w:rPr>
        <w:t>Przedłużenie terminu związania ofertą jest dopuszczalne tylko z jednoczesnym przedłużeniem okresu ważności wadium albo, jeżeli nie jest to możliwie, z wniesieniem nowego wadium na przedłużony okres związania ofertą</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w:t>
      </w:r>
      <w:r w:rsidR="00E65B44" w:rsidRPr="00025B0D">
        <w:rPr>
          <w:rFonts w:ascii="Verdana" w:hAnsi="Verdana" w:cs="Verdana"/>
          <w:sz w:val="18"/>
          <w:szCs w:val="18"/>
        </w:rPr>
        <w:t>. Jeżeli przedłużenie terminu związania ofertą dokonywane jest po wyborze oferty najkorzystniejszej, obowiązek wniesienia nowego wadium lub jego przedłużenia</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 )</w:t>
      </w:r>
      <w:r w:rsidR="00E65B44" w:rsidRPr="00025B0D">
        <w:rPr>
          <w:rFonts w:ascii="Verdana" w:hAnsi="Verdana" w:cs="Verdana"/>
          <w:sz w:val="18"/>
          <w:szCs w:val="18"/>
        </w:rPr>
        <w:t xml:space="preserve"> dotyczy jedynie Wykonawcy, którego oferta została wybrana jako najkorzystniejsza.</w:t>
      </w:r>
    </w:p>
    <w:p w14:paraId="779E4B27" w14:textId="2AA3C551" w:rsidR="00705581" w:rsidRPr="00025B0D" w:rsidRDefault="00F23B29" w:rsidP="000605E1">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.4.</w:t>
      </w:r>
      <w:r w:rsidR="00E65B44" w:rsidRPr="00025B0D">
        <w:rPr>
          <w:rFonts w:ascii="Verdana" w:hAnsi="Verdana"/>
          <w:color w:val="000000"/>
          <w:sz w:val="18"/>
          <w:szCs w:val="18"/>
          <w:lang w:eastAsia="ar-SA"/>
        </w:rPr>
        <w:tab/>
      </w:r>
      <w:r w:rsidR="00E65B44" w:rsidRPr="00025B0D">
        <w:rPr>
          <w:rFonts w:ascii="Verdana" w:hAnsi="Verdana" w:cs="Verdana"/>
          <w:sz w:val="18"/>
          <w:szCs w:val="18"/>
        </w:rPr>
        <w:t>W przypadku wniesienia odwołania po upływie terminu składania ofert bieg terminu związania ofertą ulegnie zawieszeniu do czasu ogłoszenia przez Krajową Iz</w:t>
      </w:r>
      <w:r w:rsidR="000605E1" w:rsidRPr="00025B0D">
        <w:rPr>
          <w:rFonts w:ascii="Verdana" w:hAnsi="Verdana" w:cs="Verdana"/>
          <w:sz w:val="18"/>
          <w:szCs w:val="18"/>
        </w:rPr>
        <w:t>bę Odwoławczą orzeczenia.</w:t>
      </w:r>
    </w:p>
    <w:p w14:paraId="0EB61FEA" w14:textId="77777777" w:rsidR="00705581" w:rsidRPr="00025B0D" w:rsidRDefault="00705581" w:rsidP="00CE352E">
      <w:pPr>
        <w:suppressAutoHyphens/>
        <w:spacing w:before="120"/>
        <w:jc w:val="both"/>
        <w:rPr>
          <w:rFonts w:ascii="Verdana" w:hAnsi="Verdana" w:cs="Verdana"/>
          <w:sz w:val="18"/>
          <w:szCs w:val="18"/>
        </w:rPr>
      </w:pPr>
    </w:p>
    <w:p w14:paraId="7BF31A83" w14:textId="77777777" w:rsidR="00094748" w:rsidRPr="00025B0D" w:rsidRDefault="00F23B29" w:rsidP="003461A9">
      <w:pPr>
        <w:suppressAutoHyphens/>
        <w:ind w:right="-567"/>
        <w:rPr>
          <w:rFonts w:ascii="Verdana" w:hAnsi="Verdana"/>
          <w:b/>
          <w:sz w:val="18"/>
          <w:szCs w:val="18"/>
          <w:lang w:eastAsia="ar-SA"/>
        </w:rPr>
      </w:pPr>
      <w:r w:rsidRPr="00025B0D">
        <w:rPr>
          <w:rFonts w:ascii="Verdana" w:hAnsi="Verdana"/>
          <w:b/>
          <w:sz w:val="18"/>
          <w:szCs w:val="18"/>
          <w:lang w:eastAsia="ar-SA"/>
        </w:rPr>
        <w:t>19</w:t>
      </w:r>
      <w:r w:rsidR="00094748" w:rsidRPr="00025B0D">
        <w:rPr>
          <w:rFonts w:ascii="Verdana" w:hAnsi="Verdana"/>
          <w:b/>
          <w:sz w:val="18"/>
          <w:szCs w:val="18"/>
          <w:lang w:eastAsia="ar-SA"/>
        </w:rPr>
        <w:t>.</w:t>
      </w:r>
      <w:r w:rsidR="00094748" w:rsidRPr="00025B0D">
        <w:rPr>
          <w:rFonts w:ascii="Verdana" w:hAnsi="Verdana"/>
          <w:b/>
          <w:sz w:val="18"/>
          <w:szCs w:val="18"/>
          <w:lang w:eastAsia="ar-SA"/>
        </w:rPr>
        <w:tab/>
      </w:r>
      <w:r w:rsidR="00094748" w:rsidRPr="00025B0D">
        <w:rPr>
          <w:rFonts w:ascii="Verdana" w:hAnsi="Verdana" w:cs="Verdana"/>
          <w:b/>
          <w:bCs/>
          <w:sz w:val="18"/>
          <w:szCs w:val="18"/>
        </w:rPr>
        <w:t>KRYTERIA WYBORU I SPOSÓB OCENY OFERT ORAZ UDZIELENIE ZAMÓWIENIA</w:t>
      </w:r>
    </w:p>
    <w:p w14:paraId="7C0D4633" w14:textId="77777777" w:rsidR="00516033" w:rsidRPr="00516033" w:rsidRDefault="00516033" w:rsidP="00516033">
      <w:pPr>
        <w:spacing w:before="120"/>
        <w:ind w:left="703" w:hanging="703"/>
        <w:jc w:val="both"/>
        <w:rPr>
          <w:rFonts w:ascii="Verdana" w:hAnsi="Verdana"/>
          <w:sz w:val="18"/>
          <w:szCs w:val="18"/>
        </w:rPr>
      </w:pPr>
      <w:r w:rsidRPr="00516033">
        <w:rPr>
          <w:rFonts w:ascii="Verdana" w:hAnsi="Verdana"/>
          <w:color w:val="000000"/>
          <w:spacing w:val="4"/>
          <w:sz w:val="18"/>
          <w:szCs w:val="18"/>
          <w:lang w:eastAsia="ar-SA"/>
        </w:rPr>
        <w:t>19.1.</w:t>
      </w:r>
      <w:r w:rsidRPr="00516033">
        <w:rPr>
          <w:rFonts w:ascii="Verdana" w:hAnsi="Verdana"/>
          <w:color w:val="000000"/>
          <w:spacing w:val="4"/>
          <w:sz w:val="18"/>
          <w:szCs w:val="18"/>
          <w:lang w:eastAsia="ar-SA"/>
        </w:rPr>
        <w:tab/>
      </w:r>
      <w:r w:rsidRPr="00516033">
        <w:rPr>
          <w:rFonts w:ascii="Verdana" w:hAnsi="Verdana"/>
          <w:sz w:val="18"/>
          <w:szCs w:val="18"/>
        </w:rPr>
        <w:tab/>
        <w:t>Przy dokonywaniu wyboru najkorzystniejszej oferty Zamawiający stosować będzie trzy kryteria:</w:t>
      </w:r>
    </w:p>
    <w:p w14:paraId="244B0F0F" w14:textId="77777777" w:rsidR="00516033" w:rsidRPr="00516033" w:rsidRDefault="00516033" w:rsidP="00B52D55">
      <w:pPr>
        <w:numPr>
          <w:ilvl w:val="0"/>
          <w:numId w:val="27"/>
        </w:numPr>
        <w:suppressAutoHyphens/>
        <w:spacing w:line="276" w:lineRule="auto"/>
        <w:jc w:val="both"/>
        <w:rPr>
          <w:rFonts w:ascii="Verdana" w:hAnsi="Verdana"/>
          <w:sz w:val="18"/>
          <w:szCs w:val="18"/>
        </w:rPr>
      </w:pPr>
      <w:r w:rsidRPr="00516033">
        <w:rPr>
          <w:rFonts w:ascii="Verdana" w:hAnsi="Verdana"/>
          <w:sz w:val="18"/>
          <w:szCs w:val="18"/>
        </w:rPr>
        <w:t>Cena (cena ofertowa brutto)</w:t>
      </w:r>
      <w:r w:rsidRPr="00516033">
        <w:rPr>
          <w:rFonts w:ascii="Verdana" w:hAnsi="Verdana"/>
          <w:sz w:val="18"/>
          <w:szCs w:val="18"/>
        </w:rPr>
        <w:tab/>
      </w:r>
      <w:r w:rsidRPr="00516033">
        <w:rPr>
          <w:rFonts w:ascii="Verdana" w:hAnsi="Verdana"/>
          <w:sz w:val="18"/>
          <w:szCs w:val="18"/>
        </w:rPr>
        <w:tab/>
        <w:t xml:space="preserve"> – 60%</w:t>
      </w:r>
    </w:p>
    <w:p w14:paraId="6E8D8817" w14:textId="2CEA341B" w:rsidR="00516033" w:rsidRPr="00516033" w:rsidRDefault="00516033" w:rsidP="00B52D55">
      <w:pPr>
        <w:pStyle w:val="Akapitzlist"/>
        <w:numPr>
          <w:ilvl w:val="0"/>
          <w:numId w:val="27"/>
        </w:numPr>
        <w:tabs>
          <w:tab w:val="left" w:pos="993"/>
        </w:tabs>
        <w:suppressAutoHyphens/>
        <w:contextualSpacing/>
        <w:jc w:val="both"/>
        <w:rPr>
          <w:rFonts w:ascii="Verdana" w:hAnsi="Verdana"/>
          <w:sz w:val="18"/>
          <w:szCs w:val="18"/>
        </w:rPr>
      </w:pPr>
      <w:r w:rsidRPr="00516033">
        <w:rPr>
          <w:rFonts w:ascii="Verdana" w:hAnsi="Verdana" w:cs="Calibri"/>
          <w:sz w:val="18"/>
          <w:szCs w:val="18"/>
        </w:rPr>
        <w:t xml:space="preserve"> doświadczenie personelu</w:t>
      </w:r>
      <w:r w:rsidRPr="00516033">
        <w:rPr>
          <w:rFonts w:ascii="Verdana" w:hAnsi="Verdana" w:cs="Calibri"/>
          <w:sz w:val="18"/>
          <w:szCs w:val="18"/>
        </w:rPr>
        <w:tab/>
      </w:r>
      <w:r w:rsidRPr="00516033">
        <w:rPr>
          <w:rFonts w:ascii="Verdana" w:hAnsi="Verdana" w:cs="Calibri"/>
          <w:sz w:val="18"/>
          <w:szCs w:val="18"/>
        </w:rPr>
        <w:tab/>
      </w:r>
      <w:r w:rsidR="00596778">
        <w:rPr>
          <w:rFonts w:ascii="Verdana" w:hAnsi="Verdana" w:cs="Calibri"/>
          <w:sz w:val="18"/>
          <w:szCs w:val="18"/>
        </w:rPr>
        <w:t xml:space="preserve">          </w:t>
      </w:r>
      <w:r w:rsidRPr="00516033">
        <w:rPr>
          <w:rFonts w:ascii="Verdana" w:hAnsi="Verdana" w:cs="Calibri"/>
          <w:sz w:val="18"/>
          <w:szCs w:val="18"/>
        </w:rPr>
        <w:t xml:space="preserve"> – 30%</w:t>
      </w:r>
    </w:p>
    <w:p w14:paraId="46AACBCC" w14:textId="77777777" w:rsidR="00516033" w:rsidRPr="00516033" w:rsidRDefault="00516033" w:rsidP="00B52D55">
      <w:pPr>
        <w:pStyle w:val="Akapitzlist"/>
        <w:numPr>
          <w:ilvl w:val="0"/>
          <w:numId w:val="27"/>
        </w:numPr>
        <w:tabs>
          <w:tab w:val="left" w:pos="993"/>
        </w:tabs>
        <w:suppressAutoHyphens/>
        <w:contextualSpacing/>
        <w:jc w:val="both"/>
        <w:rPr>
          <w:rFonts w:ascii="Verdana" w:hAnsi="Verdana"/>
          <w:sz w:val="18"/>
          <w:szCs w:val="18"/>
        </w:rPr>
      </w:pPr>
      <w:r w:rsidRPr="00516033">
        <w:rPr>
          <w:rFonts w:ascii="Verdana" w:eastAsiaTheme="minorHAnsi" w:hAnsi="Verdana" w:cs="Verdana"/>
          <w:color w:val="231F20"/>
          <w:sz w:val="18"/>
          <w:szCs w:val="18"/>
        </w:rPr>
        <w:t xml:space="preserve"> termin wykonania zamówienia</w:t>
      </w:r>
      <w:r w:rsidRPr="00516033">
        <w:rPr>
          <w:rFonts w:ascii="Verdana" w:eastAsiaTheme="minorHAnsi" w:hAnsi="Verdana" w:cs="Verdana"/>
          <w:b/>
          <w:color w:val="231F20"/>
          <w:sz w:val="18"/>
          <w:szCs w:val="18"/>
        </w:rPr>
        <w:tab/>
      </w:r>
      <w:r w:rsidRPr="00516033">
        <w:rPr>
          <w:rFonts w:ascii="Verdana" w:eastAsiaTheme="minorHAnsi" w:hAnsi="Verdana" w:cs="Verdana"/>
          <w:b/>
          <w:color w:val="231F20"/>
          <w:sz w:val="18"/>
          <w:szCs w:val="18"/>
        </w:rPr>
        <w:tab/>
        <w:t xml:space="preserve"> </w:t>
      </w:r>
      <w:r w:rsidRPr="00516033">
        <w:rPr>
          <w:rFonts w:ascii="Verdana" w:eastAsiaTheme="minorHAnsi" w:hAnsi="Verdana" w:cs="Verdana"/>
          <w:color w:val="231F20"/>
          <w:sz w:val="18"/>
          <w:szCs w:val="18"/>
        </w:rPr>
        <w:t>– 10%</w:t>
      </w:r>
    </w:p>
    <w:p w14:paraId="21592B40" w14:textId="77777777" w:rsidR="00516033" w:rsidRPr="00516033" w:rsidRDefault="00516033" w:rsidP="00516033">
      <w:pPr>
        <w:pStyle w:val="Akapitzlist"/>
        <w:ind w:left="1070"/>
        <w:jc w:val="both"/>
        <w:rPr>
          <w:rFonts w:ascii="Verdana" w:hAnsi="Verdana"/>
          <w:sz w:val="18"/>
          <w:szCs w:val="18"/>
        </w:rPr>
      </w:pPr>
    </w:p>
    <w:p w14:paraId="74DCFD6E" w14:textId="77777777" w:rsidR="00516033" w:rsidRPr="00516033" w:rsidRDefault="00516033" w:rsidP="00516033">
      <w:pPr>
        <w:jc w:val="both"/>
        <w:rPr>
          <w:rFonts w:ascii="Verdana" w:hAnsi="Verdana"/>
          <w:sz w:val="18"/>
          <w:szCs w:val="18"/>
        </w:rPr>
      </w:pPr>
      <w:r w:rsidRPr="00516033">
        <w:rPr>
          <w:rFonts w:ascii="Verdana" w:hAnsi="Verdana"/>
          <w:sz w:val="18"/>
          <w:szCs w:val="18"/>
        </w:rPr>
        <w:t xml:space="preserve">Zamawiający dokona oceny ofert przyznając punkty w ramach poszczególnych kryteriów oceny ofert, przyjmując zasadę, że 1 punkt = 1%. </w:t>
      </w:r>
    </w:p>
    <w:p w14:paraId="5CF3543A" w14:textId="77777777" w:rsidR="00516033" w:rsidRPr="00516033" w:rsidRDefault="00516033" w:rsidP="00516033">
      <w:pPr>
        <w:spacing w:before="120"/>
        <w:jc w:val="both"/>
        <w:rPr>
          <w:rFonts w:ascii="Verdana" w:hAnsi="Verdana"/>
          <w:sz w:val="18"/>
          <w:szCs w:val="18"/>
        </w:rPr>
      </w:pPr>
      <w:r w:rsidRPr="00516033">
        <w:rPr>
          <w:rFonts w:ascii="Verdana" w:hAnsi="Verdana"/>
          <w:sz w:val="18"/>
          <w:szCs w:val="18"/>
        </w:rPr>
        <w:t>19.1.1</w:t>
      </w:r>
      <w:r w:rsidRPr="00516033">
        <w:rPr>
          <w:rFonts w:ascii="Verdana" w:hAnsi="Verdana"/>
          <w:sz w:val="18"/>
          <w:szCs w:val="18"/>
        </w:rPr>
        <w:tab/>
        <w:t>Opis kryterium „</w:t>
      </w:r>
      <w:r w:rsidRPr="00516033">
        <w:rPr>
          <w:rFonts w:ascii="Verdana" w:hAnsi="Verdana"/>
          <w:b/>
          <w:sz w:val="18"/>
          <w:szCs w:val="18"/>
        </w:rPr>
        <w:t>cena” (C):</w:t>
      </w:r>
    </w:p>
    <w:p w14:paraId="7DF32B3B" w14:textId="77777777" w:rsidR="00516033" w:rsidRPr="00516033" w:rsidRDefault="00516033" w:rsidP="00516033">
      <w:pPr>
        <w:pStyle w:val="Tekstpodstawowy"/>
        <w:spacing w:before="120"/>
        <w:ind w:left="567"/>
        <w:jc w:val="both"/>
        <w:rPr>
          <w:rFonts w:ascii="Verdana" w:hAnsi="Verdana" w:cs="Verdana"/>
          <w:sz w:val="18"/>
          <w:szCs w:val="18"/>
        </w:rPr>
      </w:pPr>
      <w:r w:rsidRPr="00516033">
        <w:rPr>
          <w:rFonts w:ascii="Verdana" w:hAnsi="Verdana" w:cs="Verdana"/>
          <w:sz w:val="18"/>
          <w:szCs w:val="18"/>
        </w:rPr>
        <w:t xml:space="preserve">Kryterium „Cena” będzie rozpatrywana na podstawie ceny brutto za wykonanie przedmiotu zamówienia, podanej przez Wykonawcę w Formularzu Oferta. </w:t>
      </w:r>
    </w:p>
    <w:p w14:paraId="74CE616E" w14:textId="77777777" w:rsidR="00516033" w:rsidRPr="00516033" w:rsidRDefault="00516033" w:rsidP="00516033">
      <w:pPr>
        <w:ind w:left="567"/>
        <w:jc w:val="both"/>
        <w:rPr>
          <w:rFonts w:ascii="Verdana" w:hAnsi="Verdana"/>
          <w:sz w:val="18"/>
          <w:szCs w:val="18"/>
        </w:rPr>
      </w:pPr>
      <w:r w:rsidRPr="00516033">
        <w:rPr>
          <w:rFonts w:ascii="Verdana" w:hAnsi="Verdana"/>
          <w:sz w:val="18"/>
          <w:szCs w:val="18"/>
        </w:rPr>
        <w:t xml:space="preserve">Zamawiający ofercie o najniższej cenie przyzna </w:t>
      </w:r>
      <w:r w:rsidRPr="00516033">
        <w:rPr>
          <w:rFonts w:ascii="Verdana" w:hAnsi="Verdana"/>
          <w:b/>
          <w:sz w:val="18"/>
          <w:szCs w:val="18"/>
        </w:rPr>
        <w:t>60 punktów</w:t>
      </w:r>
      <w:r w:rsidRPr="00516033">
        <w:rPr>
          <w:rFonts w:ascii="Verdana" w:hAnsi="Verdana"/>
          <w:sz w:val="18"/>
          <w:szCs w:val="18"/>
        </w:rPr>
        <w:t xml:space="preserve"> a każdej następnej zostanie przyporządkowana liczba punktów proporcjonalnie mniejsza, według wzoru:</w:t>
      </w:r>
    </w:p>
    <w:p w14:paraId="2C7CA17D" w14:textId="77777777" w:rsidR="00516033" w:rsidRPr="00516033" w:rsidRDefault="00516033" w:rsidP="00516033">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516033" w:rsidRPr="00516033" w14:paraId="4DAB7282" w14:textId="77777777" w:rsidTr="00C0744F">
        <w:tc>
          <w:tcPr>
            <w:tcW w:w="8647" w:type="dxa"/>
            <w:tcBorders>
              <w:top w:val="single" w:sz="4" w:space="0" w:color="auto"/>
              <w:left w:val="single" w:sz="4" w:space="0" w:color="auto"/>
              <w:bottom w:val="single" w:sz="4" w:space="0" w:color="auto"/>
              <w:right w:val="single" w:sz="4" w:space="0" w:color="auto"/>
            </w:tcBorders>
            <w:hideMark/>
          </w:tcPr>
          <w:tbl>
            <w:tblPr>
              <w:tblW w:w="0" w:type="auto"/>
              <w:jc w:val="center"/>
              <w:tblCellMar>
                <w:left w:w="70" w:type="dxa"/>
                <w:right w:w="70" w:type="dxa"/>
              </w:tblCellMar>
              <w:tblLook w:val="04A0" w:firstRow="1" w:lastRow="0" w:firstColumn="1" w:lastColumn="0" w:noHBand="0" w:noVBand="1"/>
            </w:tblPr>
            <w:tblGrid>
              <w:gridCol w:w="1557"/>
              <w:gridCol w:w="1071"/>
              <w:gridCol w:w="1071"/>
              <w:gridCol w:w="1527"/>
              <w:gridCol w:w="3033"/>
            </w:tblGrid>
            <w:tr w:rsidR="00516033" w:rsidRPr="00516033" w14:paraId="51C079D2" w14:textId="77777777" w:rsidTr="00516033">
              <w:trPr>
                <w:cantSplit/>
                <w:trHeight w:val="223"/>
                <w:jc w:val="center"/>
              </w:trPr>
              <w:tc>
                <w:tcPr>
                  <w:tcW w:w="1557" w:type="dxa"/>
                </w:tcPr>
                <w:p w14:paraId="444BFADF" w14:textId="77777777" w:rsidR="00516033" w:rsidRPr="00516033" w:rsidRDefault="00516033" w:rsidP="00C0744F">
                  <w:pPr>
                    <w:pStyle w:val="Tekstpodstawowy"/>
                    <w:ind w:left="705" w:hanging="705"/>
                    <w:rPr>
                      <w:rFonts w:ascii="Verdana" w:hAnsi="Verdana" w:cs="Verdana"/>
                      <w:bCs/>
                      <w:sz w:val="18"/>
                      <w:szCs w:val="18"/>
                    </w:rPr>
                  </w:pPr>
                </w:p>
              </w:tc>
              <w:tc>
                <w:tcPr>
                  <w:tcW w:w="1071" w:type="dxa"/>
                </w:tcPr>
                <w:p w14:paraId="2DFC7FAC" w14:textId="77777777" w:rsidR="00516033" w:rsidRPr="00516033" w:rsidRDefault="00516033" w:rsidP="00C0744F">
                  <w:pPr>
                    <w:pStyle w:val="Tekstpodstawowy"/>
                    <w:ind w:left="705" w:hanging="705"/>
                    <w:jc w:val="both"/>
                    <w:rPr>
                      <w:rFonts w:ascii="Verdana" w:hAnsi="Verdana" w:cs="Verdana"/>
                      <w:bCs/>
                      <w:sz w:val="18"/>
                      <w:szCs w:val="18"/>
                    </w:rPr>
                  </w:pPr>
                </w:p>
              </w:tc>
              <w:tc>
                <w:tcPr>
                  <w:tcW w:w="1071" w:type="dxa"/>
                  <w:vMerge w:val="restart"/>
                  <w:vAlign w:val="center"/>
                  <w:hideMark/>
                </w:tcPr>
                <w:p w14:paraId="31E41B46" w14:textId="3A4CC3B3" w:rsidR="00516033" w:rsidRPr="00516033" w:rsidRDefault="00516033" w:rsidP="00C0744F">
                  <w:pPr>
                    <w:pStyle w:val="Tekstpodstawowy"/>
                    <w:ind w:left="705" w:hanging="705"/>
                    <w:jc w:val="both"/>
                    <w:rPr>
                      <w:rFonts w:ascii="Verdana" w:hAnsi="Verdana" w:cs="Verdana"/>
                      <w:bCs/>
                      <w:sz w:val="18"/>
                      <w:szCs w:val="18"/>
                    </w:rPr>
                  </w:pPr>
                  <w:r w:rsidRPr="00516033">
                    <w:rPr>
                      <w:rFonts w:ascii="Verdana" w:hAnsi="Verdana" w:cs="Verdana"/>
                      <w:bCs/>
                      <w:sz w:val="18"/>
                      <w:szCs w:val="18"/>
                    </w:rPr>
                    <w:t>C =</w:t>
                  </w:r>
                </w:p>
              </w:tc>
              <w:tc>
                <w:tcPr>
                  <w:tcW w:w="1527" w:type="dxa"/>
                  <w:tcBorders>
                    <w:top w:val="nil"/>
                    <w:left w:val="nil"/>
                    <w:bottom w:val="single" w:sz="4" w:space="0" w:color="auto"/>
                    <w:right w:val="nil"/>
                  </w:tcBorders>
                  <w:vAlign w:val="center"/>
                  <w:hideMark/>
                </w:tcPr>
                <w:p w14:paraId="16F7133D"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min</w:t>
                  </w:r>
                </w:p>
              </w:tc>
              <w:tc>
                <w:tcPr>
                  <w:tcW w:w="3033" w:type="dxa"/>
                  <w:vMerge w:val="restart"/>
                  <w:vAlign w:val="center"/>
                  <w:hideMark/>
                </w:tcPr>
                <w:p w14:paraId="1FA9D797" w14:textId="77777777" w:rsidR="00516033" w:rsidRPr="00516033" w:rsidRDefault="00516033" w:rsidP="00C0744F">
                  <w:pPr>
                    <w:pStyle w:val="Tekstpodstawowy"/>
                    <w:ind w:left="705" w:hanging="705"/>
                    <w:jc w:val="both"/>
                    <w:rPr>
                      <w:rFonts w:ascii="Verdana" w:hAnsi="Verdana" w:cs="Verdana"/>
                      <w:bCs/>
                      <w:sz w:val="18"/>
                      <w:szCs w:val="18"/>
                    </w:rPr>
                  </w:pPr>
                  <w:r w:rsidRPr="00516033">
                    <w:rPr>
                      <w:rFonts w:ascii="Verdana" w:hAnsi="Verdana" w:cs="Verdana"/>
                      <w:bCs/>
                      <w:sz w:val="18"/>
                      <w:szCs w:val="18"/>
                    </w:rPr>
                    <w:t>x 60 pkt</w:t>
                  </w:r>
                </w:p>
              </w:tc>
            </w:tr>
            <w:tr w:rsidR="00516033" w:rsidRPr="00516033" w14:paraId="36F80999" w14:textId="77777777" w:rsidTr="00C0744F">
              <w:trPr>
                <w:cantSplit/>
                <w:trHeight w:val="223"/>
                <w:jc w:val="center"/>
              </w:trPr>
              <w:tc>
                <w:tcPr>
                  <w:tcW w:w="1557" w:type="dxa"/>
                </w:tcPr>
                <w:p w14:paraId="600E4F72" w14:textId="77777777" w:rsidR="00516033" w:rsidRPr="00516033" w:rsidRDefault="00516033" w:rsidP="00C0744F">
                  <w:pPr>
                    <w:pStyle w:val="Tekstpodstawowy"/>
                    <w:ind w:left="705" w:hanging="705"/>
                    <w:rPr>
                      <w:rFonts w:ascii="Verdana" w:hAnsi="Verdana" w:cs="Verdana"/>
                      <w:bCs/>
                      <w:sz w:val="18"/>
                      <w:szCs w:val="18"/>
                    </w:rPr>
                  </w:pPr>
                </w:p>
              </w:tc>
              <w:tc>
                <w:tcPr>
                  <w:tcW w:w="0" w:type="auto"/>
                </w:tcPr>
                <w:p w14:paraId="77ADD24C" w14:textId="77777777" w:rsidR="00516033" w:rsidRPr="00516033" w:rsidRDefault="00516033" w:rsidP="00C0744F">
                  <w:pPr>
                    <w:rPr>
                      <w:rFonts w:ascii="Verdana" w:hAnsi="Verdana" w:cs="Verdana"/>
                      <w:bCs/>
                      <w:sz w:val="18"/>
                      <w:szCs w:val="18"/>
                    </w:rPr>
                  </w:pPr>
                </w:p>
              </w:tc>
              <w:tc>
                <w:tcPr>
                  <w:tcW w:w="0" w:type="auto"/>
                  <w:vMerge/>
                  <w:vAlign w:val="center"/>
                  <w:hideMark/>
                </w:tcPr>
                <w:p w14:paraId="200AA04F" w14:textId="4ABAB490" w:rsidR="00516033" w:rsidRPr="00516033" w:rsidRDefault="00516033" w:rsidP="00C0744F">
                  <w:pPr>
                    <w:rPr>
                      <w:rFonts w:ascii="Verdana" w:hAnsi="Verdana" w:cs="Verdana"/>
                      <w:bCs/>
                      <w:sz w:val="18"/>
                      <w:szCs w:val="18"/>
                    </w:rPr>
                  </w:pPr>
                </w:p>
              </w:tc>
              <w:tc>
                <w:tcPr>
                  <w:tcW w:w="1527" w:type="dxa"/>
                  <w:tcBorders>
                    <w:top w:val="single" w:sz="4" w:space="0" w:color="auto"/>
                    <w:left w:val="nil"/>
                    <w:bottom w:val="nil"/>
                    <w:right w:val="nil"/>
                  </w:tcBorders>
                  <w:vAlign w:val="center"/>
                  <w:hideMark/>
                </w:tcPr>
                <w:p w14:paraId="52B4ACA6"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o</w:t>
                  </w:r>
                </w:p>
              </w:tc>
              <w:tc>
                <w:tcPr>
                  <w:tcW w:w="0" w:type="auto"/>
                  <w:vMerge/>
                  <w:vAlign w:val="center"/>
                  <w:hideMark/>
                </w:tcPr>
                <w:p w14:paraId="78502DC0" w14:textId="77777777" w:rsidR="00516033" w:rsidRPr="00516033" w:rsidRDefault="00516033" w:rsidP="00C0744F">
                  <w:pPr>
                    <w:rPr>
                      <w:rFonts w:ascii="Verdana" w:hAnsi="Verdana" w:cs="Verdana"/>
                      <w:bCs/>
                      <w:sz w:val="18"/>
                      <w:szCs w:val="18"/>
                    </w:rPr>
                  </w:pPr>
                </w:p>
              </w:tc>
            </w:tr>
            <w:tr w:rsidR="00516033" w:rsidRPr="00516033" w14:paraId="33629C25" w14:textId="77777777" w:rsidTr="00516033">
              <w:trPr>
                <w:cantSplit/>
                <w:trHeight w:val="438"/>
                <w:jc w:val="center"/>
              </w:trPr>
              <w:tc>
                <w:tcPr>
                  <w:tcW w:w="1557" w:type="dxa"/>
                  <w:vAlign w:val="bottom"/>
                  <w:hideMark/>
                </w:tcPr>
                <w:p w14:paraId="64950D51"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gdzie:</w:t>
                  </w:r>
                </w:p>
              </w:tc>
              <w:tc>
                <w:tcPr>
                  <w:tcW w:w="1071" w:type="dxa"/>
                </w:tcPr>
                <w:p w14:paraId="0C1B2C48" w14:textId="77777777" w:rsidR="00516033" w:rsidRPr="00516033" w:rsidRDefault="00516033" w:rsidP="00C0744F">
                  <w:pPr>
                    <w:pStyle w:val="Tekstpodstawowy"/>
                    <w:ind w:left="705" w:hanging="705"/>
                    <w:rPr>
                      <w:rFonts w:ascii="Verdana" w:hAnsi="Verdana" w:cs="Verdana"/>
                      <w:bCs/>
                      <w:sz w:val="18"/>
                      <w:szCs w:val="18"/>
                    </w:rPr>
                  </w:pPr>
                </w:p>
              </w:tc>
              <w:tc>
                <w:tcPr>
                  <w:tcW w:w="1071" w:type="dxa"/>
                  <w:vAlign w:val="bottom"/>
                  <w:hideMark/>
                </w:tcPr>
                <w:p w14:paraId="452CDB5B" w14:textId="6269B394"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 xml:space="preserve">min </w:t>
                  </w:r>
                </w:p>
              </w:tc>
              <w:tc>
                <w:tcPr>
                  <w:tcW w:w="4560" w:type="dxa"/>
                  <w:gridSpan w:val="2"/>
                  <w:vAlign w:val="bottom"/>
                  <w:hideMark/>
                </w:tcPr>
                <w:p w14:paraId="64E8005B" w14:textId="77777777" w:rsidR="00516033" w:rsidRPr="00516033" w:rsidRDefault="00516033" w:rsidP="00C0744F">
                  <w:pPr>
                    <w:pStyle w:val="Tekstpodstawowy"/>
                    <w:rPr>
                      <w:rFonts w:ascii="Verdana" w:hAnsi="Verdana" w:cs="Verdana"/>
                      <w:bCs/>
                      <w:sz w:val="18"/>
                      <w:szCs w:val="18"/>
                    </w:rPr>
                  </w:pPr>
                  <w:r w:rsidRPr="00516033">
                    <w:rPr>
                      <w:rFonts w:ascii="Verdana" w:hAnsi="Verdana" w:cs="Verdana"/>
                      <w:bCs/>
                      <w:sz w:val="18"/>
                      <w:szCs w:val="18"/>
                    </w:rPr>
                    <w:t>– najniższa cena brutto z ocenianych ofert (zł)</w:t>
                  </w:r>
                </w:p>
              </w:tc>
            </w:tr>
            <w:tr w:rsidR="00516033" w:rsidRPr="00516033" w14:paraId="5E371B1D" w14:textId="77777777" w:rsidTr="00516033">
              <w:trPr>
                <w:cantSplit/>
                <w:trHeight w:val="356"/>
                <w:jc w:val="center"/>
              </w:trPr>
              <w:tc>
                <w:tcPr>
                  <w:tcW w:w="1557" w:type="dxa"/>
                  <w:vAlign w:val="center"/>
                </w:tcPr>
                <w:p w14:paraId="690CFF4C" w14:textId="77777777" w:rsidR="00516033" w:rsidRPr="00516033" w:rsidRDefault="00516033" w:rsidP="00C0744F">
                  <w:pPr>
                    <w:pStyle w:val="Tekstpodstawowy"/>
                    <w:ind w:left="705" w:hanging="705"/>
                    <w:rPr>
                      <w:rFonts w:ascii="Verdana" w:hAnsi="Verdana" w:cs="Verdana"/>
                      <w:bCs/>
                      <w:sz w:val="18"/>
                      <w:szCs w:val="18"/>
                    </w:rPr>
                  </w:pPr>
                </w:p>
              </w:tc>
              <w:tc>
                <w:tcPr>
                  <w:tcW w:w="1071" w:type="dxa"/>
                </w:tcPr>
                <w:p w14:paraId="526C4046" w14:textId="77777777" w:rsidR="00516033" w:rsidRPr="00516033" w:rsidRDefault="00516033" w:rsidP="00C0744F">
                  <w:pPr>
                    <w:pStyle w:val="Tekstpodstawowy"/>
                    <w:ind w:left="705" w:hanging="705"/>
                    <w:rPr>
                      <w:rFonts w:ascii="Verdana" w:hAnsi="Verdana" w:cs="Verdana"/>
                      <w:bCs/>
                      <w:sz w:val="18"/>
                      <w:szCs w:val="18"/>
                    </w:rPr>
                  </w:pPr>
                </w:p>
              </w:tc>
              <w:tc>
                <w:tcPr>
                  <w:tcW w:w="1071" w:type="dxa"/>
                  <w:vAlign w:val="bottom"/>
                </w:tcPr>
                <w:p w14:paraId="32AAE7DE" w14:textId="097E6EC5"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o</w:t>
                  </w:r>
                  <w:r w:rsidRPr="00516033">
                    <w:rPr>
                      <w:rFonts w:ascii="Verdana" w:hAnsi="Verdana" w:cs="Verdana"/>
                      <w:bCs/>
                      <w:sz w:val="18"/>
                      <w:szCs w:val="18"/>
                    </w:rPr>
                    <w:t xml:space="preserve"> </w:t>
                  </w:r>
                </w:p>
                <w:p w14:paraId="618E00A5" w14:textId="77777777" w:rsidR="00516033" w:rsidRPr="00516033" w:rsidRDefault="00516033" w:rsidP="00C0744F">
                  <w:pPr>
                    <w:pStyle w:val="Tekstpodstawowy"/>
                    <w:ind w:left="705" w:hanging="705"/>
                    <w:rPr>
                      <w:rFonts w:ascii="Verdana" w:hAnsi="Verdana" w:cs="Verdana"/>
                      <w:bCs/>
                      <w:sz w:val="18"/>
                      <w:szCs w:val="18"/>
                    </w:rPr>
                  </w:pPr>
                </w:p>
              </w:tc>
              <w:tc>
                <w:tcPr>
                  <w:tcW w:w="4560" w:type="dxa"/>
                  <w:gridSpan w:val="2"/>
                  <w:vAlign w:val="bottom"/>
                </w:tcPr>
                <w:p w14:paraId="1FBBA158" w14:textId="77777777"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cena brutto badanej oferty (zł)</w:t>
                  </w:r>
                </w:p>
                <w:p w14:paraId="7C2979EB" w14:textId="77777777" w:rsidR="00516033" w:rsidRPr="00516033" w:rsidRDefault="00516033" w:rsidP="00C0744F">
                  <w:pPr>
                    <w:pStyle w:val="Tekstpodstawowy"/>
                    <w:ind w:left="705" w:hanging="705"/>
                    <w:rPr>
                      <w:rFonts w:ascii="Verdana" w:hAnsi="Verdana" w:cs="Verdana"/>
                      <w:bCs/>
                      <w:sz w:val="18"/>
                      <w:szCs w:val="18"/>
                    </w:rPr>
                  </w:pPr>
                </w:p>
              </w:tc>
            </w:tr>
          </w:tbl>
          <w:p w14:paraId="0318135C" w14:textId="77777777" w:rsidR="00516033" w:rsidRPr="00516033" w:rsidRDefault="00516033" w:rsidP="00C0744F">
            <w:pPr>
              <w:jc w:val="both"/>
              <w:rPr>
                <w:rFonts w:ascii="Verdana" w:hAnsi="Verdana"/>
                <w:sz w:val="18"/>
                <w:szCs w:val="18"/>
              </w:rPr>
            </w:pPr>
          </w:p>
        </w:tc>
      </w:tr>
    </w:tbl>
    <w:p w14:paraId="4554C703" w14:textId="77777777" w:rsidR="00516033" w:rsidRDefault="00516033" w:rsidP="00516033">
      <w:pPr>
        <w:ind w:left="709"/>
        <w:jc w:val="both"/>
        <w:rPr>
          <w:rFonts w:ascii="Verdana" w:hAnsi="Verdana"/>
          <w:sz w:val="20"/>
          <w:szCs w:val="20"/>
        </w:rPr>
      </w:pPr>
    </w:p>
    <w:p w14:paraId="40347020" w14:textId="77777777" w:rsidR="00516033" w:rsidRPr="00516033" w:rsidRDefault="00516033" w:rsidP="00516033">
      <w:pPr>
        <w:spacing w:before="120" w:after="120" w:line="256" w:lineRule="auto"/>
        <w:rPr>
          <w:rFonts w:ascii="Verdana" w:eastAsiaTheme="minorHAnsi" w:hAnsi="Verdana" w:cs="Verdana,Bold"/>
          <w:b/>
          <w:bCs/>
          <w:sz w:val="18"/>
          <w:szCs w:val="18"/>
          <w:lang w:eastAsia="en-US"/>
        </w:rPr>
      </w:pPr>
      <w:r w:rsidRPr="00516033">
        <w:rPr>
          <w:rFonts w:ascii="Verdana" w:eastAsiaTheme="minorHAnsi" w:hAnsi="Verdana" w:cs="Verdana,Bold"/>
          <w:b/>
          <w:bCs/>
          <w:sz w:val="18"/>
          <w:szCs w:val="18"/>
          <w:lang w:eastAsia="en-US"/>
        </w:rPr>
        <w:t>19.1.2. Opis kryterium „doświadczenie personelu” (D):</w:t>
      </w:r>
    </w:p>
    <w:p w14:paraId="36BE5F21" w14:textId="77777777" w:rsidR="00516033" w:rsidRPr="00516033" w:rsidRDefault="00516033" w:rsidP="00516033">
      <w:pPr>
        <w:pStyle w:val="Akapitzlist"/>
        <w:spacing w:before="120" w:after="120"/>
        <w:ind w:left="709"/>
        <w:jc w:val="both"/>
        <w:rPr>
          <w:rFonts w:ascii="Verdana" w:hAnsi="Verdana"/>
          <w:sz w:val="18"/>
          <w:szCs w:val="18"/>
        </w:rPr>
      </w:pPr>
      <w:r w:rsidRPr="00516033">
        <w:rPr>
          <w:rFonts w:ascii="Verdana" w:hAnsi="Verdana"/>
          <w:sz w:val="18"/>
          <w:szCs w:val="18"/>
        </w:rPr>
        <w:t>W ramach kryterium „Doświadczenie personelu” punkty zostaną przyznane w skali punktowej od 0 do 30 punktów, na podstawie złożonego wraz z ofertą - Formularza „</w:t>
      </w:r>
      <w:r w:rsidRPr="00516033">
        <w:rPr>
          <w:rFonts w:ascii="Verdana" w:hAnsi="Verdana"/>
          <w:b/>
          <w:bCs/>
          <w:sz w:val="18"/>
          <w:szCs w:val="18"/>
        </w:rPr>
        <w:t xml:space="preserve">Kryterium oceny ofert </w:t>
      </w:r>
      <w:r w:rsidRPr="00516033">
        <w:rPr>
          <w:rFonts w:ascii="Verdana" w:hAnsi="Verdana"/>
          <w:sz w:val="18"/>
          <w:szCs w:val="18"/>
        </w:rPr>
        <w:t>– Doświadczenie personelu” (Formularz 2.1).</w:t>
      </w:r>
    </w:p>
    <w:p w14:paraId="40545738" w14:textId="77777777" w:rsidR="00516033" w:rsidRPr="00516033" w:rsidRDefault="00516033" w:rsidP="00516033">
      <w:pPr>
        <w:spacing w:before="120" w:after="120"/>
        <w:jc w:val="both"/>
        <w:rPr>
          <w:rFonts w:ascii="Verdana" w:hAnsi="Verdana"/>
          <w:b/>
          <w:sz w:val="18"/>
          <w:szCs w:val="18"/>
        </w:rPr>
      </w:pPr>
      <w:r w:rsidRPr="00516033">
        <w:rPr>
          <w:rFonts w:ascii="Verdana" w:hAnsi="Verdana"/>
          <w:b/>
          <w:sz w:val="18"/>
          <w:szCs w:val="18"/>
        </w:rPr>
        <w:t>19.1.3.</w:t>
      </w:r>
      <w:r w:rsidRPr="00516033">
        <w:rPr>
          <w:rFonts w:ascii="Verdana" w:hAnsi="Verdana"/>
          <w:sz w:val="18"/>
          <w:szCs w:val="18"/>
        </w:rPr>
        <w:t xml:space="preserve"> </w:t>
      </w:r>
      <w:r w:rsidRPr="00516033">
        <w:rPr>
          <w:rFonts w:ascii="Verdana" w:hAnsi="Verdana"/>
          <w:b/>
          <w:sz w:val="18"/>
          <w:szCs w:val="18"/>
        </w:rPr>
        <w:t>Opis podkryteriów i sposobu przyznawania punktów:</w:t>
      </w:r>
    </w:p>
    <w:p w14:paraId="7EA2DE33" w14:textId="77777777" w:rsidR="00516033" w:rsidRPr="00516033" w:rsidRDefault="00516033" w:rsidP="00516033">
      <w:pPr>
        <w:tabs>
          <w:tab w:val="left" w:pos="1843"/>
        </w:tabs>
        <w:spacing w:before="120" w:after="120"/>
        <w:ind w:left="709"/>
        <w:jc w:val="both"/>
        <w:rPr>
          <w:rFonts w:ascii="Verdana" w:hAnsi="Verdana"/>
          <w:bCs/>
          <w:sz w:val="18"/>
          <w:szCs w:val="18"/>
        </w:rPr>
      </w:pPr>
      <w:r w:rsidRPr="00516033">
        <w:rPr>
          <w:rFonts w:ascii="Verdana" w:hAnsi="Verdana"/>
          <w:b/>
          <w:bCs/>
          <w:sz w:val="18"/>
          <w:szCs w:val="18"/>
        </w:rPr>
        <w:t>19.1.3.1.</w:t>
      </w:r>
      <w:r w:rsidRPr="00516033">
        <w:rPr>
          <w:rFonts w:ascii="Verdana" w:hAnsi="Verdana"/>
          <w:b/>
          <w:bCs/>
          <w:sz w:val="18"/>
          <w:szCs w:val="18"/>
        </w:rPr>
        <w:tab/>
        <w:t>Podkryterium 1 (P1) Doświadczenie Projektanta Drogowego</w:t>
      </w:r>
      <w:r w:rsidRPr="00516033">
        <w:rPr>
          <w:rFonts w:ascii="Verdana" w:hAnsi="Verdana"/>
          <w:bCs/>
          <w:sz w:val="18"/>
          <w:szCs w:val="18"/>
        </w:rPr>
        <w:t xml:space="preserve"> </w:t>
      </w:r>
      <w:r w:rsidRPr="00516033">
        <w:rPr>
          <w:rFonts w:ascii="Verdana" w:hAnsi="Verdana"/>
          <w:sz w:val="18"/>
          <w:szCs w:val="18"/>
        </w:rPr>
        <w:t>– max. ilość punktów – 17.</w:t>
      </w:r>
    </w:p>
    <w:p w14:paraId="49334915" w14:textId="77777777" w:rsidR="00516033" w:rsidRPr="00516033" w:rsidRDefault="00516033" w:rsidP="00516033">
      <w:pPr>
        <w:pStyle w:val="Tekstpodstawowy2"/>
        <w:ind w:left="708"/>
        <w:rPr>
          <w:rFonts w:ascii="Verdana" w:hAnsi="Verdana"/>
          <w:b w:val="0"/>
          <w:sz w:val="18"/>
          <w:szCs w:val="18"/>
        </w:rPr>
      </w:pPr>
      <w:r w:rsidRPr="00516033">
        <w:rPr>
          <w:rFonts w:ascii="Verdana" w:hAnsi="Verdana"/>
          <w:sz w:val="18"/>
          <w:szCs w:val="18"/>
        </w:rPr>
        <w:t xml:space="preserve">Doświadczenie (ilość opracowań) osoby wskazanej do pełnienia funkcji Projektanta Drogowego, zdobyte przy opracowaniu </w:t>
      </w:r>
      <w:r w:rsidRPr="00516033">
        <w:rPr>
          <w:rFonts w:ascii="Verdana" w:hAnsi="Verdana"/>
          <w:b w:val="0"/>
          <w:sz w:val="18"/>
          <w:szCs w:val="18"/>
        </w:rPr>
        <w:t>dokumentacji projektowych: STEŚ, STEŚ-R lub KP lub PB, budowy lub rozbudowy dróg lub ulic klasy min. GP o długości min. 5 km każda na stanowisku Projektanta Drogowego lub Sprawdzającego dokumentacji branży drogowej.</w:t>
      </w:r>
    </w:p>
    <w:p w14:paraId="4F877C86" w14:textId="77777777" w:rsidR="00516033" w:rsidRPr="00516033" w:rsidRDefault="00516033" w:rsidP="00516033">
      <w:pPr>
        <w:spacing w:before="120"/>
        <w:ind w:left="720"/>
        <w:contextualSpacing/>
        <w:jc w:val="both"/>
        <w:rPr>
          <w:rFonts w:ascii="Verdana" w:hAnsi="Verdana"/>
          <w:sz w:val="18"/>
          <w:szCs w:val="18"/>
        </w:rPr>
      </w:pPr>
      <w:r w:rsidRPr="00516033">
        <w:rPr>
          <w:rFonts w:ascii="Verdana" w:hAnsi="Verdana"/>
          <w:sz w:val="18"/>
          <w:szCs w:val="18"/>
        </w:rPr>
        <w:lastRenderedPageBreak/>
        <w:t>Punkty w tym podkryterium zostaną przyznane wg poniższych zasad:</w:t>
      </w:r>
    </w:p>
    <w:p w14:paraId="1BC10EFA" w14:textId="77777777" w:rsidR="00516033" w:rsidRPr="00516033" w:rsidRDefault="00516033" w:rsidP="00516033">
      <w:pPr>
        <w:ind w:left="720"/>
        <w:contextualSpacing/>
        <w:jc w:val="both"/>
        <w:rPr>
          <w:rFonts w:ascii="Verdana" w:hAnsi="Verdana"/>
          <w:sz w:val="18"/>
          <w:szCs w:val="18"/>
        </w:rPr>
      </w:pPr>
      <w:r w:rsidRPr="00516033">
        <w:rPr>
          <w:rFonts w:ascii="Verdana" w:hAnsi="Verdana"/>
          <w:sz w:val="18"/>
          <w:szCs w:val="18"/>
        </w:rPr>
        <w:t>za wykazane doświadczenie:</w:t>
      </w:r>
    </w:p>
    <w:p w14:paraId="58684EAE" w14:textId="77777777" w:rsidR="00516033" w:rsidRPr="00516033" w:rsidRDefault="00516033" w:rsidP="00B52D55">
      <w:pPr>
        <w:pStyle w:val="Tekstpodstawowy2"/>
        <w:numPr>
          <w:ilvl w:val="0"/>
          <w:numId w:val="28"/>
        </w:numPr>
        <w:spacing w:before="0"/>
        <w:rPr>
          <w:rFonts w:ascii="Verdana" w:hAnsi="Verdana"/>
          <w:b w:val="0"/>
          <w:sz w:val="18"/>
          <w:szCs w:val="18"/>
        </w:rPr>
      </w:pPr>
      <w:r w:rsidRPr="00516033">
        <w:rPr>
          <w:rFonts w:ascii="Verdana" w:hAnsi="Verdana"/>
          <w:b w:val="0"/>
          <w:sz w:val="18"/>
          <w:szCs w:val="18"/>
        </w:rPr>
        <w:t>2 opracowania – 0 punktów,</w:t>
      </w:r>
    </w:p>
    <w:p w14:paraId="349F5C74" w14:textId="3934BCF7" w:rsidR="00516033" w:rsidRPr="00516033" w:rsidRDefault="004B21BA" w:rsidP="00B52D55">
      <w:pPr>
        <w:pStyle w:val="Tekstpodstawowy2"/>
        <w:numPr>
          <w:ilvl w:val="0"/>
          <w:numId w:val="28"/>
        </w:numPr>
        <w:spacing w:before="0"/>
        <w:rPr>
          <w:rFonts w:ascii="Verdana" w:hAnsi="Verdana"/>
          <w:b w:val="0"/>
          <w:sz w:val="18"/>
          <w:szCs w:val="18"/>
        </w:rPr>
      </w:pPr>
      <w:r>
        <w:rPr>
          <w:rFonts w:ascii="Verdana" w:hAnsi="Verdana"/>
          <w:b w:val="0"/>
          <w:sz w:val="18"/>
          <w:szCs w:val="18"/>
        </w:rPr>
        <w:t>3 opracowania – 8</w:t>
      </w:r>
      <w:r w:rsidR="00516033" w:rsidRPr="00516033">
        <w:rPr>
          <w:rFonts w:ascii="Verdana" w:hAnsi="Verdana"/>
          <w:b w:val="0"/>
          <w:sz w:val="18"/>
          <w:szCs w:val="18"/>
        </w:rPr>
        <w:t xml:space="preserve"> punktów,,</w:t>
      </w:r>
    </w:p>
    <w:p w14:paraId="7565EE13" w14:textId="77777777" w:rsidR="00516033" w:rsidRPr="00516033" w:rsidRDefault="00516033" w:rsidP="00B52D55">
      <w:pPr>
        <w:pStyle w:val="Tekstpodstawowy2"/>
        <w:numPr>
          <w:ilvl w:val="0"/>
          <w:numId w:val="28"/>
        </w:numPr>
        <w:spacing w:before="0"/>
        <w:rPr>
          <w:rFonts w:ascii="Verdana" w:hAnsi="Verdana"/>
          <w:b w:val="0"/>
          <w:sz w:val="18"/>
          <w:szCs w:val="18"/>
        </w:rPr>
      </w:pPr>
      <w:r w:rsidRPr="00516033">
        <w:rPr>
          <w:rFonts w:ascii="Verdana" w:hAnsi="Verdana"/>
          <w:b w:val="0"/>
          <w:sz w:val="18"/>
          <w:szCs w:val="18"/>
        </w:rPr>
        <w:t>4 opracowania -  14 punktów,</w:t>
      </w:r>
    </w:p>
    <w:p w14:paraId="60638A24" w14:textId="2974802C" w:rsidR="00516033" w:rsidRPr="00516033" w:rsidRDefault="00516033" w:rsidP="00B52D55">
      <w:pPr>
        <w:pStyle w:val="Tekstpodstawowy2"/>
        <w:numPr>
          <w:ilvl w:val="0"/>
          <w:numId w:val="28"/>
        </w:numPr>
        <w:spacing w:before="0"/>
        <w:rPr>
          <w:rFonts w:ascii="Verdana" w:hAnsi="Verdana"/>
          <w:b w:val="0"/>
          <w:sz w:val="18"/>
          <w:szCs w:val="18"/>
        </w:rPr>
      </w:pPr>
      <w:r w:rsidRPr="00516033">
        <w:rPr>
          <w:rFonts w:ascii="Verdana" w:hAnsi="Verdana"/>
          <w:b w:val="0"/>
          <w:sz w:val="18"/>
          <w:szCs w:val="18"/>
        </w:rPr>
        <w:t xml:space="preserve">5 opracowań </w:t>
      </w:r>
      <w:r w:rsidRPr="00516033">
        <w:rPr>
          <w:rFonts w:ascii="Verdana" w:hAnsi="Verdana"/>
          <w:b w:val="0"/>
          <w:sz w:val="18"/>
          <w:szCs w:val="18"/>
        </w:rPr>
        <w:tab/>
        <w:t xml:space="preserve">  – 17 punktów</w:t>
      </w:r>
    </w:p>
    <w:p w14:paraId="65B76EED" w14:textId="77777777" w:rsidR="00516033" w:rsidRDefault="00516033" w:rsidP="00516033">
      <w:pPr>
        <w:jc w:val="both"/>
        <w:rPr>
          <w:rFonts w:ascii="Verdana" w:hAnsi="Verdana"/>
          <w:sz w:val="20"/>
          <w:szCs w:val="20"/>
        </w:rPr>
      </w:pPr>
    </w:p>
    <w:p w14:paraId="77EF76AD" w14:textId="77777777" w:rsidR="00516033" w:rsidRPr="00516033" w:rsidRDefault="00516033" w:rsidP="00516033">
      <w:pPr>
        <w:tabs>
          <w:tab w:val="left" w:pos="1843"/>
        </w:tabs>
        <w:spacing w:before="120" w:after="120"/>
        <w:ind w:left="709"/>
        <w:jc w:val="both"/>
        <w:rPr>
          <w:rFonts w:ascii="Verdana" w:hAnsi="Verdana"/>
          <w:b/>
          <w:bCs/>
          <w:sz w:val="18"/>
          <w:szCs w:val="18"/>
        </w:rPr>
      </w:pPr>
      <w:r w:rsidRPr="00516033">
        <w:rPr>
          <w:rFonts w:ascii="Verdana" w:hAnsi="Verdana"/>
          <w:b/>
          <w:bCs/>
          <w:sz w:val="18"/>
          <w:szCs w:val="18"/>
        </w:rPr>
        <w:t>19.1.3.2.</w:t>
      </w:r>
      <w:r w:rsidRPr="00516033">
        <w:rPr>
          <w:rFonts w:ascii="Verdana" w:hAnsi="Verdana"/>
          <w:b/>
          <w:bCs/>
          <w:sz w:val="18"/>
          <w:szCs w:val="18"/>
        </w:rPr>
        <w:tab/>
        <w:t>Podkryterium 2 (P2) Doświadczenie Projektanta Mostowego</w:t>
      </w:r>
      <w:r w:rsidRPr="00516033">
        <w:rPr>
          <w:rFonts w:ascii="Verdana" w:hAnsi="Verdana"/>
          <w:bCs/>
          <w:sz w:val="18"/>
          <w:szCs w:val="18"/>
        </w:rPr>
        <w:t xml:space="preserve"> </w:t>
      </w:r>
      <w:r w:rsidRPr="00516033">
        <w:rPr>
          <w:rFonts w:ascii="Verdana" w:hAnsi="Verdana"/>
          <w:sz w:val="18"/>
          <w:szCs w:val="18"/>
        </w:rPr>
        <w:t>– max. ilość punktów – 13.</w:t>
      </w:r>
    </w:p>
    <w:p w14:paraId="38A8CD60" w14:textId="77777777" w:rsidR="00516033" w:rsidRPr="00516033" w:rsidRDefault="00516033" w:rsidP="00516033">
      <w:pPr>
        <w:pStyle w:val="Tekstpodstawowy2"/>
        <w:ind w:left="709"/>
        <w:rPr>
          <w:rFonts w:ascii="Verdana" w:hAnsi="Verdana"/>
          <w:b w:val="0"/>
          <w:sz w:val="18"/>
          <w:szCs w:val="18"/>
        </w:rPr>
      </w:pPr>
      <w:r w:rsidRPr="00516033">
        <w:rPr>
          <w:rFonts w:ascii="Verdana" w:hAnsi="Verdana"/>
          <w:sz w:val="18"/>
          <w:szCs w:val="18"/>
        </w:rPr>
        <w:t>Doświadczenie (ilość obiektów) osoby wskazanej do pełnienia funkcji Projektanta Mostowego, przy opracowaniu dokumentacji projektowej</w:t>
      </w:r>
      <w:r w:rsidRPr="00516033">
        <w:rPr>
          <w:rFonts w:ascii="Verdana" w:hAnsi="Verdana"/>
          <w:b w:val="0"/>
          <w:sz w:val="18"/>
          <w:szCs w:val="18"/>
        </w:rPr>
        <w:t xml:space="preserve">: STEŚ, STEŚ-R lub KP lub PB, budowy obiektów mostowych o obciążeniu dla klasy A </w:t>
      </w:r>
      <w:r w:rsidRPr="00516033">
        <w:rPr>
          <w:rFonts w:ascii="Verdana" w:hAnsi="Verdana"/>
          <w:b w:val="0"/>
          <w:sz w:val="18"/>
          <w:szCs w:val="18"/>
        </w:rPr>
        <w:br/>
        <w:t>i o rozpiętości teoretycznej przęsła co najmniej 50 m każdy , na stanowisku/stanowiskach Projektanta Mostowego lub Sprawdzającego dokumentacji branży mostowej.</w:t>
      </w:r>
    </w:p>
    <w:p w14:paraId="3EDB9F89" w14:textId="77777777" w:rsidR="00516033" w:rsidRPr="00516033" w:rsidRDefault="00516033" w:rsidP="00516033">
      <w:pPr>
        <w:spacing w:before="120"/>
        <w:contextualSpacing/>
        <w:jc w:val="both"/>
        <w:rPr>
          <w:rFonts w:ascii="Verdana" w:hAnsi="Verdana"/>
          <w:sz w:val="18"/>
          <w:szCs w:val="18"/>
        </w:rPr>
      </w:pPr>
    </w:p>
    <w:p w14:paraId="0A842570" w14:textId="77777777" w:rsidR="00516033" w:rsidRPr="00516033" w:rsidRDefault="00516033" w:rsidP="00516033">
      <w:pPr>
        <w:spacing w:before="120"/>
        <w:ind w:left="720"/>
        <w:contextualSpacing/>
        <w:jc w:val="both"/>
        <w:rPr>
          <w:rFonts w:ascii="Verdana" w:hAnsi="Verdana"/>
          <w:sz w:val="18"/>
          <w:szCs w:val="18"/>
        </w:rPr>
      </w:pPr>
      <w:r w:rsidRPr="00516033">
        <w:rPr>
          <w:rFonts w:ascii="Verdana" w:hAnsi="Verdana"/>
          <w:sz w:val="18"/>
          <w:szCs w:val="18"/>
        </w:rPr>
        <w:t>Punkty w tym podkryterium zostaną przyznane wg poniższych zasad:</w:t>
      </w:r>
    </w:p>
    <w:p w14:paraId="0A9CE4ED" w14:textId="77777777" w:rsidR="00516033" w:rsidRPr="00516033" w:rsidRDefault="00516033" w:rsidP="00516033">
      <w:pPr>
        <w:ind w:left="720"/>
        <w:contextualSpacing/>
        <w:jc w:val="both"/>
        <w:rPr>
          <w:rFonts w:ascii="Verdana" w:hAnsi="Verdana"/>
          <w:sz w:val="18"/>
          <w:szCs w:val="18"/>
        </w:rPr>
      </w:pPr>
      <w:r w:rsidRPr="00516033">
        <w:rPr>
          <w:rFonts w:ascii="Verdana" w:hAnsi="Verdana"/>
          <w:sz w:val="18"/>
          <w:szCs w:val="18"/>
        </w:rPr>
        <w:t>za wykazane doświadczenie:</w:t>
      </w:r>
    </w:p>
    <w:p w14:paraId="40070428" w14:textId="77777777" w:rsidR="00516033" w:rsidRPr="00516033" w:rsidRDefault="00516033" w:rsidP="00B52D55">
      <w:pPr>
        <w:pStyle w:val="Akapitzlist"/>
        <w:numPr>
          <w:ilvl w:val="0"/>
          <w:numId w:val="29"/>
        </w:numPr>
        <w:spacing w:after="16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4 obiektów mostowych – 0 punktów,</w:t>
      </w:r>
    </w:p>
    <w:p w14:paraId="683744E0" w14:textId="77777777" w:rsidR="00516033" w:rsidRPr="00516033" w:rsidRDefault="00516033" w:rsidP="00B52D55">
      <w:pPr>
        <w:pStyle w:val="Akapitzlist"/>
        <w:numPr>
          <w:ilvl w:val="0"/>
          <w:numId w:val="29"/>
        </w:numPr>
        <w:spacing w:after="16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5 obiektów mostowych – 4 punkty,</w:t>
      </w:r>
    </w:p>
    <w:p w14:paraId="2B5A371E" w14:textId="77777777" w:rsidR="00516033" w:rsidRPr="00516033" w:rsidRDefault="00516033" w:rsidP="00B52D55">
      <w:pPr>
        <w:pStyle w:val="Akapitzlist"/>
        <w:numPr>
          <w:ilvl w:val="0"/>
          <w:numId w:val="29"/>
        </w:numPr>
        <w:spacing w:after="12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6 obiektów mostowych – 8 punktów,</w:t>
      </w:r>
    </w:p>
    <w:p w14:paraId="3F014966" w14:textId="77777777" w:rsidR="00516033" w:rsidRPr="00516033" w:rsidRDefault="00516033" w:rsidP="00B52D55">
      <w:pPr>
        <w:pStyle w:val="Akapitzlist"/>
        <w:numPr>
          <w:ilvl w:val="0"/>
          <w:numId w:val="29"/>
        </w:numPr>
        <w:spacing w:after="12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7 obiektów mostowych – 13 punktów.</w:t>
      </w:r>
    </w:p>
    <w:p w14:paraId="2F699D2E" w14:textId="77777777" w:rsidR="00516033" w:rsidRPr="00516033" w:rsidRDefault="00516033" w:rsidP="00516033">
      <w:pPr>
        <w:spacing w:before="120" w:after="120"/>
        <w:ind w:left="720"/>
        <w:contextualSpacing/>
        <w:jc w:val="both"/>
        <w:rPr>
          <w:rFonts w:ascii="Verdana" w:hAnsi="Verdana"/>
          <w:sz w:val="18"/>
          <w:szCs w:val="18"/>
        </w:rPr>
      </w:pPr>
      <w:r w:rsidRPr="00516033">
        <w:rPr>
          <w:rFonts w:ascii="Verdana" w:hAnsi="Verdana"/>
          <w:sz w:val="18"/>
          <w:szCs w:val="18"/>
        </w:rPr>
        <w:t xml:space="preserve">Następnie zostaną wyliczone punkty w kryterium </w:t>
      </w:r>
      <w:r w:rsidRPr="00516033">
        <w:rPr>
          <w:rFonts w:ascii="Verdana" w:hAnsi="Verdana"/>
          <w:b/>
          <w:sz w:val="18"/>
          <w:szCs w:val="18"/>
        </w:rPr>
        <w:t xml:space="preserve">„Doświadczenie Personelu” </w:t>
      </w:r>
      <w:r w:rsidRPr="00516033">
        <w:rPr>
          <w:rFonts w:ascii="Verdana" w:hAnsi="Verdana"/>
          <w:sz w:val="18"/>
          <w:szCs w:val="18"/>
        </w:rPr>
        <w:t>wg poniższego wzoru:</w:t>
      </w:r>
    </w:p>
    <w:p w14:paraId="01BFC05C" w14:textId="77777777" w:rsidR="00516033" w:rsidRPr="00516033" w:rsidRDefault="00516033" w:rsidP="00516033">
      <w:pPr>
        <w:spacing w:before="120" w:after="120"/>
        <w:ind w:firstLine="709"/>
        <w:jc w:val="both"/>
        <w:rPr>
          <w:rFonts w:ascii="Verdana" w:hAnsi="Verdana"/>
          <w:b/>
          <w:sz w:val="18"/>
          <w:szCs w:val="18"/>
        </w:rPr>
      </w:pPr>
      <w:r w:rsidRPr="00516033">
        <w:rPr>
          <w:rFonts w:ascii="Verdana" w:hAnsi="Verdana"/>
          <w:b/>
          <w:sz w:val="18"/>
          <w:szCs w:val="18"/>
        </w:rPr>
        <w:t>D= P1+P2</w:t>
      </w:r>
    </w:p>
    <w:p w14:paraId="519C1CC3" w14:textId="009B7BB8" w:rsidR="00516033" w:rsidRPr="00516033" w:rsidRDefault="00516033" w:rsidP="00516033">
      <w:pPr>
        <w:jc w:val="both"/>
        <w:rPr>
          <w:rFonts w:ascii="Verdana" w:hAnsi="Verdana"/>
          <w:sz w:val="18"/>
          <w:szCs w:val="18"/>
        </w:rPr>
      </w:pPr>
      <w:r w:rsidRPr="00516033">
        <w:rPr>
          <w:rFonts w:ascii="Verdana" w:hAnsi="Verdana"/>
          <w:sz w:val="18"/>
          <w:szCs w:val="18"/>
        </w:rPr>
        <w:t xml:space="preserve">          Gdzie:</w:t>
      </w:r>
    </w:p>
    <w:p w14:paraId="6D08590D" w14:textId="77777777" w:rsidR="00516033" w:rsidRPr="00516033" w:rsidRDefault="00516033" w:rsidP="00516033">
      <w:pPr>
        <w:spacing w:before="120"/>
        <w:ind w:left="709"/>
        <w:jc w:val="both"/>
        <w:rPr>
          <w:rFonts w:ascii="Verdana" w:hAnsi="Verdana"/>
          <w:sz w:val="18"/>
          <w:szCs w:val="18"/>
        </w:rPr>
      </w:pPr>
      <w:r w:rsidRPr="00516033">
        <w:rPr>
          <w:rFonts w:ascii="Verdana" w:hAnsi="Verdana"/>
          <w:b/>
          <w:sz w:val="18"/>
          <w:szCs w:val="18"/>
        </w:rPr>
        <w:t xml:space="preserve">D - </w:t>
      </w:r>
      <w:r w:rsidRPr="00516033">
        <w:rPr>
          <w:rFonts w:ascii="Verdana" w:hAnsi="Verdana"/>
          <w:sz w:val="18"/>
          <w:szCs w:val="18"/>
        </w:rPr>
        <w:t>ilość punktów przyznana ocenianej ofercie w kryterium „Doświadczenie Personelu”,</w:t>
      </w:r>
    </w:p>
    <w:p w14:paraId="744D3D5B" w14:textId="77777777" w:rsidR="00516033" w:rsidRPr="00516033" w:rsidRDefault="00516033" w:rsidP="00516033">
      <w:pPr>
        <w:spacing w:before="120" w:after="120"/>
        <w:ind w:left="709"/>
        <w:jc w:val="both"/>
        <w:rPr>
          <w:rFonts w:ascii="Verdana" w:hAnsi="Verdana"/>
          <w:b/>
          <w:sz w:val="18"/>
          <w:szCs w:val="18"/>
          <w:u w:val="single"/>
        </w:rPr>
      </w:pPr>
      <w:r w:rsidRPr="00516033">
        <w:rPr>
          <w:rFonts w:ascii="Verdana" w:hAnsi="Verdana"/>
          <w:b/>
          <w:sz w:val="18"/>
          <w:szCs w:val="18"/>
        </w:rPr>
        <w:t xml:space="preserve">P1, P2 </w:t>
      </w:r>
      <w:r w:rsidRPr="00516033">
        <w:rPr>
          <w:rFonts w:ascii="Verdana" w:hAnsi="Verdana"/>
          <w:sz w:val="18"/>
          <w:szCs w:val="18"/>
        </w:rPr>
        <w:t>– ilość punktów</w:t>
      </w:r>
      <w:r>
        <w:rPr>
          <w:rFonts w:ascii="Verdana" w:hAnsi="Verdana"/>
          <w:sz w:val="20"/>
          <w:szCs w:val="20"/>
        </w:rPr>
        <w:t xml:space="preserve"> </w:t>
      </w:r>
      <w:r w:rsidRPr="00516033">
        <w:rPr>
          <w:rFonts w:ascii="Verdana" w:hAnsi="Verdana"/>
          <w:sz w:val="18"/>
          <w:szCs w:val="18"/>
        </w:rPr>
        <w:t>przyznana ocenianej ofercie w poszczególnych podkryteriach</w:t>
      </w:r>
      <w:r w:rsidRPr="00516033">
        <w:rPr>
          <w:rFonts w:ascii="Verdana" w:hAnsi="Verdana"/>
          <w:b/>
          <w:sz w:val="18"/>
          <w:szCs w:val="18"/>
          <w:u w:val="single"/>
        </w:rPr>
        <w:t xml:space="preserve"> Uwaga:</w:t>
      </w:r>
    </w:p>
    <w:p w14:paraId="5237D327" w14:textId="77777777" w:rsidR="00516033" w:rsidRPr="00516033" w:rsidRDefault="00516033" w:rsidP="00B52D55">
      <w:pPr>
        <w:numPr>
          <w:ilvl w:val="0"/>
          <w:numId w:val="30"/>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Formularz </w:t>
      </w:r>
      <w:r w:rsidRPr="00516033">
        <w:rPr>
          <w:rFonts w:ascii="Verdana" w:hAnsi="Verdana"/>
          <w:b/>
          <w:sz w:val="18"/>
          <w:szCs w:val="18"/>
        </w:rPr>
        <w:t xml:space="preserve">„Kryterium oceny ofert - Doświadczenie personelu” </w:t>
      </w:r>
      <w:r w:rsidRPr="00516033">
        <w:rPr>
          <w:rFonts w:ascii="Verdana" w:hAnsi="Verdana"/>
          <w:bCs/>
          <w:sz w:val="18"/>
          <w:szCs w:val="18"/>
        </w:rPr>
        <w:t xml:space="preserve">do oceny </w:t>
      </w:r>
      <w:r w:rsidRPr="00516033">
        <w:rPr>
          <w:rFonts w:ascii="Verdana" w:hAnsi="Verdana"/>
          <w:bCs/>
          <w:sz w:val="18"/>
          <w:szCs w:val="18"/>
        </w:rPr>
        <w:br/>
        <w:t>w kryterium „Doświadczenie Personelu ” składa się wraz z ofertą.</w:t>
      </w:r>
    </w:p>
    <w:p w14:paraId="42AC6C30" w14:textId="77777777" w:rsidR="00516033" w:rsidRPr="00516033" w:rsidRDefault="00516033" w:rsidP="00B52D55">
      <w:pPr>
        <w:numPr>
          <w:ilvl w:val="0"/>
          <w:numId w:val="30"/>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Wykaz do oceny w kryterium </w:t>
      </w:r>
      <w:r w:rsidRPr="00516033">
        <w:rPr>
          <w:rFonts w:ascii="Verdana" w:hAnsi="Verdana"/>
          <w:b/>
          <w:bCs/>
          <w:sz w:val="18"/>
          <w:szCs w:val="18"/>
        </w:rPr>
        <w:t>„Doświadczenie Personelu”</w:t>
      </w:r>
      <w:r w:rsidRPr="00516033">
        <w:rPr>
          <w:rFonts w:ascii="Verdana" w:hAnsi="Verdana"/>
          <w:bCs/>
          <w:sz w:val="18"/>
          <w:szCs w:val="18"/>
        </w:rPr>
        <w:t xml:space="preserve"> nie należy do rodzaju dokumentów, o których mowa w art. 25 ust. 1 ustawy, a tym samym nie stosuje </w:t>
      </w:r>
      <w:r w:rsidRPr="00516033">
        <w:rPr>
          <w:rFonts w:ascii="Verdana" w:hAnsi="Verdana"/>
          <w:bCs/>
          <w:sz w:val="18"/>
          <w:szCs w:val="18"/>
        </w:rPr>
        <w:br/>
        <w:t xml:space="preserve">art. 26 ust. 3 i 4. </w:t>
      </w:r>
    </w:p>
    <w:p w14:paraId="6BBF524A" w14:textId="77777777" w:rsidR="00516033" w:rsidRPr="00516033" w:rsidRDefault="00516033" w:rsidP="00B52D55">
      <w:pPr>
        <w:numPr>
          <w:ilvl w:val="0"/>
          <w:numId w:val="30"/>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Maksymalna ilość opracowań  brana pod uwagę przy ocenie doświadczenia personelu P1 (punktowana) </w:t>
      </w:r>
      <w:r w:rsidRPr="00516033">
        <w:rPr>
          <w:rFonts w:ascii="Verdana" w:hAnsi="Verdana"/>
          <w:bCs/>
          <w:color w:val="0D0D0D"/>
          <w:sz w:val="18"/>
          <w:szCs w:val="18"/>
        </w:rPr>
        <w:t>–  5.</w:t>
      </w:r>
    </w:p>
    <w:p w14:paraId="25C4CD75" w14:textId="77777777" w:rsidR="00516033" w:rsidRPr="00516033" w:rsidRDefault="00516033" w:rsidP="00B52D55">
      <w:pPr>
        <w:numPr>
          <w:ilvl w:val="0"/>
          <w:numId w:val="30"/>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Maksymalna ilość obiektów mostowych brana pod uwagę przy ocenie doświadczenia personelu P2 (punktowana) </w:t>
      </w:r>
      <w:r w:rsidRPr="00516033">
        <w:rPr>
          <w:rFonts w:ascii="Verdana" w:hAnsi="Verdana"/>
          <w:bCs/>
          <w:color w:val="0D0D0D"/>
          <w:sz w:val="18"/>
          <w:szCs w:val="18"/>
        </w:rPr>
        <w:t>– 7.</w:t>
      </w:r>
    </w:p>
    <w:p w14:paraId="4FC3847E" w14:textId="77777777" w:rsidR="00516033" w:rsidRPr="00516033" w:rsidRDefault="00516033" w:rsidP="00B52D55">
      <w:pPr>
        <w:numPr>
          <w:ilvl w:val="0"/>
          <w:numId w:val="30"/>
        </w:numPr>
        <w:spacing w:after="120" w:line="256" w:lineRule="auto"/>
        <w:ind w:left="993" w:hanging="284"/>
        <w:contextualSpacing/>
        <w:jc w:val="both"/>
        <w:rPr>
          <w:rFonts w:ascii="Verdana" w:hAnsi="Verdana"/>
          <w:spacing w:val="4"/>
          <w:sz w:val="18"/>
          <w:szCs w:val="18"/>
          <w:lang w:eastAsia="ar-SA"/>
        </w:rPr>
      </w:pPr>
      <w:r w:rsidRPr="00516033">
        <w:rPr>
          <w:rFonts w:ascii="Verdana" w:hAnsi="Verdana"/>
          <w:bCs/>
          <w:sz w:val="18"/>
          <w:szCs w:val="18"/>
        </w:rPr>
        <w:t xml:space="preserve">W sytuacji nie złożenia Formularza </w:t>
      </w:r>
      <w:r w:rsidRPr="00516033">
        <w:rPr>
          <w:rFonts w:ascii="Verdana" w:hAnsi="Verdana"/>
          <w:b/>
          <w:sz w:val="18"/>
          <w:szCs w:val="18"/>
        </w:rPr>
        <w:t xml:space="preserve">„Kryterium oceny ofert - Doświadczenie Personelu” </w:t>
      </w:r>
      <w:r w:rsidRPr="00516033">
        <w:rPr>
          <w:rFonts w:ascii="Verdana" w:hAnsi="Verdana"/>
          <w:bCs/>
          <w:sz w:val="18"/>
          <w:szCs w:val="18"/>
        </w:rPr>
        <w:t xml:space="preserve">lub złożenie formularza niezawierającego niezbędnych informacji, </w:t>
      </w:r>
      <w:r w:rsidRPr="00516033">
        <w:rPr>
          <w:rFonts w:ascii="Verdana" w:hAnsi="Verdana"/>
          <w:bCs/>
          <w:sz w:val="18"/>
          <w:szCs w:val="18"/>
        </w:rPr>
        <w:br/>
        <w:t xml:space="preserve">w ramach kryterium oceny ofert </w:t>
      </w:r>
      <w:r w:rsidRPr="00516033">
        <w:rPr>
          <w:rFonts w:ascii="Verdana" w:hAnsi="Verdana"/>
          <w:b/>
          <w:bCs/>
          <w:sz w:val="18"/>
          <w:szCs w:val="18"/>
        </w:rPr>
        <w:t>„Doświadczenie Personelu ”</w:t>
      </w:r>
      <w:r w:rsidRPr="00516033">
        <w:rPr>
          <w:rFonts w:ascii="Verdana" w:hAnsi="Verdana"/>
          <w:bCs/>
          <w:sz w:val="18"/>
          <w:szCs w:val="18"/>
        </w:rPr>
        <w:t xml:space="preserve"> przyznane zostanie </w:t>
      </w:r>
      <w:r w:rsidRPr="00516033">
        <w:rPr>
          <w:rFonts w:ascii="Verdana" w:hAnsi="Verdana"/>
          <w:bCs/>
          <w:sz w:val="18"/>
          <w:szCs w:val="18"/>
        </w:rPr>
        <w:br/>
        <w:t>0 pkt.</w:t>
      </w:r>
    </w:p>
    <w:p w14:paraId="1ABEBCF4" w14:textId="71E2ED7B" w:rsidR="00516033" w:rsidRDefault="00516033" w:rsidP="00516033">
      <w:pPr>
        <w:spacing w:before="120" w:after="120" w:line="256" w:lineRule="auto"/>
        <w:ind w:left="993" w:hanging="284"/>
        <w:jc w:val="both"/>
        <w:rPr>
          <w:rFonts w:ascii="Verdana" w:hAnsi="Verdana"/>
          <w:spacing w:val="4"/>
          <w:sz w:val="20"/>
          <w:szCs w:val="20"/>
          <w:lang w:eastAsia="ar-SA"/>
        </w:rPr>
      </w:pPr>
      <w:r w:rsidRPr="00516033">
        <w:rPr>
          <w:rFonts w:ascii="Verdana" w:hAnsi="Verdana"/>
          <w:spacing w:val="4"/>
          <w:sz w:val="18"/>
          <w:szCs w:val="18"/>
          <w:lang w:eastAsia="ar-SA"/>
        </w:rPr>
        <w:t>6.</w:t>
      </w:r>
      <w:r w:rsidRPr="00516033">
        <w:rPr>
          <w:rFonts w:ascii="Verdana" w:hAnsi="Verdana"/>
          <w:spacing w:val="4"/>
          <w:sz w:val="18"/>
          <w:szCs w:val="18"/>
          <w:lang w:eastAsia="ar-SA"/>
        </w:rPr>
        <w:tab/>
      </w:r>
      <w:r w:rsidRPr="00516033">
        <w:rPr>
          <w:rFonts w:ascii="Verdana" w:hAnsi="Verdana"/>
          <w:bCs/>
          <w:sz w:val="18"/>
          <w:szCs w:val="18"/>
        </w:rPr>
        <w:t>Osoby</w:t>
      </w:r>
      <w:r w:rsidRPr="00516033">
        <w:rPr>
          <w:rFonts w:ascii="Verdana" w:hAnsi="Verdana"/>
          <w:sz w:val="18"/>
          <w:szCs w:val="18"/>
        </w:rPr>
        <w:t xml:space="preserve"> wskazane w Formularzu 2.1. do pełnienia funkcji </w:t>
      </w:r>
      <w:r w:rsidRPr="00516033">
        <w:rPr>
          <w:rFonts w:ascii="Verdana" w:hAnsi="Verdana"/>
          <w:b/>
          <w:bCs/>
          <w:sz w:val="18"/>
          <w:szCs w:val="18"/>
          <w:u w:val="single"/>
        </w:rPr>
        <w:t xml:space="preserve">Projektanta drogowego/ Projektanta mostowego </w:t>
      </w:r>
      <w:r w:rsidRPr="00516033">
        <w:rPr>
          <w:rFonts w:ascii="Verdana" w:hAnsi="Verdana"/>
          <w:sz w:val="18"/>
          <w:szCs w:val="18"/>
        </w:rPr>
        <w:t xml:space="preserve">muszą być również wskazane do pełnienia tych funkcji </w:t>
      </w:r>
      <w:r w:rsidRPr="00516033">
        <w:rPr>
          <w:rFonts w:ascii="Verdana" w:hAnsi="Verdana"/>
          <w:sz w:val="18"/>
          <w:szCs w:val="18"/>
        </w:rPr>
        <w:br/>
        <w:t>w wykazie osób o którym mowa w pkt 9.7.1)b).</w:t>
      </w:r>
    </w:p>
    <w:p w14:paraId="226394B0" w14:textId="77777777" w:rsidR="00516033" w:rsidRPr="00516033" w:rsidRDefault="00516033" w:rsidP="00516033">
      <w:pPr>
        <w:spacing w:before="120" w:after="120" w:line="256" w:lineRule="auto"/>
        <w:ind w:firstLine="709"/>
        <w:jc w:val="both"/>
        <w:rPr>
          <w:rFonts w:ascii="Verdana" w:hAnsi="Verdana"/>
          <w:b/>
          <w:sz w:val="18"/>
          <w:szCs w:val="18"/>
        </w:rPr>
      </w:pPr>
      <w:r w:rsidRPr="00516033">
        <w:rPr>
          <w:rFonts w:ascii="Verdana" w:hAnsi="Verdana"/>
          <w:b/>
          <w:sz w:val="18"/>
          <w:szCs w:val="18"/>
        </w:rPr>
        <w:t>Pod określeniem:</w:t>
      </w:r>
    </w:p>
    <w:p w14:paraId="614BF8AE"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Pod określeniem:</w:t>
      </w:r>
    </w:p>
    <w:p w14:paraId="3A9015C2" w14:textId="77777777" w:rsidR="00516033" w:rsidRPr="00516033" w:rsidRDefault="00516033" w:rsidP="00B52D55">
      <w:pPr>
        <w:numPr>
          <w:ilvl w:val="0"/>
          <w:numId w:val="24"/>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STEŚ - Studium techniczno-ekonomiczno-środowiskowe;</w:t>
      </w:r>
    </w:p>
    <w:p w14:paraId="449F988E" w14:textId="77777777" w:rsidR="00516033" w:rsidRPr="00516033" w:rsidRDefault="00516033" w:rsidP="00B52D55">
      <w:pPr>
        <w:numPr>
          <w:ilvl w:val="0"/>
          <w:numId w:val="24"/>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 xml:space="preserve">STEŚ-R- Studium techniczno- ekonomiczno- środowiskowe z elementami koncepcji programowej, </w:t>
      </w:r>
    </w:p>
    <w:p w14:paraId="39AC5AB3" w14:textId="77777777" w:rsidR="00516033" w:rsidRPr="00516033" w:rsidRDefault="00516033" w:rsidP="00B52D55">
      <w:pPr>
        <w:numPr>
          <w:ilvl w:val="0"/>
          <w:numId w:val="24"/>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KP należy rozumieć Koncepcję Programową;</w:t>
      </w:r>
    </w:p>
    <w:p w14:paraId="24205A13" w14:textId="77777777" w:rsidR="00516033" w:rsidRPr="00516033" w:rsidRDefault="00516033" w:rsidP="00B52D55">
      <w:pPr>
        <w:numPr>
          <w:ilvl w:val="0"/>
          <w:numId w:val="24"/>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PB należy rozumieć Projekt Budowlany.</w:t>
      </w:r>
    </w:p>
    <w:p w14:paraId="082C449A"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lastRenderedPageBreak/>
        <w:t>Przez opracowanie dokumentacji projektowej (STEŚ, STEŚ-R, KP lub PB) należy rozumieć doprowadzenie do wystawienia Protokołu odbioru dokumentacji projektowej lub równoważnego dokumentu.</w:t>
      </w:r>
    </w:p>
    <w:p w14:paraId="2550762E"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Przez opracowanie projektu budowlanego nie należy rozumieć opracowania aktualizacji lub optymalizacji projektu, chyba że swym zakresem obejmuje całość dokumentacji projektowej.</w:t>
      </w:r>
    </w:p>
    <w:p w14:paraId="1AD278F6"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W przypadku obiektów w ciągu drogi dwujezdniowej za jeden obiekt uważa się obiekt pod obie jezdnie.</w:t>
      </w:r>
    </w:p>
    <w:p w14:paraId="17773C54"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Obiekt mostowy w rozumieniu rozporządzenia Ministra Transportu i Gospodarki Morskiej z dnia 30 maja 2000 r. w sprawie warunków technicznych, jakim powinny odpowiadać drogowe obiekty inżynierskie i ich usytuowanie (Dz. U. z 2000 r. nr 63, poz. 735 ze zm.).</w:t>
      </w:r>
    </w:p>
    <w:p w14:paraId="749D85A0" w14:textId="54521684" w:rsidR="00516033" w:rsidRPr="00025B0D" w:rsidRDefault="00516033" w:rsidP="00516033">
      <w:pPr>
        <w:suppressAutoHyphens/>
        <w:spacing w:before="120"/>
        <w:ind w:left="709" w:hanging="709"/>
        <w:jc w:val="both"/>
        <w:rPr>
          <w:rFonts w:ascii="Verdana" w:hAnsi="Verdana"/>
          <w:sz w:val="18"/>
          <w:szCs w:val="18"/>
        </w:rPr>
      </w:pPr>
      <w:r w:rsidRPr="00516033">
        <w:rPr>
          <w:rFonts w:ascii="Verdana" w:hAnsi="Verdana"/>
          <w:bCs/>
          <w:sz w:val="18"/>
          <w:szCs w:val="18"/>
        </w:rPr>
        <w:t>Przez „pełnił funkcje Projektanta lub sprawdzającego” należy rozumieć pełnienie funkcji projektanta lub sprawdzającego w myśl art. 20 ustawy z dnia 7 lipca 1994 r. Prawo budowlane (t.j. Dz.U. 2016 poz. 290).</w:t>
      </w:r>
    </w:p>
    <w:p w14:paraId="31ED44E9" w14:textId="77777777" w:rsidR="006704D5" w:rsidRPr="006704D5" w:rsidRDefault="006704D5" w:rsidP="006704D5">
      <w:pPr>
        <w:spacing w:before="120"/>
        <w:ind w:left="-142"/>
        <w:jc w:val="both"/>
        <w:rPr>
          <w:rFonts w:ascii="Verdana" w:eastAsiaTheme="minorHAnsi" w:hAnsi="Verdana" w:cs="Verdana,Bold"/>
          <w:b/>
          <w:bCs/>
          <w:sz w:val="18"/>
          <w:szCs w:val="18"/>
          <w:lang w:eastAsia="en-US"/>
        </w:rPr>
      </w:pPr>
      <w:r w:rsidRPr="006704D5">
        <w:rPr>
          <w:rFonts w:ascii="Verdana" w:hAnsi="Verdana" w:cs="Verdana,Bold"/>
          <w:b/>
          <w:bCs/>
          <w:sz w:val="18"/>
          <w:szCs w:val="18"/>
          <w:lang w:eastAsia="en-US"/>
        </w:rPr>
        <w:t xml:space="preserve">19.1.4. </w:t>
      </w:r>
      <w:r w:rsidRPr="006704D5">
        <w:rPr>
          <w:rFonts w:ascii="Verdana" w:eastAsiaTheme="minorHAnsi" w:hAnsi="Verdana" w:cs="Verdana,Bold"/>
          <w:b/>
          <w:bCs/>
          <w:sz w:val="18"/>
          <w:szCs w:val="18"/>
          <w:lang w:eastAsia="en-US"/>
        </w:rPr>
        <w:t>Opis kryterium „Termin wykonania zamówienia” (T)</w:t>
      </w:r>
    </w:p>
    <w:p w14:paraId="76796B5F" w14:textId="3593B961" w:rsidR="006704D5" w:rsidRPr="006704D5" w:rsidRDefault="006704D5" w:rsidP="006704D5">
      <w:pPr>
        <w:pStyle w:val="Akapitzlist"/>
        <w:spacing w:before="120" w:after="120"/>
        <w:ind w:left="709"/>
        <w:jc w:val="both"/>
        <w:rPr>
          <w:rFonts w:ascii="Verdana" w:hAnsi="Verdana"/>
          <w:sz w:val="18"/>
          <w:szCs w:val="18"/>
        </w:rPr>
      </w:pPr>
      <w:r w:rsidRPr="006704D5">
        <w:rPr>
          <w:rFonts w:ascii="Verdana" w:hAnsi="Verdana"/>
          <w:sz w:val="18"/>
          <w:szCs w:val="18"/>
        </w:rPr>
        <w:t>W ramach kryterium „</w:t>
      </w:r>
      <w:r w:rsidRPr="006704D5">
        <w:rPr>
          <w:rFonts w:ascii="Verdana" w:eastAsiaTheme="minorHAnsi" w:hAnsi="Verdana" w:cs="Verdana,Bold"/>
          <w:bCs/>
          <w:sz w:val="18"/>
          <w:szCs w:val="18"/>
        </w:rPr>
        <w:t>Termin wykonania zamówienia</w:t>
      </w:r>
      <w:r w:rsidRPr="006704D5">
        <w:rPr>
          <w:rFonts w:ascii="Verdana" w:hAnsi="Verdana"/>
          <w:sz w:val="18"/>
          <w:szCs w:val="18"/>
        </w:rPr>
        <w:t>” punkty zostaną przyznane w skali punktowej od 0 do 10 punktów, na podstawie deklaracji Wykonawcy złożonej w pkt 6. Formularza Ofertowego.</w:t>
      </w:r>
    </w:p>
    <w:p w14:paraId="2B1900DB" w14:textId="77777777" w:rsidR="006704D5" w:rsidRPr="006704D5" w:rsidRDefault="006704D5" w:rsidP="006704D5">
      <w:pPr>
        <w:pStyle w:val="Akapitzlist"/>
        <w:jc w:val="both"/>
        <w:rPr>
          <w:rFonts w:ascii="Verdana" w:hAnsi="Verdana"/>
          <w:b/>
          <w:sz w:val="18"/>
          <w:szCs w:val="18"/>
        </w:rPr>
      </w:pPr>
      <w:r w:rsidRPr="006704D5">
        <w:rPr>
          <w:rFonts w:ascii="Verdana" w:hAnsi="Verdana"/>
          <w:b/>
          <w:sz w:val="18"/>
          <w:szCs w:val="18"/>
        </w:rPr>
        <w:t>Punkty w tym podkryterium zostaną przyznane wg poniższych zasad:</w:t>
      </w:r>
    </w:p>
    <w:p w14:paraId="79428BA0" w14:textId="77777777" w:rsidR="006704D5" w:rsidRPr="006704D5" w:rsidRDefault="006704D5" w:rsidP="00B52D55">
      <w:pPr>
        <w:pStyle w:val="Akapitzlist"/>
        <w:numPr>
          <w:ilvl w:val="0"/>
          <w:numId w:val="31"/>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9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14</w:t>
      </w:r>
      <w:r w:rsidRPr="006704D5">
        <w:rPr>
          <w:rFonts w:ascii="Verdana" w:hAnsi="Verdana" w:cs="Calibri"/>
          <w:sz w:val="18"/>
          <w:szCs w:val="18"/>
        </w:rPr>
        <w:t xml:space="preserve"> miesięcy od dnia zawarcia Umowy</w:t>
      </w:r>
    </w:p>
    <w:p w14:paraId="08F37090" w14:textId="77777777" w:rsidR="006704D5" w:rsidRPr="006704D5" w:rsidRDefault="006704D5" w:rsidP="006704D5">
      <w:pPr>
        <w:pStyle w:val="Akapitzlist"/>
        <w:spacing w:after="160" w:line="252" w:lineRule="auto"/>
        <w:ind w:left="1134"/>
        <w:jc w:val="both"/>
        <w:rPr>
          <w:rFonts w:ascii="Verdana" w:hAnsi="Verdana"/>
          <w:b/>
          <w:sz w:val="18"/>
          <w:szCs w:val="18"/>
        </w:rPr>
      </w:pPr>
      <w:r w:rsidRPr="006704D5">
        <w:rPr>
          <w:rFonts w:ascii="Verdana" w:hAnsi="Verdana"/>
          <w:b/>
          <w:sz w:val="18"/>
          <w:szCs w:val="18"/>
        </w:rPr>
        <w:t>– 0 punktów,</w:t>
      </w:r>
    </w:p>
    <w:p w14:paraId="7E320C77" w14:textId="77777777" w:rsidR="006704D5" w:rsidRPr="006704D5" w:rsidRDefault="006704D5" w:rsidP="00B52D55">
      <w:pPr>
        <w:pStyle w:val="Akapitzlist"/>
        <w:numPr>
          <w:ilvl w:val="0"/>
          <w:numId w:val="31"/>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8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13</w:t>
      </w:r>
      <w:r w:rsidRPr="006704D5">
        <w:rPr>
          <w:rFonts w:ascii="Verdana" w:hAnsi="Verdana" w:cs="Calibri"/>
          <w:sz w:val="18"/>
          <w:szCs w:val="18"/>
        </w:rPr>
        <w:t xml:space="preserve"> miesięcy od dnia zawarcia Umowy</w:t>
      </w:r>
    </w:p>
    <w:p w14:paraId="61152E5C" w14:textId="4A522B8C" w:rsidR="006704D5" w:rsidRPr="006704D5" w:rsidRDefault="005153C6" w:rsidP="006704D5">
      <w:pPr>
        <w:pStyle w:val="Akapitzlist"/>
        <w:spacing w:after="160" w:line="252" w:lineRule="auto"/>
        <w:ind w:left="1134"/>
        <w:jc w:val="both"/>
        <w:rPr>
          <w:rFonts w:ascii="Verdana" w:hAnsi="Verdana"/>
          <w:b/>
          <w:sz w:val="18"/>
          <w:szCs w:val="18"/>
        </w:rPr>
      </w:pPr>
      <w:r>
        <w:rPr>
          <w:rFonts w:ascii="Verdana" w:hAnsi="Verdana"/>
          <w:b/>
          <w:sz w:val="18"/>
          <w:szCs w:val="18"/>
        </w:rPr>
        <w:t>– 6 punktów</w:t>
      </w:r>
      <w:r w:rsidR="006704D5" w:rsidRPr="006704D5">
        <w:rPr>
          <w:rFonts w:ascii="Verdana" w:hAnsi="Verdana"/>
          <w:b/>
          <w:sz w:val="18"/>
          <w:szCs w:val="18"/>
        </w:rPr>
        <w:t>,</w:t>
      </w:r>
    </w:p>
    <w:p w14:paraId="04A06674" w14:textId="77777777" w:rsidR="006704D5" w:rsidRPr="006704D5" w:rsidRDefault="006704D5" w:rsidP="00B52D55">
      <w:pPr>
        <w:pStyle w:val="Akapitzlist"/>
        <w:numPr>
          <w:ilvl w:val="0"/>
          <w:numId w:val="31"/>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7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12</w:t>
      </w:r>
      <w:r w:rsidRPr="006704D5">
        <w:rPr>
          <w:rFonts w:ascii="Verdana" w:hAnsi="Verdana" w:cs="Calibri"/>
          <w:sz w:val="18"/>
          <w:szCs w:val="18"/>
        </w:rPr>
        <w:t xml:space="preserve"> miesięcy od dnia zawarcia Umowy</w:t>
      </w:r>
    </w:p>
    <w:p w14:paraId="18871A41" w14:textId="77777777" w:rsidR="006704D5" w:rsidRPr="006704D5" w:rsidRDefault="006704D5" w:rsidP="00140637">
      <w:pPr>
        <w:pStyle w:val="Akapitzlist"/>
        <w:spacing w:line="252" w:lineRule="auto"/>
        <w:ind w:left="1134"/>
        <w:jc w:val="both"/>
        <w:rPr>
          <w:rFonts w:ascii="Verdana" w:hAnsi="Verdana"/>
          <w:b/>
          <w:sz w:val="18"/>
          <w:szCs w:val="18"/>
        </w:rPr>
      </w:pPr>
      <w:r w:rsidRPr="006704D5">
        <w:rPr>
          <w:rFonts w:ascii="Verdana" w:hAnsi="Verdana"/>
          <w:b/>
          <w:sz w:val="18"/>
          <w:szCs w:val="18"/>
        </w:rPr>
        <w:t>– 10 punktów,</w:t>
      </w:r>
    </w:p>
    <w:p w14:paraId="33A0AB38" w14:textId="77777777" w:rsidR="00140637" w:rsidRPr="00B47170" w:rsidRDefault="00140637" w:rsidP="00140637">
      <w:pPr>
        <w:jc w:val="both"/>
        <w:rPr>
          <w:rFonts w:ascii="Verdana" w:hAnsi="Verdana"/>
          <w:sz w:val="20"/>
          <w:szCs w:val="20"/>
          <w:u w:val="single"/>
        </w:rPr>
      </w:pPr>
      <w:r w:rsidRPr="00B47170">
        <w:rPr>
          <w:rFonts w:ascii="Verdana" w:hAnsi="Verdana"/>
          <w:sz w:val="20"/>
          <w:szCs w:val="20"/>
          <w:u w:val="single"/>
        </w:rPr>
        <w:t>Uwaga:</w:t>
      </w:r>
    </w:p>
    <w:p w14:paraId="42D9D43D" w14:textId="6B1E9C69" w:rsidR="00140637" w:rsidRPr="00140637" w:rsidRDefault="00140637" w:rsidP="00140637">
      <w:pPr>
        <w:spacing w:line="252" w:lineRule="auto"/>
        <w:contextualSpacing/>
        <w:jc w:val="both"/>
        <w:rPr>
          <w:rFonts w:ascii="Verdana" w:hAnsi="Verdana" w:cs="Calibri"/>
          <w:sz w:val="18"/>
          <w:szCs w:val="18"/>
        </w:rPr>
      </w:pPr>
      <w:r w:rsidRPr="00140637">
        <w:rPr>
          <w:rFonts w:ascii="Verdana" w:eastAsia="Calibri" w:hAnsi="Verdana" w:cs="Verdana"/>
          <w:color w:val="000000"/>
          <w:sz w:val="18"/>
          <w:szCs w:val="18"/>
        </w:rPr>
        <w:t xml:space="preserve">Zamawiający informuje, iż w sytuacji w której Wykonawca nie wskaże w Formularzu Oferta (pkt 6.2) Terminu realizacji zamówienia, Zamawiający do oceny oferty, przyjmie najdłuższy możliwy Termin realizacji zamówienia tj., </w:t>
      </w:r>
      <w:r>
        <w:rPr>
          <w:rFonts w:ascii="Verdana" w:hAnsi="Verdana" w:cs="Calibri"/>
          <w:sz w:val="18"/>
          <w:szCs w:val="18"/>
        </w:rPr>
        <w:t>z</w:t>
      </w:r>
      <w:r w:rsidRPr="00140637">
        <w:rPr>
          <w:rFonts w:ascii="Verdana" w:hAnsi="Verdana" w:cs="Calibri"/>
          <w:sz w:val="18"/>
          <w:szCs w:val="18"/>
        </w:rPr>
        <w:t xml:space="preserve">łożenie kompletnego wniosku o wydanie Decyzji o Środowiskowych Uwarunkowaniach (DŚU) do organu właściwego dla wydania wyżej wymienionej decyzji – w terminie </w:t>
      </w:r>
      <w:r w:rsidRPr="00140637">
        <w:rPr>
          <w:rFonts w:ascii="Verdana" w:hAnsi="Verdana" w:cs="Calibri"/>
          <w:b/>
          <w:sz w:val="18"/>
          <w:szCs w:val="18"/>
        </w:rPr>
        <w:t>do 9 m-cy</w:t>
      </w:r>
      <w:r w:rsidRPr="00140637">
        <w:rPr>
          <w:rFonts w:ascii="Verdana" w:hAnsi="Verdana" w:cs="Calibri"/>
          <w:sz w:val="18"/>
          <w:szCs w:val="18"/>
        </w:rPr>
        <w:t xml:space="preserve"> od dnia zawarcia Umowy, wraz z wykonaniem przedmiotu Umowy w terminie </w:t>
      </w:r>
      <w:r w:rsidRPr="00140637">
        <w:rPr>
          <w:rFonts w:ascii="Verdana" w:hAnsi="Verdana" w:cs="Calibri"/>
          <w:b/>
          <w:sz w:val="18"/>
          <w:szCs w:val="18"/>
        </w:rPr>
        <w:t>do 14</w:t>
      </w:r>
      <w:r w:rsidRPr="00140637">
        <w:rPr>
          <w:rFonts w:ascii="Verdana" w:hAnsi="Verdana" w:cs="Calibri"/>
          <w:sz w:val="18"/>
          <w:szCs w:val="18"/>
        </w:rPr>
        <w:t xml:space="preserve"> miesięcy od dnia zawarcia Umowy</w:t>
      </w:r>
      <w:r w:rsidRPr="00140637">
        <w:rPr>
          <w:rFonts w:ascii="Verdana" w:eastAsia="Calibri" w:hAnsi="Verdana" w:cs="Verdana"/>
          <w:color w:val="000000"/>
          <w:sz w:val="18"/>
          <w:szCs w:val="18"/>
        </w:rPr>
        <w:t xml:space="preserve"> a w kryterium Termin realizacji zamówienia zostanie przyznane 0 pkt. </w:t>
      </w:r>
    </w:p>
    <w:p w14:paraId="35D545CE" w14:textId="3A2565A2" w:rsidR="00140637" w:rsidRPr="00140637" w:rsidRDefault="00140637" w:rsidP="00140637">
      <w:pPr>
        <w:spacing w:line="276" w:lineRule="auto"/>
        <w:jc w:val="both"/>
        <w:rPr>
          <w:rFonts w:ascii="Verdana" w:hAnsi="Verdana"/>
          <w:bCs/>
          <w:sz w:val="18"/>
          <w:szCs w:val="18"/>
        </w:rPr>
      </w:pPr>
      <w:r w:rsidRPr="00140637">
        <w:rPr>
          <w:rFonts w:ascii="Verdana" w:eastAsia="Calibri" w:hAnsi="Verdana" w:cs="Verdana"/>
          <w:color w:val="000000"/>
          <w:sz w:val="18"/>
          <w:szCs w:val="18"/>
        </w:rPr>
        <w:t>Zadeklarowany „Termin realizacji zamówienia” stanowi zobowiązanie Wykonawcy, stanowiące integralny element umowy.</w:t>
      </w:r>
    </w:p>
    <w:p w14:paraId="0B9B3458" w14:textId="270BEF98" w:rsidR="006704D5" w:rsidRPr="006704D5" w:rsidRDefault="006704D5" w:rsidP="00140637">
      <w:pPr>
        <w:spacing w:before="120"/>
        <w:ind w:left="703" w:hanging="703"/>
        <w:jc w:val="both"/>
        <w:rPr>
          <w:rFonts w:ascii="Verdana" w:hAnsi="Verdana"/>
          <w:spacing w:val="-8"/>
          <w:sz w:val="18"/>
          <w:szCs w:val="18"/>
        </w:rPr>
      </w:pPr>
      <w:r w:rsidRPr="006704D5">
        <w:rPr>
          <w:rFonts w:ascii="Verdana" w:eastAsiaTheme="minorHAnsi" w:hAnsi="Verdana" w:cs="Verdana,Bold"/>
          <w:b/>
          <w:bCs/>
          <w:sz w:val="18"/>
          <w:szCs w:val="18"/>
          <w:lang w:eastAsia="en-US"/>
        </w:rPr>
        <w:t>19.2.</w:t>
      </w:r>
      <w:r w:rsidRPr="006704D5">
        <w:rPr>
          <w:rFonts w:ascii="Verdana" w:eastAsiaTheme="minorHAnsi" w:hAnsi="Verdana" w:cs="Verdana,Bold"/>
          <w:b/>
          <w:bCs/>
          <w:sz w:val="18"/>
          <w:szCs w:val="18"/>
          <w:lang w:eastAsia="en-US"/>
        </w:rPr>
        <w:tab/>
      </w:r>
      <w:r w:rsidRPr="006704D5">
        <w:rPr>
          <w:rFonts w:ascii="Verdana" w:hAnsi="Verdana"/>
          <w:b/>
          <w:spacing w:val="-8"/>
          <w:sz w:val="18"/>
          <w:szCs w:val="18"/>
        </w:rPr>
        <w:t>Zamawiający udzieli zamówienia Wykonawcy, który spełni wszystkie postawione w Specyfikacji warunki oraz otrzyma największą liczbę punktów (P) wyliczoną zgodnie z poniższym wzorem:</w:t>
      </w:r>
    </w:p>
    <w:p w14:paraId="5C33CB90" w14:textId="77777777" w:rsidR="006704D5" w:rsidRPr="006704D5" w:rsidRDefault="006704D5" w:rsidP="006704D5">
      <w:pPr>
        <w:spacing w:before="120"/>
        <w:ind w:left="705"/>
        <w:jc w:val="center"/>
        <w:rPr>
          <w:rFonts w:ascii="Verdana" w:hAnsi="Verdana"/>
          <w:b/>
          <w:spacing w:val="-8"/>
          <w:sz w:val="18"/>
          <w:szCs w:val="18"/>
        </w:rPr>
      </w:pPr>
      <w:r w:rsidRPr="006704D5">
        <w:rPr>
          <w:rFonts w:ascii="Verdana" w:hAnsi="Verdana"/>
          <w:b/>
          <w:spacing w:val="-8"/>
          <w:sz w:val="18"/>
          <w:szCs w:val="18"/>
        </w:rPr>
        <w:t>P = C + D + T</w:t>
      </w:r>
    </w:p>
    <w:p w14:paraId="4A154AF9" w14:textId="77777777" w:rsidR="006704D5" w:rsidRPr="006704D5" w:rsidRDefault="006704D5" w:rsidP="00140637">
      <w:pPr>
        <w:ind w:left="705"/>
        <w:jc w:val="both"/>
        <w:rPr>
          <w:rFonts w:ascii="Verdana" w:hAnsi="Verdana"/>
          <w:spacing w:val="-8"/>
          <w:sz w:val="18"/>
          <w:szCs w:val="18"/>
        </w:rPr>
      </w:pPr>
      <w:r w:rsidRPr="006704D5">
        <w:rPr>
          <w:rFonts w:ascii="Verdana" w:hAnsi="Verdana"/>
          <w:spacing w:val="-8"/>
          <w:sz w:val="18"/>
          <w:szCs w:val="18"/>
        </w:rPr>
        <w:t>gdzie:</w:t>
      </w:r>
      <w:r w:rsidRPr="006704D5">
        <w:rPr>
          <w:rFonts w:ascii="Verdana" w:hAnsi="Verdana"/>
          <w:spacing w:val="-8"/>
          <w:sz w:val="18"/>
          <w:szCs w:val="18"/>
        </w:rPr>
        <w:tab/>
        <w:t xml:space="preserve"> P – suma ilości uzyskanych punktów </w:t>
      </w:r>
    </w:p>
    <w:p w14:paraId="2DEA0F5F" w14:textId="77777777" w:rsidR="006704D5" w:rsidRPr="006704D5" w:rsidRDefault="006704D5" w:rsidP="00140637">
      <w:pPr>
        <w:ind w:left="1131" w:firstLine="285"/>
        <w:jc w:val="both"/>
        <w:rPr>
          <w:rFonts w:ascii="Verdana" w:hAnsi="Verdana"/>
          <w:spacing w:val="-8"/>
          <w:sz w:val="18"/>
          <w:szCs w:val="18"/>
        </w:rPr>
      </w:pPr>
      <w:r w:rsidRPr="006704D5">
        <w:rPr>
          <w:rFonts w:ascii="Verdana" w:hAnsi="Verdana"/>
          <w:spacing w:val="-8"/>
          <w:sz w:val="18"/>
          <w:szCs w:val="18"/>
        </w:rPr>
        <w:t xml:space="preserve"> C – ilość punktów uzyskanych w kryterium „cena (cena ofertowa brutto)”,</w:t>
      </w:r>
    </w:p>
    <w:p w14:paraId="075C6BFC" w14:textId="77777777" w:rsidR="006704D5" w:rsidRPr="006704D5" w:rsidRDefault="006704D5" w:rsidP="00140637">
      <w:pPr>
        <w:autoSpaceDE w:val="0"/>
        <w:autoSpaceDN w:val="0"/>
        <w:adjustRightInd w:val="0"/>
        <w:ind w:left="1134" w:firstLine="282"/>
        <w:rPr>
          <w:rFonts w:ascii="Verdana" w:hAnsi="Verdana"/>
          <w:spacing w:val="-8"/>
          <w:sz w:val="18"/>
          <w:szCs w:val="18"/>
        </w:rPr>
      </w:pPr>
      <w:r w:rsidRPr="006704D5">
        <w:rPr>
          <w:rFonts w:ascii="Verdana" w:hAnsi="Verdana"/>
          <w:spacing w:val="-8"/>
          <w:sz w:val="18"/>
          <w:szCs w:val="18"/>
        </w:rPr>
        <w:t xml:space="preserve"> D – ilość punktów uzyskanych w kryterium „doświadczenie personelu”,</w:t>
      </w:r>
    </w:p>
    <w:p w14:paraId="7F8D0975" w14:textId="7711E1F4" w:rsidR="00094748" w:rsidRPr="00140637" w:rsidRDefault="006704D5" w:rsidP="00140637">
      <w:pPr>
        <w:tabs>
          <w:tab w:val="left" w:pos="1418"/>
        </w:tabs>
        <w:ind w:left="1416"/>
        <w:rPr>
          <w:rFonts w:ascii="Verdana" w:eastAsiaTheme="minorHAnsi" w:hAnsi="Verdana" w:cs="Verdana"/>
          <w:sz w:val="18"/>
          <w:szCs w:val="18"/>
          <w:lang w:eastAsia="en-US"/>
        </w:rPr>
      </w:pPr>
      <w:r w:rsidRPr="006704D5">
        <w:rPr>
          <w:rFonts w:ascii="Verdana" w:eastAsiaTheme="minorHAnsi" w:hAnsi="Verdana" w:cs="Verdana"/>
          <w:sz w:val="18"/>
          <w:szCs w:val="18"/>
          <w:lang w:eastAsia="en-US"/>
        </w:rPr>
        <w:t xml:space="preserve"> T – ilość punktów </w:t>
      </w:r>
      <w:r w:rsidRPr="006704D5">
        <w:rPr>
          <w:rFonts w:ascii="Verdana" w:hAnsi="Verdana"/>
          <w:spacing w:val="-8"/>
          <w:sz w:val="18"/>
          <w:szCs w:val="18"/>
        </w:rPr>
        <w:t>uzyskanych w kryterium „termin wykonania zamówienia”.</w:t>
      </w:r>
    </w:p>
    <w:p w14:paraId="376F9025" w14:textId="77777777" w:rsidR="00094748" w:rsidRPr="00025B0D" w:rsidRDefault="00F23B29" w:rsidP="00140637">
      <w:pPr>
        <w:suppressAutoHyphens/>
        <w:ind w:left="709" w:hanging="709"/>
        <w:jc w:val="both"/>
        <w:rPr>
          <w:rFonts w:ascii="Verdana" w:hAnsi="Verdana" w:cs="Verdana"/>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.3.</w:t>
      </w:r>
      <w:r w:rsidR="00094748" w:rsidRPr="00025B0D">
        <w:rPr>
          <w:rFonts w:ascii="Verdana" w:hAnsi="Verdana"/>
          <w:sz w:val="18"/>
          <w:szCs w:val="18"/>
          <w:lang w:eastAsia="ar-SA"/>
        </w:rPr>
        <w:tab/>
      </w:r>
      <w:r w:rsidR="00094748" w:rsidRPr="00025B0D">
        <w:rPr>
          <w:rFonts w:ascii="Verdana" w:hAnsi="Verdana" w:cs="Verdana"/>
          <w:sz w:val="18"/>
          <w:szCs w:val="18"/>
        </w:rPr>
        <w:t xml:space="preserve">Zamawiający </w:t>
      </w:r>
      <w:r w:rsidR="00094748" w:rsidRPr="00025B0D">
        <w:rPr>
          <w:rFonts w:ascii="Verdana" w:hAnsi="Verdana" w:cs="Verdana"/>
          <w:b/>
          <w:sz w:val="18"/>
          <w:szCs w:val="18"/>
        </w:rPr>
        <w:t>nie przewiduje</w:t>
      </w:r>
      <w:r w:rsidR="00094748" w:rsidRPr="00025B0D">
        <w:rPr>
          <w:rFonts w:ascii="Verdana" w:hAnsi="Verdana" w:cs="Verdana"/>
          <w:sz w:val="18"/>
          <w:szCs w:val="18"/>
        </w:rPr>
        <w:t xml:space="preserve"> aukcji elektronicznej.</w:t>
      </w:r>
    </w:p>
    <w:p w14:paraId="4DF9B0DC" w14:textId="77777777" w:rsidR="00094748" w:rsidRPr="00025B0D" w:rsidRDefault="00F23B29" w:rsidP="00140637">
      <w:pPr>
        <w:suppressAutoHyphens/>
        <w:ind w:left="709" w:hanging="709"/>
        <w:jc w:val="both"/>
        <w:rPr>
          <w:rFonts w:ascii="Verdana" w:hAnsi="Verdana" w:cs="Arial"/>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.4.</w:t>
      </w:r>
      <w:r w:rsidR="00094748" w:rsidRPr="00025B0D">
        <w:rPr>
          <w:rFonts w:ascii="Verdana" w:hAnsi="Verdana"/>
          <w:sz w:val="18"/>
          <w:szCs w:val="18"/>
          <w:lang w:eastAsia="ar-SA"/>
        </w:rPr>
        <w:tab/>
      </w:r>
      <w:r w:rsidR="00094748" w:rsidRPr="00025B0D">
        <w:rPr>
          <w:rFonts w:ascii="Verdana" w:hAnsi="Verdana" w:cs="Arial"/>
          <w:sz w:val="18"/>
          <w:szCs w:val="18"/>
        </w:rPr>
        <w:t xml:space="preserve">Zamawiający poinformuje niezwłocznie wszystkich </w:t>
      </w:r>
      <w:r w:rsidR="00452FD0" w:rsidRPr="00025B0D">
        <w:rPr>
          <w:rFonts w:ascii="Verdana" w:hAnsi="Verdana" w:cs="Arial"/>
          <w:sz w:val="18"/>
          <w:szCs w:val="18"/>
        </w:rPr>
        <w:t>W</w:t>
      </w:r>
      <w:r w:rsidR="00094748" w:rsidRPr="00025B0D">
        <w:rPr>
          <w:rFonts w:ascii="Verdana" w:hAnsi="Verdana" w:cs="Arial"/>
          <w:sz w:val="18"/>
          <w:szCs w:val="18"/>
        </w:rPr>
        <w:t>ykonawców o:</w:t>
      </w:r>
    </w:p>
    <w:p w14:paraId="7F02C474" w14:textId="77777777" w:rsidR="00094748" w:rsidRPr="00025B0D" w:rsidRDefault="00094748" w:rsidP="003461A9">
      <w:pPr>
        <w:pStyle w:val="Tekstpodstawowy2"/>
        <w:tabs>
          <w:tab w:val="left" w:pos="851"/>
        </w:tabs>
        <w:ind w:left="851" w:hanging="425"/>
        <w:rPr>
          <w:rFonts w:ascii="Verdana" w:hAnsi="Verdana"/>
          <w:b w:val="0"/>
          <w:sz w:val="18"/>
          <w:szCs w:val="18"/>
          <w:lang w:eastAsia="ar-SA"/>
        </w:rPr>
      </w:pPr>
      <w:r w:rsidRPr="00025B0D">
        <w:rPr>
          <w:rFonts w:ascii="Verdana" w:hAnsi="Verdana"/>
          <w:b w:val="0"/>
          <w:bCs w:val="0"/>
          <w:sz w:val="18"/>
          <w:szCs w:val="18"/>
        </w:rPr>
        <w:t xml:space="preserve">1) </w:t>
      </w:r>
      <w:r w:rsidRPr="00025B0D">
        <w:rPr>
          <w:rFonts w:ascii="Verdana" w:hAnsi="Verdana"/>
          <w:b w:val="0"/>
          <w:bCs w:val="0"/>
          <w:sz w:val="18"/>
          <w:szCs w:val="18"/>
        </w:rPr>
        <w:tab/>
      </w:r>
      <w:r w:rsidR="00911A1E" w:rsidRPr="00025B0D">
        <w:rPr>
          <w:rFonts w:ascii="Verdana" w:hAnsi="Verdana" w:cs="Arial"/>
          <w:b w:val="0"/>
          <w:sz w:val="18"/>
          <w:szCs w:val="18"/>
        </w:rPr>
        <w:t xml:space="preserve">wyborze najkorzystniejszej oferty, podając nazwę albo imię i nazwisko, siedzibę albo miejsce zamieszkania i adres, jeżeli jest miejscem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 xml:space="preserve">ykonawcy, którego ofertę wybrano, oraz nazwy albo imiona i nazwiska, siedziby albo miejsca </w:t>
      </w:r>
      <w:r w:rsidR="00911A1E" w:rsidRPr="00025B0D">
        <w:rPr>
          <w:rFonts w:ascii="Verdana" w:hAnsi="Verdana" w:cs="Arial"/>
          <w:b w:val="0"/>
          <w:sz w:val="18"/>
          <w:szCs w:val="18"/>
        </w:rPr>
        <w:lastRenderedPageBreak/>
        <w:t xml:space="preserve">zamieszkania i adresy, jeżeli są miejscami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ykonawców, którzy złożyli oferty, a także punktację przyznaną ofertom w każdym kryterium oceny ofert i łączną punktację,</w:t>
      </w:r>
    </w:p>
    <w:p w14:paraId="2837A2DC" w14:textId="77777777" w:rsidR="00094748" w:rsidRPr="00025B0D" w:rsidRDefault="00911A1E" w:rsidP="003461A9">
      <w:pPr>
        <w:pStyle w:val="Tekstpodstawowy2"/>
        <w:tabs>
          <w:tab w:val="left" w:pos="851"/>
        </w:tabs>
        <w:ind w:left="851" w:hanging="425"/>
        <w:rPr>
          <w:rFonts w:ascii="Verdana" w:hAnsi="Verdana"/>
          <w:b w:val="0"/>
          <w:bCs w:val="0"/>
          <w:sz w:val="18"/>
          <w:szCs w:val="18"/>
        </w:rPr>
      </w:pPr>
      <w:r w:rsidRPr="00025B0D">
        <w:rPr>
          <w:rFonts w:ascii="Verdana" w:hAnsi="Verdana"/>
          <w:b w:val="0"/>
          <w:bCs w:val="0"/>
          <w:sz w:val="18"/>
          <w:szCs w:val="18"/>
        </w:rPr>
        <w:t>2</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którzy zostali wykluczeni,</w:t>
      </w:r>
    </w:p>
    <w:p w14:paraId="796F8A31" w14:textId="77777777" w:rsidR="00094748"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b w:val="0"/>
          <w:bCs w:val="0"/>
          <w:sz w:val="18"/>
          <w:szCs w:val="18"/>
        </w:rPr>
        <w:t>3</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których oferty zostały odrzucone, powodach odrzucenia oferty, a w przypadkach, o których mowa w art. 89 ust. 4 i 5</w:t>
      </w:r>
      <w:r w:rsidRPr="00025B0D">
        <w:rPr>
          <w:rFonts w:ascii="Verdana" w:hAnsi="Verdana" w:cs="Arial"/>
          <w:sz w:val="18"/>
          <w:szCs w:val="18"/>
        </w:rPr>
        <w:t xml:space="preserve"> ustawy Pzp</w:t>
      </w:r>
      <w:r w:rsidRPr="00025B0D">
        <w:rPr>
          <w:rFonts w:ascii="Verdana" w:hAnsi="Verdana" w:cs="Arial"/>
          <w:b w:val="0"/>
          <w:sz w:val="18"/>
          <w:szCs w:val="18"/>
        </w:rPr>
        <w:t>, braku równoważności lub braku spełniania wymagań dotyczących wydajności lub funkcjonalności,</w:t>
      </w:r>
    </w:p>
    <w:p w14:paraId="47156373" w14:textId="77777777" w:rsidR="008F50E2" w:rsidRPr="00025B0D" w:rsidRDefault="008F50E2"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xml:space="preserve">4) </w:t>
      </w:r>
      <w:r w:rsidRPr="00025B0D">
        <w:rPr>
          <w:rFonts w:ascii="Verdana" w:hAnsi="Verdana" w:cs="Arial"/>
          <w:b w:val="0"/>
          <w:sz w:val="18"/>
          <w:szCs w:val="18"/>
        </w:rPr>
        <w:tab/>
        <w:t>unieważnieniu postępowania</w:t>
      </w:r>
    </w:p>
    <w:p w14:paraId="1A95111D" w14:textId="77777777" w:rsidR="00911A1E"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podając uzasadnienie faktyczne i prawne.</w:t>
      </w:r>
    </w:p>
    <w:p w14:paraId="63BE534F" w14:textId="77777777" w:rsidR="008F50E2" w:rsidRPr="00025B0D" w:rsidRDefault="00F23B29" w:rsidP="003461A9">
      <w:pPr>
        <w:suppressAutoHyphens/>
        <w:spacing w:before="120"/>
        <w:ind w:left="709" w:hanging="709"/>
        <w:jc w:val="both"/>
        <w:rPr>
          <w:rFonts w:ascii="Verdana" w:hAnsi="Verdana"/>
          <w:sz w:val="18"/>
          <w:szCs w:val="18"/>
          <w:lang w:eastAsia="ar-SA"/>
        </w:rPr>
      </w:pPr>
      <w:r w:rsidRPr="00025B0D">
        <w:rPr>
          <w:rFonts w:ascii="Verdana" w:hAnsi="Verdana"/>
          <w:sz w:val="18"/>
          <w:szCs w:val="18"/>
          <w:lang w:eastAsia="ar-SA"/>
        </w:rPr>
        <w:t>19</w:t>
      </w:r>
      <w:r w:rsidR="00911A1E" w:rsidRPr="00025B0D">
        <w:rPr>
          <w:rFonts w:ascii="Verdana" w:hAnsi="Verdana"/>
          <w:sz w:val="18"/>
          <w:szCs w:val="18"/>
          <w:lang w:eastAsia="ar-SA"/>
        </w:rPr>
        <w:t>.5.</w:t>
      </w:r>
      <w:r w:rsidR="00911A1E" w:rsidRPr="00025B0D">
        <w:rPr>
          <w:rFonts w:ascii="Verdana" w:hAnsi="Verdana"/>
          <w:sz w:val="18"/>
          <w:szCs w:val="18"/>
          <w:lang w:eastAsia="ar-SA"/>
        </w:rPr>
        <w:tab/>
      </w:r>
      <w:r w:rsidR="008F50E2" w:rsidRPr="00025B0D">
        <w:rPr>
          <w:rFonts w:ascii="Verdana" w:hAnsi="Verdana"/>
          <w:sz w:val="18"/>
          <w:szCs w:val="18"/>
          <w:lang w:eastAsia="ar-SA"/>
        </w:rPr>
        <w:t xml:space="preserve">W przypadkach, o których mowa w art. 24 ust. 8 ustawy Pzp, informacja, o której mowa w </w:t>
      </w:r>
      <w:r w:rsidR="00A55C28" w:rsidRPr="00025B0D">
        <w:rPr>
          <w:rFonts w:ascii="Verdana" w:hAnsi="Verdana"/>
          <w:sz w:val="18"/>
          <w:szCs w:val="18"/>
          <w:lang w:eastAsia="ar-SA"/>
        </w:rPr>
        <w:t>pkt. 1</w:t>
      </w:r>
      <w:r w:rsidR="00D77773" w:rsidRPr="00025B0D">
        <w:rPr>
          <w:rFonts w:ascii="Verdana" w:hAnsi="Verdana"/>
          <w:sz w:val="18"/>
          <w:szCs w:val="18"/>
          <w:lang w:eastAsia="ar-SA"/>
        </w:rPr>
        <w:t>9</w:t>
      </w:r>
      <w:r w:rsidR="00A55C28" w:rsidRPr="00025B0D">
        <w:rPr>
          <w:rFonts w:ascii="Verdana" w:hAnsi="Verdana"/>
          <w:sz w:val="18"/>
          <w:szCs w:val="18"/>
          <w:lang w:eastAsia="ar-SA"/>
        </w:rPr>
        <w:t>.4.2 IDW</w:t>
      </w:r>
      <w:r w:rsidR="008F50E2" w:rsidRPr="00025B0D">
        <w:rPr>
          <w:rFonts w:ascii="Verdana" w:hAnsi="Verdana"/>
          <w:sz w:val="18"/>
          <w:szCs w:val="18"/>
          <w:lang w:eastAsia="ar-SA"/>
        </w:rPr>
        <w:t xml:space="preserve">, zawiera wyjaśnienie powodów, dla których dowody przedstawione przez </w:t>
      </w:r>
      <w:r w:rsidR="00452FD0" w:rsidRPr="00025B0D">
        <w:rPr>
          <w:rFonts w:ascii="Verdana" w:hAnsi="Verdana"/>
          <w:sz w:val="18"/>
          <w:szCs w:val="18"/>
          <w:lang w:eastAsia="ar-SA"/>
        </w:rPr>
        <w:t>W</w:t>
      </w:r>
      <w:r w:rsidR="008F50E2" w:rsidRPr="00025B0D">
        <w:rPr>
          <w:rFonts w:ascii="Verdana" w:hAnsi="Verdana"/>
          <w:sz w:val="18"/>
          <w:szCs w:val="18"/>
          <w:lang w:eastAsia="ar-SA"/>
        </w:rPr>
        <w:t xml:space="preserve">ykonawcę, </w:t>
      </w:r>
      <w:r w:rsidR="00E757C5" w:rsidRPr="00025B0D">
        <w:rPr>
          <w:rFonts w:ascii="Verdana" w:hAnsi="Verdana"/>
          <w:sz w:val="18"/>
          <w:szCs w:val="18"/>
          <w:lang w:eastAsia="ar-SA"/>
        </w:rPr>
        <w:t>Z</w:t>
      </w:r>
      <w:r w:rsidR="008F50E2" w:rsidRPr="00025B0D">
        <w:rPr>
          <w:rFonts w:ascii="Verdana" w:hAnsi="Verdana"/>
          <w:sz w:val="18"/>
          <w:szCs w:val="18"/>
          <w:lang w:eastAsia="ar-SA"/>
        </w:rPr>
        <w:t>amawiający uznał za niewystarczające.</w:t>
      </w:r>
    </w:p>
    <w:p w14:paraId="178EEC5F" w14:textId="77777777" w:rsidR="00911A1E" w:rsidRPr="00025B0D" w:rsidRDefault="00A55C28" w:rsidP="003461A9">
      <w:pPr>
        <w:suppressAutoHyphens/>
        <w:spacing w:before="120"/>
        <w:ind w:left="709" w:hanging="709"/>
        <w:jc w:val="both"/>
        <w:rPr>
          <w:rFonts w:ascii="Verdana" w:hAnsi="Verdana" w:cs="Arial"/>
          <w:sz w:val="18"/>
          <w:szCs w:val="18"/>
        </w:rPr>
      </w:pPr>
      <w:r w:rsidRPr="00025B0D">
        <w:rPr>
          <w:rFonts w:ascii="Verdana" w:hAnsi="Verdana" w:cs="Arial"/>
          <w:sz w:val="18"/>
          <w:szCs w:val="18"/>
        </w:rPr>
        <w:t>1</w:t>
      </w:r>
      <w:r w:rsidR="00F23B29" w:rsidRPr="00025B0D">
        <w:rPr>
          <w:rFonts w:ascii="Verdana" w:hAnsi="Verdana" w:cs="Arial"/>
          <w:sz w:val="18"/>
          <w:szCs w:val="18"/>
        </w:rPr>
        <w:t>9</w:t>
      </w:r>
      <w:r w:rsidRPr="00025B0D">
        <w:rPr>
          <w:rFonts w:ascii="Verdana" w:hAnsi="Verdana" w:cs="Arial"/>
          <w:sz w:val="18"/>
          <w:szCs w:val="18"/>
        </w:rPr>
        <w:t xml:space="preserve">.6. </w:t>
      </w:r>
      <w:r w:rsidRPr="00025B0D">
        <w:rPr>
          <w:rFonts w:ascii="Verdana" w:hAnsi="Verdana" w:cs="Arial"/>
          <w:sz w:val="18"/>
          <w:szCs w:val="18"/>
        </w:rPr>
        <w:tab/>
      </w:r>
      <w:r w:rsidR="00911A1E" w:rsidRPr="00025B0D">
        <w:rPr>
          <w:rFonts w:ascii="Verdana" w:hAnsi="Verdana" w:cs="Arial"/>
          <w:sz w:val="18"/>
          <w:szCs w:val="18"/>
        </w:rPr>
        <w:t xml:space="preserve">Zamawiający udostępni informacje, o których mowa w pkt </w:t>
      </w:r>
      <w:r w:rsidR="00E069C8" w:rsidRPr="00025B0D">
        <w:rPr>
          <w:rFonts w:ascii="Verdana" w:hAnsi="Verdana" w:cs="Arial"/>
          <w:sz w:val="18"/>
          <w:szCs w:val="18"/>
        </w:rPr>
        <w:t>19.4.1</w:t>
      </w:r>
      <w:r w:rsidR="00D14022" w:rsidRPr="00025B0D">
        <w:rPr>
          <w:rFonts w:ascii="Verdana" w:hAnsi="Verdana" w:cs="Arial"/>
          <w:sz w:val="18"/>
          <w:szCs w:val="18"/>
        </w:rPr>
        <w:t xml:space="preserve"> i 19.4.4 </w:t>
      </w:r>
      <w:r w:rsidR="00E069C8" w:rsidRPr="00025B0D">
        <w:rPr>
          <w:rFonts w:ascii="Verdana" w:hAnsi="Verdana" w:cs="Arial"/>
          <w:sz w:val="18"/>
          <w:szCs w:val="18"/>
        </w:rPr>
        <w:t>IDW</w:t>
      </w:r>
      <w:r w:rsidR="00911A1E" w:rsidRPr="00025B0D">
        <w:rPr>
          <w:rFonts w:ascii="Verdana" w:hAnsi="Verdana" w:cs="Arial"/>
          <w:sz w:val="18"/>
          <w:szCs w:val="18"/>
        </w:rPr>
        <w:t>, na stronie internetowej.</w:t>
      </w:r>
    </w:p>
    <w:p w14:paraId="610EB6DA" w14:textId="77777777" w:rsidR="008F50E2" w:rsidRPr="00025B0D" w:rsidRDefault="008F50E2" w:rsidP="003461A9">
      <w:pPr>
        <w:suppressAutoHyphens/>
        <w:spacing w:before="120"/>
        <w:ind w:left="709" w:hanging="709"/>
        <w:jc w:val="both"/>
        <w:rPr>
          <w:rFonts w:ascii="Verdana" w:hAnsi="Verdana"/>
          <w:sz w:val="18"/>
          <w:szCs w:val="18"/>
        </w:rPr>
      </w:pPr>
    </w:p>
    <w:p w14:paraId="0C89A7D5" w14:textId="77777777" w:rsidR="00701C8E" w:rsidRPr="00025B0D" w:rsidRDefault="00F23B29" w:rsidP="006A7BF3">
      <w:pPr>
        <w:suppressAutoHyphens/>
        <w:ind w:left="709" w:right="-2" w:hanging="709"/>
        <w:rPr>
          <w:rFonts w:ascii="Verdana" w:hAnsi="Verdana"/>
          <w:b/>
          <w:sz w:val="18"/>
          <w:szCs w:val="18"/>
          <w:lang w:eastAsia="ar-SA"/>
        </w:rPr>
      </w:pPr>
      <w:r w:rsidRPr="00025B0D">
        <w:rPr>
          <w:rFonts w:ascii="Verdana" w:hAnsi="Verdana" w:cs="Arial"/>
          <w:b/>
          <w:bCs/>
          <w:sz w:val="18"/>
          <w:szCs w:val="18"/>
        </w:rPr>
        <w:t>20</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Fonts w:ascii="Verdana" w:hAnsi="Verdana" w:cs="Verdana"/>
          <w:b/>
          <w:bCs/>
          <w:position w:val="2"/>
          <w:sz w:val="18"/>
          <w:szCs w:val="18"/>
        </w:rPr>
        <w:t>INFORMACJE O FORMALNOŚCIACH, JAKICH NALEŻY DOPEŁNIĆ PO WYBORZE OFERTY W CELU ZAWARCIA UMOWY</w:t>
      </w:r>
    </w:p>
    <w:p w14:paraId="17F859AB" w14:textId="77777777" w:rsidR="00701C8E" w:rsidRPr="00025B0D" w:rsidRDefault="00F23B29" w:rsidP="003461A9">
      <w:pPr>
        <w:suppressAutoHyphens/>
        <w:spacing w:before="120"/>
        <w:ind w:left="709" w:hanging="709"/>
        <w:jc w:val="both"/>
        <w:rPr>
          <w:rFonts w:ascii="Verdana" w:hAnsi="Verdana"/>
          <w:sz w:val="18"/>
          <w:szCs w:val="18"/>
        </w:rPr>
      </w:pPr>
      <w:r w:rsidRPr="00025B0D">
        <w:rPr>
          <w:rFonts w:ascii="Verdana" w:hAnsi="Verdana"/>
          <w:color w:val="000000"/>
          <w:sz w:val="18"/>
          <w:szCs w:val="18"/>
          <w:lang w:eastAsia="ar-SA"/>
        </w:rPr>
        <w:t>20</w:t>
      </w:r>
      <w:r w:rsidR="00701C8E" w:rsidRPr="00025B0D">
        <w:rPr>
          <w:rFonts w:ascii="Verdana" w:hAnsi="Verdana"/>
          <w:color w:val="000000"/>
          <w:sz w:val="18"/>
          <w:szCs w:val="18"/>
          <w:lang w:eastAsia="ar-SA"/>
        </w:rPr>
        <w:t>.1.</w:t>
      </w:r>
      <w:r w:rsidR="00701C8E" w:rsidRPr="00025B0D">
        <w:rPr>
          <w:rFonts w:ascii="Verdana" w:hAnsi="Verdana"/>
          <w:color w:val="000000"/>
          <w:sz w:val="18"/>
          <w:szCs w:val="18"/>
          <w:lang w:eastAsia="ar-SA"/>
        </w:rPr>
        <w:tab/>
      </w:r>
      <w:r w:rsidR="00701C8E" w:rsidRPr="00025B0D">
        <w:rPr>
          <w:rFonts w:ascii="Verdana" w:hAnsi="Verdana"/>
          <w:sz w:val="18"/>
          <w:szCs w:val="18"/>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BBB7FC1" w14:textId="77777777" w:rsidR="00B36AC1" w:rsidRPr="00025B0D" w:rsidRDefault="00B36AC1" w:rsidP="003461A9">
      <w:pPr>
        <w:suppressAutoHyphens/>
        <w:spacing w:before="120"/>
        <w:ind w:left="709" w:hanging="709"/>
        <w:jc w:val="both"/>
        <w:rPr>
          <w:rFonts w:ascii="Verdana" w:eastAsia="Calibri" w:hAnsi="Verdana"/>
          <w:bCs/>
          <w:sz w:val="18"/>
          <w:szCs w:val="18"/>
        </w:rPr>
      </w:pPr>
    </w:p>
    <w:p w14:paraId="2320DFAA" w14:textId="77777777" w:rsidR="00701C8E" w:rsidRPr="00025B0D" w:rsidRDefault="004B3B58" w:rsidP="003461A9">
      <w:pPr>
        <w:suppressAutoHyphens/>
        <w:ind w:left="709" w:right="-567" w:hanging="709"/>
        <w:rPr>
          <w:rStyle w:val="tekstdokbold"/>
          <w:rFonts w:ascii="Verdana" w:hAnsi="Verdana" w:cs="Verdana"/>
          <w:sz w:val="18"/>
          <w:szCs w:val="18"/>
        </w:rPr>
      </w:pPr>
      <w:r w:rsidRPr="00025B0D">
        <w:rPr>
          <w:rFonts w:ascii="Verdana" w:hAnsi="Verdana"/>
          <w:b/>
          <w:sz w:val="18"/>
          <w:szCs w:val="18"/>
          <w:lang w:eastAsia="ar-SA"/>
        </w:rPr>
        <w:t>2</w:t>
      </w:r>
      <w:r w:rsidR="00F23B29" w:rsidRPr="00025B0D">
        <w:rPr>
          <w:rFonts w:ascii="Verdana" w:hAnsi="Verdana"/>
          <w:b/>
          <w:sz w:val="18"/>
          <w:szCs w:val="18"/>
          <w:lang w:eastAsia="ar-SA"/>
        </w:rPr>
        <w:t>1</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Style w:val="tekstdokbold"/>
          <w:rFonts w:ascii="Verdana" w:hAnsi="Verdana" w:cs="Verdana"/>
          <w:sz w:val="18"/>
          <w:szCs w:val="18"/>
        </w:rPr>
        <w:t>ZABEZPIECZENIE NALEŻYTEGO WYKONANIA UMOWY</w:t>
      </w:r>
    </w:p>
    <w:p w14:paraId="194A0AA3" w14:textId="77777777" w:rsidR="00596778" w:rsidRPr="00596778" w:rsidRDefault="00596778" w:rsidP="00596778">
      <w:pPr>
        <w:suppressAutoHyphens/>
        <w:spacing w:before="120"/>
        <w:ind w:left="709" w:hanging="709"/>
        <w:jc w:val="both"/>
        <w:rPr>
          <w:rFonts w:ascii="Verdana" w:hAnsi="Verdana"/>
          <w:color w:val="000000"/>
          <w:spacing w:val="4"/>
          <w:sz w:val="18"/>
          <w:szCs w:val="18"/>
          <w:lang w:eastAsia="ar-SA"/>
        </w:rPr>
      </w:pPr>
      <w:r w:rsidRPr="00596778">
        <w:rPr>
          <w:rFonts w:ascii="Verdana" w:hAnsi="Verdana"/>
          <w:color w:val="000000"/>
          <w:spacing w:val="4"/>
          <w:sz w:val="18"/>
          <w:szCs w:val="18"/>
          <w:lang w:eastAsia="ar-SA"/>
        </w:rPr>
        <w:t xml:space="preserve">21.1. Wykonawca zobowiązany jest do wniesienia zabezpieczenia należytego wykonania umowy na kwotę stanowiącą </w:t>
      </w:r>
      <w:r w:rsidRPr="00596778">
        <w:rPr>
          <w:rFonts w:ascii="Verdana" w:hAnsi="Verdana"/>
          <w:b/>
          <w:color w:val="000000"/>
          <w:spacing w:val="4"/>
          <w:sz w:val="18"/>
          <w:szCs w:val="18"/>
          <w:lang w:eastAsia="ar-SA"/>
        </w:rPr>
        <w:t>10 % ceny brutto podanej w ofercie</w:t>
      </w:r>
      <w:r w:rsidRPr="00596778">
        <w:rPr>
          <w:rFonts w:ascii="Verdana" w:hAnsi="Verdana"/>
          <w:color w:val="000000"/>
          <w:spacing w:val="4"/>
          <w:sz w:val="18"/>
          <w:szCs w:val="18"/>
          <w:lang w:eastAsia="ar-SA"/>
        </w:rPr>
        <w:t xml:space="preserve"> w jednej lub kilku następujących formach (do wyboru):</w:t>
      </w:r>
    </w:p>
    <w:p w14:paraId="4886C40A"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 xml:space="preserve">1) pieniądzu, przelewem na wskazany przez Zamawiającego rachunek bankowy, </w:t>
      </w:r>
    </w:p>
    <w:p w14:paraId="751B8FA4"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2) poręczeniach bankowych,</w:t>
      </w:r>
    </w:p>
    <w:p w14:paraId="3D6288E1"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3) poręczeniach pieniężnych spółdzielczych kas oszczędnościowo-kredytowych,</w:t>
      </w:r>
    </w:p>
    <w:p w14:paraId="0829F4C9"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 xml:space="preserve">4) gwarancjach bankowych, </w:t>
      </w:r>
    </w:p>
    <w:p w14:paraId="4CA07CB7"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5) gwarancjach ubezpieczeniowych,</w:t>
      </w:r>
    </w:p>
    <w:p w14:paraId="43DD4D13" w14:textId="77777777" w:rsidR="00596778" w:rsidRPr="00596778" w:rsidRDefault="00596778" w:rsidP="00596778">
      <w:pPr>
        <w:ind w:left="1135" w:hanging="284"/>
        <w:jc w:val="both"/>
        <w:rPr>
          <w:rFonts w:ascii="Verdana" w:hAnsi="Verdana"/>
          <w:sz w:val="18"/>
          <w:szCs w:val="18"/>
        </w:rPr>
      </w:pPr>
      <w:r w:rsidRPr="00596778">
        <w:rPr>
          <w:rFonts w:ascii="Verdana" w:hAnsi="Verdana"/>
          <w:sz w:val="18"/>
          <w:szCs w:val="18"/>
        </w:rPr>
        <w:t>6) poręczeniach udzielanych przez podmioty, o których mowa w art. 6b ust. 5 pkt 2 ustawy z dnia 9 listopada 2000 r. o utworzeniu Polskiej Agencji Rozwoju Przedsiębiorczości (Dz. U. z 2014 poz. 1804 oraz z 2015 poz. 978 i 1240).</w:t>
      </w:r>
    </w:p>
    <w:p w14:paraId="1BE2AE84" w14:textId="77777777" w:rsidR="00596778" w:rsidRPr="00596778" w:rsidRDefault="00596778" w:rsidP="00596778">
      <w:pPr>
        <w:ind w:left="1135" w:hanging="284"/>
        <w:jc w:val="both"/>
        <w:rPr>
          <w:rFonts w:ascii="Verdana" w:hAnsi="Verdana"/>
          <w:sz w:val="18"/>
          <w:szCs w:val="18"/>
        </w:rPr>
      </w:pPr>
    </w:p>
    <w:p w14:paraId="624DC4E9" w14:textId="77777777" w:rsidR="00596778" w:rsidRPr="00596778" w:rsidRDefault="00596778" w:rsidP="00596778">
      <w:pPr>
        <w:spacing w:after="120"/>
        <w:ind w:left="703" w:hanging="703"/>
        <w:jc w:val="both"/>
        <w:rPr>
          <w:rFonts w:ascii="Verdana" w:hAnsi="Verdana"/>
          <w:b/>
          <w:sz w:val="18"/>
          <w:szCs w:val="18"/>
        </w:rPr>
      </w:pPr>
      <w:r w:rsidRPr="00596778">
        <w:rPr>
          <w:rFonts w:ascii="Verdana" w:hAnsi="Verdana"/>
          <w:sz w:val="18"/>
          <w:szCs w:val="18"/>
        </w:rPr>
        <w:tab/>
        <w:t xml:space="preserve">W przypadku wnoszenia zabezpieczenia należytego wykonania umowy w pieniądzu Wykonawca winien dokonać przelewu na rachunek bankowy w Banku Gospodarstwa Krajowego </w:t>
      </w:r>
      <w:r w:rsidRPr="00596778">
        <w:rPr>
          <w:rFonts w:ascii="Verdana" w:hAnsi="Verdana"/>
          <w:b/>
          <w:sz w:val="18"/>
          <w:szCs w:val="18"/>
        </w:rPr>
        <w:t>Nr 23 1130 1017 0013 4398 8490 0003.</w:t>
      </w:r>
    </w:p>
    <w:p w14:paraId="5C87F902" w14:textId="77777777" w:rsidR="00596778" w:rsidRPr="00596778" w:rsidRDefault="00596778" w:rsidP="00596778">
      <w:pPr>
        <w:spacing w:after="120"/>
        <w:ind w:left="703"/>
        <w:jc w:val="both"/>
        <w:rPr>
          <w:rFonts w:ascii="Verdana" w:hAnsi="Verdana"/>
          <w:b/>
          <w:bCs/>
          <w:sz w:val="18"/>
          <w:szCs w:val="18"/>
        </w:rPr>
      </w:pPr>
      <w:r w:rsidRPr="00596778">
        <w:rPr>
          <w:rFonts w:ascii="Verdana" w:hAnsi="Verdana"/>
          <w:sz w:val="18"/>
          <w:szCs w:val="18"/>
        </w:rPr>
        <w:t xml:space="preserve">W przypadku wnoszenia zabezpieczenia należytego wykonania umowy w formie niepieniężnej jako Beneficjenta gwarancji należy wskazać: </w:t>
      </w:r>
      <w:r w:rsidRPr="00596778">
        <w:rPr>
          <w:rFonts w:ascii="Verdana" w:hAnsi="Verdana"/>
          <w:b/>
          <w:bCs/>
          <w:sz w:val="18"/>
          <w:szCs w:val="18"/>
        </w:rPr>
        <w:t>Skarb Państwa - Generalny Dyrektor Dróg Krajowych i Autostrad z siedzibą w Warszawie przy ul. Wroniej 53.</w:t>
      </w:r>
    </w:p>
    <w:p w14:paraId="67689DD0" w14:textId="77777777" w:rsidR="00596778" w:rsidRPr="00596778" w:rsidRDefault="00596778" w:rsidP="00596778">
      <w:pPr>
        <w:ind w:left="705" w:hanging="705"/>
        <w:jc w:val="both"/>
        <w:rPr>
          <w:rFonts w:ascii="Verdana" w:hAnsi="Verdana"/>
          <w:sz w:val="18"/>
          <w:szCs w:val="18"/>
        </w:rPr>
      </w:pPr>
      <w:r w:rsidRPr="00596778">
        <w:rPr>
          <w:rFonts w:ascii="Verdana" w:hAnsi="Verdana"/>
          <w:sz w:val="18"/>
          <w:szCs w:val="18"/>
        </w:rPr>
        <w:t>21.2.</w:t>
      </w:r>
      <w:r w:rsidRPr="00596778">
        <w:rPr>
          <w:rFonts w:ascii="Verdana" w:hAnsi="Verdana"/>
          <w:sz w:val="18"/>
          <w:szCs w:val="18"/>
        </w:rPr>
        <w:tab/>
        <w:t>Zamawiający nie wyraża zgody na wniesienie zabezpieczenia w formach przewidzianych w art. 148 ust.2 ustawy Pzp.</w:t>
      </w:r>
    </w:p>
    <w:p w14:paraId="337B1778" w14:textId="77777777" w:rsidR="00596778" w:rsidRPr="00596778" w:rsidRDefault="00596778" w:rsidP="00596778">
      <w:pPr>
        <w:tabs>
          <w:tab w:val="left" w:pos="709"/>
        </w:tabs>
        <w:spacing w:before="120"/>
        <w:ind w:left="705" w:hanging="705"/>
        <w:jc w:val="both"/>
        <w:rPr>
          <w:rFonts w:ascii="Verdana" w:hAnsi="Verdana"/>
          <w:iCs/>
          <w:sz w:val="18"/>
          <w:szCs w:val="18"/>
        </w:rPr>
      </w:pPr>
      <w:r w:rsidRPr="00596778">
        <w:rPr>
          <w:rFonts w:ascii="Verdana" w:hAnsi="Verdana"/>
          <w:iCs/>
          <w:sz w:val="18"/>
          <w:szCs w:val="18"/>
        </w:rPr>
        <w:t>21.3.</w:t>
      </w:r>
      <w:r w:rsidRPr="00596778">
        <w:rPr>
          <w:rFonts w:ascii="Verdana" w:hAnsi="Verdana"/>
          <w:iCs/>
          <w:sz w:val="18"/>
          <w:szCs w:val="18"/>
        </w:rPr>
        <w:tab/>
        <w:t>W przypadku wniesienia wadium w pieniądzu Wykonawca może wyrazić zgodę na zaliczenie kwoty wadium na poczet zabezpieczenia.</w:t>
      </w:r>
    </w:p>
    <w:p w14:paraId="594F007A" w14:textId="35136C6A" w:rsidR="00E25466" w:rsidRPr="00596778" w:rsidRDefault="00596778" w:rsidP="00596778">
      <w:pPr>
        <w:tabs>
          <w:tab w:val="left" w:pos="709"/>
        </w:tabs>
        <w:spacing w:before="120"/>
        <w:ind w:left="705" w:hanging="705"/>
        <w:jc w:val="both"/>
        <w:rPr>
          <w:rFonts w:ascii="Verdana" w:hAnsi="Verdana"/>
          <w:sz w:val="18"/>
          <w:szCs w:val="18"/>
        </w:rPr>
      </w:pPr>
      <w:r w:rsidRPr="00596778">
        <w:rPr>
          <w:rFonts w:ascii="Verdana" w:hAnsi="Verdana"/>
          <w:sz w:val="18"/>
          <w:szCs w:val="18"/>
        </w:rPr>
        <w:t>21.4.</w:t>
      </w:r>
      <w:r w:rsidRPr="00596778">
        <w:rPr>
          <w:rFonts w:ascii="Verdana" w:hAnsi="Verdana"/>
          <w:sz w:val="18"/>
          <w:szCs w:val="18"/>
        </w:rPr>
        <w:tab/>
        <w:t>Dokument gwarancji (bankowej lub ubezpieczeniowej) musi reprezentować nieodwołalną i bezwarunkową gwarancję płatną na pierwsze pisemne żądanie Zamawiającego</w:t>
      </w:r>
    </w:p>
    <w:p w14:paraId="043B843B" w14:textId="77777777" w:rsidR="00596778" w:rsidRPr="00596778" w:rsidRDefault="00596778" w:rsidP="00596778">
      <w:pPr>
        <w:tabs>
          <w:tab w:val="left" w:pos="709"/>
        </w:tabs>
        <w:spacing w:before="120"/>
        <w:ind w:left="705" w:hanging="705"/>
        <w:jc w:val="both"/>
        <w:rPr>
          <w:rFonts w:ascii="Verdana" w:hAnsi="Verdana"/>
          <w:sz w:val="18"/>
          <w:szCs w:val="18"/>
        </w:rPr>
      </w:pPr>
      <w:r w:rsidRPr="00596778">
        <w:rPr>
          <w:rFonts w:ascii="Verdana" w:hAnsi="Verdana"/>
          <w:sz w:val="18"/>
          <w:szCs w:val="18"/>
        </w:rPr>
        <w:t>21.5.</w:t>
      </w:r>
      <w:r w:rsidRPr="00596778">
        <w:rPr>
          <w:rFonts w:ascii="Verdana" w:hAnsi="Verdana"/>
          <w:color w:val="FF0000"/>
          <w:sz w:val="18"/>
          <w:szCs w:val="18"/>
        </w:rPr>
        <w:tab/>
      </w:r>
      <w:r w:rsidRPr="00596778">
        <w:rPr>
          <w:rFonts w:ascii="Verdana" w:hAnsi="Verdana"/>
          <w:sz w:val="18"/>
          <w:szCs w:val="18"/>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A4C7A1C" w14:textId="77777777" w:rsidR="00596778" w:rsidRPr="00DD61E2" w:rsidRDefault="00596778" w:rsidP="00596778">
      <w:pPr>
        <w:tabs>
          <w:tab w:val="left" w:pos="709"/>
        </w:tabs>
        <w:spacing w:before="120"/>
        <w:ind w:left="705" w:hanging="705"/>
        <w:jc w:val="both"/>
        <w:rPr>
          <w:rFonts w:ascii="Verdana" w:hAnsi="Verdana"/>
          <w:sz w:val="20"/>
          <w:szCs w:val="20"/>
        </w:rPr>
      </w:pPr>
      <w:r w:rsidRPr="00596778">
        <w:rPr>
          <w:rFonts w:ascii="Verdana" w:hAnsi="Verdana"/>
          <w:sz w:val="18"/>
          <w:szCs w:val="18"/>
        </w:rPr>
        <w:t>21.6.</w:t>
      </w:r>
      <w:r w:rsidRPr="00596778">
        <w:rPr>
          <w:rFonts w:ascii="Verdana" w:hAnsi="Verdana"/>
          <w:sz w:val="18"/>
          <w:szCs w:val="18"/>
        </w:rPr>
        <w:tab/>
        <w:t>Zamawiający zwróci zabezpieczenie należytego wykonania umowy w terminie i na warunkach określonych w Tomie II</w:t>
      </w:r>
      <w:r w:rsidRPr="00DD61E2">
        <w:rPr>
          <w:rFonts w:ascii="Verdana" w:hAnsi="Verdana"/>
          <w:sz w:val="20"/>
          <w:szCs w:val="20"/>
        </w:rPr>
        <w:t xml:space="preserve">. </w:t>
      </w:r>
    </w:p>
    <w:p w14:paraId="4532DC79" w14:textId="77777777" w:rsidR="00596778" w:rsidRPr="00E25466" w:rsidRDefault="00596778" w:rsidP="00596778">
      <w:pPr>
        <w:tabs>
          <w:tab w:val="left" w:pos="709"/>
        </w:tabs>
        <w:spacing w:before="120"/>
        <w:ind w:left="705" w:hanging="705"/>
        <w:jc w:val="both"/>
        <w:rPr>
          <w:rFonts w:ascii="Verdana" w:hAnsi="Verdana"/>
          <w:sz w:val="18"/>
          <w:szCs w:val="18"/>
        </w:rPr>
      </w:pPr>
    </w:p>
    <w:p w14:paraId="061FD6F3" w14:textId="1167A16F" w:rsidR="00F669F8" w:rsidRPr="00025B0D" w:rsidRDefault="00F669F8" w:rsidP="005D6671">
      <w:pPr>
        <w:tabs>
          <w:tab w:val="left" w:pos="709"/>
        </w:tabs>
        <w:spacing w:before="120"/>
        <w:ind w:left="705" w:hanging="705"/>
        <w:jc w:val="both"/>
        <w:rPr>
          <w:rFonts w:ascii="Verdana" w:eastAsia="Calibri" w:hAnsi="Verdana" w:cs="Verdana"/>
          <w:b/>
          <w:bCs/>
          <w:color w:val="000000"/>
          <w:sz w:val="18"/>
          <w:szCs w:val="18"/>
        </w:rPr>
      </w:pPr>
      <w:r w:rsidRPr="00025B0D">
        <w:rPr>
          <w:rFonts w:ascii="Verdana" w:eastAsia="Calibri" w:hAnsi="Verdana" w:cs="Verdana"/>
          <w:b/>
          <w:bCs/>
          <w:color w:val="000000"/>
          <w:sz w:val="18"/>
          <w:szCs w:val="18"/>
        </w:rPr>
        <w:lastRenderedPageBreak/>
        <w:t xml:space="preserve">22. POUCZENIE O ŚRODKACH OCHRONY PRAWNEJ </w:t>
      </w:r>
    </w:p>
    <w:p w14:paraId="01E5D03F" w14:textId="77777777" w:rsidR="000605E1" w:rsidRPr="00025B0D" w:rsidRDefault="000605E1" w:rsidP="003461A9">
      <w:pPr>
        <w:autoSpaceDE w:val="0"/>
        <w:autoSpaceDN w:val="0"/>
        <w:adjustRightInd w:val="0"/>
        <w:rPr>
          <w:rFonts w:ascii="Verdana" w:eastAsia="Calibri" w:hAnsi="Verdana" w:cs="Verdana"/>
          <w:color w:val="000000"/>
          <w:sz w:val="18"/>
          <w:szCs w:val="18"/>
        </w:rPr>
      </w:pPr>
    </w:p>
    <w:p w14:paraId="0E85E8D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22.1. </w:t>
      </w:r>
      <w:r w:rsidRPr="00025B0D">
        <w:rPr>
          <w:rFonts w:ascii="Verdana" w:eastAsia="Calibri" w:hAnsi="Verdana" w:cs="Verdana"/>
          <w:color w:val="000000"/>
          <w:sz w:val="18"/>
          <w:szCs w:val="18"/>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2435627"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22.2. </w:t>
      </w:r>
      <w:r w:rsidRPr="00025B0D">
        <w:rPr>
          <w:rFonts w:ascii="Verdana" w:eastAsia="Calibri" w:hAnsi="Verdana" w:cs="Verdana"/>
          <w:color w:val="000000"/>
          <w:sz w:val="18"/>
          <w:szCs w:val="18"/>
        </w:rPr>
        <w:tab/>
        <w:t xml:space="preserve">Odwołanie przysługuje wyłącznie wobec czynności: </w:t>
      </w:r>
    </w:p>
    <w:p w14:paraId="2C4CF747"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a. określenia warunków udziału w postepowaniu </w:t>
      </w:r>
    </w:p>
    <w:p w14:paraId="1FB721DB"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b. wykluczenia odwołującego z postępowania o udzielenie zamówienia; </w:t>
      </w:r>
    </w:p>
    <w:p w14:paraId="4F9A97D6"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c. odrzucenia oferty odwołującego; </w:t>
      </w:r>
    </w:p>
    <w:p w14:paraId="78BFDF4E"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d. opisu przedmiotu zamówienia; </w:t>
      </w:r>
    </w:p>
    <w:p w14:paraId="73E6A91F" w14:textId="77777777" w:rsidR="00F669F8" w:rsidRPr="00025B0D" w:rsidRDefault="00F669F8" w:rsidP="003461A9">
      <w:pPr>
        <w:autoSpaceDE w:val="0"/>
        <w:autoSpaceDN w:val="0"/>
        <w:adjustRightInd w:val="0"/>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e. wyboru najkorzystniejszej oferty. </w:t>
      </w:r>
    </w:p>
    <w:p w14:paraId="72F2F8C7" w14:textId="77777777" w:rsidR="00F669F8" w:rsidRPr="00025B0D" w:rsidRDefault="00F669F8" w:rsidP="003461A9">
      <w:pPr>
        <w:autoSpaceDE w:val="0"/>
        <w:autoSpaceDN w:val="0"/>
        <w:adjustRightInd w:val="0"/>
        <w:jc w:val="both"/>
        <w:rPr>
          <w:rFonts w:ascii="Verdana" w:eastAsia="Calibri" w:hAnsi="Verdana" w:cs="Verdana"/>
          <w:color w:val="000000"/>
          <w:sz w:val="18"/>
          <w:szCs w:val="18"/>
        </w:rPr>
      </w:pPr>
    </w:p>
    <w:p w14:paraId="6E3EE77F"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22.3. </w:t>
      </w:r>
      <w:r w:rsidRPr="00025B0D">
        <w:rPr>
          <w:rFonts w:ascii="Verdana" w:eastAsia="Calibri" w:hAnsi="Verdana" w:cs="Verdana"/>
          <w:color w:val="000000"/>
          <w:sz w:val="18"/>
          <w:szCs w:val="18"/>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384A1BBE"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7E43E10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22.4. </w:t>
      </w:r>
      <w:r w:rsidRPr="00025B0D">
        <w:rPr>
          <w:rFonts w:ascii="Verdana" w:eastAsia="Calibri" w:hAnsi="Verdana" w:cs="Verdana"/>
          <w:color w:val="000000"/>
          <w:sz w:val="18"/>
          <w:szCs w:val="18"/>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0D1DC1E9"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256D584"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49A4C9C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 </w:t>
      </w:r>
      <w:r w:rsidRPr="00025B0D">
        <w:rPr>
          <w:rFonts w:ascii="Verdana" w:eastAsia="Calibri" w:hAnsi="Verdana" w:cs="Verdana"/>
          <w:color w:val="000000"/>
          <w:sz w:val="18"/>
          <w:szCs w:val="18"/>
        </w:rPr>
        <w:tab/>
        <w:t xml:space="preserve">Terminy wniesienia odwołania: </w:t>
      </w:r>
    </w:p>
    <w:p w14:paraId="51DECC96"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22.5.1. </w:t>
      </w:r>
      <w:r w:rsidRPr="00025B0D">
        <w:rPr>
          <w:rFonts w:ascii="Verdana" w:eastAsia="Calibri" w:hAnsi="Verdana" w:cs="Verdana"/>
          <w:color w:val="000000"/>
          <w:sz w:val="18"/>
          <w:szCs w:val="18"/>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6B5B6DC8"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22.5.2.</w:t>
      </w:r>
      <w:r w:rsidRPr="00025B0D">
        <w:rPr>
          <w:rFonts w:ascii="Verdana" w:eastAsia="Calibri" w:hAnsi="Verdana" w:cs="Verdana"/>
          <w:color w:val="000000"/>
          <w:sz w:val="18"/>
          <w:szCs w:val="18"/>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D8F82F3"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22.5.3.</w:t>
      </w:r>
      <w:r w:rsidRPr="00025B0D">
        <w:rPr>
          <w:rFonts w:ascii="Verdana" w:eastAsia="Calibri" w:hAnsi="Verdana" w:cs="Verdana"/>
          <w:color w:val="000000"/>
          <w:sz w:val="18"/>
          <w:szCs w:val="18"/>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59F7054"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22.5.4.</w:t>
      </w:r>
      <w:r w:rsidRPr="00025B0D">
        <w:rPr>
          <w:rFonts w:ascii="Verdana" w:eastAsia="Calibri" w:hAnsi="Verdana" w:cs="Verdana"/>
          <w:color w:val="000000"/>
          <w:sz w:val="18"/>
          <w:szCs w:val="18"/>
        </w:rPr>
        <w:tab/>
        <w:t xml:space="preserve">Jeżeli Zamawiający nie przesłał Wykonawcy zawiadomienia o wyborze oferty najkorzystniejszej odwołanie wnosi się nie później niż w terminie: </w:t>
      </w:r>
    </w:p>
    <w:p w14:paraId="00A52E5F"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1) 15 dni od dnia publikacji w Biuletynie Zamówień Publicznych ogłoszenia o udzieleniu zamówienia; </w:t>
      </w:r>
    </w:p>
    <w:p w14:paraId="5BF09CB2"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 1 miesiąca od dnia zawarcia umowy, jeżeli Zamawiający nie opublikował w Biuletynie Zamówień Publicznych ogłoszenia o udzieleniu zamówienia. </w:t>
      </w:r>
    </w:p>
    <w:p w14:paraId="38B83C9F" w14:textId="77777777" w:rsidR="00BE245A" w:rsidRPr="00025B0D" w:rsidRDefault="00F669F8" w:rsidP="0006139D">
      <w:pPr>
        <w:pStyle w:val="Tekstpodstawowy"/>
        <w:spacing w:before="12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22.6. </w:t>
      </w:r>
      <w:r w:rsidRPr="00025B0D">
        <w:rPr>
          <w:rFonts w:ascii="Verdana" w:eastAsia="Calibri" w:hAnsi="Verdana" w:cs="Verdana"/>
          <w:color w:val="000000"/>
          <w:sz w:val="18"/>
          <w:szCs w:val="18"/>
        </w:rPr>
        <w:tab/>
        <w:t>Szczegółowe zasady postępowania po wniesieniu odwołania, określają stosowne przepisy Działu VI ustawy Pzp.</w:t>
      </w:r>
    </w:p>
    <w:p w14:paraId="0EFA6A8B"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22.7. </w:t>
      </w:r>
      <w:r w:rsidRPr="00025B0D">
        <w:rPr>
          <w:rFonts w:ascii="Verdana" w:eastAsia="Calibri" w:hAnsi="Verdana" w:cs="Verdana"/>
          <w:color w:val="000000"/>
          <w:sz w:val="18"/>
          <w:szCs w:val="18"/>
        </w:rPr>
        <w:tab/>
        <w:t xml:space="preserve">Na orzeczenie Krajowej Izby Odwoławczej, stronom oraz uczestnikom postępowania odwoławczego przysługuje skarga do sądu. </w:t>
      </w:r>
    </w:p>
    <w:p w14:paraId="37D6149D" w14:textId="77777777" w:rsidR="00F669F8" w:rsidRPr="00025B0D" w:rsidRDefault="00F669F8" w:rsidP="0006139D">
      <w:pPr>
        <w:pStyle w:val="Tekstpodstawowy"/>
        <w:spacing w:before="120"/>
        <w:ind w:left="851" w:hanging="851"/>
        <w:jc w:val="both"/>
        <w:rPr>
          <w:rFonts w:ascii="Verdana" w:hAnsi="Verdana" w:cs="Verdana"/>
          <w:sz w:val="18"/>
          <w:szCs w:val="18"/>
        </w:rPr>
      </w:pPr>
      <w:r w:rsidRPr="00025B0D">
        <w:rPr>
          <w:rFonts w:ascii="Verdana" w:eastAsia="Calibri" w:hAnsi="Verdana" w:cs="Verdana"/>
          <w:color w:val="000000"/>
          <w:sz w:val="18"/>
          <w:szCs w:val="18"/>
        </w:rPr>
        <w:t xml:space="preserve">22.8. </w:t>
      </w:r>
      <w:r w:rsidRPr="00025B0D">
        <w:rPr>
          <w:rFonts w:ascii="Verdana" w:eastAsia="Calibri" w:hAnsi="Verdana" w:cs="Verdana"/>
          <w:color w:val="000000"/>
          <w:sz w:val="18"/>
          <w:szCs w:val="18"/>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AE194C4" w14:textId="77777777" w:rsidR="00BE245A" w:rsidRPr="00025B0D" w:rsidRDefault="00BE245A" w:rsidP="003461A9">
      <w:pPr>
        <w:jc w:val="both"/>
        <w:rPr>
          <w:rFonts w:ascii="Verdana" w:hAnsi="Verdana"/>
          <w:sz w:val="18"/>
          <w:szCs w:val="18"/>
        </w:rPr>
      </w:pPr>
    </w:p>
    <w:p w14:paraId="2B14F2DA" w14:textId="77777777" w:rsidR="00BE245A" w:rsidRPr="00025B0D" w:rsidRDefault="00BE245A" w:rsidP="0006139D">
      <w:pPr>
        <w:pStyle w:val="Nagwek6"/>
        <w:spacing w:before="0"/>
        <w:rPr>
          <w:rFonts w:ascii="Verdana" w:hAnsi="Verdana" w:cs="Verdana"/>
          <w:sz w:val="18"/>
          <w:szCs w:val="18"/>
        </w:rPr>
      </w:pPr>
    </w:p>
    <w:p w14:paraId="5DB57241" w14:textId="77777777" w:rsidR="00304DA7" w:rsidRPr="00025B0D" w:rsidRDefault="00304DA7" w:rsidP="003461A9">
      <w:pPr>
        <w:rPr>
          <w:rFonts w:ascii="Verdana" w:hAnsi="Verdana"/>
          <w:sz w:val="18"/>
          <w:szCs w:val="18"/>
        </w:rPr>
      </w:pPr>
    </w:p>
    <w:p w14:paraId="14ED1862" w14:textId="77777777" w:rsidR="00D423C8" w:rsidRPr="00025B0D" w:rsidRDefault="00D423C8" w:rsidP="003461A9">
      <w:pPr>
        <w:rPr>
          <w:rFonts w:ascii="Verdana" w:hAnsi="Verdana"/>
          <w:sz w:val="18"/>
          <w:szCs w:val="18"/>
        </w:rPr>
      </w:pPr>
    </w:p>
    <w:p w14:paraId="66CD293D" w14:textId="77777777" w:rsidR="00D423C8" w:rsidRPr="00025B0D" w:rsidRDefault="00D423C8" w:rsidP="003461A9">
      <w:pPr>
        <w:rPr>
          <w:rFonts w:ascii="Verdana" w:hAnsi="Verdana"/>
          <w:sz w:val="18"/>
          <w:szCs w:val="18"/>
        </w:rPr>
      </w:pPr>
    </w:p>
    <w:p w14:paraId="67B3E77E" w14:textId="77777777" w:rsidR="00D423C8" w:rsidRPr="00570D77" w:rsidRDefault="00D423C8" w:rsidP="003461A9">
      <w:pPr>
        <w:rPr>
          <w:rFonts w:ascii="Verdana" w:hAnsi="Verdana"/>
          <w:sz w:val="18"/>
          <w:szCs w:val="18"/>
        </w:rPr>
      </w:pPr>
    </w:p>
    <w:p w14:paraId="7BC4C0E9" w14:textId="77777777" w:rsidR="00D423C8" w:rsidRPr="00570D77" w:rsidRDefault="00D423C8" w:rsidP="003461A9">
      <w:pPr>
        <w:rPr>
          <w:rFonts w:ascii="Verdana" w:hAnsi="Verdana"/>
          <w:sz w:val="18"/>
          <w:szCs w:val="18"/>
        </w:rPr>
      </w:pPr>
    </w:p>
    <w:p w14:paraId="0E172C5B" w14:textId="77777777" w:rsidR="00325EF8" w:rsidRPr="00570D77" w:rsidRDefault="00325EF8" w:rsidP="003461A9">
      <w:pPr>
        <w:rPr>
          <w:rFonts w:ascii="Verdana" w:hAnsi="Verdana"/>
          <w:sz w:val="18"/>
          <w:szCs w:val="18"/>
        </w:rPr>
      </w:pPr>
    </w:p>
    <w:p w14:paraId="64A44D18" w14:textId="0B3B2ED8" w:rsidR="00BE245A" w:rsidRPr="00570D77" w:rsidRDefault="00BE245A" w:rsidP="00240F8C">
      <w:pPr>
        <w:pStyle w:val="Nagwek6"/>
        <w:spacing w:before="0"/>
        <w:rPr>
          <w:rFonts w:ascii="Verdana" w:hAnsi="Verdana" w:cs="Verdana"/>
          <w:sz w:val="18"/>
          <w:szCs w:val="18"/>
        </w:rPr>
      </w:pPr>
      <w:r w:rsidRPr="00570D77">
        <w:rPr>
          <w:rFonts w:ascii="Verdana" w:hAnsi="Verdana" w:cs="Verdana"/>
          <w:sz w:val="18"/>
          <w:szCs w:val="18"/>
        </w:rPr>
        <w:t>Rozdział 2</w:t>
      </w:r>
    </w:p>
    <w:p w14:paraId="0E2E777A" w14:textId="77777777" w:rsidR="00BE245A" w:rsidRPr="00570D77" w:rsidRDefault="00BE245A" w:rsidP="003461A9">
      <w:pPr>
        <w:jc w:val="center"/>
        <w:outlineLvl w:val="0"/>
        <w:rPr>
          <w:rFonts w:ascii="Verdana" w:hAnsi="Verdana" w:cs="Verdana"/>
          <w:b/>
          <w:bCs/>
          <w:sz w:val="18"/>
          <w:szCs w:val="18"/>
        </w:rPr>
      </w:pPr>
    </w:p>
    <w:p w14:paraId="677F3DBC"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Formularz „Oferta”</w:t>
      </w:r>
    </w:p>
    <w:p w14:paraId="17703E46" w14:textId="77777777" w:rsidR="00E25466" w:rsidRPr="00DD61E2" w:rsidRDefault="00E25466" w:rsidP="00E25466">
      <w:pPr>
        <w:jc w:val="center"/>
        <w:outlineLvl w:val="0"/>
        <w:rPr>
          <w:rFonts w:ascii="Verdana" w:hAnsi="Verdana" w:cs="Verdana"/>
          <w:b/>
          <w:bCs/>
          <w:sz w:val="20"/>
          <w:szCs w:val="20"/>
        </w:rPr>
      </w:pPr>
    </w:p>
    <w:p w14:paraId="4811C943"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33E7A888" w14:textId="0E0738BF" w:rsidR="00CB3B64" w:rsidRDefault="00E25466" w:rsidP="00AC36E0">
      <w:pPr>
        <w:pStyle w:val="Zwykytekst"/>
        <w:spacing w:before="120"/>
        <w:jc w:val="both"/>
        <w:rPr>
          <w:rFonts w:ascii="Verdana" w:hAnsi="Verdana" w:cs="Verdana"/>
        </w:rPr>
      </w:pPr>
      <w:r w:rsidRPr="00DD61E2">
        <w:rPr>
          <w:rFonts w:ascii="Verdana" w:hAnsi="Verdana" w:cs="Verdana"/>
        </w:rPr>
        <w:br w:type="page"/>
      </w:r>
    </w:p>
    <w:p w14:paraId="4618A10C" w14:textId="77777777" w:rsidR="00AC36E0" w:rsidRPr="00AC36E0" w:rsidRDefault="00AC36E0" w:rsidP="00AC36E0">
      <w:pPr>
        <w:pStyle w:val="Zwykytekst"/>
        <w:spacing w:before="120"/>
        <w:jc w:val="both"/>
        <w:rPr>
          <w:rFonts w:ascii="Verdana" w:hAnsi="Verdana" w:cs="Verdana"/>
        </w:rPr>
      </w:pPr>
    </w:p>
    <w:p w14:paraId="461C57C4" w14:textId="77777777" w:rsidR="00BE245A" w:rsidRPr="00570D77" w:rsidRDefault="00BE245A" w:rsidP="003461A9">
      <w:pPr>
        <w:jc w:val="center"/>
        <w:outlineLvl w:val="0"/>
        <w:rPr>
          <w:rFonts w:ascii="Verdana" w:hAnsi="Verdana" w:cs="Verdana"/>
          <w:b/>
          <w:bCs/>
          <w:sz w:val="18"/>
          <w:szCs w:val="18"/>
        </w:rPr>
      </w:pPr>
      <w:r w:rsidRPr="00570D77">
        <w:rPr>
          <w:rFonts w:ascii="Verdana" w:hAnsi="Verdana" w:cs="Verdana"/>
          <w:b/>
          <w:bCs/>
          <w:sz w:val="18"/>
          <w:szCs w:val="18"/>
        </w:rPr>
        <w:t>Formularz Oferty</w:t>
      </w:r>
    </w:p>
    <w:p w14:paraId="485FDDA2" w14:textId="77777777" w:rsidR="00BE245A" w:rsidRPr="00570D77" w:rsidRDefault="00BE245A" w:rsidP="003461A9">
      <w:pPr>
        <w:jc w:val="center"/>
        <w:outlineLvl w:val="0"/>
        <w:rPr>
          <w:rFonts w:ascii="Verdana" w:hAnsi="Verdana" w:cs="Verdana"/>
          <w:b/>
          <w:bCs/>
          <w:sz w:val="18"/>
          <w:szCs w:val="18"/>
        </w:rPr>
      </w:pPr>
    </w:p>
    <w:tbl>
      <w:tblPr>
        <w:tblW w:w="91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570D77" w14:paraId="242C87E9" w14:textId="77777777" w:rsidTr="00CB3B64">
        <w:trPr>
          <w:trHeight w:val="1100"/>
        </w:trPr>
        <w:tc>
          <w:tcPr>
            <w:tcW w:w="3119" w:type="dxa"/>
            <w:vAlign w:val="bottom"/>
          </w:tcPr>
          <w:p w14:paraId="77081A83" w14:textId="2FFC42D9" w:rsidR="00BE245A" w:rsidRPr="00570D77" w:rsidRDefault="00BE245A" w:rsidP="003461A9">
            <w:pPr>
              <w:jc w:val="center"/>
              <w:rPr>
                <w:rFonts w:ascii="Verdana" w:hAnsi="Verdana" w:cs="Verdana"/>
                <w:i/>
                <w:iCs/>
                <w:sz w:val="18"/>
                <w:szCs w:val="18"/>
              </w:rPr>
            </w:pPr>
            <w:r w:rsidRPr="00570D77">
              <w:rPr>
                <w:rFonts w:ascii="Verdana" w:hAnsi="Verdana" w:cs="Verdana"/>
                <w:sz w:val="18"/>
                <w:szCs w:val="18"/>
              </w:rPr>
              <w:br w:type="page"/>
            </w:r>
            <w:r w:rsidRPr="00570D77">
              <w:rPr>
                <w:rFonts w:ascii="Verdana" w:hAnsi="Verdana" w:cs="Verdana"/>
                <w:i/>
                <w:iCs/>
                <w:sz w:val="18"/>
                <w:szCs w:val="18"/>
              </w:rPr>
              <w:t>(nazwa Wykonawcy/Wykonawców)</w:t>
            </w:r>
          </w:p>
        </w:tc>
        <w:tc>
          <w:tcPr>
            <w:tcW w:w="6071" w:type="dxa"/>
            <w:vAlign w:val="center"/>
          </w:tcPr>
          <w:p w14:paraId="0CEE11C6" w14:textId="77777777" w:rsidR="00BE245A" w:rsidRPr="00025B0D" w:rsidRDefault="00BE245A" w:rsidP="003461A9">
            <w:pPr>
              <w:pStyle w:val="Nagwek6"/>
              <w:spacing w:before="0"/>
              <w:rPr>
                <w:rFonts w:ascii="Verdana" w:hAnsi="Verdana" w:cs="Verdana"/>
                <w:sz w:val="18"/>
                <w:szCs w:val="18"/>
              </w:rPr>
            </w:pPr>
            <w:r w:rsidRPr="00025B0D">
              <w:rPr>
                <w:rFonts w:ascii="Verdana" w:hAnsi="Verdana" w:cs="Verdana"/>
                <w:sz w:val="18"/>
                <w:szCs w:val="18"/>
              </w:rPr>
              <w:t>OFERTA</w:t>
            </w:r>
          </w:p>
        </w:tc>
      </w:tr>
    </w:tbl>
    <w:p w14:paraId="118EC11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Do</w:t>
      </w:r>
    </w:p>
    <w:p w14:paraId="2C926D7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Generalnej Dyrekcji</w:t>
      </w:r>
    </w:p>
    <w:p w14:paraId="087E4D78"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Dróg Krajowych i Autostrad</w:t>
      </w:r>
    </w:p>
    <w:p w14:paraId="706EA2E6"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Oddział ________________</w:t>
      </w:r>
    </w:p>
    <w:p w14:paraId="5F6C3522"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ul. ____________________</w:t>
      </w:r>
    </w:p>
    <w:p w14:paraId="553F42A0"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_______________________</w:t>
      </w:r>
    </w:p>
    <w:p w14:paraId="76EBD5D4" w14:textId="77777777" w:rsidR="007719A7" w:rsidRPr="00570D77" w:rsidRDefault="007719A7" w:rsidP="003461A9">
      <w:pPr>
        <w:pStyle w:val="Zwykytekst1"/>
        <w:tabs>
          <w:tab w:val="left" w:leader="dot" w:pos="9360"/>
        </w:tabs>
        <w:spacing w:before="120" w:after="120"/>
        <w:jc w:val="both"/>
        <w:rPr>
          <w:rFonts w:ascii="Verdana" w:hAnsi="Verdana"/>
          <w:sz w:val="18"/>
          <w:szCs w:val="18"/>
        </w:rPr>
      </w:pPr>
      <w:r w:rsidRPr="00570D77">
        <w:rPr>
          <w:rFonts w:ascii="Verdana" w:hAnsi="Verdana"/>
          <w:sz w:val="18"/>
          <w:szCs w:val="18"/>
        </w:rPr>
        <w:t xml:space="preserve">Nawiązując do ogłoszenia o zamówieniu w postępowaniu o udzielenie zamówienia publicznego prowadzonym w trybie przetargu nieograniczonego na: </w:t>
      </w:r>
    </w:p>
    <w:p w14:paraId="4434BB6F" w14:textId="5006B6C3" w:rsidR="00596778" w:rsidRPr="00020BEB" w:rsidRDefault="00240F8C" w:rsidP="00596778">
      <w:pPr>
        <w:pStyle w:val="Akapitzlist"/>
        <w:jc w:val="center"/>
        <w:rPr>
          <w:rFonts w:ascii="Verdana" w:hAnsi="Verdana" w:cs="Helvetica"/>
          <w:b/>
          <w:sz w:val="20"/>
          <w:szCs w:val="20"/>
        </w:rPr>
      </w:pPr>
      <w:r>
        <w:rPr>
          <w:rFonts w:ascii="Verdana" w:hAnsi="Verdana" w:cs="Helvetica"/>
          <w:b/>
          <w:sz w:val="20"/>
          <w:szCs w:val="20"/>
        </w:rPr>
        <w:t>„Koncepcję</w:t>
      </w:r>
      <w:r w:rsidR="00596778" w:rsidRPr="00020BEB">
        <w:rPr>
          <w:rFonts w:ascii="Verdana" w:hAnsi="Verdana" w:cs="Helvetica"/>
          <w:b/>
          <w:sz w:val="20"/>
          <w:szCs w:val="20"/>
        </w:rPr>
        <w:t xml:space="preserve"> rozbudowy drogi krajowej nr 79 na odcinku Garbatka – Wilczowola  od km 92+672 do km 10</w:t>
      </w:r>
      <w:r w:rsidR="00596778">
        <w:rPr>
          <w:rFonts w:ascii="Verdana" w:hAnsi="Verdana" w:cs="Helvetica"/>
          <w:b/>
          <w:sz w:val="20"/>
          <w:szCs w:val="20"/>
        </w:rPr>
        <w:t>0+711 wraz z uzyskaniem Decyzji</w:t>
      </w:r>
      <w:r>
        <w:rPr>
          <w:rFonts w:ascii="Verdana" w:hAnsi="Verdana" w:cs="Helvetica"/>
          <w:b/>
          <w:sz w:val="20"/>
          <w:szCs w:val="20"/>
        </w:rPr>
        <w:t xml:space="preserve"> </w:t>
      </w:r>
      <w:r w:rsidR="00596778" w:rsidRPr="00020BEB">
        <w:rPr>
          <w:rFonts w:ascii="Verdana" w:hAnsi="Verdana" w:cs="Helvetica"/>
          <w:b/>
          <w:sz w:val="20"/>
          <w:szCs w:val="20"/>
        </w:rPr>
        <w:t>o Środowiskowych Uwarunkowaniach”</w:t>
      </w:r>
    </w:p>
    <w:p w14:paraId="05330D68" w14:textId="220C0212" w:rsidR="00740EC5" w:rsidRPr="00570D77" w:rsidRDefault="00740EC5" w:rsidP="00325EF8">
      <w:pPr>
        <w:rPr>
          <w:rFonts w:ascii="Verdana" w:hAnsi="Verdana"/>
          <w:sz w:val="18"/>
          <w:szCs w:val="18"/>
        </w:rPr>
      </w:pPr>
    </w:p>
    <w:p w14:paraId="1F5495FD" w14:textId="77777777" w:rsidR="007719A7" w:rsidRPr="00025B0D" w:rsidRDefault="007719A7" w:rsidP="003461A9">
      <w:pPr>
        <w:jc w:val="both"/>
        <w:rPr>
          <w:rFonts w:ascii="Verdana" w:hAnsi="Verdana"/>
          <w:sz w:val="18"/>
          <w:szCs w:val="18"/>
        </w:rPr>
      </w:pPr>
    </w:p>
    <w:p w14:paraId="0B0AC80E" w14:textId="3C773700" w:rsidR="007719A7" w:rsidRPr="00570D77" w:rsidRDefault="007719A7" w:rsidP="00696AB9">
      <w:pPr>
        <w:jc w:val="both"/>
        <w:rPr>
          <w:rFonts w:ascii="Verdana" w:hAnsi="Verdana"/>
          <w:b/>
          <w:sz w:val="18"/>
          <w:szCs w:val="18"/>
          <w:lang w:val="en-US"/>
        </w:rPr>
      </w:pPr>
      <w:r w:rsidRPr="00025B0D">
        <w:rPr>
          <w:rFonts w:ascii="Verdana" w:hAnsi="Verdana"/>
          <w:sz w:val="18"/>
          <w:szCs w:val="18"/>
          <w:lang w:val="en-US"/>
        </w:rPr>
        <w:t xml:space="preserve">Nr ref: </w:t>
      </w:r>
      <w:r w:rsidR="00696AB9" w:rsidRPr="00570D77">
        <w:rPr>
          <w:rFonts w:ascii="Verdana" w:hAnsi="Verdana"/>
          <w:b/>
          <w:sz w:val="18"/>
          <w:szCs w:val="18"/>
          <w:u w:val="single"/>
          <w:lang w:val="en-US"/>
        </w:rPr>
        <w:t>GDDKiA.O.WA.</w:t>
      </w:r>
      <w:r w:rsidR="00851C83" w:rsidRPr="00570D77">
        <w:rPr>
          <w:rFonts w:ascii="Verdana" w:hAnsi="Verdana"/>
          <w:b/>
          <w:sz w:val="18"/>
          <w:szCs w:val="18"/>
          <w:u w:val="single"/>
          <w:lang w:val="en-US"/>
        </w:rPr>
        <w:t>D-3.241.</w:t>
      </w:r>
      <w:r w:rsidR="00596778">
        <w:rPr>
          <w:rFonts w:ascii="Verdana" w:hAnsi="Verdana"/>
          <w:b/>
          <w:sz w:val="18"/>
          <w:szCs w:val="18"/>
          <w:u w:val="single"/>
          <w:lang w:val="en-US"/>
        </w:rPr>
        <w:t>68</w:t>
      </w:r>
      <w:r w:rsidR="00696AB9" w:rsidRPr="00570D77">
        <w:rPr>
          <w:rFonts w:ascii="Verdana" w:hAnsi="Verdana"/>
          <w:b/>
          <w:sz w:val="18"/>
          <w:szCs w:val="18"/>
          <w:u w:val="single"/>
          <w:lang w:val="en-US"/>
        </w:rPr>
        <w:t>.201</w:t>
      </w:r>
      <w:r w:rsidR="00851C83" w:rsidRPr="00570D77">
        <w:rPr>
          <w:rFonts w:ascii="Verdana" w:hAnsi="Verdana"/>
          <w:b/>
          <w:sz w:val="18"/>
          <w:szCs w:val="18"/>
          <w:u w:val="single"/>
          <w:lang w:val="en-US"/>
        </w:rPr>
        <w:t>7</w:t>
      </w:r>
    </w:p>
    <w:p w14:paraId="37A97CF4" w14:textId="77777777" w:rsidR="007719A7" w:rsidRPr="00570D77" w:rsidRDefault="007719A7" w:rsidP="003461A9">
      <w:pPr>
        <w:pStyle w:val="Zwykytekst1"/>
        <w:tabs>
          <w:tab w:val="left" w:leader="dot" w:pos="9360"/>
        </w:tabs>
        <w:spacing w:before="120"/>
        <w:jc w:val="both"/>
        <w:rPr>
          <w:rFonts w:ascii="Verdana" w:hAnsi="Verdana"/>
          <w:sz w:val="18"/>
          <w:szCs w:val="18"/>
        </w:rPr>
      </w:pPr>
      <w:r w:rsidRPr="00570D77">
        <w:rPr>
          <w:rFonts w:ascii="Verdana" w:hAnsi="Verdana"/>
          <w:b/>
          <w:sz w:val="18"/>
          <w:szCs w:val="18"/>
        </w:rPr>
        <w:t>MY NIŻEJ PODPISANI</w:t>
      </w:r>
      <w:r w:rsidRPr="00570D77">
        <w:rPr>
          <w:rFonts w:ascii="Verdana" w:hAnsi="Verdana"/>
          <w:sz w:val="18"/>
          <w:szCs w:val="18"/>
        </w:rPr>
        <w:t xml:space="preserve"> </w:t>
      </w:r>
    </w:p>
    <w:p w14:paraId="7C2B7B7F"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2B2DB5B1"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13A01933" w14:textId="77777777" w:rsidR="007719A7" w:rsidRPr="00570D77" w:rsidRDefault="007719A7" w:rsidP="0006139D">
      <w:pPr>
        <w:pStyle w:val="Zwykytekst1"/>
        <w:tabs>
          <w:tab w:val="left" w:leader="dot" w:pos="9360"/>
        </w:tabs>
        <w:spacing w:before="120"/>
        <w:jc w:val="both"/>
        <w:rPr>
          <w:rFonts w:ascii="Verdana" w:hAnsi="Verdana"/>
          <w:sz w:val="18"/>
          <w:szCs w:val="18"/>
        </w:rPr>
      </w:pPr>
      <w:r w:rsidRPr="00570D77">
        <w:rPr>
          <w:rFonts w:ascii="Verdana" w:hAnsi="Verdana"/>
          <w:sz w:val="18"/>
          <w:szCs w:val="18"/>
        </w:rPr>
        <w:t>działając w imieniu i na rzecz</w:t>
      </w:r>
    </w:p>
    <w:p w14:paraId="7FF38174"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3BBA4DBB"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7544CBE2" w14:textId="77777777" w:rsidR="007719A7" w:rsidRPr="00570D77" w:rsidRDefault="007719A7" w:rsidP="0006139D">
      <w:pPr>
        <w:pStyle w:val="Zwykytekst1"/>
        <w:tabs>
          <w:tab w:val="left" w:leader="dot" w:pos="9072"/>
        </w:tabs>
        <w:jc w:val="center"/>
        <w:rPr>
          <w:rFonts w:ascii="Verdana" w:hAnsi="Verdana"/>
          <w:i/>
          <w:sz w:val="18"/>
          <w:szCs w:val="18"/>
        </w:rPr>
      </w:pPr>
      <w:r w:rsidRPr="00570D77">
        <w:rPr>
          <w:rFonts w:ascii="Verdana" w:hAnsi="Verdana"/>
          <w:i/>
          <w:sz w:val="18"/>
          <w:szCs w:val="18"/>
        </w:rPr>
        <w:t xml:space="preserve"> (nazwa (firma) dokładny adres Wykonawcy/Wykonawców)</w:t>
      </w:r>
    </w:p>
    <w:p w14:paraId="6B4E8BD8" w14:textId="77777777" w:rsidR="007719A7" w:rsidRPr="00570D77" w:rsidRDefault="007719A7" w:rsidP="003461A9">
      <w:pPr>
        <w:pStyle w:val="Zwykytekst1"/>
        <w:tabs>
          <w:tab w:val="left" w:leader="dot" w:pos="9072"/>
        </w:tabs>
        <w:jc w:val="center"/>
        <w:rPr>
          <w:rFonts w:ascii="Verdana" w:hAnsi="Verdana"/>
          <w:i/>
          <w:sz w:val="18"/>
          <w:szCs w:val="18"/>
        </w:rPr>
      </w:pPr>
      <w:r w:rsidRPr="00570D77">
        <w:rPr>
          <w:rFonts w:ascii="Verdana" w:hAnsi="Verdana"/>
          <w:i/>
          <w:sz w:val="18"/>
          <w:szCs w:val="18"/>
        </w:rPr>
        <w:t>(w przypadku składania oferty przez podmioty występujące wspólnie podać nazwy(firmy) i dokładne adresy wszystkich wspólników spółki cywilnej lub członków konsorcjum)</w:t>
      </w:r>
    </w:p>
    <w:p w14:paraId="3F57C94A" w14:textId="77777777" w:rsidR="007719A7" w:rsidRPr="00570D77" w:rsidRDefault="007719A7" w:rsidP="003461A9">
      <w:pPr>
        <w:pStyle w:val="Zwykytekst1"/>
        <w:tabs>
          <w:tab w:val="left" w:leader="dot" w:pos="9072"/>
        </w:tabs>
        <w:jc w:val="center"/>
        <w:rPr>
          <w:rFonts w:ascii="Verdana" w:hAnsi="Verdana"/>
          <w:i/>
          <w:sz w:val="18"/>
          <w:szCs w:val="18"/>
        </w:rPr>
      </w:pPr>
    </w:p>
    <w:p w14:paraId="25D20469" w14:textId="77777777" w:rsidR="007719A7" w:rsidRPr="00570D77" w:rsidRDefault="007719A7" w:rsidP="007B7928">
      <w:pPr>
        <w:pStyle w:val="Zwykytekst1"/>
        <w:numPr>
          <w:ilvl w:val="0"/>
          <w:numId w:val="2"/>
        </w:numPr>
        <w:tabs>
          <w:tab w:val="left" w:pos="426"/>
        </w:tabs>
        <w:spacing w:after="120"/>
        <w:ind w:left="284" w:hanging="284"/>
        <w:jc w:val="both"/>
        <w:rPr>
          <w:rFonts w:ascii="Verdana" w:hAnsi="Verdana" w:cs="Verdana"/>
          <w:b/>
          <w:bCs/>
          <w:sz w:val="18"/>
          <w:szCs w:val="18"/>
        </w:rPr>
      </w:pPr>
      <w:r w:rsidRPr="00570D77">
        <w:rPr>
          <w:rFonts w:ascii="Verdana" w:hAnsi="Verdana"/>
          <w:b/>
          <w:sz w:val="18"/>
          <w:szCs w:val="18"/>
        </w:rPr>
        <w:t>SKŁADAMY OFERTĘ</w:t>
      </w:r>
      <w:r w:rsidRPr="00570D77">
        <w:rPr>
          <w:rFonts w:ascii="Verdana" w:hAnsi="Verdana"/>
          <w:sz w:val="18"/>
          <w:szCs w:val="18"/>
        </w:rPr>
        <w:t xml:space="preserve"> na wykonanie przedmiotu zamówienia zgodnie ze Specyfikacją Istotnych Warunków Zamówienia (SIWZ).</w:t>
      </w:r>
    </w:p>
    <w:p w14:paraId="04FFF289" w14:textId="77777777" w:rsidR="007719A7" w:rsidRPr="00570D77" w:rsidRDefault="007719A7" w:rsidP="00CC2B97">
      <w:pPr>
        <w:pStyle w:val="Zwykytekst1"/>
        <w:numPr>
          <w:ilvl w:val="0"/>
          <w:numId w:val="2"/>
        </w:numPr>
        <w:tabs>
          <w:tab w:val="left" w:pos="284"/>
        </w:tabs>
        <w:spacing w:after="120"/>
        <w:ind w:left="284" w:hanging="284"/>
        <w:jc w:val="both"/>
        <w:rPr>
          <w:rFonts w:ascii="Verdana" w:hAnsi="Verdana"/>
          <w:sz w:val="18"/>
          <w:szCs w:val="18"/>
        </w:rPr>
      </w:pPr>
      <w:r w:rsidRPr="00570D77">
        <w:rPr>
          <w:rFonts w:ascii="Verdana" w:hAnsi="Verdana"/>
          <w:b/>
          <w:sz w:val="18"/>
          <w:szCs w:val="18"/>
        </w:rPr>
        <w:t>OŚWIADCZAMY,</w:t>
      </w:r>
      <w:r w:rsidRPr="00570D77">
        <w:rPr>
          <w:rFonts w:ascii="Verdana" w:hAnsi="Verdana"/>
          <w:sz w:val="18"/>
          <w:szCs w:val="18"/>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A0822B2" w14:textId="77777777" w:rsidR="007719A7" w:rsidRPr="00570D77" w:rsidRDefault="007719A7" w:rsidP="00CC2B97">
      <w:pPr>
        <w:pStyle w:val="Zwykytekst1"/>
        <w:numPr>
          <w:ilvl w:val="0"/>
          <w:numId w:val="2"/>
        </w:numPr>
        <w:tabs>
          <w:tab w:val="left" w:pos="284"/>
        </w:tabs>
        <w:jc w:val="both"/>
        <w:rPr>
          <w:rFonts w:ascii="Verdana" w:hAnsi="Verdana"/>
          <w:b/>
          <w:sz w:val="18"/>
          <w:szCs w:val="18"/>
        </w:rPr>
      </w:pPr>
      <w:r w:rsidRPr="00570D77">
        <w:rPr>
          <w:rFonts w:ascii="Verdana" w:hAnsi="Verdana"/>
          <w:b/>
          <w:sz w:val="18"/>
          <w:szCs w:val="18"/>
        </w:rPr>
        <w:t xml:space="preserve">OFERUJEMY </w:t>
      </w:r>
      <w:r w:rsidRPr="00570D77">
        <w:rPr>
          <w:rFonts w:ascii="Verdana" w:hAnsi="Verdana"/>
          <w:sz w:val="18"/>
          <w:szCs w:val="18"/>
        </w:rPr>
        <w:t>wykonanie przedmiotu zamówienia</w:t>
      </w:r>
      <w:r w:rsidRPr="00570D77">
        <w:rPr>
          <w:rFonts w:ascii="Verdana" w:hAnsi="Verdana"/>
          <w:b/>
          <w:sz w:val="18"/>
          <w:szCs w:val="18"/>
        </w:rPr>
        <w:t xml:space="preserve"> za cenę brutto:</w:t>
      </w:r>
    </w:p>
    <w:p w14:paraId="5527F7F4" w14:textId="77777777" w:rsidR="007719A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_________________________ zł </w:t>
      </w:r>
    </w:p>
    <w:p w14:paraId="61BEE84A" w14:textId="77777777" w:rsidR="00BE65B3" w:rsidRPr="00570D77" w:rsidRDefault="00BE65B3" w:rsidP="003461A9">
      <w:pPr>
        <w:pStyle w:val="Zwykytekst1"/>
        <w:tabs>
          <w:tab w:val="left" w:pos="284"/>
        </w:tabs>
        <w:ind w:left="283"/>
        <w:jc w:val="both"/>
        <w:rPr>
          <w:rFonts w:ascii="Verdana" w:hAnsi="Verdana"/>
          <w:b/>
          <w:sz w:val="18"/>
          <w:szCs w:val="18"/>
        </w:rPr>
      </w:pPr>
    </w:p>
    <w:p w14:paraId="79603E0E" w14:textId="77777777" w:rsidR="007719A7" w:rsidRPr="00570D7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(słownie złotych:_______________________________________________) </w:t>
      </w:r>
    </w:p>
    <w:p w14:paraId="7C3986EF" w14:textId="678400DC" w:rsidR="007719A7" w:rsidRPr="00570D77" w:rsidRDefault="00596778" w:rsidP="003461A9">
      <w:pPr>
        <w:pStyle w:val="Zwykytekst1"/>
        <w:tabs>
          <w:tab w:val="left" w:pos="284"/>
        </w:tabs>
        <w:ind w:left="283"/>
        <w:jc w:val="both"/>
        <w:rPr>
          <w:rFonts w:ascii="Verdana" w:hAnsi="Verdana"/>
          <w:sz w:val="18"/>
          <w:szCs w:val="18"/>
        </w:rPr>
      </w:pPr>
      <w:r>
        <w:rPr>
          <w:rFonts w:ascii="Verdana" w:hAnsi="Verdana"/>
          <w:sz w:val="18"/>
          <w:szCs w:val="18"/>
        </w:rPr>
        <w:t>zgodnie z załączoną do oferty Tabelą Elementów Rozliczeniowych.</w:t>
      </w:r>
    </w:p>
    <w:p w14:paraId="45FA75BC" w14:textId="77777777" w:rsidR="00544BBC" w:rsidRPr="00570D77" w:rsidRDefault="00544BBC" w:rsidP="00BD4387">
      <w:pPr>
        <w:pStyle w:val="Zwykytekst1"/>
        <w:tabs>
          <w:tab w:val="left" w:pos="284"/>
        </w:tabs>
        <w:jc w:val="both"/>
        <w:rPr>
          <w:rFonts w:ascii="Verdana" w:hAnsi="Verdana"/>
          <w:sz w:val="18"/>
          <w:szCs w:val="18"/>
        </w:rPr>
      </w:pPr>
    </w:p>
    <w:p w14:paraId="34839154" w14:textId="77777777" w:rsidR="00F23B29" w:rsidRPr="00570D77" w:rsidRDefault="007719A7" w:rsidP="00CC2B97">
      <w:pPr>
        <w:pStyle w:val="Zwykytekst1"/>
        <w:numPr>
          <w:ilvl w:val="0"/>
          <w:numId w:val="2"/>
        </w:numPr>
        <w:tabs>
          <w:tab w:val="left" w:pos="284"/>
        </w:tabs>
        <w:jc w:val="both"/>
        <w:rPr>
          <w:rFonts w:ascii="Verdana" w:hAnsi="Verdana"/>
          <w:iCs/>
          <w:sz w:val="18"/>
          <w:szCs w:val="18"/>
        </w:rPr>
      </w:pPr>
      <w:r w:rsidRPr="00570D77">
        <w:rPr>
          <w:rFonts w:ascii="Verdana" w:hAnsi="Verdana"/>
          <w:b/>
          <w:iCs/>
          <w:sz w:val="18"/>
          <w:szCs w:val="18"/>
        </w:rPr>
        <w:t>INFORMUJEMY</w:t>
      </w:r>
      <w:r w:rsidRPr="00570D77">
        <w:rPr>
          <w:rFonts w:ascii="Verdana" w:hAnsi="Verdana"/>
          <w:iCs/>
          <w:sz w:val="18"/>
          <w:szCs w:val="18"/>
        </w:rPr>
        <w:t>, że</w:t>
      </w:r>
      <w:r w:rsidR="00F23B29" w:rsidRPr="00570D77">
        <w:rPr>
          <w:rFonts w:ascii="Verdana" w:hAnsi="Verdana"/>
          <w:sz w:val="18"/>
          <w:szCs w:val="18"/>
        </w:rPr>
        <w:t xml:space="preserve"> </w:t>
      </w:r>
      <w:r w:rsidR="00F23B29" w:rsidRPr="00570D77">
        <w:rPr>
          <w:rFonts w:ascii="Verdana" w:hAnsi="Verdana"/>
          <w:i/>
          <w:iCs/>
          <w:sz w:val="18"/>
          <w:szCs w:val="18"/>
        </w:rPr>
        <w:t>(właściwe zakreślić)</w:t>
      </w:r>
      <w:r w:rsidR="004314DC" w:rsidRPr="00570D77">
        <w:rPr>
          <w:rStyle w:val="Odwoanieprzypisudolnego"/>
          <w:rFonts w:ascii="Verdana" w:hAnsi="Verdana"/>
          <w:i/>
          <w:iCs/>
          <w:sz w:val="18"/>
          <w:szCs w:val="18"/>
        </w:rPr>
        <w:footnoteReference w:id="1"/>
      </w:r>
      <w:r w:rsidR="00F23B29" w:rsidRPr="00570D77">
        <w:rPr>
          <w:rFonts w:ascii="Verdana" w:hAnsi="Verdana"/>
          <w:sz w:val="18"/>
          <w:szCs w:val="18"/>
        </w:rPr>
        <w:t>:</w:t>
      </w:r>
    </w:p>
    <w:p w14:paraId="366B09CD" w14:textId="77777777" w:rsidR="00F23B29" w:rsidRPr="00570D77" w:rsidRDefault="00F23B29" w:rsidP="00CC2B97">
      <w:pPr>
        <w:numPr>
          <w:ilvl w:val="0"/>
          <w:numId w:val="4"/>
        </w:numPr>
        <w:suppressAutoHyphens/>
        <w:ind w:right="23"/>
        <w:jc w:val="both"/>
        <w:rPr>
          <w:rFonts w:ascii="Verdana" w:hAnsi="Verdana"/>
          <w:sz w:val="18"/>
          <w:szCs w:val="18"/>
          <w:lang w:eastAsia="en-US"/>
        </w:rPr>
      </w:pPr>
      <w:r w:rsidRPr="00570D77">
        <w:rPr>
          <w:rFonts w:ascii="Verdana" w:hAnsi="Verdana"/>
          <w:sz w:val="18"/>
          <w:szCs w:val="18"/>
        </w:rPr>
        <w:t xml:space="preserve">wybór oferty </w:t>
      </w:r>
      <w:r w:rsidRPr="00570D77">
        <w:rPr>
          <w:rFonts w:ascii="Verdana" w:hAnsi="Verdana"/>
          <w:b/>
          <w:bCs/>
          <w:sz w:val="18"/>
          <w:szCs w:val="18"/>
        </w:rPr>
        <w:t xml:space="preserve">nie </w:t>
      </w:r>
      <w:r w:rsidRPr="00570D77">
        <w:rPr>
          <w:rStyle w:val="Odwoaniedokomentarza"/>
          <w:rFonts w:ascii="Verdana" w:hAnsi="Verdana"/>
          <w:b/>
          <w:bCs/>
          <w:sz w:val="18"/>
          <w:szCs w:val="18"/>
        </w:rPr>
        <w:t>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b/>
          <w:bCs/>
          <w:sz w:val="18"/>
          <w:szCs w:val="18"/>
        </w:rPr>
        <w:t xml:space="preserve"> </w:t>
      </w:r>
      <w:r w:rsidRPr="00570D77">
        <w:rPr>
          <w:rFonts w:ascii="Verdana" w:hAnsi="Verdana"/>
          <w:sz w:val="18"/>
          <w:szCs w:val="18"/>
        </w:rPr>
        <w:t>prowadzić do powstania u Zamawiającego obowiązku podatkowego</w:t>
      </w:r>
      <w:r w:rsidRPr="00570D77">
        <w:rPr>
          <w:rFonts w:ascii="Verdana" w:hAnsi="Verdana"/>
          <w:b/>
          <w:bCs/>
          <w:sz w:val="18"/>
          <w:szCs w:val="18"/>
        </w:rPr>
        <w:t>.</w:t>
      </w:r>
    </w:p>
    <w:p w14:paraId="4363BF7C" w14:textId="77777777" w:rsidR="00F23B29" w:rsidRPr="00570D77" w:rsidRDefault="00F23B29" w:rsidP="00CC2B97">
      <w:pPr>
        <w:numPr>
          <w:ilvl w:val="0"/>
          <w:numId w:val="4"/>
        </w:numPr>
        <w:suppressAutoHyphens/>
        <w:ind w:right="23"/>
        <w:jc w:val="both"/>
        <w:rPr>
          <w:rFonts w:ascii="Verdana" w:hAnsi="Verdana"/>
          <w:b/>
          <w:bCs/>
          <w:sz w:val="18"/>
          <w:szCs w:val="18"/>
        </w:rPr>
      </w:pPr>
      <w:r w:rsidRPr="00570D77">
        <w:rPr>
          <w:rFonts w:ascii="Verdana" w:hAnsi="Verdana"/>
          <w:sz w:val="18"/>
          <w:szCs w:val="18"/>
        </w:rPr>
        <w:t xml:space="preserve">wybór oferty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sz w:val="18"/>
          <w:szCs w:val="18"/>
        </w:rPr>
        <w:t xml:space="preserve"> prowadzić do powstania u Zamawiającego obowiązku podatkowego w odniesieniu do następujących </w:t>
      </w:r>
      <w:r w:rsidRPr="00570D77">
        <w:rPr>
          <w:rFonts w:ascii="Verdana" w:hAnsi="Verdana"/>
          <w:i/>
          <w:iCs/>
          <w:sz w:val="18"/>
          <w:szCs w:val="18"/>
        </w:rPr>
        <w:t>towarów/ usług (w zależności od przedmiotu zamówienia)</w:t>
      </w:r>
      <w:r w:rsidRPr="00570D77">
        <w:rPr>
          <w:rFonts w:ascii="Verdana" w:hAnsi="Verdana"/>
          <w:sz w:val="18"/>
          <w:szCs w:val="18"/>
        </w:rPr>
        <w:t xml:space="preserve">: ____________________________________________. Wartość </w:t>
      </w:r>
      <w:r w:rsidRPr="00570D77">
        <w:rPr>
          <w:rFonts w:ascii="Verdana" w:hAnsi="Verdana"/>
          <w:i/>
          <w:iCs/>
          <w:sz w:val="18"/>
          <w:szCs w:val="18"/>
        </w:rPr>
        <w:t>towaru/ usług</w:t>
      </w:r>
      <w:r w:rsidRPr="00570D77">
        <w:rPr>
          <w:rFonts w:ascii="Verdana" w:hAnsi="Verdana"/>
          <w:sz w:val="18"/>
          <w:szCs w:val="18"/>
        </w:rPr>
        <w:t xml:space="preserve"> </w:t>
      </w:r>
      <w:r w:rsidRPr="00570D77">
        <w:rPr>
          <w:rFonts w:ascii="Verdana" w:hAnsi="Verdana"/>
          <w:i/>
          <w:iCs/>
          <w:sz w:val="18"/>
          <w:szCs w:val="18"/>
        </w:rPr>
        <w:t>(w zależności od przedmiotu zamówienia)</w:t>
      </w:r>
      <w:r w:rsidRPr="00570D77">
        <w:rPr>
          <w:rFonts w:ascii="Verdana" w:hAnsi="Verdana"/>
          <w:sz w:val="18"/>
          <w:szCs w:val="18"/>
        </w:rPr>
        <w:t xml:space="preserve"> powodująca obowiązek podatkowy u Zamawiającego to ___________ zł netto</w:t>
      </w:r>
      <w:r w:rsidRPr="00570D77">
        <w:rPr>
          <w:rFonts w:ascii="Verdana" w:hAnsi="Verdana"/>
          <w:b/>
          <w:bCs/>
          <w:sz w:val="18"/>
          <w:szCs w:val="18"/>
        </w:rPr>
        <w:t>.</w:t>
      </w:r>
    </w:p>
    <w:p w14:paraId="64B5D2DC" w14:textId="77777777" w:rsidR="004314DC" w:rsidRPr="00570D77" w:rsidRDefault="004314DC" w:rsidP="003461A9">
      <w:pPr>
        <w:pStyle w:val="Zwykytekst1"/>
        <w:tabs>
          <w:tab w:val="left" w:pos="284"/>
        </w:tabs>
        <w:jc w:val="both"/>
        <w:rPr>
          <w:rFonts w:ascii="Verdana" w:hAnsi="Verdana"/>
          <w:i/>
          <w:iCs/>
          <w:color w:val="0070C0"/>
          <w:sz w:val="18"/>
          <w:szCs w:val="18"/>
        </w:rPr>
      </w:pPr>
    </w:p>
    <w:p w14:paraId="2E672175" w14:textId="77777777" w:rsidR="00F579AB" w:rsidRPr="00570D77" w:rsidRDefault="00F579AB" w:rsidP="00CC2B97">
      <w:pPr>
        <w:pStyle w:val="Zwykytekst1"/>
        <w:numPr>
          <w:ilvl w:val="0"/>
          <w:numId w:val="2"/>
        </w:numPr>
        <w:tabs>
          <w:tab w:val="left" w:pos="284"/>
        </w:tabs>
        <w:jc w:val="both"/>
        <w:rPr>
          <w:rFonts w:ascii="Verdana" w:hAnsi="Verdana"/>
          <w:b/>
          <w:i/>
          <w:iCs/>
          <w:sz w:val="18"/>
          <w:szCs w:val="18"/>
        </w:rPr>
      </w:pPr>
      <w:r w:rsidRPr="00570D77">
        <w:rPr>
          <w:rFonts w:ascii="Verdana" w:hAnsi="Verdana"/>
          <w:i/>
          <w:iCs/>
          <w:sz w:val="18"/>
          <w:szCs w:val="18"/>
        </w:rPr>
        <w:lastRenderedPageBreak/>
        <w:t xml:space="preserve">ZAMIERZAMY </w:t>
      </w:r>
      <w:r w:rsidRPr="00570D77">
        <w:rPr>
          <w:rFonts w:ascii="Verdana" w:hAnsi="Verdana"/>
          <w:b/>
          <w:i/>
          <w:iCs/>
          <w:sz w:val="18"/>
          <w:szCs w:val="18"/>
        </w:rPr>
        <w:t>powierzyć podwykonawcom wykonanie następujących części zamówienia:</w:t>
      </w:r>
    </w:p>
    <w:p w14:paraId="457B4FAF" w14:textId="77777777" w:rsidR="00F579AB" w:rsidRPr="00570D77" w:rsidRDefault="00F579AB" w:rsidP="0006139D">
      <w:pPr>
        <w:pStyle w:val="Tekstpodstawowy2"/>
        <w:ind w:left="284"/>
        <w:rPr>
          <w:rFonts w:ascii="Verdana" w:hAnsi="Verdana"/>
          <w:i/>
          <w:iCs/>
          <w:sz w:val="18"/>
          <w:szCs w:val="18"/>
        </w:rPr>
      </w:pPr>
      <w:r w:rsidRPr="00570D77">
        <w:rPr>
          <w:rFonts w:ascii="Verdana" w:hAnsi="Verdana"/>
          <w:i/>
          <w:iCs/>
          <w:sz w:val="18"/>
          <w:szCs w:val="18"/>
        </w:rPr>
        <w:t>_____________________________________________________________</w:t>
      </w:r>
    </w:p>
    <w:p w14:paraId="26ACBFAC" w14:textId="77777777" w:rsidR="00544BBC" w:rsidRPr="00570D77" w:rsidRDefault="00544BBC" w:rsidP="003461A9">
      <w:pPr>
        <w:pStyle w:val="Tekstpodstawowy2"/>
        <w:ind w:left="284"/>
        <w:rPr>
          <w:rFonts w:ascii="Verdana" w:hAnsi="Verdana"/>
          <w:b w:val="0"/>
          <w:i/>
          <w:iCs/>
          <w:sz w:val="18"/>
          <w:szCs w:val="18"/>
        </w:rPr>
      </w:pPr>
      <w:r w:rsidRPr="00570D77">
        <w:rPr>
          <w:rFonts w:ascii="Verdana" w:hAnsi="Verdana"/>
          <w:i/>
          <w:iCs/>
          <w:sz w:val="18"/>
          <w:szCs w:val="18"/>
        </w:rPr>
        <w:t>ZAMIERZAMY</w:t>
      </w:r>
      <w:r w:rsidRPr="00570D77">
        <w:rPr>
          <w:rFonts w:ascii="Verdana" w:hAnsi="Verdana"/>
          <w:b w:val="0"/>
          <w:i/>
          <w:iCs/>
          <w:sz w:val="18"/>
          <w:szCs w:val="18"/>
        </w:rPr>
        <w:t xml:space="preserve"> powierzyć </w:t>
      </w:r>
      <w:r w:rsidR="00C91F74" w:rsidRPr="00570D77">
        <w:rPr>
          <w:rFonts w:ascii="Verdana" w:hAnsi="Verdana"/>
          <w:b w:val="0"/>
          <w:i/>
          <w:iCs/>
          <w:sz w:val="18"/>
          <w:szCs w:val="18"/>
        </w:rPr>
        <w:t xml:space="preserve">wykonanie </w:t>
      </w:r>
      <w:r w:rsidRPr="00570D77">
        <w:rPr>
          <w:rFonts w:ascii="Verdana" w:hAnsi="Verdana"/>
          <w:b w:val="0"/>
          <w:i/>
          <w:iCs/>
          <w:sz w:val="18"/>
          <w:szCs w:val="18"/>
        </w:rPr>
        <w:t>części zamówienia na</w:t>
      </w:r>
      <w:r w:rsidR="00C91F74" w:rsidRPr="00570D77">
        <w:rPr>
          <w:rFonts w:ascii="Verdana" w:hAnsi="Verdana"/>
          <w:b w:val="0"/>
          <w:i/>
          <w:iCs/>
          <w:sz w:val="18"/>
          <w:szCs w:val="18"/>
        </w:rPr>
        <w:t>stępującym podwykonawcom</w:t>
      </w:r>
      <w:r w:rsidRPr="00570D77">
        <w:rPr>
          <w:rFonts w:ascii="Verdana" w:hAnsi="Verdana"/>
          <w:b w:val="0"/>
          <w:i/>
          <w:iCs/>
          <w:sz w:val="18"/>
          <w:szCs w:val="18"/>
        </w:rPr>
        <w:t xml:space="preserve"> </w:t>
      </w:r>
      <w:r w:rsidR="00C91F74" w:rsidRPr="00570D77">
        <w:rPr>
          <w:rFonts w:ascii="Verdana" w:hAnsi="Verdana"/>
          <w:b w:val="0"/>
          <w:i/>
          <w:iCs/>
          <w:sz w:val="18"/>
          <w:szCs w:val="18"/>
        </w:rPr>
        <w:t>(</w:t>
      </w:r>
      <w:r w:rsidRPr="00570D77">
        <w:rPr>
          <w:rFonts w:ascii="Verdana" w:hAnsi="Verdana"/>
          <w:b w:val="0"/>
          <w:i/>
          <w:iCs/>
          <w:sz w:val="18"/>
          <w:szCs w:val="18"/>
        </w:rPr>
        <w:t>o ile jest to wiadome, podać firmy podwykonawców</w:t>
      </w:r>
      <w:r w:rsidR="00C91F74" w:rsidRPr="00570D77">
        <w:rPr>
          <w:rFonts w:ascii="Verdana" w:hAnsi="Verdana"/>
          <w:b w:val="0"/>
          <w:i/>
          <w:iCs/>
          <w:sz w:val="18"/>
          <w:szCs w:val="18"/>
        </w:rPr>
        <w:t>)</w:t>
      </w:r>
      <w:r w:rsidRPr="00570D77">
        <w:rPr>
          <w:rFonts w:ascii="Verdana" w:hAnsi="Verdana"/>
          <w:b w:val="0"/>
          <w:i/>
          <w:iCs/>
          <w:sz w:val="18"/>
          <w:szCs w:val="18"/>
        </w:rPr>
        <w:t>.</w:t>
      </w:r>
    </w:p>
    <w:p w14:paraId="4C41EDD2" w14:textId="77777777" w:rsidR="00F23B29" w:rsidRPr="00570D77" w:rsidRDefault="00F23B29" w:rsidP="003461A9">
      <w:pPr>
        <w:pStyle w:val="Tekstpodstawowy2"/>
        <w:ind w:left="284"/>
        <w:rPr>
          <w:rFonts w:ascii="Verdana" w:hAnsi="Verdana"/>
          <w:b w:val="0"/>
          <w:i/>
          <w:iCs/>
          <w:sz w:val="18"/>
          <w:szCs w:val="18"/>
        </w:rPr>
      </w:pPr>
      <w:r w:rsidRPr="00570D77">
        <w:rPr>
          <w:rFonts w:ascii="Verdana" w:hAnsi="Verdana"/>
          <w:b w:val="0"/>
          <w:i/>
          <w:iCs/>
          <w:sz w:val="18"/>
          <w:szCs w:val="18"/>
        </w:rPr>
        <w:t>_____________________________________________________________________</w:t>
      </w:r>
    </w:p>
    <w:p w14:paraId="184D5DF2" w14:textId="77777777" w:rsidR="00544BBC" w:rsidRPr="00570D77" w:rsidRDefault="00544BBC" w:rsidP="003461A9">
      <w:pPr>
        <w:pStyle w:val="Akapitzlist"/>
        <w:spacing w:line="240" w:lineRule="auto"/>
        <w:ind w:left="283"/>
        <w:rPr>
          <w:rFonts w:ascii="Verdana" w:hAnsi="Verdana"/>
          <w:b/>
          <w:iCs/>
          <w:sz w:val="18"/>
          <w:szCs w:val="18"/>
        </w:rPr>
      </w:pPr>
    </w:p>
    <w:p w14:paraId="0E8BFEDA" w14:textId="77777777" w:rsidR="00F760E3" w:rsidRPr="00F760E3" w:rsidRDefault="006704D5" w:rsidP="006704D5">
      <w:pPr>
        <w:pStyle w:val="Akapitzlist"/>
        <w:numPr>
          <w:ilvl w:val="0"/>
          <w:numId w:val="2"/>
        </w:numPr>
        <w:spacing w:after="160" w:line="252" w:lineRule="auto"/>
        <w:contextualSpacing/>
        <w:jc w:val="both"/>
        <w:rPr>
          <w:rFonts w:ascii="Verdana" w:hAnsi="Verdana" w:cs="Calibri"/>
          <w:sz w:val="18"/>
          <w:szCs w:val="18"/>
        </w:rPr>
      </w:pPr>
      <w:r w:rsidRPr="006704D5">
        <w:rPr>
          <w:rFonts w:ascii="Verdana" w:hAnsi="Verdana"/>
          <w:b/>
          <w:iCs/>
          <w:sz w:val="18"/>
          <w:szCs w:val="18"/>
        </w:rPr>
        <w:t xml:space="preserve">OFERUJEMY </w:t>
      </w:r>
      <w:r w:rsidR="00BC4BAB">
        <w:rPr>
          <w:rFonts w:ascii="Verdana" w:hAnsi="Verdana"/>
          <w:b/>
          <w:bCs/>
          <w:sz w:val="18"/>
          <w:szCs w:val="18"/>
        </w:rPr>
        <w:t>termin wykonani</w:t>
      </w:r>
      <w:r w:rsidR="00F760E3">
        <w:rPr>
          <w:rFonts w:ascii="Verdana" w:hAnsi="Verdana"/>
          <w:b/>
          <w:bCs/>
          <w:sz w:val="18"/>
          <w:szCs w:val="18"/>
        </w:rPr>
        <w:t>a zamówienia:</w:t>
      </w:r>
    </w:p>
    <w:p w14:paraId="400FDC2C" w14:textId="77777777" w:rsidR="00F760E3" w:rsidRDefault="00F760E3" w:rsidP="00F760E3">
      <w:pPr>
        <w:pStyle w:val="Akapitzlist"/>
        <w:spacing w:after="160" w:line="252" w:lineRule="auto"/>
        <w:ind w:left="283"/>
        <w:contextualSpacing/>
        <w:jc w:val="both"/>
        <w:rPr>
          <w:rFonts w:ascii="Verdana" w:hAnsi="Verdana" w:cs="Calibri"/>
          <w:sz w:val="18"/>
          <w:szCs w:val="18"/>
        </w:rPr>
      </w:pPr>
      <w:r>
        <w:rPr>
          <w:rFonts w:ascii="Verdana" w:hAnsi="Verdana"/>
          <w:b/>
          <w:bCs/>
          <w:sz w:val="18"/>
          <w:szCs w:val="18"/>
        </w:rPr>
        <w:t>6.1</w:t>
      </w:r>
      <w:r w:rsidR="00BC4BAB">
        <w:rPr>
          <w:rFonts w:ascii="Verdana" w:hAnsi="Verdana"/>
          <w:b/>
          <w:bCs/>
          <w:sz w:val="18"/>
          <w:szCs w:val="18"/>
        </w:rPr>
        <w:t xml:space="preserve"> </w:t>
      </w:r>
      <w:r w:rsidR="00BC4BAB">
        <w:rPr>
          <w:rFonts w:ascii="Verdana" w:hAnsi="Verdana" w:cs="Calibri"/>
          <w:sz w:val="18"/>
          <w:szCs w:val="18"/>
        </w:rPr>
        <w:t>p</w:t>
      </w:r>
      <w:r w:rsidR="00BC4BAB" w:rsidRPr="00A73133">
        <w:rPr>
          <w:rFonts w:ascii="Verdana" w:hAnsi="Verdana" w:cs="Calibri"/>
          <w:sz w:val="18"/>
          <w:szCs w:val="18"/>
        </w:rPr>
        <w:t>rzekazanie Zamawiającemu m</w:t>
      </w:r>
      <w:r w:rsidR="00BC4BAB" w:rsidRPr="00A73133">
        <w:rPr>
          <w:rFonts w:ascii="Verdana" w:hAnsi="Verdana"/>
          <w:bCs/>
          <w:sz w:val="18"/>
          <w:szCs w:val="18"/>
        </w:rPr>
        <w:t>apy oklau</w:t>
      </w:r>
      <w:r w:rsidR="00BC4BAB">
        <w:rPr>
          <w:rFonts w:ascii="Verdana" w:hAnsi="Verdana"/>
          <w:bCs/>
          <w:sz w:val="18"/>
          <w:szCs w:val="18"/>
        </w:rPr>
        <w:t xml:space="preserve">zulowanej przez właściwy organ </w:t>
      </w:r>
      <w:r w:rsidR="00BC4BAB" w:rsidRPr="00A73133">
        <w:rPr>
          <w:rFonts w:ascii="Verdana" w:hAnsi="Verdana"/>
          <w:bCs/>
          <w:sz w:val="18"/>
          <w:szCs w:val="18"/>
        </w:rPr>
        <w:t xml:space="preserve">jako mapa do celów projektowych </w:t>
      </w:r>
      <w:r w:rsidR="00BC4BAB" w:rsidRPr="00A73133">
        <w:rPr>
          <w:rFonts w:ascii="Verdana" w:hAnsi="Verdana" w:cs="Calibri"/>
          <w:sz w:val="18"/>
          <w:szCs w:val="18"/>
        </w:rPr>
        <w:t>– do 6 m-cy od dnia zawarcia Umowy</w:t>
      </w:r>
      <w:r w:rsidR="00BC4BAB">
        <w:rPr>
          <w:rFonts w:ascii="Verdana" w:hAnsi="Verdana" w:cs="Calibri"/>
          <w:sz w:val="18"/>
          <w:szCs w:val="18"/>
        </w:rPr>
        <w:t xml:space="preserve">, </w:t>
      </w:r>
    </w:p>
    <w:p w14:paraId="4B9A837C" w14:textId="08EC6F64" w:rsidR="004063CF" w:rsidRDefault="00F760E3" w:rsidP="00F760E3">
      <w:pPr>
        <w:pStyle w:val="Akapitzlist"/>
        <w:spacing w:after="160" w:line="252" w:lineRule="auto"/>
        <w:ind w:left="283"/>
        <w:contextualSpacing/>
        <w:jc w:val="both"/>
        <w:rPr>
          <w:rFonts w:ascii="Verdana" w:hAnsi="Verdana" w:cs="Calibri"/>
          <w:sz w:val="18"/>
          <w:szCs w:val="18"/>
        </w:rPr>
      </w:pPr>
      <w:r>
        <w:rPr>
          <w:rFonts w:ascii="Verdana" w:hAnsi="Verdana"/>
          <w:b/>
          <w:bCs/>
          <w:sz w:val="18"/>
          <w:szCs w:val="18"/>
        </w:rPr>
        <w:t xml:space="preserve">6.2 </w:t>
      </w:r>
      <w:r w:rsidR="00BC4BAB">
        <w:rPr>
          <w:rFonts w:ascii="Verdana" w:hAnsi="Verdana" w:cs="Calibri"/>
          <w:sz w:val="18"/>
          <w:szCs w:val="18"/>
        </w:rPr>
        <w:t>złożenie</w:t>
      </w:r>
      <w:r w:rsidR="006704D5" w:rsidRPr="006704D5">
        <w:rPr>
          <w:rFonts w:ascii="Verdana" w:hAnsi="Verdana" w:cs="Calibri"/>
          <w:sz w:val="18"/>
          <w:szCs w:val="18"/>
        </w:rPr>
        <w:t xml:space="preserve"> kompletnego wniosku o wydanie Decyzji o Środowiskowych Uwarunkowaniach (DŚU) do organu właściwego dla wydania wyżej wymienionej decyzji – w terminie </w:t>
      </w:r>
      <w:r w:rsidR="006704D5">
        <w:rPr>
          <w:rFonts w:ascii="Verdana" w:hAnsi="Verdana" w:cs="Calibri"/>
          <w:b/>
          <w:sz w:val="18"/>
          <w:szCs w:val="18"/>
        </w:rPr>
        <w:t>do ……….. mc-cy</w:t>
      </w:r>
      <w:r w:rsidR="006704D5" w:rsidRPr="006704D5">
        <w:rPr>
          <w:rFonts w:ascii="Verdana" w:hAnsi="Verdana" w:cs="Calibri"/>
          <w:sz w:val="18"/>
          <w:szCs w:val="18"/>
        </w:rPr>
        <w:t xml:space="preserve"> od dnia zawarcia Umowy, wraz z wykonaniem przedmiotu Umowy w terminie </w:t>
      </w:r>
      <w:r w:rsidR="006704D5">
        <w:rPr>
          <w:rFonts w:ascii="Verdana" w:hAnsi="Verdana" w:cs="Calibri"/>
          <w:b/>
          <w:sz w:val="18"/>
          <w:szCs w:val="18"/>
        </w:rPr>
        <w:t xml:space="preserve">do ……… </w:t>
      </w:r>
      <w:r w:rsidR="006704D5" w:rsidRPr="006704D5">
        <w:rPr>
          <w:rFonts w:ascii="Verdana" w:hAnsi="Verdana" w:cs="Calibri"/>
          <w:sz w:val="18"/>
          <w:szCs w:val="18"/>
        </w:rPr>
        <w:t xml:space="preserve"> miesięcy od dnia zawarcia Umowy</w:t>
      </w:r>
    </w:p>
    <w:p w14:paraId="5B5C796D" w14:textId="0795A844" w:rsidR="006704D5" w:rsidRDefault="006704D5" w:rsidP="006704D5">
      <w:pPr>
        <w:pStyle w:val="Akapitzlist"/>
        <w:spacing w:after="160" w:line="252" w:lineRule="auto"/>
        <w:ind w:left="283"/>
        <w:contextualSpacing/>
        <w:jc w:val="both"/>
        <w:rPr>
          <w:rFonts w:ascii="Verdana" w:hAnsi="Verdana"/>
          <w:b/>
          <w:iCs/>
          <w:sz w:val="18"/>
          <w:szCs w:val="18"/>
        </w:rPr>
      </w:pPr>
      <w:r>
        <w:rPr>
          <w:rFonts w:ascii="Verdana" w:hAnsi="Verdana"/>
          <w:b/>
          <w:iCs/>
          <w:sz w:val="18"/>
          <w:szCs w:val="18"/>
        </w:rPr>
        <w:t>(Kryterium Oceny Ofert- Wykonawca może zaoferować termin na:</w:t>
      </w:r>
    </w:p>
    <w:p w14:paraId="2945469F" w14:textId="0B4BDBF5" w:rsidR="006704D5" w:rsidRDefault="006704D5" w:rsidP="006704D5">
      <w:pPr>
        <w:pStyle w:val="Akapitzlist"/>
        <w:spacing w:after="160" w:line="252" w:lineRule="auto"/>
        <w:ind w:left="283"/>
        <w:contextualSpacing/>
        <w:jc w:val="both"/>
        <w:rPr>
          <w:rFonts w:ascii="Verdana" w:hAnsi="Verdana"/>
          <w:b/>
          <w:iCs/>
          <w:sz w:val="18"/>
          <w:szCs w:val="18"/>
        </w:rPr>
      </w:pPr>
    </w:p>
    <w:p w14:paraId="1204ED01" w14:textId="24BB62ED" w:rsidR="006704D5" w:rsidRDefault="006704D5" w:rsidP="00B52D55">
      <w:pPr>
        <w:pStyle w:val="Akapitzlist"/>
        <w:numPr>
          <w:ilvl w:val="0"/>
          <w:numId w:val="31"/>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9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14</w:t>
      </w:r>
      <w:r w:rsidRPr="006704D5">
        <w:rPr>
          <w:rFonts w:ascii="Verdana" w:hAnsi="Verdana" w:cs="Calibri"/>
          <w:sz w:val="18"/>
          <w:szCs w:val="18"/>
        </w:rPr>
        <w:t xml:space="preserve"> miesięcy od dnia zawarcia Umowy</w:t>
      </w:r>
    </w:p>
    <w:p w14:paraId="43CED3D2" w14:textId="77777777" w:rsidR="006704D5" w:rsidRPr="006704D5" w:rsidRDefault="006704D5" w:rsidP="006704D5">
      <w:pPr>
        <w:pStyle w:val="Akapitzlist"/>
        <w:spacing w:line="240" w:lineRule="auto"/>
        <w:ind w:left="1134"/>
        <w:contextualSpacing/>
        <w:jc w:val="both"/>
        <w:rPr>
          <w:rFonts w:ascii="Verdana" w:hAnsi="Verdana" w:cs="Calibri"/>
          <w:sz w:val="18"/>
          <w:szCs w:val="18"/>
        </w:rPr>
      </w:pPr>
    </w:p>
    <w:p w14:paraId="494EA536" w14:textId="4F0E6D24" w:rsidR="006704D5" w:rsidRDefault="006704D5" w:rsidP="00B52D55">
      <w:pPr>
        <w:pStyle w:val="Akapitzlist"/>
        <w:numPr>
          <w:ilvl w:val="0"/>
          <w:numId w:val="31"/>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8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13</w:t>
      </w:r>
      <w:r w:rsidRPr="006704D5">
        <w:rPr>
          <w:rFonts w:ascii="Verdana" w:hAnsi="Verdana" w:cs="Calibri"/>
          <w:sz w:val="18"/>
          <w:szCs w:val="18"/>
        </w:rPr>
        <w:t xml:space="preserve"> miesięcy od dnia zawarcia Umowy</w:t>
      </w:r>
    </w:p>
    <w:p w14:paraId="777DEC85" w14:textId="451CF57D" w:rsidR="006704D5" w:rsidRPr="006704D5" w:rsidRDefault="006704D5" w:rsidP="006704D5">
      <w:pPr>
        <w:contextualSpacing/>
        <w:jc w:val="both"/>
        <w:rPr>
          <w:rFonts w:ascii="Verdana" w:hAnsi="Verdana" w:cs="Calibri"/>
          <w:sz w:val="18"/>
          <w:szCs w:val="18"/>
        </w:rPr>
      </w:pPr>
    </w:p>
    <w:p w14:paraId="784200BF" w14:textId="7108FD8C" w:rsidR="006704D5" w:rsidRDefault="006704D5" w:rsidP="008444A8">
      <w:pPr>
        <w:pStyle w:val="Akapitzlist"/>
        <w:numPr>
          <w:ilvl w:val="0"/>
          <w:numId w:val="31"/>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7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12</w:t>
      </w:r>
      <w:r w:rsidRPr="006704D5">
        <w:rPr>
          <w:rFonts w:ascii="Verdana" w:hAnsi="Verdana" w:cs="Calibri"/>
          <w:sz w:val="18"/>
          <w:szCs w:val="18"/>
        </w:rPr>
        <w:t xml:space="preserve"> miesięcy od dnia zawarcia Umowy</w:t>
      </w:r>
      <w:r>
        <w:rPr>
          <w:rFonts w:ascii="Verdana" w:hAnsi="Verdana" w:cs="Calibri"/>
          <w:sz w:val="18"/>
          <w:szCs w:val="18"/>
        </w:rPr>
        <w:t>)</w:t>
      </w:r>
    </w:p>
    <w:p w14:paraId="00F3C5CB" w14:textId="2DC7C472" w:rsidR="008444A8" w:rsidRPr="008444A8" w:rsidRDefault="008444A8" w:rsidP="008444A8">
      <w:pPr>
        <w:contextualSpacing/>
        <w:jc w:val="both"/>
        <w:rPr>
          <w:rFonts w:ascii="Verdana" w:hAnsi="Verdana" w:cs="Calibri"/>
          <w:sz w:val="18"/>
          <w:szCs w:val="18"/>
        </w:rPr>
      </w:pPr>
    </w:p>
    <w:p w14:paraId="01B31B05" w14:textId="656339CA" w:rsidR="007719A7" w:rsidRPr="00570D77" w:rsidRDefault="00BC4BAB" w:rsidP="00C7673B">
      <w:pPr>
        <w:pStyle w:val="Zwykytekst1"/>
        <w:tabs>
          <w:tab w:val="left" w:pos="284"/>
        </w:tabs>
        <w:spacing w:after="120"/>
        <w:jc w:val="both"/>
        <w:rPr>
          <w:rFonts w:ascii="Verdana" w:hAnsi="Verdana"/>
          <w:sz w:val="18"/>
          <w:szCs w:val="18"/>
        </w:rPr>
      </w:pPr>
      <w:r>
        <w:rPr>
          <w:rFonts w:ascii="Verdana" w:hAnsi="Verdana"/>
          <w:b/>
          <w:sz w:val="18"/>
          <w:szCs w:val="18"/>
        </w:rPr>
        <w:t>7</w:t>
      </w:r>
      <w:r w:rsidR="003B2679" w:rsidRPr="00570D77">
        <w:rPr>
          <w:rFonts w:ascii="Verdana" w:hAnsi="Verdana"/>
          <w:b/>
          <w:sz w:val="18"/>
          <w:szCs w:val="18"/>
        </w:rPr>
        <w:t xml:space="preserve">. </w:t>
      </w:r>
      <w:r w:rsidR="007719A7" w:rsidRPr="00570D77">
        <w:rPr>
          <w:rFonts w:ascii="Verdana" w:hAnsi="Verdana"/>
          <w:b/>
          <w:sz w:val="18"/>
          <w:szCs w:val="18"/>
        </w:rPr>
        <w:t xml:space="preserve">AKCEPTUJEMY </w:t>
      </w:r>
      <w:r w:rsidR="007719A7" w:rsidRPr="00570D77">
        <w:rPr>
          <w:rFonts w:ascii="Verdana" w:hAnsi="Verdana"/>
          <w:sz w:val="18"/>
          <w:szCs w:val="18"/>
        </w:rPr>
        <w:t>warunki płatności określone przez Zamawiającego w Specyfikacji Istotnych Warunków Zamówienia.</w:t>
      </w:r>
    </w:p>
    <w:p w14:paraId="4F2042AB" w14:textId="4103EF83" w:rsidR="007719A7" w:rsidRDefault="00BC4BAB" w:rsidP="00C7673B">
      <w:pPr>
        <w:pStyle w:val="Zwykytekst1"/>
        <w:tabs>
          <w:tab w:val="left" w:pos="284"/>
        </w:tabs>
        <w:spacing w:after="120"/>
        <w:jc w:val="both"/>
        <w:rPr>
          <w:rFonts w:ascii="Verdana" w:hAnsi="Verdana"/>
          <w:sz w:val="18"/>
          <w:szCs w:val="18"/>
        </w:rPr>
      </w:pPr>
      <w:r>
        <w:rPr>
          <w:rFonts w:ascii="Verdana" w:hAnsi="Verdana"/>
          <w:b/>
          <w:sz w:val="18"/>
          <w:szCs w:val="18"/>
        </w:rPr>
        <w:t>8</w:t>
      </w:r>
      <w:r w:rsidR="003B2679" w:rsidRPr="00570D77">
        <w:rPr>
          <w:rFonts w:ascii="Verdana" w:hAnsi="Verdana"/>
          <w:b/>
          <w:sz w:val="18"/>
          <w:szCs w:val="18"/>
        </w:rPr>
        <w:t>.</w:t>
      </w:r>
      <w:r w:rsidR="00944573">
        <w:rPr>
          <w:rFonts w:ascii="Verdana" w:hAnsi="Verdana"/>
          <w:b/>
          <w:sz w:val="18"/>
          <w:szCs w:val="18"/>
        </w:rPr>
        <w:t xml:space="preserve"> </w:t>
      </w:r>
      <w:r w:rsidR="007719A7" w:rsidRPr="00570D77">
        <w:rPr>
          <w:rFonts w:ascii="Verdana" w:hAnsi="Verdana"/>
          <w:b/>
          <w:sz w:val="18"/>
          <w:szCs w:val="18"/>
        </w:rPr>
        <w:t>JESTEŚMY</w:t>
      </w:r>
      <w:r w:rsidR="007719A7" w:rsidRPr="00570D77">
        <w:rPr>
          <w:rFonts w:ascii="Verdana" w:hAnsi="Verdana"/>
          <w:sz w:val="18"/>
          <w:szCs w:val="18"/>
        </w:rPr>
        <w:t xml:space="preserve"> związani ofertą przez okres wskazany w Specyfikacji Istotnych Warunków Zamówienia. </w:t>
      </w:r>
    </w:p>
    <w:p w14:paraId="58E1FBF3" w14:textId="77777777" w:rsidR="000731B7" w:rsidRPr="000731B7" w:rsidRDefault="000731B7" w:rsidP="000731B7">
      <w:pPr>
        <w:spacing w:line="360" w:lineRule="auto"/>
        <w:jc w:val="both"/>
        <w:rPr>
          <w:rFonts w:ascii="Verdana" w:hAnsi="Verdana" w:cs="Courier New"/>
          <w:sz w:val="18"/>
          <w:szCs w:val="18"/>
        </w:rPr>
      </w:pPr>
      <w:r w:rsidRPr="000731B7">
        <w:rPr>
          <w:rFonts w:ascii="Verdana" w:hAnsi="Verdana" w:cs="Courier New"/>
          <w:sz w:val="18"/>
          <w:szCs w:val="18"/>
        </w:rPr>
        <w:t xml:space="preserve">Na potwierdzenie powyższego wnieśliśmy wadium w wysokości </w:t>
      </w:r>
      <w:r w:rsidRPr="000731B7">
        <w:rPr>
          <w:rFonts w:ascii="Verdana" w:hAnsi="Verdana"/>
          <w:sz w:val="18"/>
          <w:szCs w:val="18"/>
        </w:rPr>
        <w:t>___________ PLN w formie ___________________________________________________</w:t>
      </w:r>
    </w:p>
    <w:p w14:paraId="708B6FAB" w14:textId="77777777" w:rsidR="000731B7" w:rsidRPr="00DD61E2" w:rsidRDefault="000731B7" w:rsidP="000731B7">
      <w:pPr>
        <w:pStyle w:val="Zwykytekst"/>
        <w:spacing w:line="360" w:lineRule="auto"/>
        <w:ind w:left="284" w:hanging="113"/>
        <w:rPr>
          <w:rFonts w:ascii="Verdana" w:hAnsi="Verdana"/>
        </w:rPr>
      </w:pPr>
      <w:r w:rsidRPr="000731B7">
        <w:rPr>
          <w:rFonts w:ascii="Verdana" w:hAnsi="Verdana"/>
          <w:iCs/>
          <w:sz w:val="18"/>
          <w:szCs w:val="18"/>
        </w:rPr>
        <w:tab/>
        <w:t>Wadium należy zwrócić przelewem na konto nr _________________________________________________*</w:t>
      </w:r>
    </w:p>
    <w:p w14:paraId="342694E7" w14:textId="26B3E2E5" w:rsidR="000731B7" w:rsidRPr="000A2FC5" w:rsidRDefault="000731B7" w:rsidP="000A2FC5">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14:paraId="23AA6847" w14:textId="3274F959" w:rsidR="00AA540C" w:rsidRPr="00BC4BAB" w:rsidRDefault="00AA540C" w:rsidP="00BC4BAB">
      <w:pPr>
        <w:pStyle w:val="Akapitzlist"/>
        <w:numPr>
          <w:ilvl w:val="0"/>
          <w:numId w:val="12"/>
        </w:numPr>
        <w:rPr>
          <w:rFonts w:ascii="Verdana" w:hAnsi="Verdana"/>
          <w:sz w:val="18"/>
          <w:szCs w:val="18"/>
        </w:rPr>
      </w:pPr>
      <w:r w:rsidRPr="00BC4BAB">
        <w:rPr>
          <w:rFonts w:ascii="Verdana" w:hAnsi="Verdana"/>
          <w:b/>
          <w:bCs/>
          <w:color w:val="000000"/>
          <w:sz w:val="18"/>
          <w:szCs w:val="18"/>
        </w:rPr>
        <w:t>OŚWIADCZAMY, </w:t>
      </w:r>
      <w:r w:rsidRPr="00BC4BAB">
        <w:rPr>
          <w:rFonts w:ascii="Verdana" w:hAnsi="Verdana"/>
          <w:color w:val="000000"/>
          <w:sz w:val="18"/>
          <w:szCs w:val="18"/>
        </w:rPr>
        <w:t>że jesteśmy/</w:t>
      </w:r>
      <w:r w:rsidR="00944573" w:rsidRPr="00BC4BAB">
        <w:rPr>
          <w:rFonts w:ascii="Verdana" w:hAnsi="Verdana"/>
          <w:color w:val="000000"/>
          <w:sz w:val="18"/>
          <w:szCs w:val="18"/>
        </w:rPr>
        <w:t xml:space="preserve"> </w:t>
      </w:r>
      <w:r w:rsidRPr="00BC4BAB">
        <w:rPr>
          <w:rFonts w:ascii="Verdana" w:hAnsi="Verdana"/>
          <w:color w:val="000000"/>
          <w:sz w:val="18"/>
          <w:szCs w:val="18"/>
        </w:rPr>
        <w:t>nie jesteśmy* mikroprzedsiębiorstwem</w:t>
      </w:r>
      <w:r w:rsidR="00944573" w:rsidRPr="00BC4BAB">
        <w:rPr>
          <w:rFonts w:ascii="Verdana" w:hAnsi="Verdana"/>
          <w:color w:val="000000"/>
          <w:sz w:val="18"/>
          <w:szCs w:val="18"/>
        </w:rPr>
        <w:t xml:space="preserve"> </w:t>
      </w:r>
      <w:r w:rsidRPr="00BC4BAB">
        <w:rPr>
          <w:rFonts w:ascii="Verdana" w:hAnsi="Verdana"/>
          <w:color w:val="000000"/>
          <w:sz w:val="18"/>
          <w:szCs w:val="18"/>
        </w:rPr>
        <w:t>/małym/</w:t>
      </w:r>
      <w:r w:rsidR="00944573" w:rsidRPr="00BC4BAB">
        <w:rPr>
          <w:rFonts w:ascii="Verdana" w:hAnsi="Verdana"/>
          <w:color w:val="000000"/>
          <w:sz w:val="18"/>
          <w:szCs w:val="18"/>
        </w:rPr>
        <w:t xml:space="preserve"> </w:t>
      </w:r>
      <w:r w:rsidRPr="00BC4BAB">
        <w:rPr>
          <w:rFonts w:ascii="Verdana" w:hAnsi="Verdana"/>
          <w:color w:val="000000"/>
          <w:sz w:val="18"/>
          <w:szCs w:val="18"/>
        </w:rPr>
        <w:t>średnim</w:t>
      </w:r>
      <w:r w:rsidR="0093606C" w:rsidRPr="00BC4BAB">
        <w:rPr>
          <w:rFonts w:ascii="Verdana" w:hAnsi="Verdana"/>
          <w:color w:val="000000"/>
          <w:sz w:val="18"/>
          <w:szCs w:val="18"/>
        </w:rPr>
        <w:t xml:space="preserve"> </w:t>
      </w:r>
      <w:r w:rsidRPr="00BC4BAB">
        <w:rPr>
          <w:rFonts w:ascii="Verdana" w:hAnsi="Verdana"/>
          <w:color w:val="000000"/>
          <w:sz w:val="18"/>
          <w:szCs w:val="18"/>
        </w:rPr>
        <w:t>przedsiębiorstwem.</w:t>
      </w:r>
    </w:p>
    <w:p w14:paraId="3E7B5F74" w14:textId="77777777" w:rsidR="00362593" w:rsidRPr="00570D77" w:rsidRDefault="00362593" w:rsidP="002D13C3">
      <w:pPr>
        <w:numPr>
          <w:ilvl w:val="0"/>
          <w:numId w:val="12"/>
        </w:numPr>
        <w:tabs>
          <w:tab w:val="left" w:pos="426"/>
        </w:tabs>
        <w:suppressAutoHyphens/>
        <w:spacing w:before="240" w:after="120"/>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1E09AA01" w14:textId="77777777" w:rsidR="00362593" w:rsidRPr="00570D77" w:rsidRDefault="00362593" w:rsidP="002D13C3">
      <w:pPr>
        <w:numPr>
          <w:ilvl w:val="0"/>
          <w:numId w:val="12"/>
        </w:numPr>
        <w:tabs>
          <w:tab w:val="num" w:pos="284"/>
        </w:tabs>
        <w:suppressAutoHyphens/>
        <w:spacing w:after="120"/>
        <w:ind w:left="284" w:hanging="284"/>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3CB9910" w14:textId="77777777" w:rsidR="00362593" w:rsidRPr="00570D77" w:rsidRDefault="00362593" w:rsidP="002D13C3">
      <w:pPr>
        <w:numPr>
          <w:ilvl w:val="0"/>
          <w:numId w:val="12"/>
        </w:numPr>
        <w:tabs>
          <w:tab w:val="left" w:pos="426"/>
        </w:tabs>
        <w:suppressAutoHyphens/>
        <w:spacing w:after="120"/>
        <w:jc w:val="both"/>
        <w:rPr>
          <w:rFonts w:ascii="Verdana" w:hAnsi="Verdana" w:cs="Courier New"/>
          <w:sz w:val="18"/>
          <w:szCs w:val="18"/>
          <w:lang w:eastAsia="ar-SA"/>
        </w:rPr>
      </w:pPr>
      <w:r w:rsidRPr="00570D77">
        <w:rPr>
          <w:rFonts w:ascii="Verdana" w:hAnsi="Verdana" w:cs="Courier New"/>
          <w:b/>
          <w:sz w:val="18"/>
          <w:szCs w:val="18"/>
          <w:lang w:eastAsia="ar-SA"/>
        </w:rPr>
        <w:t xml:space="preserve">OFERTĘ </w:t>
      </w:r>
      <w:r w:rsidRPr="00570D77">
        <w:rPr>
          <w:rFonts w:ascii="Verdana" w:hAnsi="Verdana" w:cs="Courier New"/>
          <w:sz w:val="18"/>
          <w:szCs w:val="18"/>
          <w:lang w:eastAsia="ar-SA"/>
        </w:rPr>
        <w:t>składamy na _________ stronach.</w:t>
      </w:r>
    </w:p>
    <w:p w14:paraId="64BBFD8F" w14:textId="77777777" w:rsidR="00362593" w:rsidRPr="00570D77" w:rsidRDefault="00362593" w:rsidP="002D13C3">
      <w:pPr>
        <w:numPr>
          <w:ilvl w:val="0"/>
          <w:numId w:val="12"/>
        </w:numPr>
        <w:spacing w:line="280" w:lineRule="exact"/>
        <w:jc w:val="both"/>
        <w:rPr>
          <w:rFonts w:ascii="Verdana" w:hAnsi="Verdana" w:cs="Arial"/>
          <w:b/>
          <w:bCs/>
          <w:sz w:val="18"/>
          <w:szCs w:val="18"/>
          <w:lang w:val="x-none" w:eastAsia="en-US"/>
        </w:rPr>
      </w:pPr>
      <w:r w:rsidRPr="00570D77">
        <w:rPr>
          <w:rFonts w:ascii="Verdana" w:hAnsi="Verdana" w:cs="Arial"/>
          <w:b/>
          <w:bCs/>
          <w:sz w:val="18"/>
          <w:szCs w:val="18"/>
          <w:lang w:val="x-none" w:eastAsia="en-US"/>
        </w:rPr>
        <w:t>WSZELKĄ KORESPONDENCJĘ</w:t>
      </w:r>
      <w:r w:rsidRPr="00570D77">
        <w:rPr>
          <w:rFonts w:ascii="Verdana" w:hAnsi="Verdana" w:cs="Arial"/>
          <w:sz w:val="18"/>
          <w:szCs w:val="18"/>
          <w:lang w:val="x-none" w:eastAsia="en-US"/>
        </w:rPr>
        <w:t xml:space="preserve"> w sprawie postępowania należy kierować na poniższy adres:</w:t>
      </w:r>
    </w:p>
    <w:p w14:paraId="1AFB55CE" w14:textId="39D69C42" w:rsidR="00362593" w:rsidRPr="00570D77" w:rsidRDefault="00362593" w:rsidP="00362593">
      <w:pPr>
        <w:spacing w:line="280" w:lineRule="exact"/>
        <w:jc w:val="both"/>
        <w:rPr>
          <w:rFonts w:ascii="Verdana" w:hAnsi="Verdana" w:cs="Arial"/>
          <w:sz w:val="18"/>
          <w:szCs w:val="18"/>
          <w:lang w:val="x-none" w:eastAsia="en-US"/>
        </w:rPr>
      </w:pPr>
      <w:r w:rsidRPr="00570D77">
        <w:rPr>
          <w:rFonts w:ascii="Verdana" w:hAnsi="Verdana" w:cs="Arial"/>
          <w:sz w:val="18"/>
          <w:szCs w:val="18"/>
          <w:lang w:val="x-none" w:eastAsia="en-US"/>
        </w:rPr>
        <w:t>Imię</w:t>
      </w:r>
      <w:r w:rsidR="001D0C72" w:rsidRPr="00570D77">
        <w:rPr>
          <w:rFonts w:ascii="Verdana" w:hAnsi="Verdana" w:cs="Arial"/>
          <w:sz w:val="18"/>
          <w:szCs w:val="18"/>
          <w:lang w:eastAsia="en-US"/>
        </w:rPr>
        <w:t>__________________________________________________________________</w:t>
      </w:r>
      <w:r w:rsidRPr="00570D77">
        <w:rPr>
          <w:rFonts w:ascii="Verdana" w:hAnsi="Verdana" w:cs="Arial"/>
          <w:sz w:val="18"/>
          <w:szCs w:val="18"/>
          <w:lang w:val="x-none" w:eastAsia="en-US"/>
        </w:rPr>
        <w:t xml:space="preserve"> i nazwisko:______________________________________________________</w:t>
      </w:r>
      <w:r w:rsidR="00380288">
        <w:rPr>
          <w:rFonts w:ascii="Verdana" w:hAnsi="Verdana" w:cs="Arial"/>
          <w:sz w:val="18"/>
          <w:szCs w:val="18"/>
          <w:lang w:val="x-none" w:eastAsia="en-US"/>
        </w:rPr>
        <w:t xml:space="preserve">______ </w:t>
      </w:r>
      <w:r w:rsidRPr="00570D77">
        <w:rPr>
          <w:rFonts w:ascii="Verdana" w:hAnsi="Verdana" w:cs="Arial"/>
          <w:sz w:val="18"/>
          <w:szCs w:val="18"/>
          <w:lang w:val="x-none" w:eastAsia="en-US"/>
        </w:rPr>
        <w:t>tel. ________________ fax __________________</w:t>
      </w:r>
    </w:p>
    <w:p w14:paraId="3717872B" w14:textId="77777777" w:rsidR="00362593" w:rsidRPr="00570D77" w:rsidRDefault="00362593" w:rsidP="00362593">
      <w:pPr>
        <w:spacing w:line="280" w:lineRule="exact"/>
        <w:jc w:val="both"/>
        <w:rPr>
          <w:rFonts w:ascii="Verdana" w:hAnsi="Verdana" w:cs="Arial"/>
          <w:sz w:val="18"/>
          <w:szCs w:val="18"/>
          <w:lang w:eastAsia="en-US"/>
        </w:rPr>
      </w:pPr>
      <w:r w:rsidRPr="00570D77">
        <w:rPr>
          <w:rFonts w:ascii="Verdana" w:hAnsi="Verdana" w:cs="Arial"/>
          <w:sz w:val="18"/>
          <w:szCs w:val="18"/>
          <w:lang w:val="x-none" w:eastAsia="en-US"/>
        </w:rPr>
        <w:t>e-mail;___________________________</w:t>
      </w:r>
      <w:r w:rsidR="001D0C72" w:rsidRPr="00570D77">
        <w:rPr>
          <w:rFonts w:ascii="Verdana" w:hAnsi="Verdana" w:cs="Arial"/>
          <w:sz w:val="18"/>
          <w:szCs w:val="18"/>
          <w:lang w:eastAsia="en-US"/>
        </w:rPr>
        <w:t>________________________</w:t>
      </w:r>
    </w:p>
    <w:p w14:paraId="1CA95377" w14:textId="77777777" w:rsidR="00362593" w:rsidRPr="00570D77" w:rsidRDefault="00362593" w:rsidP="00362593">
      <w:pPr>
        <w:spacing w:line="280" w:lineRule="exact"/>
        <w:jc w:val="both"/>
        <w:rPr>
          <w:rFonts w:ascii="Verdana" w:hAnsi="Verdana" w:cs="Arial"/>
          <w:sz w:val="18"/>
          <w:szCs w:val="18"/>
          <w:lang w:val="x-none" w:eastAsia="en-US"/>
        </w:rPr>
      </w:pPr>
    </w:p>
    <w:p w14:paraId="26F3C3B7" w14:textId="77777777" w:rsidR="00362593" w:rsidRPr="00570D77" w:rsidRDefault="00362593" w:rsidP="002D13C3">
      <w:pPr>
        <w:numPr>
          <w:ilvl w:val="0"/>
          <w:numId w:val="12"/>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 xml:space="preserve">ZAŁĄCZNIKAMI </w:t>
      </w:r>
      <w:r w:rsidRPr="00570D77">
        <w:rPr>
          <w:rFonts w:ascii="Verdana" w:hAnsi="Verdana" w:cs="Courier New"/>
          <w:sz w:val="18"/>
          <w:szCs w:val="18"/>
          <w:lang w:eastAsia="ar-SA"/>
        </w:rPr>
        <w:t>do oferty, stanowiącymi jej integralną część są:</w:t>
      </w:r>
    </w:p>
    <w:p w14:paraId="70A801E5" w14:textId="77777777" w:rsidR="00362593" w:rsidRPr="00570D77" w:rsidRDefault="00362593" w:rsidP="00BC4BAB">
      <w:pPr>
        <w:tabs>
          <w:tab w:val="left" w:pos="1080"/>
        </w:tabs>
        <w:suppressAutoHyphens/>
        <w:spacing w:before="120" w:after="120"/>
        <w:ind w:left="283"/>
        <w:jc w:val="both"/>
        <w:rPr>
          <w:rFonts w:ascii="Verdana" w:hAnsi="Verdana" w:cs="Courier New"/>
          <w:sz w:val="18"/>
          <w:szCs w:val="18"/>
          <w:lang w:eastAsia="ar-SA"/>
        </w:rPr>
      </w:pPr>
      <w:r w:rsidRPr="00570D77">
        <w:rPr>
          <w:rFonts w:ascii="Verdana" w:hAnsi="Verdana" w:cs="Courier New"/>
          <w:sz w:val="18"/>
          <w:szCs w:val="18"/>
          <w:lang w:eastAsia="ar-SA"/>
        </w:rPr>
        <w:t>___________________________________________________________________________________________________________________________________</w:t>
      </w:r>
    </w:p>
    <w:p w14:paraId="785D93CB" w14:textId="77777777" w:rsidR="00362593" w:rsidRPr="00570D77" w:rsidRDefault="00362593" w:rsidP="002D13C3">
      <w:pPr>
        <w:numPr>
          <w:ilvl w:val="0"/>
          <w:numId w:val="12"/>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WRAZ Z OFERTĄ</w:t>
      </w:r>
      <w:r w:rsidRPr="00570D77">
        <w:rPr>
          <w:rFonts w:ascii="Verdana" w:hAnsi="Verdana" w:cs="Courier New"/>
          <w:sz w:val="18"/>
          <w:szCs w:val="18"/>
          <w:lang w:eastAsia="ar-SA"/>
        </w:rPr>
        <w:t xml:space="preserve"> składamy następujące oświadczenia i dokumenty na ___ stronach:</w:t>
      </w:r>
    </w:p>
    <w:p w14:paraId="38FBB846" w14:textId="77777777" w:rsidR="00362593" w:rsidRPr="00570D77" w:rsidRDefault="00362593" w:rsidP="007278CB">
      <w:pPr>
        <w:spacing w:before="120"/>
        <w:ind w:left="283"/>
        <w:jc w:val="both"/>
        <w:rPr>
          <w:rFonts w:ascii="Verdana" w:hAnsi="Verdana"/>
          <w:sz w:val="18"/>
          <w:szCs w:val="18"/>
        </w:rPr>
      </w:pPr>
      <w:r w:rsidRPr="00570D77">
        <w:rPr>
          <w:rFonts w:ascii="Verdana" w:hAnsi="Verdana"/>
          <w:sz w:val="18"/>
          <w:szCs w:val="18"/>
        </w:rPr>
        <w:t>_________________________________________________________________</w:t>
      </w:r>
    </w:p>
    <w:p w14:paraId="2BD93411" w14:textId="77777777" w:rsidR="00140E89" w:rsidRPr="00570D77" w:rsidRDefault="00362593" w:rsidP="00362593">
      <w:pPr>
        <w:suppressAutoHyphens/>
        <w:spacing w:before="120"/>
        <w:jc w:val="both"/>
        <w:rPr>
          <w:rFonts w:ascii="Verdana" w:hAnsi="Verdana" w:cs="Courier New"/>
          <w:sz w:val="18"/>
          <w:szCs w:val="18"/>
          <w:lang w:eastAsia="ar-SA"/>
        </w:rPr>
      </w:pPr>
      <w:r w:rsidRPr="00570D77">
        <w:rPr>
          <w:rFonts w:ascii="Verdana" w:hAnsi="Verdana"/>
          <w:sz w:val="18"/>
          <w:szCs w:val="18"/>
        </w:rPr>
        <w:t>- ___________________________________________________________</w:t>
      </w:r>
    </w:p>
    <w:p w14:paraId="7F46FDA8" w14:textId="77777777" w:rsidR="00851C83" w:rsidRPr="00570D77" w:rsidRDefault="00851C83" w:rsidP="003461A9">
      <w:pPr>
        <w:pStyle w:val="Zwykytekst1"/>
        <w:spacing w:before="120"/>
        <w:rPr>
          <w:rFonts w:ascii="Verdana" w:hAnsi="Verdana"/>
          <w:sz w:val="18"/>
          <w:szCs w:val="18"/>
        </w:rPr>
      </w:pPr>
    </w:p>
    <w:p w14:paraId="3EA8FC37" w14:textId="77777777" w:rsidR="007719A7" w:rsidRPr="00570D77" w:rsidRDefault="007719A7" w:rsidP="003461A9">
      <w:pPr>
        <w:pStyle w:val="Zwykytekst1"/>
        <w:spacing w:before="120"/>
        <w:rPr>
          <w:rFonts w:ascii="Verdana" w:hAnsi="Verdana"/>
          <w:sz w:val="18"/>
          <w:szCs w:val="18"/>
        </w:rPr>
      </w:pPr>
      <w:r w:rsidRPr="00570D77">
        <w:rPr>
          <w:rFonts w:ascii="Verdana" w:hAnsi="Verdana"/>
          <w:sz w:val="18"/>
          <w:szCs w:val="18"/>
        </w:rPr>
        <w:t>__________________ dnia __ __ ____ roku</w:t>
      </w:r>
    </w:p>
    <w:p w14:paraId="73E09B33"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_____________________________________</w:t>
      </w:r>
    </w:p>
    <w:p w14:paraId="0AAEEFD6"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(podpis Wykonawcy/Pełnomocnika)</w:t>
      </w:r>
    </w:p>
    <w:p w14:paraId="7433A567" w14:textId="77777777" w:rsidR="007719A7" w:rsidRPr="00025B0D" w:rsidRDefault="007719A7" w:rsidP="003461A9">
      <w:pPr>
        <w:pStyle w:val="Zwykytekst1"/>
        <w:spacing w:before="120"/>
        <w:jc w:val="both"/>
        <w:rPr>
          <w:rFonts w:ascii="Verdana" w:hAnsi="Verdana"/>
          <w:sz w:val="18"/>
          <w:szCs w:val="18"/>
        </w:rPr>
      </w:pPr>
      <w:r w:rsidRPr="00025B0D">
        <w:rPr>
          <w:rFonts w:ascii="Verdana" w:hAnsi="Verdana"/>
          <w:sz w:val="18"/>
          <w:szCs w:val="18"/>
        </w:rPr>
        <w:t>* niepotrzebne skreślić</w:t>
      </w:r>
    </w:p>
    <w:p w14:paraId="293DC3DB"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UWAGA:</w:t>
      </w:r>
    </w:p>
    <w:p w14:paraId="418F6DB8"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Mikroprzedsiębiorstwo: przedsiębiorstwo, które zatrudnia mniej niż 10 osób i którego roczny obrót lub roczna suma bilansowa nie przekracza 2 milionów EUR.  </w:t>
      </w:r>
    </w:p>
    <w:p w14:paraId="3670F86C"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Małe przedsiębiorstwo: przedsiębiorstwo, które zatrudnia mniej niż 50 osób i którego roczny obrót lub roczna suma bilansowa nie przekracza 10 milionów EUR.</w:t>
      </w:r>
    </w:p>
    <w:p w14:paraId="26F71323" w14:textId="77777777" w:rsidR="00840B70" w:rsidRPr="00025B0D" w:rsidRDefault="00840B70" w:rsidP="00840B70">
      <w:pPr>
        <w:spacing w:before="120"/>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3E194610" w14:textId="77777777" w:rsidR="00E31841" w:rsidRPr="00570D77" w:rsidRDefault="00E31841" w:rsidP="003461A9">
      <w:pPr>
        <w:ind w:left="1440" w:hanging="1440"/>
        <w:jc w:val="center"/>
        <w:rPr>
          <w:rFonts w:ascii="Verdana" w:hAnsi="Verdana" w:cs="Verdana"/>
          <w:b/>
          <w:bCs/>
          <w:i/>
          <w:sz w:val="18"/>
          <w:szCs w:val="18"/>
        </w:rPr>
      </w:pPr>
    </w:p>
    <w:p w14:paraId="6AA198D2" w14:textId="77777777" w:rsidR="00E31841" w:rsidRPr="00570D77" w:rsidRDefault="00E31841" w:rsidP="003461A9">
      <w:pPr>
        <w:ind w:left="1440" w:hanging="1440"/>
        <w:jc w:val="center"/>
        <w:rPr>
          <w:rFonts w:ascii="Verdana" w:hAnsi="Verdana" w:cs="Verdana"/>
          <w:b/>
          <w:bCs/>
          <w:i/>
          <w:sz w:val="18"/>
          <w:szCs w:val="18"/>
        </w:rPr>
      </w:pPr>
    </w:p>
    <w:p w14:paraId="5470954B" w14:textId="77777777" w:rsidR="00E31841" w:rsidRPr="00570D77" w:rsidRDefault="00E31841" w:rsidP="003461A9">
      <w:pPr>
        <w:ind w:left="1440" w:hanging="1440"/>
        <w:jc w:val="center"/>
        <w:rPr>
          <w:rFonts w:ascii="Verdana" w:hAnsi="Verdana" w:cs="Verdana"/>
          <w:b/>
          <w:bCs/>
          <w:i/>
          <w:sz w:val="18"/>
          <w:szCs w:val="18"/>
        </w:rPr>
      </w:pPr>
    </w:p>
    <w:p w14:paraId="7E1C3263" w14:textId="77777777" w:rsidR="00E31841" w:rsidRPr="00570D77" w:rsidRDefault="00E31841" w:rsidP="003461A9">
      <w:pPr>
        <w:ind w:left="1440" w:hanging="1440"/>
        <w:jc w:val="center"/>
        <w:rPr>
          <w:rFonts w:ascii="Verdana" w:hAnsi="Verdana" w:cs="Verdana"/>
          <w:b/>
          <w:bCs/>
          <w:i/>
          <w:sz w:val="18"/>
          <w:szCs w:val="18"/>
        </w:rPr>
      </w:pPr>
    </w:p>
    <w:p w14:paraId="727BD665" w14:textId="1B513843" w:rsidR="00E31841" w:rsidRDefault="00E31841" w:rsidP="00380288">
      <w:pPr>
        <w:rPr>
          <w:rFonts w:ascii="Verdana" w:hAnsi="Verdana" w:cs="Verdana"/>
          <w:b/>
          <w:bCs/>
          <w:i/>
          <w:sz w:val="18"/>
          <w:szCs w:val="18"/>
        </w:rPr>
      </w:pPr>
    </w:p>
    <w:p w14:paraId="15E8155E" w14:textId="77777777" w:rsidR="00380288" w:rsidRDefault="00380288" w:rsidP="00380288">
      <w:pPr>
        <w:rPr>
          <w:rFonts w:ascii="Verdana" w:hAnsi="Verdana" w:cs="Verdana"/>
          <w:b/>
          <w:bCs/>
          <w:i/>
          <w:sz w:val="18"/>
          <w:szCs w:val="18"/>
        </w:rPr>
      </w:pPr>
    </w:p>
    <w:p w14:paraId="03888561" w14:textId="77777777" w:rsidR="00380288" w:rsidRDefault="00380288" w:rsidP="00380288">
      <w:pPr>
        <w:rPr>
          <w:rFonts w:ascii="Verdana" w:hAnsi="Verdana" w:cs="Verdana"/>
          <w:b/>
          <w:bCs/>
          <w:i/>
          <w:sz w:val="18"/>
          <w:szCs w:val="18"/>
        </w:rPr>
      </w:pPr>
    </w:p>
    <w:p w14:paraId="27717FA1" w14:textId="77777777" w:rsidR="00380288" w:rsidRDefault="00380288" w:rsidP="00380288">
      <w:pPr>
        <w:rPr>
          <w:rFonts w:ascii="Verdana" w:hAnsi="Verdana" w:cs="Verdana"/>
          <w:b/>
          <w:bCs/>
          <w:i/>
          <w:sz w:val="18"/>
          <w:szCs w:val="18"/>
        </w:rPr>
      </w:pPr>
    </w:p>
    <w:p w14:paraId="483A0F77" w14:textId="77777777" w:rsidR="00380288" w:rsidRDefault="00380288" w:rsidP="00380288">
      <w:pPr>
        <w:rPr>
          <w:rFonts w:ascii="Verdana" w:hAnsi="Verdana" w:cs="Verdana"/>
          <w:b/>
          <w:bCs/>
          <w:i/>
          <w:sz w:val="18"/>
          <w:szCs w:val="18"/>
        </w:rPr>
      </w:pPr>
    </w:p>
    <w:p w14:paraId="7670291C" w14:textId="77777777" w:rsidR="00380288" w:rsidRDefault="00380288" w:rsidP="00380288">
      <w:pPr>
        <w:rPr>
          <w:rFonts w:ascii="Verdana" w:hAnsi="Verdana" w:cs="Verdana"/>
          <w:b/>
          <w:bCs/>
          <w:i/>
          <w:sz w:val="18"/>
          <w:szCs w:val="18"/>
        </w:rPr>
      </w:pPr>
    </w:p>
    <w:p w14:paraId="47E6120E" w14:textId="77777777" w:rsidR="00380288" w:rsidRDefault="00380288" w:rsidP="00380288">
      <w:pPr>
        <w:rPr>
          <w:rFonts w:ascii="Verdana" w:hAnsi="Verdana" w:cs="Verdana"/>
          <w:b/>
          <w:bCs/>
          <w:i/>
          <w:sz w:val="18"/>
          <w:szCs w:val="18"/>
        </w:rPr>
      </w:pPr>
    </w:p>
    <w:p w14:paraId="604F78BA" w14:textId="77777777" w:rsidR="00380288" w:rsidRDefault="00380288" w:rsidP="00380288">
      <w:pPr>
        <w:rPr>
          <w:rFonts w:ascii="Verdana" w:hAnsi="Verdana" w:cs="Verdana"/>
          <w:b/>
          <w:bCs/>
          <w:i/>
          <w:sz w:val="18"/>
          <w:szCs w:val="18"/>
        </w:rPr>
      </w:pPr>
    </w:p>
    <w:p w14:paraId="63D76903" w14:textId="77777777" w:rsidR="00380288" w:rsidRDefault="00380288" w:rsidP="00380288">
      <w:pPr>
        <w:rPr>
          <w:rFonts w:ascii="Verdana" w:hAnsi="Verdana" w:cs="Verdana"/>
          <w:b/>
          <w:bCs/>
          <w:i/>
          <w:sz w:val="18"/>
          <w:szCs w:val="18"/>
        </w:rPr>
      </w:pPr>
    </w:p>
    <w:p w14:paraId="59E47214" w14:textId="77777777" w:rsidR="00380288" w:rsidRDefault="00380288" w:rsidP="00380288">
      <w:pPr>
        <w:rPr>
          <w:rFonts w:ascii="Verdana" w:hAnsi="Verdana" w:cs="Verdana"/>
          <w:b/>
          <w:bCs/>
          <w:i/>
          <w:sz w:val="18"/>
          <w:szCs w:val="18"/>
        </w:rPr>
      </w:pPr>
    </w:p>
    <w:p w14:paraId="2BF948E0" w14:textId="77777777" w:rsidR="00380288" w:rsidRDefault="00380288" w:rsidP="00380288">
      <w:pPr>
        <w:rPr>
          <w:rFonts w:ascii="Verdana" w:hAnsi="Verdana" w:cs="Verdana"/>
          <w:b/>
          <w:bCs/>
          <w:i/>
          <w:sz w:val="18"/>
          <w:szCs w:val="18"/>
        </w:rPr>
      </w:pPr>
    </w:p>
    <w:p w14:paraId="156D8A86" w14:textId="77777777" w:rsidR="00380288" w:rsidRDefault="00380288" w:rsidP="00380288">
      <w:pPr>
        <w:rPr>
          <w:rFonts w:ascii="Verdana" w:hAnsi="Verdana" w:cs="Verdana"/>
          <w:b/>
          <w:bCs/>
          <w:i/>
          <w:sz w:val="18"/>
          <w:szCs w:val="18"/>
        </w:rPr>
      </w:pPr>
    </w:p>
    <w:p w14:paraId="266805A8" w14:textId="77777777" w:rsidR="00380288" w:rsidRDefault="00380288" w:rsidP="00380288">
      <w:pPr>
        <w:rPr>
          <w:rFonts w:ascii="Verdana" w:hAnsi="Verdana" w:cs="Verdana"/>
          <w:b/>
          <w:bCs/>
          <w:i/>
          <w:sz w:val="18"/>
          <w:szCs w:val="18"/>
        </w:rPr>
      </w:pPr>
    </w:p>
    <w:p w14:paraId="7FADC2BD" w14:textId="77777777" w:rsidR="00380288" w:rsidRDefault="00380288" w:rsidP="00380288">
      <w:pPr>
        <w:rPr>
          <w:rFonts w:ascii="Verdana" w:hAnsi="Verdana" w:cs="Verdana"/>
          <w:b/>
          <w:bCs/>
          <w:i/>
          <w:sz w:val="18"/>
          <w:szCs w:val="18"/>
        </w:rPr>
      </w:pPr>
    </w:p>
    <w:p w14:paraId="4814BC27" w14:textId="77777777" w:rsidR="00380288" w:rsidRDefault="00380288" w:rsidP="00380288">
      <w:pPr>
        <w:rPr>
          <w:rFonts w:ascii="Verdana" w:hAnsi="Verdana" w:cs="Verdana"/>
          <w:b/>
          <w:bCs/>
          <w:i/>
          <w:sz w:val="18"/>
          <w:szCs w:val="18"/>
        </w:rPr>
      </w:pPr>
    </w:p>
    <w:p w14:paraId="5E8308CC" w14:textId="77777777" w:rsidR="00380288" w:rsidRDefault="00380288" w:rsidP="00380288">
      <w:pPr>
        <w:rPr>
          <w:rFonts w:ascii="Verdana" w:hAnsi="Verdana" w:cs="Verdana"/>
          <w:b/>
          <w:bCs/>
          <w:i/>
          <w:sz w:val="18"/>
          <w:szCs w:val="18"/>
        </w:rPr>
      </w:pPr>
    </w:p>
    <w:p w14:paraId="63F551C6" w14:textId="77777777" w:rsidR="00380288" w:rsidRDefault="00380288" w:rsidP="00380288">
      <w:pPr>
        <w:rPr>
          <w:rFonts w:ascii="Verdana" w:hAnsi="Verdana" w:cs="Verdana"/>
          <w:b/>
          <w:bCs/>
          <w:i/>
          <w:sz w:val="18"/>
          <w:szCs w:val="18"/>
        </w:rPr>
      </w:pPr>
    </w:p>
    <w:p w14:paraId="554F06B3" w14:textId="77777777" w:rsidR="00380288" w:rsidRDefault="00380288" w:rsidP="00380288">
      <w:pPr>
        <w:rPr>
          <w:rFonts w:ascii="Verdana" w:hAnsi="Verdana" w:cs="Verdana"/>
          <w:b/>
          <w:bCs/>
          <w:i/>
          <w:sz w:val="18"/>
          <w:szCs w:val="18"/>
        </w:rPr>
      </w:pPr>
    </w:p>
    <w:p w14:paraId="53C0DED6" w14:textId="77777777" w:rsidR="00380288" w:rsidRDefault="00380288" w:rsidP="00380288">
      <w:pPr>
        <w:rPr>
          <w:rFonts w:ascii="Verdana" w:hAnsi="Verdana" w:cs="Verdana"/>
          <w:b/>
          <w:bCs/>
          <w:i/>
          <w:sz w:val="18"/>
          <w:szCs w:val="18"/>
        </w:rPr>
      </w:pPr>
    </w:p>
    <w:p w14:paraId="2931A178" w14:textId="77777777" w:rsidR="00380288" w:rsidRDefault="00380288" w:rsidP="00380288">
      <w:pPr>
        <w:rPr>
          <w:rFonts w:ascii="Verdana" w:hAnsi="Verdana" w:cs="Verdana"/>
          <w:b/>
          <w:bCs/>
          <w:i/>
          <w:sz w:val="18"/>
          <w:szCs w:val="18"/>
        </w:rPr>
      </w:pPr>
    </w:p>
    <w:p w14:paraId="700C3762" w14:textId="77777777" w:rsidR="00380288" w:rsidRDefault="00380288" w:rsidP="00380288">
      <w:pPr>
        <w:rPr>
          <w:rFonts w:ascii="Verdana" w:hAnsi="Verdana" w:cs="Verdana"/>
          <w:b/>
          <w:bCs/>
          <w:i/>
          <w:sz w:val="18"/>
          <w:szCs w:val="18"/>
        </w:rPr>
      </w:pPr>
    </w:p>
    <w:p w14:paraId="1FB58CAF" w14:textId="77777777" w:rsidR="00380288" w:rsidRDefault="00380288" w:rsidP="00380288">
      <w:pPr>
        <w:rPr>
          <w:rFonts w:ascii="Verdana" w:hAnsi="Verdana" w:cs="Verdana"/>
          <w:b/>
          <w:bCs/>
          <w:i/>
          <w:sz w:val="18"/>
          <w:szCs w:val="18"/>
        </w:rPr>
      </w:pPr>
    </w:p>
    <w:p w14:paraId="12E2E693" w14:textId="77777777" w:rsidR="00380288" w:rsidRDefault="00380288" w:rsidP="00380288">
      <w:pPr>
        <w:rPr>
          <w:rFonts w:ascii="Verdana" w:hAnsi="Verdana" w:cs="Verdana"/>
          <w:b/>
          <w:bCs/>
          <w:i/>
          <w:sz w:val="18"/>
          <w:szCs w:val="18"/>
        </w:rPr>
      </w:pPr>
    </w:p>
    <w:p w14:paraId="25B45671" w14:textId="77777777" w:rsidR="00380288" w:rsidRDefault="00380288" w:rsidP="00380288">
      <w:pPr>
        <w:rPr>
          <w:rFonts w:ascii="Verdana" w:hAnsi="Verdana" w:cs="Verdana"/>
          <w:b/>
          <w:bCs/>
          <w:i/>
          <w:sz w:val="18"/>
          <w:szCs w:val="18"/>
        </w:rPr>
      </w:pPr>
    </w:p>
    <w:p w14:paraId="1264FA01" w14:textId="77777777" w:rsidR="00380288" w:rsidRDefault="00380288" w:rsidP="00380288">
      <w:pPr>
        <w:rPr>
          <w:rFonts w:ascii="Verdana" w:hAnsi="Verdana" w:cs="Verdana"/>
          <w:b/>
          <w:bCs/>
          <w:i/>
          <w:sz w:val="18"/>
          <w:szCs w:val="18"/>
        </w:rPr>
      </w:pPr>
    </w:p>
    <w:p w14:paraId="46D7C0BE" w14:textId="77777777" w:rsidR="00380288" w:rsidRDefault="00380288" w:rsidP="00380288">
      <w:pPr>
        <w:rPr>
          <w:rFonts w:ascii="Verdana" w:hAnsi="Verdana" w:cs="Verdana"/>
          <w:b/>
          <w:bCs/>
          <w:i/>
          <w:sz w:val="18"/>
          <w:szCs w:val="18"/>
        </w:rPr>
      </w:pPr>
    </w:p>
    <w:p w14:paraId="5E0A24B2" w14:textId="77777777" w:rsidR="00380288" w:rsidRDefault="00380288" w:rsidP="00380288">
      <w:pPr>
        <w:rPr>
          <w:rFonts w:ascii="Verdana" w:hAnsi="Verdana" w:cs="Verdana"/>
          <w:b/>
          <w:bCs/>
          <w:i/>
          <w:sz w:val="18"/>
          <w:szCs w:val="18"/>
        </w:rPr>
      </w:pPr>
    </w:p>
    <w:p w14:paraId="462E9B2D" w14:textId="77777777" w:rsidR="00380288" w:rsidRDefault="00380288" w:rsidP="00380288">
      <w:pPr>
        <w:rPr>
          <w:rFonts w:ascii="Verdana" w:hAnsi="Verdana" w:cs="Verdana"/>
          <w:b/>
          <w:bCs/>
          <w:i/>
          <w:sz w:val="18"/>
          <w:szCs w:val="18"/>
        </w:rPr>
      </w:pPr>
    </w:p>
    <w:p w14:paraId="0503F760" w14:textId="77777777" w:rsidR="00380288" w:rsidRDefault="00380288" w:rsidP="00380288">
      <w:pPr>
        <w:rPr>
          <w:rFonts w:ascii="Verdana" w:hAnsi="Verdana" w:cs="Verdana"/>
          <w:b/>
          <w:bCs/>
          <w:i/>
          <w:sz w:val="18"/>
          <w:szCs w:val="18"/>
        </w:rPr>
      </w:pPr>
    </w:p>
    <w:p w14:paraId="0435D22E" w14:textId="77777777" w:rsidR="00380288" w:rsidRDefault="00380288" w:rsidP="00380288">
      <w:pPr>
        <w:rPr>
          <w:rFonts w:ascii="Verdana" w:hAnsi="Verdana" w:cs="Verdana"/>
          <w:b/>
          <w:bCs/>
          <w:i/>
          <w:sz w:val="18"/>
          <w:szCs w:val="18"/>
        </w:rPr>
      </w:pPr>
    </w:p>
    <w:p w14:paraId="1FCCD9F2" w14:textId="77777777" w:rsidR="00380288" w:rsidRDefault="00380288" w:rsidP="00380288">
      <w:pPr>
        <w:rPr>
          <w:rFonts w:ascii="Verdana" w:hAnsi="Verdana" w:cs="Verdana"/>
          <w:b/>
          <w:bCs/>
          <w:i/>
          <w:sz w:val="18"/>
          <w:szCs w:val="18"/>
        </w:rPr>
      </w:pPr>
    </w:p>
    <w:p w14:paraId="10D1EB57" w14:textId="77777777" w:rsidR="00380288" w:rsidRDefault="00380288" w:rsidP="00380288">
      <w:pPr>
        <w:rPr>
          <w:rFonts w:ascii="Verdana" w:hAnsi="Verdana" w:cs="Verdana"/>
          <w:b/>
          <w:bCs/>
          <w:i/>
          <w:sz w:val="18"/>
          <w:szCs w:val="18"/>
        </w:rPr>
      </w:pPr>
    </w:p>
    <w:p w14:paraId="603E1496" w14:textId="77777777" w:rsidR="00380288" w:rsidRDefault="00380288" w:rsidP="00380288">
      <w:pPr>
        <w:rPr>
          <w:rFonts w:ascii="Verdana" w:hAnsi="Verdana" w:cs="Verdana"/>
          <w:b/>
          <w:bCs/>
          <w:i/>
          <w:sz w:val="18"/>
          <w:szCs w:val="18"/>
        </w:rPr>
      </w:pPr>
    </w:p>
    <w:p w14:paraId="48A8B03C" w14:textId="77777777" w:rsidR="00380288" w:rsidRDefault="00380288" w:rsidP="00380288">
      <w:pPr>
        <w:rPr>
          <w:rFonts w:ascii="Verdana" w:hAnsi="Verdana" w:cs="Verdana"/>
          <w:b/>
          <w:bCs/>
          <w:i/>
          <w:sz w:val="18"/>
          <w:szCs w:val="18"/>
        </w:rPr>
      </w:pPr>
    </w:p>
    <w:p w14:paraId="0A7DBD4D" w14:textId="77777777" w:rsidR="00380288" w:rsidRDefault="00380288" w:rsidP="00380288">
      <w:pPr>
        <w:rPr>
          <w:rFonts w:ascii="Verdana" w:hAnsi="Verdana" w:cs="Verdana"/>
          <w:b/>
          <w:bCs/>
          <w:i/>
          <w:sz w:val="18"/>
          <w:szCs w:val="18"/>
        </w:rPr>
      </w:pPr>
    </w:p>
    <w:p w14:paraId="14D3DBBD" w14:textId="77777777" w:rsidR="00380288" w:rsidRDefault="00380288" w:rsidP="00380288">
      <w:pPr>
        <w:rPr>
          <w:rFonts w:ascii="Verdana" w:hAnsi="Verdana" w:cs="Verdana"/>
          <w:b/>
          <w:bCs/>
          <w:i/>
          <w:sz w:val="18"/>
          <w:szCs w:val="18"/>
        </w:rPr>
      </w:pPr>
    </w:p>
    <w:p w14:paraId="1EA18DF2" w14:textId="77777777" w:rsidR="00380288" w:rsidRDefault="00380288" w:rsidP="00380288">
      <w:pPr>
        <w:rPr>
          <w:rFonts w:ascii="Verdana" w:hAnsi="Verdana" w:cs="Verdana"/>
          <w:b/>
          <w:bCs/>
          <w:i/>
          <w:sz w:val="18"/>
          <w:szCs w:val="18"/>
        </w:rPr>
      </w:pPr>
    </w:p>
    <w:p w14:paraId="36CF3DCE" w14:textId="77777777" w:rsidR="00380288" w:rsidRDefault="00380288" w:rsidP="00380288">
      <w:pPr>
        <w:rPr>
          <w:rFonts w:ascii="Verdana" w:hAnsi="Verdana" w:cs="Verdana"/>
          <w:b/>
          <w:bCs/>
          <w:i/>
          <w:sz w:val="18"/>
          <w:szCs w:val="18"/>
        </w:rPr>
      </w:pPr>
    </w:p>
    <w:p w14:paraId="4782C6DA" w14:textId="77777777" w:rsidR="00380288" w:rsidRDefault="00380288" w:rsidP="00380288">
      <w:pPr>
        <w:rPr>
          <w:rFonts w:ascii="Verdana" w:hAnsi="Verdana" w:cs="Verdana"/>
          <w:b/>
          <w:bCs/>
          <w:i/>
          <w:sz w:val="18"/>
          <w:szCs w:val="18"/>
        </w:rPr>
      </w:pPr>
    </w:p>
    <w:p w14:paraId="7F1369D1" w14:textId="77777777" w:rsidR="00380288" w:rsidRDefault="00380288" w:rsidP="00380288">
      <w:pPr>
        <w:rPr>
          <w:rFonts w:ascii="Verdana" w:hAnsi="Verdana" w:cs="Verdana"/>
          <w:b/>
          <w:bCs/>
          <w:i/>
          <w:sz w:val="18"/>
          <w:szCs w:val="18"/>
        </w:rPr>
      </w:pPr>
    </w:p>
    <w:p w14:paraId="26CF61DA" w14:textId="77777777" w:rsidR="00380288" w:rsidRDefault="00380288" w:rsidP="00380288">
      <w:pPr>
        <w:rPr>
          <w:rFonts w:ascii="Verdana" w:hAnsi="Verdana" w:cs="Verdana"/>
          <w:b/>
          <w:bCs/>
          <w:i/>
          <w:sz w:val="18"/>
          <w:szCs w:val="18"/>
        </w:rPr>
      </w:pPr>
    </w:p>
    <w:p w14:paraId="7CE9A376" w14:textId="77777777" w:rsidR="00380288" w:rsidRDefault="00380288" w:rsidP="00380288">
      <w:pPr>
        <w:rPr>
          <w:rFonts w:ascii="Verdana" w:hAnsi="Verdana" w:cs="Verdana"/>
          <w:b/>
          <w:bCs/>
          <w:i/>
          <w:sz w:val="18"/>
          <w:szCs w:val="18"/>
        </w:rPr>
      </w:pPr>
    </w:p>
    <w:p w14:paraId="2A30D9B5" w14:textId="77777777" w:rsidR="00380288" w:rsidRDefault="00380288" w:rsidP="00380288">
      <w:pPr>
        <w:rPr>
          <w:rFonts w:ascii="Verdana" w:hAnsi="Verdana" w:cs="Verdana"/>
          <w:b/>
          <w:bCs/>
          <w:i/>
          <w:sz w:val="18"/>
          <w:szCs w:val="18"/>
        </w:rPr>
      </w:pPr>
    </w:p>
    <w:p w14:paraId="2F1CC7B3" w14:textId="77777777" w:rsidR="00380288" w:rsidRDefault="00380288" w:rsidP="00380288">
      <w:pPr>
        <w:rPr>
          <w:rFonts w:ascii="Verdana" w:hAnsi="Verdana" w:cs="Verdana"/>
          <w:b/>
          <w:bCs/>
          <w:i/>
          <w:sz w:val="18"/>
          <w:szCs w:val="18"/>
        </w:rPr>
      </w:pPr>
    </w:p>
    <w:p w14:paraId="7E25FAC9" w14:textId="77777777" w:rsidR="00380288" w:rsidRDefault="00380288" w:rsidP="00380288">
      <w:pPr>
        <w:rPr>
          <w:rFonts w:ascii="Verdana" w:hAnsi="Verdana" w:cs="Verdana"/>
          <w:b/>
          <w:bCs/>
          <w:i/>
          <w:sz w:val="18"/>
          <w:szCs w:val="18"/>
        </w:rPr>
      </w:pPr>
    </w:p>
    <w:p w14:paraId="1212EC48" w14:textId="77777777" w:rsidR="00380288" w:rsidRDefault="00380288" w:rsidP="00380288">
      <w:pPr>
        <w:rPr>
          <w:rFonts w:ascii="Verdana" w:hAnsi="Verdana" w:cs="Verdana"/>
          <w:b/>
          <w:bCs/>
          <w:i/>
          <w:sz w:val="18"/>
          <w:szCs w:val="18"/>
        </w:rPr>
      </w:pPr>
    </w:p>
    <w:p w14:paraId="7AFF31FC" w14:textId="77777777" w:rsidR="00380288" w:rsidRDefault="00380288" w:rsidP="00380288">
      <w:pPr>
        <w:rPr>
          <w:rFonts w:ascii="Verdana" w:hAnsi="Verdana" w:cs="Verdana"/>
          <w:b/>
          <w:bCs/>
          <w:i/>
          <w:sz w:val="18"/>
          <w:szCs w:val="18"/>
        </w:rPr>
      </w:pPr>
    </w:p>
    <w:p w14:paraId="2B2D9AB7" w14:textId="77777777" w:rsidR="00380288" w:rsidRDefault="00380288" w:rsidP="00380288">
      <w:pPr>
        <w:rPr>
          <w:rFonts w:ascii="Verdana" w:hAnsi="Verdana" w:cs="Verdana"/>
          <w:b/>
          <w:bCs/>
          <w:i/>
          <w:sz w:val="18"/>
          <w:szCs w:val="18"/>
        </w:rPr>
      </w:pPr>
    </w:p>
    <w:p w14:paraId="0F95363A" w14:textId="77777777" w:rsidR="00380288" w:rsidRDefault="00380288" w:rsidP="00380288">
      <w:pPr>
        <w:rPr>
          <w:rFonts w:ascii="Verdana" w:hAnsi="Verdana" w:cs="Verdana"/>
          <w:b/>
          <w:bCs/>
          <w:i/>
          <w:sz w:val="18"/>
          <w:szCs w:val="18"/>
        </w:rPr>
      </w:pPr>
    </w:p>
    <w:p w14:paraId="6A4DF714" w14:textId="77777777" w:rsidR="00380288" w:rsidRDefault="00380288" w:rsidP="00380288">
      <w:pPr>
        <w:rPr>
          <w:rFonts w:ascii="Verdana" w:hAnsi="Verdana" w:cs="Verdana"/>
          <w:b/>
          <w:bCs/>
          <w:i/>
          <w:sz w:val="18"/>
          <w:szCs w:val="18"/>
        </w:rPr>
      </w:pPr>
    </w:p>
    <w:p w14:paraId="4C0CBA51" w14:textId="77777777" w:rsidR="00380288" w:rsidRDefault="00380288" w:rsidP="00380288">
      <w:pPr>
        <w:rPr>
          <w:rFonts w:ascii="Verdana" w:hAnsi="Verdana" w:cs="Verdana"/>
          <w:b/>
          <w:bCs/>
          <w:i/>
          <w:sz w:val="18"/>
          <w:szCs w:val="18"/>
        </w:rPr>
      </w:pPr>
    </w:p>
    <w:p w14:paraId="1F549F87" w14:textId="77777777" w:rsidR="00380288" w:rsidRDefault="00380288" w:rsidP="00380288">
      <w:pPr>
        <w:rPr>
          <w:rFonts w:ascii="Verdana" w:hAnsi="Verdana" w:cs="Verdana"/>
          <w:b/>
          <w:bCs/>
          <w:i/>
          <w:sz w:val="18"/>
          <w:szCs w:val="18"/>
        </w:rPr>
      </w:pPr>
    </w:p>
    <w:p w14:paraId="46D4381A"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2.1.</w:t>
      </w:r>
    </w:p>
    <w:p w14:paraId="567906A6"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p>
    <w:p w14:paraId="7C00F9E6" w14:textId="77777777" w:rsidR="00E25466" w:rsidRPr="00DD61E2" w:rsidRDefault="00E25466" w:rsidP="00E25466">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4C7FE676" w14:textId="7F3DC1D6" w:rsidR="00E25466" w:rsidRPr="00DD61E2" w:rsidRDefault="00E25466" w:rsidP="00E25466">
      <w:pPr>
        <w:pStyle w:val="Zwykytekst1"/>
        <w:jc w:val="center"/>
        <w:rPr>
          <w:rFonts w:ascii="Verdana" w:hAnsi="Verdana"/>
          <w:sz w:val="24"/>
          <w:szCs w:val="22"/>
        </w:rPr>
      </w:pPr>
      <w:r w:rsidRPr="00DD61E2">
        <w:rPr>
          <w:rFonts w:ascii="Verdana" w:hAnsi="Verdana"/>
          <w:sz w:val="24"/>
          <w:szCs w:val="22"/>
        </w:rPr>
        <w:t>„</w:t>
      </w:r>
      <w:r w:rsidRPr="00DD61E2">
        <w:rPr>
          <w:rFonts w:ascii="Verdana" w:hAnsi="Verdana" w:cs="Verdana"/>
          <w:sz w:val="22"/>
        </w:rPr>
        <w:t>Doś</w:t>
      </w:r>
      <w:r w:rsidR="006704D5">
        <w:rPr>
          <w:rFonts w:ascii="Verdana" w:hAnsi="Verdana" w:cs="Verdana"/>
          <w:sz w:val="22"/>
        </w:rPr>
        <w:t>wiadczenie personelu</w:t>
      </w:r>
      <w:r w:rsidRPr="00DD61E2">
        <w:rPr>
          <w:rFonts w:ascii="Verdana" w:hAnsi="Verdana"/>
          <w:sz w:val="24"/>
          <w:szCs w:val="22"/>
        </w:rPr>
        <w:t>”</w:t>
      </w:r>
    </w:p>
    <w:p w14:paraId="0C78B951" w14:textId="2F5FB70E" w:rsidR="00380288" w:rsidRDefault="00380288" w:rsidP="00380288">
      <w:pPr>
        <w:rPr>
          <w:rFonts w:ascii="Verdana" w:hAnsi="Verdana" w:cs="Verdana"/>
          <w:b/>
          <w:bCs/>
          <w:i/>
          <w:sz w:val="18"/>
          <w:szCs w:val="18"/>
        </w:rPr>
      </w:pPr>
    </w:p>
    <w:p w14:paraId="05FE5C78" w14:textId="052F997D" w:rsidR="00E25466" w:rsidRDefault="00E25466" w:rsidP="00380288">
      <w:pPr>
        <w:rPr>
          <w:rFonts w:ascii="Verdana" w:hAnsi="Verdana" w:cs="Verdana"/>
          <w:b/>
          <w:bCs/>
          <w:i/>
          <w:sz w:val="18"/>
          <w:szCs w:val="18"/>
        </w:rPr>
      </w:pPr>
    </w:p>
    <w:p w14:paraId="0E2000F8" w14:textId="42FF0B06" w:rsidR="00E25466" w:rsidRDefault="00E25466" w:rsidP="00380288">
      <w:pPr>
        <w:rPr>
          <w:rFonts w:ascii="Verdana" w:hAnsi="Verdana" w:cs="Verdana"/>
          <w:b/>
          <w:bCs/>
          <w:i/>
          <w:sz w:val="18"/>
          <w:szCs w:val="18"/>
        </w:rPr>
      </w:pPr>
    </w:p>
    <w:p w14:paraId="4D56AC5C" w14:textId="478D822A" w:rsidR="00E25466" w:rsidRDefault="00E25466" w:rsidP="00380288">
      <w:pPr>
        <w:rPr>
          <w:rFonts w:ascii="Verdana" w:hAnsi="Verdana" w:cs="Verdana"/>
          <w:b/>
          <w:bCs/>
          <w:i/>
          <w:sz w:val="18"/>
          <w:szCs w:val="18"/>
        </w:rPr>
      </w:pPr>
    </w:p>
    <w:p w14:paraId="1AC77248" w14:textId="72A2D5BD" w:rsidR="00E25466" w:rsidRDefault="00E25466" w:rsidP="00380288">
      <w:pPr>
        <w:rPr>
          <w:rFonts w:ascii="Verdana" w:hAnsi="Verdana" w:cs="Verdana"/>
          <w:b/>
          <w:bCs/>
          <w:i/>
          <w:sz w:val="18"/>
          <w:szCs w:val="18"/>
        </w:rPr>
      </w:pPr>
    </w:p>
    <w:p w14:paraId="6BEEB595" w14:textId="263F370B" w:rsidR="00E25466" w:rsidRDefault="00E25466" w:rsidP="00380288">
      <w:pPr>
        <w:rPr>
          <w:rFonts w:ascii="Verdana" w:hAnsi="Verdana" w:cs="Verdana"/>
          <w:b/>
          <w:bCs/>
          <w:i/>
          <w:sz w:val="18"/>
          <w:szCs w:val="18"/>
        </w:rPr>
      </w:pPr>
    </w:p>
    <w:p w14:paraId="622F555F" w14:textId="251F8D69" w:rsidR="00E25466" w:rsidRDefault="00E25466" w:rsidP="00380288">
      <w:pPr>
        <w:rPr>
          <w:rFonts w:ascii="Verdana" w:hAnsi="Verdana" w:cs="Verdana"/>
          <w:b/>
          <w:bCs/>
          <w:i/>
          <w:sz w:val="18"/>
          <w:szCs w:val="18"/>
        </w:rPr>
      </w:pPr>
    </w:p>
    <w:p w14:paraId="4680C219" w14:textId="3C0FA3F4" w:rsidR="00E25466" w:rsidRDefault="00E25466" w:rsidP="00380288">
      <w:pPr>
        <w:rPr>
          <w:rFonts w:ascii="Verdana" w:hAnsi="Verdana" w:cs="Verdana"/>
          <w:b/>
          <w:bCs/>
          <w:i/>
          <w:sz w:val="18"/>
          <w:szCs w:val="18"/>
        </w:rPr>
      </w:pPr>
    </w:p>
    <w:p w14:paraId="3F119724" w14:textId="1348D380" w:rsidR="00E25466" w:rsidRDefault="00E25466" w:rsidP="00380288">
      <w:pPr>
        <w:rPr>
          <w:rFonts w:ascii="Verdana" w:hAnsi="Verdana" w:cs="Verdana"/>
          <w:b/>
          <w:bCs/>
          <w:i/>
          <w:sz w:val="18"/>
          <w:szCs w:val="18"/>
        </w:rPr>
      </w:pPr>
    </w:p>
    <w:p w14:paraId="6BE68F58" w14:textId="1A51DDB1" w:rsidR="00E25466" w:rsidRDefault="00E25466" w:rsidP="00380288">
      <w:pPr>
        <w:rPr>
          <w:rFonts w:ascii="Verdana" w:hAnsi="Verdana" w:cs="Verdana"/>
          <w:b/>
          <w:bCs/>
          <w:i/>
          <w:sz w:val="18"/>
          <w:szCs w:val="18"/>
        </w:rPr>
      </w:pPr>
    </w:p>
    <w:p w14:paraId="51B2955C" w14:textId="5647CDE4" w:rsidR="00E25466" w:rsidRDefault="00E25466" w:rsidP="00380288">
      <w:pPr>
        <w:rPr>
          <w:rFonts w:ascii="Verdana" w:hAnsi="Verdana" w:cs="Verdana"/>
          <w:b/>
          <w:bCs/>
          <w:i/>
          <w:sz w:val="18"/>
          <w:szCs w:val="18"/>
        </w:rPr>
      </w:pPr>
    </w:p>
    <w:p w14:paraId="1BB28FA7" w14:textId="4F00D746" w:rsidR="00E25466" w:rsidRDefault="00E25466" w:rsidP="00380288">
      <w:pPr>
        <w:rPr>
          <w:rFonts w:ascii="Verdana" w:hAnsi="Verdana" w:cs="Verdana"/>
          <w:b/>
          <w:bCs/>
          <w:i/>
          <w:sz w:val="18"/>
          <w:szCs w:val="18"/>
        </w:rPr>
      </w:pPr>
    </w:p>
    <w:p w14:paraId="6E4F80E1" w14:textId="470A4626" w:rsidR="00E25466" w:rsidRDefault="00E25466" w:rsidP="00380288">
      <w:pPr>
        <w:rPr>
          <w:rFonts w:ascii="Verdana" w:hAnsi="Verdana" w:cs="Verdana"/>
          <w:b/>
          <w:bCs/>
          <w:i/>
          <w:sz w:val="18"/>
          <w:szCs w:val="18"/>
        </w:rPr>
      </w:pPr>
    </w:p>
    <w:p w14:paraId="7032070E" w14:textId="3355E6BA" w:rsidR="00E25466" w:rsidRDefault="00E25466" w:rsidP="00380288">
      <w:pPr>
        <w:rPr>
          <w:rFonts w:ascii="Verdana" w:hAnsi="Verdana" w:cs="Verdana"/>
          <w:b/>
          <w:bCs/>
          <w:i/>
          <w:sz w:val="18"/>
          <w:szCs w:val="18"/>
        </w:rPr>
      </w:pPr>
    </w:p>
    <w:p w14:paraId="01813787" w14:textId="348643FB" w:rsidR="00E25466" w:rsidRDefault="00E25466" w:rsidP="00380288">
      <w:pPr>
        <w:rPr>
          <w:rFonts w:ascii="Verdana" w:hAnsi="Verdana" w:cs="Verdana"/>
          <w:b/>
          <w:bCs/>
          <w:i/>
          <w:sz w:val="18"/>
          <w:szCs w:val="18"/>
        </w:rPr>
      </w:pPr>
    </w:p>
    <w:p w14:paraId="1DEACC60" w14:textId="53F6EB25" w:rsidR="00E25466" w:rsidRDefault="00E25466" w:rsidP="00380288">
      <w:pPr>
        <w:rPr>
          <w:rFonts w:ascii="Verdana" w:hAnsi="Verdana" w:cs="Verdana"/>
          <w:b/>
          <w:bCs/>
          <w:i/>
          <w:sz w:val="18"/>
          <w:szCs w:val="18"/>
        </w:rPr>
      </w:pPr>
    </w:p>
    <w:p w14:paraId="42A7D72A" w14:textId="56A793C8" w:rsidR="00E25466" w:rsidRDefault="00E25466" w:rsidP="00380288">
      <w:pPr>
        <w:rPr>
          <w:rFonts w:ascii="Verdana" w:hAnsi="Verdana" w:cs="Verdana"/>
          <w:b/>
          <w:bCs/>
          <w:i/>
          <w:sz w:val="18"/>
          <w:szCs w:val="18"/>
        </w:rPr>
      </w:pPr>
    </w:p>
    <w:p w14:paraId="75DD446F" w14:textId="35E314BF" w:rsidR="00E25466" w:rsidRDefault="00E25466" w:rsidP="00380288">
      <w:pPr>
        <w:rPr>
          <w:rFonts w:ascii="Verdana" w:hAnsi="Verdana" w:cs="Verdana"/>
          <w:b/>
          <w:bCs/>
          <w:i/>
          <w:sz w:val="18"/>
          <w:szCs w:val="18"/>
        </w:rPr>
      </w:pPr>
    </w:p>
    <w:p w14:paraId="639FA64C" w14:textId="47A7C004" w:rsidR="00E25466" w:rsidRDefault="00E25466" w:rsidP="00380288">
      <w:pPr>
        <w:rPr>
          <w:rFonts w:ascii="Verdana" w:hAnsi="Verdana" w:cs="Verdana"/>
          <w:b/>
          <w:bCs/>
          <w:i/>
          <w:sz w:val="18"/>
          <w:szCs w:val="18"/>
        </w:rPr>
      </w:pPr>
    </w:p>
    <w:p w14:paraId="097E2D14" w14:textId="46CDDFBF" w:rsidR="00E25466" w:rsidRDefault="00E25466" w:rsidP="00380288">
      <w:pPr>
        <w:rPr>
          <w:rFonts w:ascii="Verdana" w:hAnsi="Verdana" w:cs="Verdana"/>
          <w:b/>
          <w:bCs/>
          <w:i/>
          <w:sz w:val="18"/>
          <w:szCs w:val="18"/>
        </w:rPr>
      </w:pPr>
    </w:p>
    <w:p w14:paraId="630D6A3E" w14:textId="2BAF269F" w:rsidR="00E25466" w:rsidRDefault="00E25466" w:rsidP="00380288">
      <w:pPr>
        <w:rPr>
          <w:rFonts w:ascii="Verdana" w:hAnsi="Verdana" w:cs="Verdana"/>
          <w:b/>
          <w:bCs/>
          <w:i/>
          <w:sz w:val="18"/>
          <w:szCs w:val="18"/>
        </w:rPr>
      </w:pPr>
    </w:p>
    <w:p w14:paraId="7969656B" w14:textId="051C0C00" w:rsidR="00E25466" w:rsidRDefault="00E25466" w:rsidP="00380288">
      <w:pPr>
        <w:rPr>
          <w:rFonts w:ascii="Verdana" w:hAnsi="Verdana" w:cs="Verdana"/>
          <w:b/>
          <w:bCs/>
          <w:i/>
          <w:sz w:val="18"/>
          <w:szCs w:val="18"/>
        </w:rPr>
      </w:pPr>
    </w:p>
    <w:p w14:paraId="20050CC8" w14:textId="23440C62" w:rsidR="00E25466" w:rsidRDefault="00E25466" w:rsidP="00380288">
      <w:pPr>
        <w:rPr>
          <w:rFonts w:ascii="Verdana" w:hAnsi="Verdana" w:cs="Verdana"/>
          <w:b/>
          <w:bCs/>
          <w:i/>
          <w:sz w:val="18"/>
          <w:szCs w:val="18"/>
        </w:rPr>
      </w:pPr>
    </w:p>
    <w:p w14:paraId="049BC227" w14:textId="0E30B7E6" w:rsidR="00E25466" w:rsidRDefault="00E25466" w:rsidP="00380288">
      <w:pPr>
        <w:rPr>
          <w:rFonts w:ascii="Verdana" w:hAnsi="Verdana" w:cs="Verdana"/>
          <w:b/>
          <w:bCs/>
          <w:i/>
          <w:sz w:val="18"/>
          <w:szCs w:val="18"/>
        </w:rPr>
      </w:pPr>
    </w:p>
    <w:p w14:paraId="7E0B9DB6" w14:textId="537D2ABC" w:rsidR="00E25466" w:rsidRDefault="00E25466" w:rsidP="00380288">
      <w:pPr>
        <w:rPr>
          <w:rFonts w:ascii="Verdana" w:hAnsi="Verdana" w:cs="Verdana"/>
          <w:b/>
          <w:bCs/>
          <w:i/>
          <w:sz w:val="18"/>
          <w:szCs w:val="18"/>
        </w:rPr>
      </w:pPr>
    </w:p>
    <w:p w14:paraId="03DD4A3D" w14:textId="5690CF1F" w:rsidR="00E25466" w:rsidRDefault="00E25466" w:rsidP="00380288">
      <w:pPr>
        <w:rPr>
          <w:rFonts w:ascii="Verdana" w:hAnsi="Verdana" w:cs="Verdana"/>
          <w:b/>
          <w:bCs/>
          <w:i/>
          <w:sz w:val="18"/>
          <w:szCs w:val="18"/>
        </w:rPr>
      </w:pPr>
    </w:p>
    <w:p w14:paraId="0C66CCC7" w14:textId="1849149F" w:rsidR="00E25466" w:rsidRDefault="00E25466" w:rsidP="00380288">
      <w:pPr>
        <w:rPr>
          <w:rFonts w:ascii="Verdana" w:hAnsi="Verdana" w:cs="Verdana"/>
          <w:b/>
          <w:bCs/>
          <w:i/>
          <w:sz w:val="18"/>
          <w:szCs w:val="18"/>
        </w:rPr>
      </w:pPr>
    </w:p>
    <w:p w14:paraId="46A8CBB0" w14:textId="7CBB944F" w:rsidR="00E25466" w:rsidRDefault="00E25466" w:rsidP="00380288">
      <w:pPr>
        <w:rPr>
          <w:rFonts w:ascii="Verdana" w:hAnsi="Verdana" w:cs="Verdana"/>
          <w:b/>
          <w:bCs/>
          <w:i/>
          <w:sz w:val="18"/>
          <w:szCs w:val="18"/>
        </w:rPr>
      </w:pPr>
    </w:p>
    <w:p w14:paraId="4335A3E5" w14:textId="19117186" w:rsidR="00E25466" w:rsidRDefault="00E25466" w:rsidP="00380288">
      <w:pPr>
        <w:rPr>
          <w:rFonts w:ascii="Verdana" w:hAnsi="Verdana" w:cs="Verdana"/>
          <w:b/>
          <w:bCs/>
          <w:i/>
          <w:sz w:val="18"/>
          <w:szCs w:val="18"/>
        </w:rPr>
      </w:pPr>
    </w:p>
    <w:p w14:paraId="4D3CD5FB" w14:textId="44F23558" w:rsidR="00E25466" w:rsidRDefault="00E25466" w:rsidP="00380288">
      <w:pPr>
        <w:rPr>
          <w:rFonts w:ascii="Verdana" w:hAnsi="Verdana" w:cs="Verdana"/>
          <w:b/>
          <w:bCs/>
          <w:i/>
          <w:sz w:val="18"/>
          <w:szCs w:val="18"/>
        </w:rPr>
      </w:pPr>
    </w:p>
    <w:p w14:paraId="1AF54378" w14:textId="2B4F7D29" w:rsidR="00E25466" w:rsidRDefault="00E25466" w:rsidP="00380288">
      <w:pPr>
        <w:rPr>
          <w:rFonts w:ascii="Verdana" w:hAnsi="Verdana" w:cs="Verdana"/>
          <w:b/>
          <w:bCs/>
          <w:i/>
          <w:sz w:val="18"/>
          <w:szCs w:val="18"/>
        </w:rPr>
      </w:pPr>
    </w:p>
    <w:p w14:paraId="23816424" w14:textId="19A04799" w:rsidR="00E25466" w:rsidRDefault="00E25466" w:rsidP="00380288">
      <w:pPr>
        <w:rPr>
          <w:rFonts w:ascii="Verdana" w:hAnsi="Verdana" w:cs="Verdana"/>
          <w:b/>
          <w:bCs/>
          <w:i/>
          <w:sz w:val="18"/>
          <w:szCs w:val="18"/>
        </w:rPr>
      </w:pPr>
    </w:p>
    <w:p w14:paraId="34E76B3C" w14:textId="44470A8D" w:rsidR="00E25466" w:rsidRDefault="00E25466" w:rsidP="00380288">
      <w:pPr>
        <w:rPr>
          <w:rFonts w:ascii="Verdana" w:hAnsi="Verdana" w:cs="Verdana"/>
          <w:b/>
          <w:bCs/>
          <w:i/>
          <w:sz w:val="18"/>
          <w:szCs w:val="18"/>
        </w:rPr>
      </w:pPr>
    </w:p>
    <w:p w14:paraId="746CA753" w14:textId="767DBCC4" w:rsidR="00E25466" w:rsidRDefault="00E25466" w:rsidP="00380288">
      <w:pPr>
        <w:rPr>
          <w:rFonts w:ascii="Verdana" w:hAnsi="Verdana" w:cs="Verdana"/>
          <w:b/>
          <w:bCs/>
          <w:i/>
          <w:sz w:val="18"/>
          <w:szCs w:val="18"/>
        </w:rPr>
      </w:pPr>
    </w:p>
    <w:p w14:paraId="50BFA842" w14:textId="5B9F6DFC" w:rsidR="00E25466" w:rsidRDefault="00E25466" w:rsidP="00380288">
      <w:pPr>
        <w:rPr>
          <w:rFonts w:ascii="Verdana" w:hAnsi="Verdana" w:cs="Verdana"/>
          <w:b/>
          <w:bCs/>
          <w:i/>
          <w:sz w:val="18"/>
          <w:szCs w:val="18"/>
        </w:rPr>
      </w:pPr>
    </w:p>
    <w:p w14:paraId="0E4B326B" w14:textId="01B50FEB" w:rsidR="00E25466" w:rsidRDefault="00E25466" w:rsidP="00380288">
      <w:pPr>
        <w:rPr>
          <w:rFonts w:ascii="Verdana" w:hAnsi="Verdana" w:cs="Verdana"/>
          <w:b/>
          <w:bCs/>
          <w:i/>
          <w:sz w:val="18"/>
          <w:szCs w:val="18"/>
        </w:rPr>
      </w:pPr>
    </w:p>
    <w:p w14:paraId="1A304CB1" w14:textId="7ED72702" w:rsidR="00E25466" w:rsidRDefault="00E25466" w:rsidP="00380288">
      <w:pPr>
        <w:rPr>
          <w:rFonts w:ascii="Verdana" w:hAnsi="Verdana" w:cs="Verdana"/>
          <w:b/>
          <w:bCs/>
          <w:i/>
          <w:sz w:val="18"/>
          <w:szCs w:val="18"/>
        </w:rPr>
      </w:pPr>
    </w:p>
    <w:p w14:paraId="1F006C18" w14:textId="7AF3932F" w:rsidR="00E25466" w:rsidRDefault="00E25466" w:rsidP="00380288">
      <w:pPr>
        <w:rPr>
          <w:rFonts w:ascii="Verdana" w:hAnsi="Verdana" w:cs="Verdana"/>
          <w:b/>
          <w:bCs/>
          <w:i/>
          <w:sz w:val="18"/>
          <w:szCs w:val="18"/>
        </w:rPr>
      </w:pPr>
    </w:p>
    <w:p w14:paraId="6D6262C4" w14:textId="07908533" w:rsidR="00E25466" w:rsidRDefault="00E25466" w:rsidP="00380288">
      <w:pPr>
        <w:rPr>
          <w:rFonts w:ascii="Verdana" w:hAnsi="Verdana" w:cs="Verdana"/>
          <w:b/>
          <w:bCs/>
          <w:i/>
          <w:sz w:val="18"/>
          <w:szCs w:val="18"/>
        </w:rPr>
      </w:pPr>
    </w:p>
    <w:p w14:paraId="4E52A8C7" w14:textId="63E7D273" w:rsidR="00E25466" w:rsidRDefault="00E25466" w:rsidP="00380288">
      <w:pPr>
        <w:rPr>
          <w:rFonts w:ascii="Verdana" w:hAnsi="Verdana" w:cs="Verdana"/>
          <w:b/>
          <w:bCs/>
          <w:i/>
          <w:sz w:val="18"/>
          <w:szCs w:val="18"/>
        </w:rPr>
      </w:pPr>
    </w:p>
    <w:p w14:paraId="25F23EF3" w14:textId="7754F1ED" w:rsidR="00E25466" w:rsidRDefault="00E25466" w:rsidP="00380288">
      <w:pPr>
        <w:rPr>
          <w:rFonts w:ascii="Verdana" w:hAnsi="Verdana" w:cs="Verdana"/>
          <w:b/>
          <w:bCs/>
          <w:i/>
          <w:sz w:val="18"/>
          <w:szCs w:val="18"/>
        </w:rPr>
      </w:pPr>
    </w:p>
    <w:p w14:paraId="0C9CD766" w14:textId="77777777" w:rsidR="006704D5" w:rsidRPr="006704D5" w:rsidRDefault="006704D5" w:rsidP="006704D5">
      <w:pPr>
        <w:pStyle w:val="Zwykytekst"/>
        <w:keepNext/>
        <w:keepLines/>
        <w:pageBreakBefore/>
        <w:ind w:left="7808" w:hanging="7808"/>
        <w:jc w:val="right"/>
        <w:rPr>
          <w:rFonts w:ascii="Verdana" w:hAnsi="Verdana"/>
          <w:b/>
          <w:bCs/>
          <w:sz w:val="18"/>
          <w:szCs w:val="18"/>
        </w:rPr>
      </w:pPr>
      <w:r w:rsidRPr="006704D5">
        <w:rPr>
          <w:rFonts w:ascii="Verdana" w:hAnsi="Verdana"/>
          <w:b/>
          <w:bCs/>
          <w:sz w:val="18"/>
          <w:szCs w:val="18"/>
        </w:rPr>
        <w:lastRenderedPageBreak/>
        <w:t>Formularz 2.1.</w:t>
      </w:r>
    </w:p>
    <w:p w14:paraId="780012BB" w14:textId="77777777" w:rsidR="006704D5" w:rsidRPr="006704D5" w:rsidRDefault="006704D5" w:rsidP="006704D5">
      <w:pPr>
        <w:ind w:left="1440" w:hanging="1440"/>
        <w:jc w:val="center"/>
        <w:rPr>
          <w:rFonts w:ascii="Verdana" w:hAnsi="Verdana" w:cs="Verdana"/>
          <w:b/>
          <w:bCs/>
          <w:i/>
          <w:sz w:val="18"/>
          <w:szCs w:val="18"/>
        </w:rPr>
      </w:pPr>
    </w:p>
    <w:p w14:paraId="35DB965B" w14:textId="77777777" w:rsidR="006704D5" w:rsidRPr="006704D5" w:rsidRDefault="006704D5" w:rsidP="006704D5">
      <w:pPr>
        <w:ind w:left="1440" w:hanging="1440"/>
        <w:jc w:val="center"/>
        <w:rPr>
          <w:rFonts w:ascii="Verdana" w:hAnsi="Verdana" w:cs="Verdana"/>
          <w:b/>
          <w:bCs/>
          <w:i/>
          <w:sz w:val="18"/>
          <w:szCs w:val="18"/>
        </w:rPr>
      </w:pPr>
    </w:p>
    <w:tbl>
      <w:tblPr>
        <w:tblW w:w="0" w:type="auto"/>
        <w:tblCellMar>
          <w:left w:w="0" w:type="dxa"/>
          <w:right w:w="0" w:type="dxa"/>
        </w:tblCellMar>
        <w:tblLook w:val="00A0" w:firstRow="1" w:lastRow="0" w:firstColumn="1" w:lastColumn="0" w:noHBand="0" w:noVBand="0"/>
      </w:tblPr>
      <w:tblGrid>
        <w:gridCol w:w="3555"/>
        <w:gridCol w:w="5495"/>
      </w:tblGrid>
      <w:tr w:rsidR="006704D5" w:rsidRPr="006704D5" w14:paraId="526D3764" w14:textId="77777777" w:rsidTr="00C0744F">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423F5CD" w14:textId="77777777" w:rsidR="006704D5" w:rsidRPr="006704D5" w:rsidRDefault="006704D5" w:rsidP="00C0744F">
            <w:pPr>
              <w:jc w:val="center"/>
              <w:rPr>
                <w:rFonts w:ascii="Calibri" w:hAnsi="Calibri"/>
                <w:i/>
                <w:iCs/>
                <w:sz w:val="18"/>
                <w:szCs w:val="18"/>
              </w:rPr>
            </w:pPr>
          </w:p>
          <w:p w14:paraId="3299A406" w14:textId="77777777" w:rsidR="006704D5" w:rsidRPr="006704D5" w:rsidRDefault="006704D5" w:rsidP="00C0744F">
            <w:pPr>
              <w:jc w:val="center"/>
              <w:rPr>
                <w:i/>
                <w:iCs/>
                <w:sz w:val="18"/>
                <w:szCs w:val="18"/>
              </w:rPr>
            </w:pPr>
          </w:p>
          <w:p w14:paraId="4B3638E5" w14:textId="77777777" w:rsidR="006704D5" w:rsidRPr="006704D5" w:rsidRDefault="006704D5" w:rsidP="00C0744F">
            <w:pPr>
              <w:jc w:val="center"/>
              <w:rPr>
                <w:i/>
                <w:iCs/>
                <w:sz w:val="18"/>
                <w:szCs w:val="18"/>
              </w:rPr>
            </w:pPr>
          </w:p>
          <w:p w14:paraId="7A31844D" w14:textId="77777777" w:rsidR="006704D5" w:rsidRPr="006704D5" w:rsidRDefault="006704D5" w:rsidP="00C0744F">
            <w:pPr>
              <w:jc w:val="center"/>
              <w:rPr>
                <w:i/>
                <w:iCs/>
                <w:sz w:val="18"/>
                <w:szCs w:val="18"/>
              </w:rPr>
            </w:pPr>
          </w:p>
          <w:p w14:paraId="58AD7961" w14:textId="77777777" w:rsidR="006704D5" w:rsidRPr="006704D5" w:rsidRDefault="006704D5" w:rsidP="00C0744F">
            <w:pPr>
              <w:jc w:val="center"/>
              <w:rPr>
                <w:rFonts w:ascii="Verdana" w:hAnsi="Verdana"/>
                <w:i/>
                <w:iCs/>
                <w:sz w:val="18"/>
                <w:szCs w:val="18"/>
              </w:rPr>
            </w:pPr>
            <w:r w:rsidRPr="006704D5">
              <w:rPr>
                <w:rFonts w:ascii="Verdana" w:hAnsi="Verdana"/>
                <w:i/>
                <w:iCs/>
                <w:sz w:val="18"/>
                <w:szCs w:val="18"/>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hideMark/>
          </w:tcPr>
          <w:p w14:paraId="12165E60" w14:textId="77777777" w:rsidR="006704D5" w:rsidRPr="006704D5" w:rsidRDefault="006704D5" w:rsidP="00C0744F">
            <w:pPr>
              <w:spacing w:line="252" w:lineRule="auto"/>
              <w:jc w:val="center"/>
              <w:rPr>
                <w:rFonts w:ascii="Verdana" w:hAnsi="Verdana" w:cs="Courier New"/>
                <w:b/>
                <w:bCs/>
                <w:sz w:val="18"/>
                <w:szCs w:val="18"/>
                <w:lang w:eastAsia="ar-SA"/>
              </w:rPr>
            </w:pPr>
            <w:r w:rsidRPr="006704D5">
              <w:rPr>
                <w:rFonts w:ascii="Verdana" w:hAnsi="Verdana" w:cs="Courier New"/>
                <w:b/>
                <w:bCs/>
                <w:sz w:val="18"/>
                <w:szCs w:val="18"/>
                <w:lang w:eastAsia="ar-SA"/>
              </w:rPr>
              <w:t>KRYTERIUM OCENY OFERT</w:t>
            </w:r>
          </w:p>
          <w:p w14:paraId="7F2F3E12" w14:textId="77777777" w:rsidR="006704D5" w:rsidRPr="006704D5" w:rsidRDefault="006704D5" w:rsidP="00C0744F">
            <w:pPr>
              <w:spacing w:line="252" w:lineRule="auto"/>
              <w:jc w:val="center"/>
              <w:rPr>
                <w:rFonts w:ascii="Verdana" w:hAnsi="Verdana" w:cs="Courier New"/>
                <w:sz w:val="18"/>
                <w:szCs w:val="18"/>
                <w:lang w:eastAsia="ar-SA"/>
              </w:rPr>
            </w:pPr>
            <w:r w:rsidRPr="006704D5">
              <w:rPr>
                <w:rFonts w:ascii="Verdana" w:hAnsi="Verdana" w:cs="Courier New"/>
                <w:sz w:val="18"/>
                <w:szCs w:val="18"/>
                <w:lang w:eastAsia="ar-SA"/>
              </w:rPr>
              <w:t>„</w:t>
            </w:r>
            <w:r w:rsidRPr="006704D5">
              <w:rPr>
                <w:rFonts w:ascii="Verdana" w:hAnsi="Verdana" w:cs="Courier New"/>
                <w:b/>
                <w:bCs/>
                <w:sz w:val="18"/>
                <w:szCs w:val="18"/>
                <w:lang w:eastAsia="ar-SA"/>
              </w:rPr>
              <w:t>Doświadczenie Personelu”</w:t>
            </w:r>
          </w:p>
        </w:tc>
      </w:tr>
    </w:tbl>
    <w:p w14:paraId="42F2E519" w14:textId="77777777" w:rsidR="006704D5" w:rsidRPr="006704D5" w:rsidRDefault="006704D5" w:rsidP="006704D5">
      <w:pPr>
        <w:spacing w:before="120"/>
        <w:jc w:val="both"/>
        <w:rPr>
          <w:rFonts w:ascii="Verdana" w:hAnsi="Verdana"/>
          <w:b/>
          <w:bCs/>
          <w:sz w:val="18"/>
          <w:szCs w:val="18"/>
        </w:rPr>
      </w:pPr>
      <w:r w:rsidRPr="006704D5">
        <w:rPr>
          <w:rFonts w:ascii="Verdana" w:hAnsi="Verdana"/>
          <w:sz w:val="18"/>
          <w:szCs w:val="18"/>
        </w:rPr>
        <w:t>Składając ofertę w postępowaniu o udzielenie zamówienia publicznego w trybie przetargu nieograniczonego na:</w:t>
      </w:r>
    </w:p>
    <w:p w14:paraId="7B4BCDE4" w14:textId="77777777" w:rsidR="006704D5" w:rsidRPr="006704D5" w:rsidRDefault="006704D5" w:rsidP="006704D5">
      <w:pPr>
        <w:jc w:val="both"/>
        <w:rPr>
          <w:rFonts w:ascii="Verdana" w:hAnsi="Verdana"/>
          <w:bCs/>
          <w:sz w:val="18"/>
          <w:szCs w:val="18"/>
        </w:rPr>
      </w:pPr>
    </w:p>
    <w:p w14:paraId="26268D8E" w14:textId="6FFE4DE1" w:rsidR="006704D5" w:rsidRPr="006704D5" w:rsidRDefault="00240F8C" w:rsidP="006704D5">
      <w:pPr>
        <w:spacing w:line="276" w:lineRule="auto"/>
        <w:jc w:val="center"/>
        <w:rPr>
          <w:rFonts w:ascii="Verdana" w:hAnsi="Verdana" w:cs="Helvetica"/>
          <w:b/>
          <w:sz w:val="18"/>
          <w:szCs w:val="18"/>
        </w:rPr>
      </w:pPr>
      <w:r>
        <w:rPr>
          <w:rFonts w:ascii="Verdana" w:hAnsi="Verdana" w:cs="Helvetica"/>
          <w:b/>
          <w:sz w:val="18"/>
          <w:szCs w:val="18"/>
        </w:rPr>
        <w:t>„Koncepcję</w:t>
      </w:r>
      <w:r w:rsidR="006704D5" w:rsidRPr="006704D5">
        <w:rPr>
          <w:rFonts w:ascii="Verdana" w:hAnsi="Verdana" w:cs="Helvetica"/>
          <w:b/>
          <w:sz w:val="18"/>
          <w:szCs w:val="18"/>
        </w:rPr>
        <w:t xml:space="preserve"> rozbudowy drogi krajowej nr 79 na odcinku Garbatka – Wilczowola </w:t>
      </w:r>
      <w:r w:rsidR="006704D5" w:rsidRPr="006704D5">
        <w:rPr>
          <w:rFonts w:ascii="Verdana" w:hAnsi="Verdana" w:cs="Helvetica"/>
          <w:b/>
          <w:sz w:val="18"/>
          <w:szCs w:val="18"/>
        </w:rPr>
        <w:br/>
        <w:t xml:space="preserve"> od km 92+672 do km 100+711</w:t>
      </w:r>
      <w:r w:rsidR="006704D5" w:rsidRPr="006704D5">
        <w:rPr>
          <w:rFonts w:ascii="Verdana" w:hAnsi="Verdana" w:cs="Helvetica"/>
          <w:b/>
          <w:sz w:val="18"/>
          <w:szCs w:val="18"/>
        </w:rPr>
        <w:br/>
        <w:t xml:space="preserve"> wraz z uzyskaniem Decyzji o Środowiskowych Uwarunkowaniach”</w:t>
      </w:r>
    </w:p>
    <w:p w14:paraId="30113F74" w14:textId="77777777" w:rsidR="006704D5" w:rsidRPr="006704D5" w:rsidRDefault="006704D5" w:rsidP="006704D5">
      <w:pPr>
        <w:jc w:val="center"/>
        <w:rPr>
          <w:rFonts w:ascii="Verdana" w:hAnsi="Verdana" w:cs="Andalus"/>
          <w:b/>
          <w:sz w:val="18"/>
          <w:szCs w:val="18"/>
        </w:rPr>
      </w:pPr>
    </w:p>
    <w:p w14:paraId="20BC07D4" w14:textId="77777777" w:rsidR="006704D5" w:rsidRPr="006704D5" w:rsidRDefault="006704D5" w:rsidP="006704D5">
      <w:pPr>
        <w:spacing w:before="120"/>
        <w:jc w:val="both"/>
        <w:rPr>
          <w:rFonts w:ascii="Verdana" w:hAnsi="Verdana"/>
          <w:bCs/>
          <w:spacing w:val="-2"/>
          <w:sz w:val="18"/>
          <w:szCs w:val="18"/>
          <w:lang w:eastAsia="ar-SA"/>
        </w:rPr>
      </w:pPr>
      <w:r w:rsidRPr="006704D5">
        <w:rPr>
          <w:rFonts w:ascii="Verdana" w:hAnsi="Verdana"/>
          <w:spacing w:val="-2"/>
          <w:sz w:val="18"/>
          <w:szCs w:val="18"/>
          <w:lang w:eastAsia="ar-SA"/>
        </w:rPr>
        <w:t xml:space="preserve">przedkładam niniejszy formularz w celu wykazania  </w:t>
      </w:r>
      <w:r w:rsidRPr="006704D5">
        <w:rPr>
          <w:rFonts w:ascii="Verdana" w:hAnsi="Verdana"/>
          <w:bCs/>
          <w:spacing w:val="-2"/>
          <w:sz w:val="18"/>
          <w:szCs w:val="18"/>
          <w:lang w:eastAsia="ar-SA"/>
        </w:rPr>
        <w:t>doświadczenia osób wyznaczonych do realizacji zamówienia, o którym mowa w kryterium oceny ofert opisanym w pkt 19.1.3.1 i 19.1.3.2 IDW.</w:t>
      </w:r>
    </w:p>
    <w:p w14:paraId="68851CD1" w14:textId="77777777" w:rsidR="006704D5" w:rsidRPr="006704D5" w:rsidRDefault="006704D5" w:rsidP="006704D5">
      <w:pPr>
        <w:spacing w:after="160" w:line="276" w:lineRule="auto"/>
        <w:jc w:val="both"/>
        <w:rPr>
          <w:rFonts w:ascii="Verdana" w:hAnsi="Verdana"/>
          <w:b/>
          <w:bCs/>
          <w:sz w:val="18"/>
          <w:szCs w:val="18"/>
          <w:u w:val="single"/>
        </w:rPr>
      </w:pPr>
    </w:p>
    <w:tbl>
      <w:tblPr>
        <w:tblW w:w="5000" w:type="pct"/>
        <w:tblCellMar>
          <w:left w:w="0" w:type="dxa"/>
          <w:right w:w="0" w:type="dxa"/>
        </w:tblCellMar>
        <w:tblLook w:val="00A0" w:firstRow="1" w:lastRow="0" w:firstColumn="1" w:lastColumn="0" w:noHBand="0" w:noVBand="0"/>
      </w:tblPr>
      <w:tblGrid>
        <w:gridCol w:w="1419"/>
        <w:gridCol w:w="1624"/>
        <w:gridCol w:w="6007"/>
      </w:tblGrid>
      <w:tr w:rsidR="006704D5" w:rsidRPr="006704D5" w14:paraId="38703549" w14:textId="77777777" w:rsidTr="00C0744F">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AF5EBB" w14:textId="77777777" w:rsidR="006704D5" w:rsidRPr="006704D5" w:rsidRDefault="006704D5" w:rsidP="00C0744F">
            <w:pPr>
              <w:jc w:val="center"/>
              <w:rPr>
                <w:rFonts w:ascii="Verdana" w:hAnsi="Verdana"/>
                <w:sz w:val="18"/>
                <w:szCs w:val="18"/>
              </w:rPr>
            </w:pPr>
            <w:r w:rsidRPr="006704D5">
              <w:rPr>
                <w:rFonts w:ascii="Verdana" w:hAnsi="Verdana"/>
                <w:sz w:val="18"/>
                <w:szCs w:val="18"/>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3D21FD9" w14:textId="77777777" w:rsidR="006704D5" w:rsidRPr="006704D5" w:rsidRDefault="006704D5" w:rsidP="00C0744F">
            <w:pPr>
              <w:jc w:val="center"/>
              <w:rPr>
                <w:rFonts w:ascii="Verdana" w:hAnsi="Verdana"/>
                <w:sz w:val="18"/>
                <w:szCs w:val="18"/>
              </w:rPr>
            </w:pPr>
            <w:r w:rsidRPr="006704D5">
              <w:rPr>
                <w:rFonts w:ascii="Verdana" w:hAnsi="Verdana"/>
                <w:sz w:val="18"/>
                <w:szCs w:val="18"/>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F1CA198" w14:textId="77777777" w:rsidR="006704D5" w:rsidRPr="006704D5" w:rsidRDefault="006704D5" w:rsidP="00C0744F">
            <w:pPr>
              <w:jc w:val="center"/>
              <w:rPr>
                <w:rFonts w:ascii="Verdana" w:hAnsi="Verdana"/>
                <w:sz w:val="18"/>
                <w:szCs w:val="18"/>
              </w:rPr>
            </w:pPr>
            <w:r w:rsidRPr="006704D5">
              <w:rPr>
                <w:rFonts w:ascii="Verdana" w:hAnsi="Verdana"/>
                <w:sz w:val="18"/>
                <w:szCs w:val="18"/>
              </w:rPr>
              <w:t>Informacje dotyczące doświadczenia</w:t>
            </w:r>
          </w:p>
        </w:tc>
      </w:tr>
      <w:tr w:rsidR="006704D5" w:rsidRPr="006704D5" w14:paraId="2C89DA3E" w14:textId="77777777" w:rsidTr="00C0744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3B90F1B"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2D8553A1" w14:textId="77777777" w:rsidR="006704D5" w:rsidRPr="006704D5" w:rsidRDefault="006704D5" w:rsidP="00C0744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6EE612A4" w14:textId="77777777"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 xml:space="preserve">Pan/Pani …………………. pełnił/ła </w:t>
            </w:r>
            <w:r w:rsidRPr="006704D5">
              <w:rPr>
                <w:rFonts w:ascii="Verdana" w:hAnsi="Verdana"/>
                <w:b/>
                <w:sz w:val="18"/>
                <w:szCs w:val="18"/>
              </w:rPr>
              <w:t xml:space="preserve">funkcję </w:t>
            </w:r>
            <w:r w:rsidRPr="006704D5">
              <w:rPr>
                <w:rFonts w:ascii="Verdana" w:hAnsi="Verdana"/>
                <w:b/>
                <w:bCs/>
                <w:sz w:val="18"/>
                <w:szCs w:val="18"/>
              </w:rPr>
              <w:t>Projektanta Drogowego lub Sprawdzającego dokumentacji branży drogowej</w:t>
            </w:r>
            <w:r w:rsidRPr="006704D5">
              <w:rPr>
                <w:rFonts w:ascii="Verdana" w:hAnsi="Verdana"/>
                <w:sz w:val="18"/>
                <w:szCs w:val="18"/>
              </w:rPr>
              <w:t xml:space="preserve"> </w:t>
            </w:r>
            <w:r w:rsidRPr="006704D5">
              <w:rPr>
                <w:rFonts w:ascii="Verdana" w:hAnsi="Verdana"/>
                <w:bCs/>
                <w:sz w:val="18"/>
                <w:szCs w:val="18"/>
              </w:rPr>
              <w:t xml:space="preserve">przy opracowaniu ………….. </w:t>
            </w:r>
            <w:r w:rsidRPr="006704D5">
              <w:rPr>
                <w:rFonts w:ascii="Verdana" w:hAnsi="Verdana"/>
                <w:b/>
                <w:bCs/>
                <w:sz w:val="18"/>
                <w:szCs w:val="18"/>
              </w:rPr>
              <w:t>dokumentacji projektowych: STEŚ, STEŚ-R lub KP lub PB, budowy lub rozbudowy dróg lub ulic klasy min. GP długości 5 km każdy</w:t>
            </w:r>
            <w:r w:rsidRPr="006704D5">
              <w:rPr>
                <w:rFonts w:ascii="Verdana" w:hAnsi="Verdana"/>
                <w:bCs/>
                <w:sz w:val="18"/>
                <w:szCs w:val="18"/>
              </w:rPr>
              <w:t>, tj.</w:t>
            </w:r>
          </w:p>
          <w:p w14:paraId="0B65FE8A"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w:t>
            </w:r>
          </w:p>
          <w:p w14:paraId="62E2A968" w14:textId="77777777" w:rsidR="006704D5" w:rsidRPr="006704D5" w:rsidRDefault="006704D5" w:rsidP="00C0744F">
            <w:pPr>
              <w:spacing w:before="120"/>
              <w:ind w:firstLine="35"/>
              <w:jc w:val="both"/>
              <w:rPr>
                <w:rFonts w:ascii="Verdana" w:hAnsi="Verdana"/>
                <w:sz w:val="18"/>
                <w:szCs w:val="18"/>
              </w:rPr>
            </w:pPr>
            <w:r w:rsidRPr="006704D5">
              <w:rPr>
                <w:rFonts w:ascii="Verdana" w:hAnsi="Verdana"/>
                <w:sz w:val="18"/>
                <w:szCs w:val="18"/>
              </w:rPr>
              <w:t>(Nazwa opracowania, zakres prac, klasa drogi, długość odcinka, pełniona funkcja,)</w:t>
            </w:r>
          </w:p>
        </w:tc>
      </w:tr>
      <w:tr w:rsidR="006704D5" w:rsidRPr="006704D5" w14:paraId="3BB9475C" w14:textId="77777777" w:rsidTr="00C0744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F863FBC"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1C47E684" w14:textId="77777777" w:rsidR="006704D5" w:rsidRPr="006704D5" w:rsidRDefault="006704D5" w:rsidP="00C0744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0D6319EB" w14:textId="77777777"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 xml:space="preserve">Pan/Pani …………………. pełnił/ła </w:t>
            </w:r>
            <w:r w:rsidRPr="006704D5">
              <w:rPr>
                <w:rFonts w:ascii="Verdana" w:hAnsi="Verdana"/>
                <w:b/>
                <w:sz w:val="18"/>
                <w:szCs w:val="18"/>
              </w:rPr>
              <w:t xml:space="preserve">funkcję </w:t>
            </w:r>
            <w:r w:rsidRPr="006704D5">
              <w:rPr>
                <w:rFonts w:ascii="Verdana" w:hAnsi="Verdana"/>
                <w:b/>
                <w:bCs/>
                <w:sz w:val="18"/>
                <w:szCs w:val="18"/>
              </w:rPr>
              <w:t>Projektanta Mostowego lub Sprawdzającego dokumentacji branży mostowej</w:t>
            </w:r>
            <w:r w:rsidRPr="006704D5">
              <w:rPr>
                <w:rFonts w:ascii="Verdana" w:hAnsi="Verdana"/>
                <w:sz w:val="18"/>
                <w:szCs w:val="18"/>
              </w:rPr>
              <w:t xml:space="preserve"> </w:t>
            </w:r>
            <w:r w:rsidRPr="006704D5">
              <w:rPr>
                <w:rFonts w:ascii="Verdana" w:hAnsi="Verdana"/>
                <w:bCs/>
                <w:sz w:val="18"/>
                <w:szCs w:val="18"/>
              </w:rPr>
              <w:t xml:space="preserve">przy opracowaniu </w:t>
            </w:r>
            <w:r w:rsidRPr="006704D5">
              <w:rPr>
                <w:rFonts w:ascii="Verdana" w:hAnsi="Verdana"/>
                <w:b/>
                <w:bCs/>
                <w:sz w:val="18"/>
                <w:szCs w:val="18"/>
              </w:rPr>
              <w:t>dokumentacji projektowej: STEŚ, STEŚ-R lub KP lub PB, budowy …. obiektów mostowych o obciążeniu dla klasy A i o rozpiętości teoretycznej przęsła co najmniej 50 m</w:t>
            </w:r>
            <w:r w:rsidRPr="006704D5">
              <w:rPr>
                <w:rFonts w:ascii="Verdana" w:hAnsi="Verdana" w:cs="Verdana"/>
                <w:sz w:val="18"/>
                <w:szCs w:val="18"/>
              </w:rPr>
              <w:t>,</w:t>
            </w:r>
            <w:r w:rsidRPr="006704D5">
              <w:rPr>
                <w:rFonts w:ascii="Verdana" w:hAnsi="Verdana"/>
                <w:sz w:val="18"/>
                <w:szCs w:val="18"/>
              </w:rPr>
              <w:t xml:space="preserve"> tj.</w:t>
            </w:r>
          </w:p>
          <w:p w14:paraId="2DE5F62F"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w:t>
            </w:r>
          </w:p>
          <w:p w14:paraId="6A222A2F" w14:textId="77777777"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(Nazwa opracowania, zakres prac, klasa obciążenia, rozpiętość teoretyczna przęsła, pełniona funkcja,)</w:t>
            </w:r>
          </w:p>
        </w:tc>
      </w:tr>
    </w:tbl>
    <w:p w14:paraId="4DF358AE" w14:textId="77777777" w:rsidR="006704D5" w:rsidRPr="006704D5" w:rsidRDefault="006704D5" w:rsidP="006704D5">
      <w:pPr>
        <w:spacing w:before="240" w:after="160" w:line="276" w:lineRule="auto"/>
        <w:contextualSpacing/>
        <w:jc w:val="both"/>
        <w:rPr>
          <w:rFonts w:ascii="Verdana" w:hAnsi="Verdana"/>
          <w:i/>
          <w:iCs/>
          <w:sz w:val="18"/>
          <w:szCs w:val="18"/>
        </w:rPr>
      </w:pPr>
      <w:r w:rsidRPr="006704D5">
        <w:rPr>
          <w:rFonts w:ascii="Verdana" w:hAnsi="Verdana"/>
          <w:i/>
          <w:iCs/>
          <w:sz w:val="18"/>
          <w:szCs w:val="18"/>
        </w:rPr>
        <w:t xml:space="preserve">UWAGA: Zamawiający informuje, że niniejszy formularz nie stanowi dokumentu składanego </w:t>
      </w:r>
      <w:r w:rsidRPr="006704D5">
        <w:rPr>
          <w:rFonts w:ascii="Verdana" w:hAnsi="Verdana"/>
          <w:i/>
          <w:iCs/>
          <w:sz w:val="18"/>
          <w:szCs w:val="18"/>
          <w:u w:val="single"/>
        </w:rPr>
        <w:t>w celu potwierdzania spełniania warunków udziału w postępowaniu</w:t>
      </w:r>
      <w:r w:rsidRPr="006704D5">
        <w:rPr>
          <w:rFonts w:ascii="Verdana" w:hAnsi="Verdana"/>
          <w:i/>
          <w:iCs/>
          <w:sz w:val="18"/>
          <w:szCs w:val="18"/>
        </w:rPr>
        <w:t>, wobec czego art 26 ust. 3 i 4 ustawy Prawo zamówień publicznych nie ma zastosowania.</w:t>
      </w:r>
    </w:p>
    <w:p w14:paraId="0B9DF743" w14:textId="77777777" w:rsidR="006704D5" w:rsidRPr="006704D5" w:rsidRDefault="006704D5" w:rsidP="006704D5">
      <w:pPr>
        <w:spacing w:after="160" w:line="276" w:lineRule="auto"/>
        <w:contextualSpacing/>
        <w:jc w:val="both"/>
        <w:rPr>
          <w:rFonts w:ascii="Verdana" w:hAnsi="Verdana"/>
          <w:i/>
          <w:iCs/>
          <w:sz w:val="18"/>
          <w:szCs w:val="18"/>
        </w:rPr>
      </w:pPr>
    </w:p>
    <w:p w14:paraId="725BFE20" w14:textId="64CDEB03" w:rsidR="006704D5" w:rsidRPr="006704D5" w:rsidRDefault="006704D5" w:rsidP="006704D5">
      <w:pPr>
        <w:spacing w:after="160" w:line="276" w:lineRule="auto"/>
        <w:contextualSpacing/>
        <w:jc w:val="both"/>
        <w:rPr>
          <w:rFonts w:ascii="Verdana" w:hAnsi="Verdana"/>
          <w:i/>
          <w:iCs/>
          <w:sz w:val="18"/>
          <w:szCs w:val="18"/>
        </w:rPr>
      </w:pPr>
    </w:p>
    <w:p w14:paraId="4E30F7FA" w14:textId="77777777" w:rsidR="006704D5" w:rsidRPr="006704D5" w:rsidRDefault="006704D5" w:rsidP="006704D5">
      <w:pPr>
        <w:spacing w:after="160" w:line="276" w:lineRule="auto"/>
        <w:contextualSpacing/>
        <w:jc w:val="both"/>
        <w:rPr>
          <w:rFonts w:ascii="Verdana" w:hAnsi="Verdana"/>
          <w:i/>
          <w:iCs/>
          <w:sz w:val="18"/>
          <w:szCs w:val="18"/>
        </w:rPr>
      </w:pPr>
    </w:p>
    <w:p w14:paraId="47A61074" w14:textId="77777777" w:rsidR="006704D5" w:rsidRPr="006704D5" w:rsidRDefault="006704D5" w:rsidP="006704D5">
      <w:pPr>
        <w:spacing w:after="160" w:line="276" w:lineRule="auto"/>
        <w:contextualSpacing/>
        <w:jc w:val="both"/>
        <w:rPr>
          <w:rFonts w:ascii="Verdana" w:hAnsi="Verdana"/>
          <w:i/>
          <w:iCs/>
          <w:sz w:val="18"/>
          <w:szCs w:val="18"/>
        </w:rPr>
      </w:pPr>
      <w:r w:rsidRPr="006704D5">
        <w:rPr>
          <w:rFonts w:ascii="Verdana" w:hAnsi="Verdana" w:cs="Courier New"/>
          <w:sz w:val="18"/>
          <w:szCs w:val="18"/>
          <w:lang w:eastAsia="ar-SA"/>
        </w:rPr>
        <w:t>__________________ dn. ______________2017 r</w:t>
      </w:r>
      <w:r w:rsidRPr="006704D5">
        <w:rPr>
          <w:rFonts w:ascii="Verdana" w:hAnsi="Verdana"/>
          <w:i/>
          <w:iCs/>
          <w:sz w:val="18"/>
          <w:szCs w:val="18"/>
        </w:rPr>
        <w:t xml:space="preserve">           </w:t>
      </w:r>
      <w:r w:rsidRPr="006704D5">
        <w:rPr>
          <w:rFonts w:ascii="Verdana" w:hAnsi="Verdana" w:cs="Courier New"/>
          <w:i/>
          <w:iCs/>
          <w:sz w:val="18"/>
          <w:szCs w:val="18"/>
          <w:lang w:eastAsia="ar-SA"/>
        </w:rPr>
        <w:t>______________________________</w:t>
      </w:r>
    </w:p>
    <w:p w14:paraId="48D21BCA" w14:textId="1F8B1D2B" w:rsidR="006704D5" w:rsidRPr="006704D5" w:rsidRDefault="006704D5" w:rsidP="006704D5">
      <w:pPr>
        <w:ind w:left="1425"/>
        <w:rPr>
          <w:rFonts w:ascii="Verdana" w:hAnsi="Verdana"/>
          <w:i/>
          <w:iCs/>
          <w:sz w:val="18"/>
          <w:szCs w:val="18"/>
        </w:rPr>
      </w:pPr>
      <w:r w:rsidRPr="006704D5">
        <w:rPr>
          <w:rFonts w:ascii="Verdana" w:hAnsi="Verdana"/>
          <w:b/>
          <w:bCs/>
          <w:i/>
          <w:iCs/>
          <w:sz w:val="18"/>
          <w:szCs w:val="18"/>
        </w:rPr>
        <w:t>                                                                                                     </w:t>
      </w:r>
      <w:r w:rsidRPr="006704D5">
        <w:rPr>
          <w:rFonts w:ascii="Verdana" w:hAnsi="Verdana"/>
          <w:b/>
          <w:bCs/>
          <w:i/>
          <w:iCs/>
          <w:sz w:val="18"/>
          <w:szCs w:val="18"/>
        </w:rPr>
        <w:tab/>
      </w:r>
      <w:r w:rsidRPr="006704D5">
        <w:rPr>
          <w:rFonts w:ascii="Verdana" w:hAnsi="Verdana"/>
          <w:b/>
          <w:bCs/>
          <w:i/>
          <w:iCs/>
          <w:sz w:val="18"/>
          <w:szCs w:val="18"/>
        </w:rPr>
        <w:tab/>
      </w:r>
      <w:r w:rsidRPr="006704D5">
        <w:rPr>
          <w:rFonts w:ascii="Verdana" w:hAnsi="Verdana"/>
          <w:b/>
          <w:bCs/>
          <w:i/>
          <w:iCs/>
          <w:sz w:val="18"/>
          <w:szCs w:val="18"/>
        </w:rPr>
        <w:tab/>
      </w:r>
      <w:r w:rsidRPr="006704D5">
        <w:rPr>
          <w:rFonts w:ascii="Verdana" w:hAnsi="Verdana"/>
          <w:b/>
          <w:bCs/>
          <w:i/>
          <w:iCs/>
          <w:sz w:val="18"/>
          <w:szCs w:val="18"/>
        </w:rPr>
        <w:tab/>
        <w:t xml:space="preserve">                    </w:t>
      </w:r>
      <w:r>
        <w:rPr>
          <w:rFonts w:ascii="Verdana" w:hAnsi="Verdana"/>
          <w:b/>
          <w:bCs/>
          <w:i/>
          <w:iCs/>
          <w:sz w:val="18"/>
          <w:szCs w:val="18"/>
        </w:rPr>
        <w:t xml:space="preserve">                       </w:t>
      </w:r>
      <w:r w:rsidRPr="006704D5">
        <w:rPr>
          <w:rFonts w:ascii="Verdana" w:hAnsi="Verdana"/>
          <w:i/>
          <w:iCs/>
          <w:sz w:val="18"/>
          <w:szCs w:val="18"/>
        </w:rPr>
        <w:t>(podpis Wykonawcy/Pełnomocnika)</w:t>
      </w:r>
    </w:p>
    <w:p w14:paraId="3F80F291" w14:textId="77777777" w:rsidR="006704D5" w:rsidRDefault="006704D5" w:rsidP="006704D5">
      <w:pPr>
        <w:ind w:left="1425"/>
        <w:rPr>
          <w:rFonts w:ascii="Verdana" w:hAnsi="Verdana"/>
          <w:i/>
          <w:iCs/>
          <w:sz w:val="16"/>
          <w:szCs w:val="16"/>
        </w:rPr>
      </w:pPr>
    </w:p>
    <w:p w14:paraId="50E68AE1" w14:textId="77777777" w:rsidR="006704D5" w:rsidRPr="00D6563F" w:rsidRDefault="006704D5" w:rsidP="006704D5">
      <w:pPr>
        <w:ind w:left="1425"/>
        <w:rPr>
          <w:rFonts w:ascii="Verdana" w:hAnsi="Verdana"/>
          <w:b/>
        </w:rPr>
      </w:pPr>
    </w:p>
    <w:p w14:paraId="23C0029C" w14:textId="52D1859F" w:rsidR="00E25466" w:rsidRDefault="00E25466" w:rsidP="00380288">
      <w:pPr>
        <w:rPr>
          <w:rFonts w:ascii="Verdana" w:hAnsi="Verdana" w:cs="Verdana"/>
          <w:b/>
          <w:bCs/>
          <w:i/>
          <w:sz w:val="18"/>
          <w:szCs w:val="18"/>
        </w:rPr>
      </w:pPr>
    </w:p>
    <w:p w14:paraId="4B000E8F" w14:textId="18AE7A1E" w:rsidR="00E25466" w:rsidRDefault="00E25466" w:rsidP="00380288">
      <w:pPr>
        <w:rPr>
          <w:rFonts w:ascii="Verdana" w:hAnsi="Verdana" w:cs="Verdana"/>
          <w:b/>
          <w:bCs/>
          <w:i/>
          <w:sz w:val="18"/>
          <w:szCs w:val="18"/>
        </w:rPr>
      </w:pPr>
    </w:p>
    <w:p w14:paraId="788F9455" w14:textId="7911FD27" w:rsidR="00E25466" w:rsidRDefault="00E25466" w:rsidP="00380288">
      <w:pPr>
        <w:rPr>
          <w:rFonts w:ascii="Verdana" w:hAnsi="Verdana" w:cs="Verdana"/>
          <w:b/>
          <w:bCs/>
          <w:i/>
          <w:sz w:val="18"/>
          <w:szCs w:val="18"/>
        </w:rPr>
      </w:pPr>
    </w:p>
    <w:p w14:paraId="4229ADE4" w14:textId="7514BDEB" w:rsidR="00E25466" w:rsidRDefault="00E25466" w:rsidP="00380288">
      <w:pPr>
        <w:rPr>
          <w:rFonts w:ascii="Verdana" w:hAnsi="Verdana" w:cs="Verdana"/>
          <w:b/>
          <w:bCs/>
          <w:i/>
          <w:sz w:val="18"/>
          <w:szCs w:val="18"/>
        </w:rPr>
      </w:pPr>
    </w:p>
    <w:p w14:paraId="6CA0AD85" w14:textId="2F8667BF" w:rsidR="007B3BB0" w:rsidRDefault="007B3BB0" w:rsidP="00380288">
      <w:pPr>
        <w:rPr>
          <w:rFonts w:ascii="Verdana" w:hAnsi="Verdana" w:cs="Verdana"/>
          <w:b/>
          <w:bCs/>
          <w:i/>
          <w:sz w:val="18"/>
          <w:szCs w:val="18"/>
        </w:rPr>
      </w:pPr>
    </w:p>
    <w:p w14:paraId="774BC86C" w14:textId="77777777" w:rsidR="007B3BB0" w:rsidRPr="00570D77" w:rsidRDefault="007B3BB0" w:rsidP="00380288">
      <w:pPr>
        <w:rPr>
          <w:rFonts w:ascii="Verdana" w:hAnsi="Verdana" w:cs="Verdana"/>
          <w:b/>
          <w:bCs/>
          <w:i/>
          <w:sz w:val="18"/>
          <w:szCs w:val="18"/>
        </w:rPr>
      </w:pPr>
    </w:p>
    <w:p w14:paraId="0DC06502" w14:textId="77777777" w:rsidR="00F44936" w:rsidRPr="00570D77" w:rsidRDefault="00F44936" w:rsidP="003461A9">
      <w:pPr>
        <w:ind w:left="1440" w:hanging="1440"/>
        <w:jc w:val="center"/>
        <w:rPr>
          <w:rFonts w:ascii="Verdana" w:hAnsi="Verdana" w:cs="Verdana"/>
          <w:b/>
          <w:bCs/>
          <w:i/>
          <w:sz w:val="18"/>
          <w:szCs w:val="18"/>
        </w:rPr>
      </w:pPr>
      <w:r w:rsidRPr="00570D77">
        <w:rPr>
          <w:rFonts w:ascii="Verdana" w:hAnsi="Verdana" w:cs="Verdana"/>
          <w:b/>
          <w:bCs/>
          <w:i/>
          <w:sz w:val="18"/>
          <w:szCs w:val="18"/>
        </w:rPr>
        <w:lastRenderedPageBreak/>
        <w:t>Rozdział 3</w:t>
      </w:r>
    </w:p>
    <w:p w14:paraId="28EFBC38" w14:textId="77777777" w:rsidR="00F44936" w:rsidRPr="00570D77" w:rsidRDefault="00F44936" w:rsidP="0006139D">
      <w:pPr>
        <w:ind w:left="1440" w:hanging="1440"/>
        <w:jc w:val="both"/>
        <w:rPr>
          <w:rFonts w:ascii="Verdana" w:hAnsi="Verdana" w:cs="Verdana"/>
          <w:b/>
          <w:bCs/>
          <w:i/>
          <w:sz w:val="18"/>
          <w:szCs w:val="18"/>
        </w:rPr>
      </w:pPr>
    </w:p>
    <w:p w14:paraId="1014768E" w14:textId="77777777" w:rsidR="00F44936" w:rsidRDefault="00F44936" w:rsidP="003461A9">
      <w:pPr>
        <w:ind w:left="1440" w:hanging="1440"/>
        <w:jc w:val="both"/>
        <w:rPr>
          <w:rFonts w:ascii="Verdana" w:hAnsi="Verdana" w:cs="Verdana"/>
          <w:b/>
          <w:bCs/>
          <w:i/>
          <w:sz w:val="18"/>
          <w:szCs w:val="18"/>
        </w:rPr>
      </w:pPr>
      <w:r w:rsidRPr="00570D77">
        <w:rPr>
          <w:rFonts w:ascii="Verdana" w:hAnsi="Verdana" w:cs="Verdana"/>
          <w:b/>
          <w:bCs/>
          <w:i/>
          <w:sz w:val="18"/>
          <w:szCs w:val="18"/>
        </w:rPr>
        <w:t>Formularze dotyczące spełniania przez Wykonawcę warunków udziału w postępowaniu/ wykazania braku podstaw do wykluczenia Wykonawcy z postępowania:</w:t>
      </w:r>
    </w:p>
    <w:p w14:paraId="62672767" w14:textId="77777777" w:rsidR="00380288" w:rsidRPr="00570D77" w:rsidRDefault="00380288" w:rsidP="003461A9">
      <w:pPr>
        <w:ind w:left="1440" w:hanging="1440"/>
        <w:jc w:val="both"/>
        <w:rPr>
          <w:rFonts w:ascii="Verdana" w:hAnsi="Verdana" w:cs="Verdana"/>
          <w:b/>
          <w:bCs/>
          <w:i/>
          <w:sz w:val="18"/>
          <w:szCs w:val="18"/>
        </w:rPr>
      </w:pPr>
    </w:p>
    <w:p w14:paraId="7C14E0A0" w14:textId="77777777" w:rsidR="00F44936" w:rsidRPr="00570D77" w:rsidRDefault="00F44936" w:rsidP="003461A9">
      <w:pPr>
        <w:ind w:left="1440" w:hanging="1440"/>
        <w:jc w:val="both"/>
        <w:rPr>
          <w:rFonts w:ascii="Verdana" w:hAnsi="Verdana" w:cs="Verdana"/>
          <w:b/>
          <w:bCs/>
          <w:i/>
          <w:sz w:val="18"/>
          <w:szCs w:val="18"/>
        </w:rPr>
      </w:pPr>
    </w:p>
    <w:p w14:paraId="47FA5F6C" w14:textId="3F8D72D0" w:rsidR="00F44936" w:rsidRDefault="00F44936" w:rsidP="003461A9">
      <w:pPr>
        <w:autoSpaceDE w:val="0"/>
        <w:autoSpaceDN w:val="0"/>
        <w:adjustRightInd w:val="0"/>
        <w:ind w:left="1560" w:hanging="1560"/>
        <w:rPr>
          <w:rFonts w:ascii="Verdana" w:eastAsia="Calibri" w:hAnsi="Verdana" w:cs="Verdana"/>
          <w:sz w:val="18"/>
          <w:szCs w:val="18"/>
        </w:rPr>
      </w:pPr>
      <w:r w:rsidRPr="00570D77">
        <w:rPr>
          <w:rFonts w:ascii="Verdana" w:eastAsia="Calibri" w:hAnsi="Verdana" w:cs="Verdana"/>
          <w:sz w:val="18"/>
          <w:szCs w:val="18"/>
        </w:rPr>
        <w:t>Formularz 3.1.</w:t>
      </w:r>
      <w:r w:rsidRPr="00570D77">
        <w:rPr>
          <w:rFonts w:ascii="Verdana" w:eastAsia="Calibri" w:hAnsi="Verdana" w:cs="Verdana"/>
          <w:sz w:val="18"/>
          <w:szCs w:val="18"/>
        </w:rPr>
        <w:tab/>
        <w:t>Oświadczenie Wykonawcy składane na podstawie art. 25a ust. 1 ustawy Pzp dotyczące przesłanek wykluczenia z postępowania;</w:t>
      </w:r>
    </w:p>
    <w:p w14:paraId="2A5F7E73" w14:textId="77777777" w:rsidR="00380288" w:rsidRPr="00570D77" w:rsidRDefault="00380288" w:rsidP="003461A9">
      <w:pPr>
        <w:autoSpaceDE w:val="0"/>
        <w:autoSpaceDN w:val="0"/>
        <w:adjustRightInd w:val="0"/>
        <w:ind w:left="1560" w:hanging="1560"/>
        <w:rPr>
          <w:rFonts w:ascii="Verdana" w:eastAsia="Calibri" w:hAnsi="Verdana" w:cs="Verdana"/>
          <w:sz w:val="18"/>
          <w:szCs w:val="18"/>
        </w:rPr>
      </w:pPr>
    </w:p>
    <w:p w14:paraId="6B2B9177" w14:textId="4CBB1124" w:rsidR="00F44936" w:rsidRDefault="00F44936" w:rsidP="003461A9">
      <w:pPr>
        <w:spacing w:before="120"/>
        <w:ind w:left="1560" w:hanging="1560"/>
        <w:jc w:val="both"/>
        <w:rPr>
          <w:rFonts w:ascii="Verdana" w:eastAsia="Calibri" w:hAnsi="Verdana" w:cs="Verdana"/>
          <w:sz w:val="18"/>
          <w:szCs w:val="18"/>
        </w:rPr>
      </w:pPr>
      <w:r w:rsidRPr="00570D77">
        <w:rPr>
          <w:rFonts w:ascii="Verdana" w:eastAsia="Calibri" w:hAnsi="Verdana" w:cs="Verdana"/>
          <w:sz w:val="18"/>
          <w:szCs w:val="18"/>
        </w:rPr>
        <w:t>Formularz 3.2</w:t>
      </w:r>
      <w:r w:rsidR="00D31D98">
        <w:rPr>
          <w:rFonts w:ascii="Verdana" w:eastAsia="Calibri" w:hAnsi="Verdana" w:cs="Verdana"/>
          <w:sz w:val="18"/>
          <w:szCs w:val="18"/>
        </w:rPr>
        <w:t>.</w:t>
      </w:r>
      <w:r w:rsidR="00A87897" w:rsidRPr="00570D77">
        <w:rPr>
          <w:rFonts w:ascii="Verdana" w:eastAsia="Calibri" w:hAnsi="Verdana" w:cs="Verdana"/>
          <w:sz w:val="18"/>
          <w:szCs w:val="18"/>
        </w:rPr>
        <w:tab/>
      </w:r>
      <w:r w:rsidRPr="00570D77">
        <w:rPr>
          <w:rFonts w:ascii="Verdana" w:eastAsia="Calibri" w:hAnsi="Verdana" w:cs="Verdana"/>
          <w:sz w:val="18"/>
          <w:szCs w:val="18"/>
        </w:rPr>
        <w:t>Oświadczenie Wykonawcy składane na podstawie art. 25a ust. 1 ustawy Pzp dotyczące spełniania warunków udziału</w:t>
      </w:r>
      <w:r w:rsidR="00963802"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2C82C810" w14:textId="77777777" w:rsidR="00380288" w:rsidRPr="00570D77" w:rsidRDefault="00380288" w:rsidP="003461A9">
      <w:pPr>
        <w:spacing w:before="120"/>
        <w:ind w:left="1560" w:hanging="1560"/>
        <w:jc w:val="both"/>
        <w:rPr>
          <w:rFonts w:ascii="Verdana" w:eastAsia="Calibri" w:hAnsi="Verdana" w:cs="Verdana"/>
          <w:sz w:val="18"/>
          <w:szCs w:val="18"/>
        </w:rPr>
      </w:pPr>
    </w:p>
    <w:p w14:paraId="01787D44" w14:textId="7065AE32" w:rsidR="00F44936"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3.3</w:t>
      </w:r>
      <w:r w:rsidR="00A87897" w:rsidRPr="00570D77">
        <w:rPr>
          <w:rFonts w:ascii="Verdana" w:hAnsi="Verdana"/>
          <w:sz w:val="18"/>
          <w:szCs w:val="18"/>
        </w:rPr>
        <w:tab/>
      </w:r>
      <w:r w:rsidRPr="00570D77">
        <w:rPr>
          <w:rFonts w:ascii="Verdana" w:hAnsi="Verdana"/>
          <w:sz w:val="18"/>
          <w:szCs w:val="18"/>
        </w:rPr>
        <w:t>Wzór ZOBOWIĄZANIA  do oddania do dyspozycji Wykonawcy niezbędnych zasobów na potrzeby realizacji  zamówienia</w:t>
      </w:r>
      <w:r w:rsidRPr="00570D77" w:rsidDel="00BD3294">
        <w:rPr>
          <w:rFonts w:ascii="Verdana" w:hAnsi="Verdana"/>
          <w:sz w:val="18"/>
          <w:szCs w:val="18"/>
        </w:rPr>
        <w:t xml:space="preserve"> </w:t>
      </w:r>
    </w:p>
    <w:p w14:paraId="3041CFD3" w14:textId="77777777" w:rsidR="00380288" w:rsidRPr="00570D77" w:rsidRDefault="00380288" w:rsidP="003461A9">
      <w:pPr>
        <w:spacing w:before="120"/>
        <w:ind w:left="1560" w:hanging="1560"/>
        <w:jc w:val="both"/>
        <w:rPr>
          <w:rFonts w:ascii="Verdana" w:hAnsi="Verdana"/>
          <w:sz w:val="18"/>
          <w:szCs w:val="18"/>
        </w:rPr>
      </w:pPr>
    </w:p>
    <w:p w14:paraId="066A5713" w14:textId="0A2CB698" w:rsidR="00F44936" w:rsidRPr="00570D77"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3.4</w:t>
      </w:r>
      <w:r w:rsidR="00A87897" w:rsidRPr="00570D77">
        <w:rPr>
          <w:rFonts w:ascii="Verdana" w:hAnsi="Verdana"/>
          <w:sz w:val="18"/>
          <w:szCs w:val="18"/>
        </w:rPr>
        <w:tab/>
      </w:r>
      <w:r w:rsidRPr="00570D77">
        <w:rPr>
          <w:rFonts w:ascii="Verdana" w:hAnsi="Verdana"/>
          <w:sz w:val="18"/>
          <w:szCs w:val="18"/>
        </w:rPr>
        <w:t>Oświadczenie o przynależności/braku przynależności do grupy kapitałowej o której mowa w art. 24 ust</w:t>
      </w:r>
      <w:r w:rsidR="00963802" w:rsidRPr="00570D77">
        <w:rPr>
          <w:rFonts w:ascii="Verdana" w:hAnsi="Verdana"/>
          <w:sz w:val="18"/>
          <w:szCs w:val="18"/>
        </w:rPr>
        <w:t>.</w:t>
      </w:r>
      <w:r w:rsidRPr="00570D77">
        <w:rPr>
          <w:rFonts w:ascii="Verdana" w:hAnsi="Verdana"/>
          <w:sz w:val="18"/>
          <w:szCs w:val="18"/>
        </w:rPr>
        <w:t xml:space="preserve"> 1 pkt 23 ustawy Pzp</w:t>
      </w:r>
    </w:p>
    <w:p w14:paraId="612DD553" w14:textId="77777777" w:rsidR="00D31D98" w:rsidRDefault="00D31D98" w:rsidP="003617E1">
      <w:pPr>
        <w:spacing w:before="120"/>
        <w:ind w:left="1560" w:hanging="1560"/>
        <w:jc w:val="right"/>
        <w:rPr>
          <w:rFonts w:ascii="Verdana" w:hAnsi="Verdana"/>
          <w:sz w:val="18"/>
          <w:szCs w:val="18"/>
        </w:rPr>
      </w:pPr>
    </w:p>
    <w:p w14:paraId="365DC1D8" w14:textId="77777777" w:rsidR="00D31D98" w:rsidRDefault="00D31D98" w:rsidP="003617E1">
      <w:pPr>
        <w:spacing w:before="120"/>
        <w:ind w:left="1560" w:hanging="1560"/>
        <w:jc w:val="right"/>
        <w:rPr>
          <w:rFonts w:ascii="Verdana" w:hAnsi="Verdana"/>
          <w:sz w:val="18"/>
          <w:szCs w:val="18"/>
        </w:rPr>
      </w:pPr>
    </w:p>
    <w:p w14:paraId="45E25C80" w14:textId="77777777" w:rsidR="00D31D98" w:rsidRDefault="00D31D98" w:rsidP="003617E1">
      <w:pPr>
        <w:spacing w:before="120"/>
        <w:ind w:left="1560" w:hanging="1560"/>
        <w:jc w:val="right"/>
        <w:rPr>
          <w:rFonts w:ascii="Verdana" w:hAnsi="Verdana"/>
          <w:sz w:val="18"/>
          <w:szCs w:val="18"/>
        </w:rPr>
      </w:pPr>
    </w:p>
    <w:p w14:paraId="18037CF5" w14:textId="77777777" w:rsidR="00D31D98" w:rsidRDefault="00D31D98" w:rsidP="003617E1">
      <w:pPr>
        <w:spacing w:before="120"/>
        <w:ind w:left="1560" w:hanging="1560"/>
        <w:jc w:val="right"/>
        <w:rPr>
          <w:rFonts w:ascii="Verdana" w:hAnsi="Verdana"/>
          <w:sz w:val="18"/>
          <w:szCs w:val="18"/>
        </w:rPr>
      </w:pPr>
    </w:p>
    <w:p w14:paraId="58DD9067" w14:textId="77777777" w:rsidR="00D31D98" w:rsidRDefault="00D31D98" w:rsidP="003617E1">
      <w:pPr>
        <w:spacing w:before="120"/>
        <w:ind w:left="1560" w:hanging="1560"/>
        <w:jc w:val="right"/>
        <w:rPr>
          <w:rFonts w:ascii="Verdana" w:hAnsi="Verdana"/>
          <w:sz w:val="18"/>
          <w:szCs w:val="18"/>
        </w:rPr>
      </w:pPr>
    </w:p>
    <w:p w14:paraId="46F9B19C" w14:textId="77777777" w:rsidR="00D31D98" w:rsidRDefault="00D31D98" w:rsidP="003617E1">
      <w:pPr>
        <w:spacing w:before="120"/>
        <w:ind w:left="1560" w:hanging="1560"/>
        <w:jc w:val="right"/>
        <w:rPr>
          <w:rFonts w:ascii="Verdana" w:hAnsi="Verdana"/>
          <w:sz w:val="18"/>
          <w:szCs w:val="18"/>
        </w:rPr>
      </w:pPr>
    </w:p>
    <w:p w14:paraId="741F809D" w14:textId="77777777" w:rsidR="00D31D98" w:rsidRDefault="00D31D98" w:rsidP="003617E1">
      <w:pPr>
        <w:spacing w:before="120"/>
        <w:ind w:left="1560" w:hanging="1560"/>
        <w:jc w:val="right"/>
        <w:rPr>
          <w:rFonts w:ascii="Verdana" w:hAnsi="Verdana"/>
          <w:sz w:val="18"/>
          <w:szCs w:val="18"/>
        </w:rPr>
      </w:pPr>
    </w:p>
    <w:p w14:paraId="77960A28" w14:textId="77777777" w:rsidR="00D31D98" w:rsidRDefault="00D31D98" w:rsidP="003617E1">
      <w:pPr>
        <w:spacing w:before="120"/>
        <w:ind w:left="1560" w:hanging="1560"/>
        <w:jc w:val="right"/>
        <w:rPr>
          <w:rFonts w:ascii="Verdana" w:hAnsi="Verdana"/>
          <w:sz w:val="18"/>
          <w:szCs w:val="18"/>
        </w:rPr>
      </w:pPr>
    </w:p>
    <w:p w14:paraId="52109BF0" w14:textId="77777777" w:rsidR="00D31D98" w:rsidRDefault="00D31D98" w:rsidP="003617E1">
      <w:pPr>
        <w:spacing w:before="120"/>
        <w:ind w:left="1560" w:hanging="1560"/>
        <w:jc w:val="right"/>
        <w:rPr>
          <w:rFonts w:ascii="Verdana" w:hAnsi="Verdana"/>
          <w:sz w:val="18"/>
          <w:szCs w:val="18"/>
        </w:rPr>
      </w:pPr>
    </w:p>
    <w:p w14:paraId="623B2652" w14:textId="77777777" w:rsidR="00D31D98" w:rsidRDefault="00D31D98" w:rsidP="003617E1">
      <w:pPr>
        <w:spacing w:before="120"/>
        <w:ind w:left="1560" w:hanging="1560"/>
        <w:jc w:val="right"/>
        <w:rPr>
          <w:rFonts w:ascii="Verdana" w:hAnsi="Verdana"/>
          <w:sz w:val="18"/>
          <w:szCs w:val="18"/>
        </w:rPr>
      </w:pPr>
    </w:p>
    <w:p w14:paraId="1239F35B" w14:textId="77777777" w:rsidR="00D31D98" w:rsidRDefault="00D31D98" w:rsidP="003617E1">
      <w:pPr>
        <w:spacing w:before="120"/>
        <w:ind w:left="1560" w:hanging="1560"/>
        <w:jc w:val="right"/>
        <w:rPr>
          <w:rFonts w:ascii="Verdana" w:hAnsi="Verdana"/>
          <w:sz w:val="18"/>
          <w:szCs w:val="18"/>
        </w:rPr>
      </w:pPr>
    </w:p>
    <w:p w14:paraId="54399C2F" w14:textId="77777777" w:rsidR="00D31D98" w:rsidRDefault="00D31D98" w:rsidP="003617E1">
      <w:pPr>
        <w:spacing w:before="120"/>
        <w:ind w:left="1560" w:hanging="1560"/>
        <w:jc w:val="right"/>
        <w:rPr>
          <w:rFonts w:ascii="Verdana" w:hAnsi="Verdana"/>
          <w:sz w:val="18"/>
          <w:szCs w:val="18"/>
        </w:rPr>
      </w:pPr>
    </w:p>
    <w:p w14:paraId="4129A4C5" w14:textId="77777777" w:rsidR="00D31D98" w:rsidRDefault="00D31D98" w:rsidP="003617E1">
      <w:pPr>
        <w:spacing w:before="120"/>
        <w:ind w:left="1560" w:hanging="1560"/>
        <w:jc w:val="right"/>
        <w:rPr>
          <w:rFonts w:ascii="Verdana" w:hAnsi="Verdana"/>
          <w:sz w:val="18"/>
          <w:szCs w:val="18"/>
        </w:rPr>
      </w:pPr>
    </w:p>
    <w:p w14:paraId="75A2F068" w14:textId="77777777" w:rsidR="00D31D98" w:rsidRDefault="00D31D98" w:rsidP="003617E1">
      <w:pPr>
        <w:spacing w:before="120"/>
        <w:ind w:left="1560" w:hanging="1560"/>
        <w:jc w:val="right"/>
        <w:rPr>
          <w:rFonts w:ascii="Verdana" w:hAnsi="Verdana"/>
          <w:sz w:val="18"/>
          <w:szCs w:val="18"/>
        </w:rPr>
      </w:pPr>
    </w:p>
    <w:p w14:paraId="06EDB3A1" w14:textId="77777777" w:rsidR="00D31D98" w:rsidRDefault="00D31D98" w:rsidP="003617E1">
      <w:pPr>
        <w:spacing w:before="120"/>
        <w:ind w:left="1560" w:hanging="1560"/>
        <w:jc w:val="right"/>
        <w:rPr>
          <w:rFonts w:ascii="Verdana" w:hAnsi="Verdana"/>
          <w:sz w:val="18"/>
          <w:szCs w:val="18"/>
        </w:rPr>
      </w:pPr>
    </w:p>
    <w:p w14:paraId="6810E60D" w14:textId="77777777" w:rsidR="00D31D98" w:rsidRDefault="00D31D98" w:rsidP="003617E1">
      <w:pPr>
        <w:spacing w:before="120"/>
        <w:ind w:left="1560" w:hanging="1560"/>
        <w:jc w:val="right"/>
        <w:rPr>
          <w:rFonts w:ascii="Verdana" w:hAnsi="Verdana"/>
          <w:sz w:val="18"/>
          <w:szCs w:val="18"/>
        </w:rPr>
      </w:pPr>
    </w:p>
    <w:p w14:paraId="6B567442" w14:textId="77777777" w:rsidR="00D31D98" w:rsidRDefault="00D31D98" w:rsidP="003617E1">
      <w:pPr>
        <w:spacing w:before="120"/>
        <w:ind w:left="1560" w:hanging="1560"/>
        <w:jc w:val="right"/>
        <w:rPr>
          <w:rFonts w:ascii="Verdana" w:hAnsi="Verdana"/>
          <w:sz w:val="18"/>
          <w:szCs w:val="18"/>
        </w:rPr>
      </w:pPr>
    </w:p>
    <w:p w14:paraId="6EB70BA0" w14:textId="77777777" w:rsidR="00D31D98" w:rsidRDefault="00D31D98" w:rsidP="003617E1">
      <w:pPr>
        <w:spacing w:before="120"/>
        <w:ind w:left="1560" w:hanging="1560"/>
        <w:jc w:val="right"/>
        <w:rPr>
          <w:rFonts w:ascii="Verdana" w:hAnsi="Verdana"/>
          <w:sz w:val="18"/>
          <w:szCs w:val="18"/>
        </w:rPr>
      </w:pPr>
    </w:p>
    <w:p w14:paraId="7F45D881" w14:textId="77777777" w:rsidR="00D31D98" w:rsidRDefault="00D31D98" w:rsidP="003617E1">
      <w:pPr>
        <w:spacing w:before="120"/>
        <w:ind w:left="1560" w:hanging="1560"/>
        <w:jc w:val="right"/>
        <w:rPr>
          <w:rFonts w:ascii="Verdana" w:hAnsi="Verdana"/>
          <w:sz w:val="18"/>
          <w:szCs w:val="18"/>
        </w:rPr>
      </w:pPr>
    </w:p>
    <w:p w14:paraId="358FD5E8" w14:textId="77777777" w:rsidR="00D31D98" w:rsidRDefault="00D31D98" w:rsidP="003617E1">
      <w:pPr>
        <w:spacing w:before="120"/>
        <w:ind w:left="1560" w:hanging="1560"/>
        <w:jc w:val="right"/>
        <w:rPr>
          <w:rFonts w:ascii="Verdana" w:hAnsi="Verdana"/>
          <w:sz w:val="18"/>
          <w:szCs w:val="18"/>
        </w:rPr>
      </w:pPr>
    </w:p>
    <w:p w14:paraId="6A0E07A9" w14:textId="77777777" w:rsidR="00D31D98" w:rsidRDefault="00D31D98" w:rsidP="003617E1">
      <w:pPr>
        <w:spacing w:before="120"/>
        <w:ind w:left="1560" w:hanging="1560"/>
        <w:jc w:val="right"/>
        <w:rPr>
          <w:rFonts w:ascii="Verdana" w:hAnsi="Verdana"/>
          <w:sz w:val="18"/>
          <w:szCs w:val="18"/>
        </w:rPr>
      </w:pPr>
    </w:p>
    <w:p w14:paraId="3748CB31" w14:textId="77777777" w:rsidR="00D31D98" w:rsidRDefault="00D31D98" w:rsidP="003617E1">
      <w:pPr>
        <w:spacing w:before="120"/>
        <w:ind w:left="1560" w:hanging="1560"/>
        <w:jc w:val="right"/>
        <w:rPr>
          <w:rFonts w:ascii="Verdana" w:hAnsi="Verdana"/>
          <w:sz w:val="18"/>
          <w:szCs w:val="18"/>
        </w:rPr>
      </w:pPr>
    </w:p>
    <w:p w14:paraId="7EA7E6BF" w14:textId="77777777" w:rsidR="00D31D98" w:rsidRDefault="00D31D98" w:rsidP="003617E1">
      <w:pPr>
        <w:spacing w:before="120"/>
        <w:ind w:left="1560" w:hanging="1560"/>
        <w:jc w:val="right"/>
        <w:rPr>
          <w:rFonts w:ascii="Verdana" w:hAnsi="Verdana"/>
          <w:sz w:val="18"/>
          <w:szCs w:val="18"/>
        </w:rPr>
      </w:pPr>
    </w:p>
    <w:p w14:paraId="0A4C2653" w14:textId="77777777" w:rsidR="00D31D98" w:rsidRDefault="00D31D98" w:rsidP="003617E1">
      <w:pPr>
        <w:spacing w:before="120"/>
        <w:ind w:left="1560" w:hanging="1560"/>
        <w:jc w:val="right"/>
        <w:rPr>
          <w:rFonts w:ascii="Verdana" w:hAnsi="Verdana"/>
          <w:sz w:val="18"/>
          <w:szCs w:val="18"/>
        </w:rPr>
      </w:pPr>
    </w:p>
    <w:p w14:paraId="2666F839" w14:textId="77777777" w:rsidR="00D31D98" w:rsidRDefault="00D31D98" w:rsidP="003617E1">
      <w:pPr>
        <w:spacing w:before="120"/>
        <w:ind w:left="1560" w:hanging="1560"/>
        <w:jc w:val="right"/>
        <w:rPr>
          <w:rFonts w:ascii="Verdana" w:hAnsi="Verdana"/>
          <w:sz w:val="18"/>
          <w:szCs w:val="18"/>
        </w:rPr>
      </w:pPr>
    </w:p>
    <w:p w14:paraId="2C988EE7" w14:textId="77777777" w:rsidR="00EB6E48" w:rsidRDefault="00EB6E48" w:rsidP="003617E1">
      <w:pPr>
        <w:spacing w:before="120"/>
        <w:ind w:left="1560" w:hanging="1560"/>
        <w:jc w:val="right"/>
        <w:rPr>
          <w:rFonts w:ascii="Verdana" w:hAnsi="Verdana"/>
          <w:sz w:val="18"/>
          <w:szCs w:val="18"/>
        </w:rPr>
      </w:pPr>
    </w:p>
    <w:p w14:paraId="73AF0536" w14:textId="77777777" w:rsidR="00EB6E48" w:rsidRDefault="00EB6E48" w:rsidP="003617E1">
      <w:pPr>
        <w:spacing w:before="120"/>
        <w:ind w:left="1560" w:hanging="1560"/>
        <w:jc w:val="right"/>
        <w:rPr>
          <w:rFonts w:ascii="Verdana" w:hAnsi="Verdana"/>
          <w:sz w:val="18"/>
          <w:szCs w:val="18"/>
        </w:rPr>
      </w:pPr>
    </w:p>
    <w:p w14:paraId="574D73C7" w14:textId="77777777" w:rsidR="00D31D98" w:rsidRDefault="00D31D98" w:rsidP="003617E1">
      <w:pPr>
        <w:spacing w:before="120"/>
        <w:ind w:left="1560" w:hanging="1560"/>
        <w:jc w:val="right"/>
        <w:rPr>
          <w:rFonts w:ascii="Verdana" w:hAnsi="Verdana"/>
          <w:sz w:val="18"/>
          <w:szCs w:val="18"/>
        </w:rPr>
      </w:pPr>
    </w:p>
    <w:p w14:paraId="389B1E50" w14:textId="307A5C25" w:rsidR="00F44936" w:rsidRPr="00BB7013" w:rsidRDefault="00963802" w:rsidP="003617E1">
      <w:pPr>
        <w:spacing w:before="120"/>
        <w:ind w:left="1560" w:hanging="1560"/>
        <w:jc w:val="right"/>
        <w:rPr>
          <w:rFonts w:ascii="Verdana" w:hAnsi="Verdana"/>
          <w:b/>
          <w:sz w:val="18"/>
          <w:szCs w:val="18"/>
        </w:rPr>
      </w:pPr>
      <w:r w:rsidRPr="00BB7013">
        <w:rPr>
          <w:rFonts w:ascii="Verdana" w:hAnsi="Verdana"/>
          <w:b/>
          <w:sz w:val="18"/>
          <w:szCs w:val="18"/>
        </w:rPr>
        <w:t>Formularz 3.1</w:t>
      </w:r>
    </w:p>
    <w:p w14:paraId="31E6C10E" w14:textId="77777777" w:rsidR="00F44936" w:rsidRPr="00570D77" w:rsidRDefault="00F44936" w:rsidP="0006139D">
      <w:pPr>
        <w:outlineLvl w:val="0"/>
        <w:rPr>
          <w:rFonts w:ascii="Verdana" w:hAnsi="Verdana" w:cs="Verdana"/>
          <w:b/>
          <w:bCs/>
          <w:sz w:val="18"/>
          <w:szCs w:val="18"/>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6E14CC7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C891671" w14:textId="77777777" w:rsidR="00F44936" w:rsidRPr="00570D77" w:rsidRDefault="00F44936" w:rsidP="003461A9">
            <w:pPr>
              <w:jc w:val="center"/>
              <w:rPr>
                <w:rFonts w:ascii="Verdana" w:hAnsi="Verdana"/>
                <w:i/>
                <w:sz w:val="18"/>
                <w:szCs w:val="18"/>
              </w:rPr>
            </w:pPr>
          </w:p>
          <w:p w14:paraId="322EDD85"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4AF50385"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494D4BE"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4CB2452E" w14:textId="77777777" w:rsidR="00F44936" w:rsidRPr="00570D77" w:rsidRDefault="00F44936" w:rsidP="003461A9">
            <w:pPr>
              <w:spacing w:before="120"/>
              <w:jc w:val="center"/>
              <w:rPr>
                <w:rFonts w:ascii="Verdana" w:hAnsi="Verdana" w:cs="Arial"/>
                <w:b/>
                <w:sz w:val="18"/>
                <w:szCs w:val="18"/>
                <w:u w:val="single"/>
              </w:rPr>
            </w:pPr>
            <w:r w:rsidRPr="00570D77">
              <w:rPr>
                <w:rFonts w:ascii="Verdana" w:hAnsi="Verdana" w:cs="Arial"/>
                <w:b/>
                <w:sz w:val="18"/>
                <w:szCs w:val="18"/>
                <w:u w:val="single"/>
              </w:rPr>
              <w:t>DOTYCZĄCE PRZESŁANEK WYKLUCZENIA Z POSTĘPOWANIA</w:t>
            </w:r>
          </w:p>
        </w:tc>
      </w:tr>
    </w:tbl>
    <w:p w14:paraId="2EF54B33" w14:textId="77777777" w:rsidR="00F44936" w:rsidRPr="00570D77" w:rsidRDefault="00F44936" w:rsidP="0006139D">
      <w:pPr>
        <w:spacing w:before="120"/>
        <w:jc w:val="both"/>
        <w:rPr>
          <w:rFonts w:ascii="Verdana" w:hAnsi="Verdana" w:cs="Courier New"/>
          <w:b/>
          <w:sz w:val="18"/>
          <w:szCs w:val="18"/>
        </w:rPr>
      </w:pPr>
    </w:p>
    <w:p w14:paraId="1352A62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2D776793" w14:textId="164850FF"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w:t>
      </w:r>
      <w:r w:rsidR="00D31D98">
        <w:rPr>
          <w:rFonts w:ascii="Verdana" w:hAnsi="Verdana" w:cs="Arial"/>
          <w:sz w:val="18"/>
          <w:szCs w:val="18"/>
        </w:rPr>
        <w:t>_________________________________</w:t>
      </w:r>
    </w:p>
    <w:p w14:paraId="58CD3F94"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550CEE0D"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6C15480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0779368C"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1C0DC716" w14:textId="6F57F132"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______________________________________________________________</w:t>
      </w:r>
    </w:p>
    <w:p w14:paraId="579B6A16" w14:textId="7E0D1A67" w:rsidR="00133E21" w:rsidRPr="00570D77" w:rsidRDefault="00133E21" w:rsidP="00D31D98">
      <w:pPr>
        <w:ind w:right="-2"/>
        <w:rPr>
          <w:rFonts w:ascii="Verdana" w:hAnsi="Verdana" w:cs="Arial"/>
          <w:i/>
          <w:sz w:val="18"/>
          <w:szCs w:val="18"/>
        </w:rPr>
      </w:pPr>
      <w:r w:rsidRPr="00570D77">
        <w:rPr>
          <w:rFonts w:ascii="Verdana" w:hAnsi="Verdana" w:cs="Arial"/>
          <w:i/>
          <w:sz w:val="18"/>
          <w:szCs w:val="18"/>
        </w:rPr>
        <w:t>(imię, n</w:t>
      </w:r>
      <w:r w:rsidR="00D31D98">
        <w:rPr>
          <w:rFonts w:ascii="Verdana" w:hAnsi="Verdana" w:cs="Arial"/>
          <w:i/>
          <w:sz w:val="18"/>
          <w:szCs w:val="18"/>
        </w:rPr>
        <w:t>azwisko, stanowisko/podstawa do r</w:t>
      </w:r>
      <w:r w:rsidRPr="00570D77">
        <w:rPr>
          <w:rFonts w:ascii="Verdana" w:hAnsi="Verdana" w:cs="Arial"/>
          <w:i/>
          <w:sz w:val="18"/>
          <w:szCs w:val="18"/>
        </w:rPr>
        <w:t>eprezentacji)</w:t>
      </w:r>
    </w:p>
    <w:p w14:paraId="0041B8B2" w14:textId="77777777" w:rsidR="00F44936" w:rsidRPr="00570D77" w:rsidRDefault="00F44936" w:rsidP="003461A9">
      <w:pPr>
        <w:ind w:left="357" w:firstLine="210"/>
        <w:jc w:val="center"/>
        <w:rPr>
          <w:rFonts w:ascii="Verdana" w:hAnsi="Verdana" w:cs="Arial"/>
          <w:sz w:val="18"/>
          <w:szCs w:val="18"/>
        </w:rPr>
      </w:pPr>
    </w:p>
    <w:p w14:paraId="74572AF3" w14:textId="77777777" w:rsidR="00F44936" w:rsidRPr="00570D77" w:rsidRDefault="00F44936" w:rsidP="0006139D">
      <w:pPr>
        <w:spacing w:before="12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7EF81530" w14:textId="725A11B9" w:rsidR="0089313F" w:rsidRPr="0089313F" w:rsidRDefault="0089313F" w:rsidP="0089313F">
      <w:pPr>
        <w:spacing w:line="276" w:lineRule="auto"/>
        <w:jc w:val="center"/>
        <w:rPr>
          <w:rFonts w:ascii="Verdana" w:hAnsi="Verdana" w:cs="Helvetica"/>
          <w:b/>
          <w:sz w:val="18"/>
          <w:szCs w:val="18"/>
        </w:rPr>
      </w:pPr>
      <w:r w:rsidRPr="003220C7">
        <w:rPr>
          <w:rFonts w:ascii="Verdana" w:hAnsi="Verdana" w:cs="Helvetica"/>
          <w:b/>
          <w:sz w:val="20"/>
          <w:szCs w:val="20"/>
        </w:rPr>
        <w:t>„</w:t>
      </w:r>
      <w:r w:rsidRPr="0089313F">
        <w:rPr>
          <w:rFonts w:ascii="Verdana" w:hAnsi="Verdana" w:cs="Helvetica"/>
          <w:b/>
          <w:sz w:val="18"/>
          <w:szCs w:val="18"/>
        </w:rPr>
        <w:t xml:space="preserve">Koncepcja rozbudowy drogi krajowej nr 79 na odcinku Garbatka – Wilczowola </w:t>
      </w:r>
      <w:r w:rsidRPr="0089313F">
        <w:rPr>
          <w:rFonts w:ascii="Verdana" w:hAnsi="Verdana" w:cs="Helvetica"/>
          <w:b/>
          <w:sz w:val="18"/>
          <w:szCs w:val="18"/>
        </w:rPr>
        <w:br/>
        <w:t xml:space="preserve"> od km 92+672 do km 100+711</w:t>
      </w:r>
      <w:r w:rsidRPr="0089313F">
        <w:rPr>
          <w:rFonts w:ascii="Verdana" w:hAnsi="Verdana" w:cs="Helvetica"/>
          <w:b/>
          <w:sz w:val="18"/>
          <w:szCs w:val="18"/>
        </w:rPr>
        <w:br/>
        <w:t xml:space="preserve"> wraz z uzyskaniem Decyzji o Środowiskowych Uwarunkowaniach”</w:t>
      </w:r>
    </w:p>
    <w:p w14:paraId="593576C5" w14:textId="1A219C33" w:rsidR="00BA6147" w:rsidRPr="0089313F" w:rsidRDefault="00F44936" w:rsidP="00BA6147">
      <w:pPr>
        <w:suppressAutoHyphens/>
        <w:jc w:val="center"/>
        <w:rPr>
          <w:rFonts w:ascii="Verdana" w:hAnsi="Verdana"/>
          <w:b/>
          <w:sz w:val="18"/>
          <w:szCs w:val="18"/>
          <w:u w:val="single"/>
        </w:rPr>
      </w:pPr>
      <w:r w:rsidRPr="0089313F">
        <w:rPr>
          <w:rFonts w:ascii="Verdana" w:hAnsi="Verdana" w:cs="Arial"/>
          <w:sz w:val="18"/>
          <w:szCs w:val="18"/>
        </w:rPr>
        <w:t xml:space="preserve">znak: </w:t>
      </w:r>
      <w:r w:rsidR="005D5A45" w:rsidRPr="0089313F">
        <w:rPr>
          <w:rFonts w:ascii="Verdana" w:hAnsi="Verdana"/>
          <w:b/>
          <w:sz w:val="18"/>
          <w:szCs w:val="18"/>
          <w:u w:val="single"/>
        </w:rPr>
        <w:t>GDDKiA.O.WA.D-3.241.</w:t>
      </w:r>
      <w:r w:rsidR="0089313F" w:rsidRPr="0089313F">
        <w:rPr>
          <w:rFonts w:ascii="Verdana" w:hAnsi="Verdana"/>
          <w:b/>
          <w:sz w:val="18"/>
          <w:szCs w:val="18"/>
          <w:u w:val="single"/>
        </w:rPr>
        <w:t>68</w:t>
      </w:r>
      <w:r w:rsidR="00BA6147" w:rsidRPr="0089313F">
        <w:rPr>
          <w:rFonts w:ascii="Verdana" w:hAnsi="Verdana"/>
          <w:b/>
          <w:sz w:val="18"/>
          <w:szCs w:val="18"/>
          <w:u w:val="single"/>
        </w:rPr>
        <w:t>.201</w:t>
      </w:r>
      <w:r w:rsidR="007856D0" w:rsidRPr="0089313F">
        <w:rPr>
          <w:rFonts w:ascii="Verdana" w:hAnsi="Verdana"/>
          <w:b/>
          <w:sz w:val="18"/>
          <w:szCs w:val="18"/>
          <w:u w:val="single"/>
        </w:rPr>
        <w:t>7</w:t>
      </w:r>
    </w:p>
    <w:p w14:paraId="731A37C8" w14:textId="77777777" w:rsidR="00BA6147" w:rsidRPr="0089313F" w:rsidRDefault="00BA6147" w:rsidP="00BA6147">
      <w:pPr>
        <w:suppressAutoHyphens/>
        <w:jc w:val="center"/>
        <w:rPr>
          <w:rFonts w:ascii="Verdana" w:hAnsi="Verdana"/>
          <w:b/>
          <w:sz w:val="18"/>
          <w:szCs w:val="18"/>
          <w:u w:val="single"/>
        </w:rPr>
      </w:pPr>
    </w:p>
    <w:p w14:paraId="4FDAFA27" w14:textId="77777777" w:rsidR="00F44936" w:rsidRPr="00570D77" w:rsidRDefault="00F44936" w:rsidP="00BA6147">
      <w:pPr>
        <w:suppressAutoHyphens/>
        <w:jc w:val="center"/>
        <w:rPr>
          <w:rFonts w:ascii="Verdana" w:hAnsi="Verdana" w:cs="Arial"/>
          <w:sz w:val="18"/>
          <w:szCs w:val="18"/>
        </w:rPr>
      </w:pPr>
      <w:r w:rsidRPr="00570D77">
        <w:rPr>
          <w:rFonts w:ascii="Verdana" w:hAnsi="Verdana" w:cs="Arial"/>
          <w:sz w:val="18"/>
          <w:szCs w:val="18"/>
        </w:rPr>
        <w:t xml:space="preserve">prowadzonego przez </w:t>
      </w:r>
    </w:p>
    <w:p w14:paraId="1B090F4C" w14:textId="53978ED3"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Warszawie </w:t>
      </w:r>
    </w:p>
    <w:p w14:paraId="459C99D2" w14:textId="77777777" w:rsidR="00F44936" w:rsidRPr="00570D77" w:rsidRDefault="00F44936" w:rsidP="003461A9">
      <w:pPr>
        <w:jc w:val="both"/>
        <w:rPr>
          <w:rFonts w:ascii="Verdana" w:hAnsi="Verdana" w:cs="Arial"/>
          <w:b/>
          <w:sz w:val="18"/>
          <w:szCs w:val="18"/>
        </w:rPr>
      </w:pPr>
    </w:p>
    <w:p w14:paraId="23C5E482"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79DC132F" w14:textId="77777777" w:rsidR="00F44936" w:rsidRPr="00570D77" w:rsidRDefault="00F44936" w:rsidP="003461A9">
      <w:pPr>
        <w:jc w:val="both"/>
        <w:rPr>
          <w:rFonts w:ascii="Verdana" w:hAnsi="Verdana" w:cs="Arial"/>
          <w:b/>
          <w:sz w:val="18"/>
          <w:szCs w:val="18"/>
        </w:rPr>
      </w:pPr>
    </w:p>
    <w:p w14:paraId="3E60904C" w14:textId="77777777" w:rsidR="00F44936" w:rsidRPr="00570D77" w:rsidRDefault="00F44936" w:rsidP="003461A9">
      <w:pPr>
        <w:shd w:val="clear" w:color="auto" w:fill="FFFFFF"/>
        <w:rPr>
          <w:rFonts w:ascii="Verdana" w:hAnsi="Verdana" w:cs="Arial"/>
          <w:b/>
          <w:sz w:val="18"/>
          <w:szCs w:val="18"/>
        </w:rPr>
      </w:pPr>
      <w:r w:rsidRPr="00570D77">
        <w:rPr>
          <w:rFonts w:ascii="Verdana" w:hAnsi="Verdana" w:cs="Arial"/>
          <w:b/>
          <w:sz w:val="18"/>
          <w:szCs w:val="18"/>
        </w:rPr>
        <w:t>OŚWIADCZENIA DOTYCZĄCE WYKONAWCY:</w:t>
      </w:r>
    </w:p>
    <w:p w14:paraId="198C9578" w14:textId="77777777" w:rsidR="00F44936" w:rsidRPr="00570D77" w:rsidRDefault="00F44936" w:rsidP="003461A9">
      <w:pPr>
        <w:jc w:val="both"/>
        <w:rPr>
          <w:rFonts w:ascii="Verdana" w:hAnsi="Verdana" w:cs="Arial"/>
          <w:sz w:val="18"/>
          <w:szCs w:val="18"/>
        </w:rPr>
      </w:pPr>
    </w:p>
    <w:p w14:paraId="414ED89D" w14:textId="77777777" w:rsidR="00F44936" w:rsidRPr="00570D77" w:rsidRDefault="00F44936" w:rsidP="00507E16">
      <w:pPr>
        <w:pStyle w:val="Akapitzlist"/>
        <w:numPr>
          <w:ilvl w:val="0"/>
          <w:numId w:val="10"/>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art. 24 ust 1 pkt 12-23 ustawy Pzp.</w:t>
      </w:r>
    </w:p>
    <w:p w14:paraId="08D8C579" w14:textId="77777777" w:rsidR="00F44936" w:rsidRPr="00570D77" w:rsidRDefault="00F44936" w:rsidP="00507E16">
      <w:pPr>
        <w:pStyle w:val="Akapitzlist"/>
        <w:numPr>
          <w:ilvl w:val="0"/>
          <w:numId w:val="10"/>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 xml:space="preserve">art. 24 ust. 5  pkt </w:t>
      </w:r>
      <w:r w:rsidR="00485572" w:rsidRPr="00570D77">
        <w:rPr>
          <w:rFonts w:ascii="Verdana" w:hAnsi="Verdana"/>
          <w:sz w:val="18"/>
          <w:szCs w:val="18"/>
        </w:rPr>
        <w:t>1)</w:t>
      </w:r>
      <w:r w:rsidR="007856D0" w:rsidRPr="00570D77">
        <w:rPr>
          <w:rFonts w:ascii="Verdana" w:hAnsi="Verdana"/>
          <w:sz w:val="18"/>
          <w:szCs w:val="18"/>
        </w:rPr>
        <w:t xml:space="preserve"> ustawy Pzp</w:t>
      </w:r>
      <w:r w:rsidRPr="00570D77">
        <w:rPr>
          <w:rFonts w:ascii="Verdana" w:hAnsi="Verdana"/>
          <w:sz w:val="18"/>
          <w:szCs w:val="18"/>
        </w:rPr>
        <w:t>.</w:t>
      </w:r>
    </w:p>
    <w:p w14:paraId="7F1C5C8A" w14:textId="77777777" w:rsidR="007856D0" w:rsidRPr="00570D77" w:rsidRDefault="007856D0" w:rsidP="007856D0">
      <w:pPr>
        <w:pStyle w:val="Akapitzlist"/>
        <w:spacing w:line="240" w:lineRule="auto"/>
        <w:contextualSpacing/>
        <w:jc w:val="both"/>
        <w:rPr>
          <w:rFonts w:ascii="Verdana" w:hAnsi="Verdana"/>
          <w:sz w:val="18"/>
          <w:szCs w:val="18"/>
        </w:rPr>
      </w:pPr>
    </w:p>
    <w:p w14:paraId="7E171310"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_________________ dnia ____ ____ 201</w:t>
      </w:r>
      <w:r w:rsidR="007856D0" w:rsidRPr="00570D77">
        <w:rPr>
          <w:rFonts w:ascii="Verdana" w:hAnsi="Verdana" w:cs="Courier New"/>
          <w:sz w:val="18"/>
          <w:szCs w:val="18"/>
        </w:rPr>
        <w:t>7</w:t>
      </w:r>
      <w:r w:rsidRPr="00570D77">
        <w:rPr>
          <w:rFonts w:ascii="Verdana" w:hAnsi="Verdana" w:cs="Courier New"/>
          <w:sz w:val="18"/>
          <w:szCs w:val="18"/>
        </w:rPr>
        <w:t xml:space="preserve"> roku</w:t>
      </w:r>
    </w:p>
    <w:p w14:paraId="5643539C"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6FEB58D1" w14:textId="77777777" w:rsidR="00F44936" w:rsidRPr="00570D77" w:rsidRDefault="007856D0" w:rsidP="003461A9">
      <w:pPr>
        <w:spacing w:before="120"/>
        <w:ind w:firstLine="4500"/>
        <w:jc w:val="center"/>
        <w:rPr>
          <w:rFonts w:ascii="Verdana" w:hAnsi="Verdana"/>
          <w:i/>
          <w:sz w:val="18"/>
          <w:szCs w:val="18"/>
        </w:rPr>
      </w:pPr>
      <w:r w:rsidRPr="00570D77">
        <w:rPr>
          <w:rFonts w:ascii="Verdana" w:hAnsi="Verdana"/>
          <w:i/>
          <w:sz w:val="18"/>
          <w:szCs w:val="18"/>
        </w:rPr>
        <w:t xml:space="preserve">       </w:t>
      </w:r>
      <w:r w:rsidR="00F44936" w:rsidRPr="00570D77">
        <w:rPr>
          <w:rFonts w:ascii="Verdana" w:hAnsi="Verdana"/>
          <w:i/>
          <w:sz w:val="18"/>
          <w:szCs w:val="18"/>
        </w:rPr>
        <w:t xml:space="preserve"> (podpis(y) Wykonawcy/Pełnomocnika)</w:t>
      </w:r>
    </w:p>
    <w:p w14:paraId="32BB3F44" w14:textId="77777777" w:rsidR="00F44936" w:rsidRPr="00570D77" w:rsidRDefault="00F44936" w:rsidP="003461A9">
      <w:pPr>
        <w:spacing w:before="120"/>
        <w:ind w:firstLine="4500"/>
        <w:jc w:val="center"/>
        <w:rPr>
          <w:rFonts w:ascii="Verdana" w:hAnsi="Verdana" w:cs="Courier New"/>
          <w:i/>
          <w:sz w:val="18"/>
          <w:szCs w:val="18"/>
        </w:rPr>
      </w:pPr>
    </w:p>
    <w:p w14:paraId="5476D890" w14:textId="77777777" w:rsidR="00F44936" w:rsidRPr="00570D77" w:rsidRDefault="00F44936" w:rsidP="003461A9">
      <w:pPr>
        <w:ind w:right="-142"/>
        <w:jc w:val="both"/>
        <w:rPr>
          <w:rFonts w:ascii="Verdana" w:hAnsi="Verdana"/>
          <w:i/>
          <w:sz w:val="18"/>
          <w:szCs w:val="18"/>
        </w:rPr>
      </w:pPr>
    </w:p>
    <w:p w14:paraId="6E5EE360" w14:textId="77777777" w:rsidR="00F44936" w:rsidRPr="00570D77" w:rsidRDefault="00F44936" w:rsidP="003461A9">
      <w:pPr>
        <w:ind w:right="-142"/>
        <w:jc w:val="both"/>
        <w:rPr>
          <w:rFonts w:ascii="Verdana" w:hAnsi="Verdana"/>
          <w:i/>
          <w:sz w:val="18"/>
          <w:szCs w:val="18"/>
        </w:rPr>
      </w:pPr>
    </w:p>
    <w:p w14:paraId="4945DCA0" w14:textId="77777777" w:rsidR="00F44936" w:rsidRPr="00570D77" w:rsidRDefault="00F44936" w:rsidP="003461A9">
      <w:pPr>
        <w:ind w:right="-142"/>
        <w:jc w:val="both"/>
        <w:rPr>
          <w:rFonts w:ascii="Verdana" w:hAnsi="Verdana"/>
          <w:i/>
          <w:sz w:val="18"/>
          <w:szCs w:val="18"/>
        </w:rPr>
      </w:pPr>
    </w:p>
    <w:p w14:paraId="182DBE9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zachodzą w stosunku do mnie podstawy wykluczenia z postępowania na podstawie art. …………. ustawy Pzp </w:t>
      </w:r>
      <w:r w:rsidRPr="00570D77">
        <w:rPr>
          <w:rFonts w:ascii="Verdana" w:hAnsi="Verdana" w:cs="Arial"/>
          <w:i/>
          <w:sz w:val="18"/>
          <w:szCs w:val="18"/>
        </w:rPr>
        <w:t>(podać mającą zastosowanie podstawę wykluczenia spośród wymienionych w art. 24 ust. 1 pkt 13-14, 16-20).</w:t>
      </w:r>
      <w:r w:rsidRPr="00570D77">
        <w:rPr>
          <w:rFonts w:ascii="Verdana" w:hAnsi="Verdana" w:cs="Arial"/>
          <w:sz w:val="18"/>
          <w:szCs w:val="18"/>
        </w:rPr>
        <w:t xml:space="preserve"> Jednocześnie oświadczam, że w związku z ww. okolicznością, na podstawie art. 24 ust. 8 ustawy Pzp podjąłem następujące środki naprawcze: </w:t>
      </w:r>
    </w:p>
    <w:p w14:paraId="2DF67ABB"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63CF2EC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09C5B4BA" w14:textId="77777777" w:rsidR="00ED31C8" w:rsidRPr="00570D77" w:rsidRDefault="00ED31C8" w:rsidP="0006139D">
      <w:pPr>
        <w:spacing w:before="120"/>
        <w:rPr>
          <w:rFonts w:ascii="Verdana" w:hAnsi="Verdana" w:cs="Courier New"/>
          <w:sz w:val="18"/>
          <w:szCs w:val="18"/>
        </w:rPr>
      </w:pPr>
    </w:p>
    <w:p w14:paraId="00B303CA" w14:textId="77777777" w:rsidR="00ED31C8" w:rsidRPr="00570D77" w:rsidRDefault="00ED31C8" w:rsidP="0006139D">
      <w:pPr>
        <w:spacing w:before="120"/>
        <w:rPr>
          <w:rFonts w:ascii="Verdana" w:hAnsi="Verdana" w:cs="Courier New"/>
          <w:sz w:val="18"/>
          <w:szCs w:val="18"/>
        </w:rPr>
      </w:pPr>
    </w:p>
    <w:p w14:paraId="6EA5030B" w14:textId="77777777" w:rsidR="00ED31C8" w:rsidRPr="00570D77" w:rsidRDefault="00ED31C8" w:rsidP="0006139D">
      <w:pPr>
        <w:spacing w:before="120"/>
        <w:rPr>
          <w:rFonts w:ascii="Verdana" w:hAnsi="Verdana" w:cs="Courier New"/>
          <w:sz w:val="18"/>
          <w:szCs w:val="18"/>
        </w:rPr>
      </w:pPr>
    </w:p>
    <w:p w14:paraId="1E424FC7"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70FB43B5" w14:textId="77777777" w:rsidR="00F44936" w:rsidRPr="00570D77" w:rsidRDefault="00F44936" w:rsidP="003461A9">
      <w:pPr>
        <w:spacing w:before="120"/>
        <w:rPr>
          <w:rFonts w:ascii="Verdana" w:hAnsi="Verdana" w:cs="Courier New"/>
          <w:sz w:val="18"/>
          <w:szCs w:val="18"/>
        </w:rPr>
      </w:pPr>
    </w:p>
    <w:p w14:paraId="72615C5B"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1C20F497" w14:textId="6D389B76"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ab/>
      </w:r>
      <w:r w:rsidR="00F44936" w:rsidRPr="00570D77">
        <w:rPr>
          <w:rFonts w:ascii="Verdana" w:hAnsi="Verdana"/>
          <w:i/>
          <w:sz w:val="18"/>
          <w:szCs w:val="18"/>
        </w:rPr>
        <w:t>podpis(y) Wykonawcy/Pełnomocnika)</w:t>
      </w:r>
    </w:p>
    <w:p w14:paraId="3753FD21" w14:textId="77777777" w:rsidR="00F44936" w:rsidRPr="00570D77" w:rsidRDefault="00F44936" w:rsidP="003461A9">
      <w:pPr>
        <w:ind w:right="-142"/>
        <w:jc w:val="both"/>
        <w:rPr>
          <w:rFonts w:ascii="Verdana" w:hAnsi="Verdana"/>
          <w:i/>
          <w:sz w:val="18"/>
          <w:szCs w:val="18"/>
        </w:rPr>
      </w:pPr>
    </w:p>
    <w:p w14:paraId="2C229E47" w14:textId="77777777" w:rsidR="00F44936" w:rsidRPr="00570D77" w:rsidRDefault="00F44936" w:rsidP="003461A9">
      <w:pPr>
        <w:ind w:right="-142"/>
        <w:jc w:val="both"/>
        <w:rPr>
          <w:rFonts w:ascii="Verdana" w:hAnsi="Verdana"/>
          <w:i/>
          <w:sz w:val="18"/>
          <w:szCs w:val="18"/>
        </w:rPr>
      </w:pPr>
    </w:p>
    <w:p w14:paraId="0A3EBCEC" w14:textId="77777777" w:rsidR="00ED31C8" w:rsidRPr="00570D77" w:rsidRDefault="00ED31C8" w:rsidP="003461A9">
      <w:pPr>
        <w:ind w:right="-142"/>
        <w:jc w:val="both"/>
        <w:rPr>
          <w:rFonts w:ascii="Verdana" w:hAnsi="Verdana"/>
          <w:i/>
          <w:sz w:val="18"/>
          <w:szCs w:val="18"/>
        </w:rPr>
      </w:pPr>
    </w:p>
    <w:p w14:paraId="23E2642E" w14:textId="77777777" w:rsidR="00ED31C8" w:rsidRPr="00570D77" w:rsidRDefault="00ED31C8" w:rsidP="003461A9">
      <w:pPr>
        <w:ind w:right="-142"/>
        <w:jc w:val="both"/>
        <w:rPr>
          <w:rFonts w:ascii="Verdana" w:hAnsi="Verdana"/>
          <w:i/>
          <w:sz w:val="18"/>
          <w:szCs w:val="18"/>
        </w:rPr>
      </w:pPr>
    </w:p>
    <w:p w14:paraId="471EC19D" w14:textId="77777777" w:rsidR="00F44936" w:rsidRPr="00570D77" w:rsidRDefault="00F44936" w:rsidP="003461A9">
      <w:pPr>
        <w:contextualSpacing/>
        <w:rPr>
          <w:rFonts w:ascii="Verdana" w:hAnsi="Verdana" w:cs="Arial"/>
          <w:b/>
          <w:sz w:val="18"/>
          <w:szCs w:val="18"/>
        </w:rPr>
      </w:pPr>
    </w:p>
    <w:p w14:paraId="01F68A3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PODMIOTU, NA KTÓREGO ZASOBY POWOŁUJE SIĘ WYKONAWCA:</w:t>
      </w:r>
    </w:p>
    <w:p w14:paraId="6A2216B5" w14:textId="77777777" w:rsidR="00F44936" w:rsidRPr="00570D77" w:rsidRDefault="00F44936" w:rsidP="003461A9">
      <w:pPr>
        <w:jc w:val="both"/>
        <w:rPr>
          <w:rFonts w:ascii="Verdana" w:hAnsi="Verdana" w:cs="Arial"/>
          <w:b/>
          <w:sz w:val="18"/>
          <w:szCs w:val="18"/>
        </w:rPr>
      </w:pPr>
    </w:p>
    <w:p w14:paraId="38CE01B6" w14:textId="67420868" w:rsidR="00F44936" w:rsidRPr="00570D77" w:rsidRDefault="00F44936" w:rsidP="003461A9">
      <w:pPr>
        <w:jc w:val="both"/>
        <w:rPr>
          <w:rFonts w:ascii="Verdana" w:hAnsi="Verdana" w:cs="Arial"/>
          <w:i/>
          <w:sz w:val="18"/>
          <w:szCs w:val="18"/>
        </w:rPr>
      </w:pPr>
      <w:r w:rsidRPr="00570D77">
        <w:rPr>
          <w:rFonts w:ascii="Verdana" w:hAnsi="Verdana" w:cs="Arial"/>
          <w:sz w:val="18"/>
          <w:szCs w:val="18"/>
        </w:rPr>
        <w:t xml:space="preserve">Oświadczam, że następujący/e podmiot/y, na którego/ych zasoby powołuję się </w:t>
      </w:r>
      <w:r w:rsidRPr="00570D77">
        <w:rPr>
          <w:rFonts w:ascii="Verdana" w:hAnsi="Verdana" w:cs="Arial"/>
          <w:sz w:val="18"/>
          <w:szCs w:val="18"/>
        </w:rPr>
        <w:br/>
        <w:t>w niniejszym postępowaniu, tj.: ……………………………………………………………….………………………</w:t>
      </w:r>
      <w:r w:rsidR="00BB7013">
        <w:rPr>
          <w:rFonts w:ascii="Verdana" w:hAnsi="Verdana" w:cs="Arial"/>
          <w:sz w:val="18"/>
          <w:szCs w:val="18"/>
        </w:rPr>
        <w:t>…………………..</w:t>
      </w:r>
      <w:r w:rsidRPr="00570D77">
        <w:rPr>
          <w:rFonts w:ascii="Verdana" w:hAnsi="Verdana" w:cs="Arial"/>
          <w:sz w:val="18"/>
          <w:szCs w:val="18"/>
        </w:rPr>
        <w:t xml:space="preserve"> </w:t>
      </w:r>
      <w:r w:rsidRPr="00570D77">
        <w:rPr>
          <w:rFonts w:ascii="Verdana" w:hAnsi="Verdana" w:cs="Arial"/>
          <w:i/>
          <w:sz w:val="18"/>
          <w:szCs w:val="18"/>
        </w:rPr>
        <w:t xml:space="preserve">(podać pełną nazwę/firmę, adres, a także w zależności od podmiotu: NIP/PESEL, KRS/CEiDG) </w:t>
      </w:r>
      <w:r w:rsidRPr="00570D77">
        <w:rPr>
          <w:rFonts w:ascii="Verdana" w:hAnsi="Verdana" w:cs="Arial"/>
          <w:sz w:val="18"/>
          <w:szCs w:val="18"/>
        </w:rPr>
        <w:t>nie podlega/ją wykluczeniu z postępowania o udzielenie zamówienia.</w:t>
      </w:r>
    </w:p>
    <w:p w14:paraId="3E4239F1" w14:textId="77777777" w:rsidR="00ED31C8" w:rsidRPr="00570D77" w:rsidRDefault="00ED31C8" w:rsidP="0006139D">
      <w:pPr>
        <w:spacing w:before="120"/>
        <w:rPr>
          <w:rFonts w:ascii="Verdana" w:hAnsi="Verdana" w:cs="Courier New"/>
          <w:sz w:val="18"/>
          <w:szCs w:val="18"/>
        </w:rPr>
      </w:pPr>
    </w:p>
    <w:p w14:paraId="0DB5B66F" w14:textId="77777777" w:rsidR="00ED31C8" w:rsidRPr="00570D77" w:rsidRDefault="00ED31C8" w:rsidP="0006139D">
      <w:pPr>
        <w:spacing w:before="120"/>
        <w:rPr>
          <w:rFonts w:ascii="Verdana" w:hAnsi="Verdana" w:cs="Courier New"/>
          <w:sz w:val="18"/>
          <w:szCs w:val="18"/>
        </w:rPr>
      </w:pPr>
    </w:p>
    <w:p w14:paraId="0F2478AC" w14:textId="77777777" w:rsidR="00ED31C8" w:rsidRPr="00570D77" w:rsidRDefault="00ED31C8" w:rsidP="0006139D">
      <w:pPr>
        <w:spacing w:before="120"/>
        <w:rPr>
          <w:rFonts w:ascii="Verdana" w:hAnsi="Verdana" w:cs="Courier New"/>
          <w:sz w:val="18"/>
          <w:szCs w:val="18"/>
        </w:rPr>
      </w:pPr>
    </w:p>
    <w:p w14:paraId="053628BE" w14:textId="77777777" w:rsidR="00ED31C8" w:rsidRPr="00570D77" w:rsidRDefault="00ED31C8" w:rsidP="0006139D">
      <w:pPr>
        <w:spacing w:before="120"/>
        <w:rPr>
          <w:rFonts w:ascii="Verdana" w:hAnsi="Verdana" w:cs="Courier New"/>
          <w:sz w:val="18"/>
          <w:szCs w:val="18"/>
        </w:rPr>
      </w:pPr>
    </w:p>
    <w:p w14:paraId="5224796F"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5C537AC1"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09991961" w14:textId="2FBD1C27"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 xml:space="preserve">            </w:t>
      </w:r>
      <w:r w:rsidR="00F44936" w:rsidRPr="00570D77">
        <w:rPr>
          <w:rFonts w:ascii="Verdana" w:hAnsi="Verdana"/>
          <w:i/>
          <w:sz w:val="18"/>
          <w:szCs w:val="18"/>
        </w:rPr>
        <w:t xml:space="preserve"> (podpis(y) Wykonawcy/Pełnomocnika)</w:t>
      </w:r>
    </w:p>
    <w:p w14:paraId="516F5ADB" w14:textId="77777777" w:rsidR="00F44936" w:rsidRPr="00570D77" w:rsidRDefault="00F44936" w:rsidP="003461A9">
      <w:pPr>
        <w:jc w:val="both"/>
        <w:rPr>
          <w:rFonts w:ascii="Verdana" w:hAnsi="Verdana" w:cs="Arial"/>
          <w:i/>
          <w:sz w:val="18"/>
          <w:szCs w:val="18"/>
        </w:rPr>
      </w:pPr>
    </w:p>
    <w:p w14:paraId="3F2A0643" w14:textId="77777777" w:rsidR="00ED31C8" w:rsidRPr="00570D77" w:rsidRDefault="00ED31C8" w:rsidP="003461A9">
      <w:pPr>
        <w:jc w:val="both"/>
        <w:rPr>
          <w:rFonts w:ascii="Verdana" w:hAnsi="Verdana" w:cs="Arial"/>
          <w:i/>
          <w:sz w:val="18"/>
          <w:szCs w:val="18"/>
        </w:rPr>
      </w:pPr>
    </w:p>
    <w:p w14:paraId="4A3F121B" w14:textId="77777777" w:rsidR="00ED31C8" w:rsidRPr="00570D77" w:rsidRDefault="00ED31C8" w:rsidP="003461A9">
      <w:pPr>
        <w:jc w:val="both"/>
        <w:rPr>
          <w:rFonts w:ascii="Verdana" w:hAnsi="Verdana" w:cs="Arial"/>
          <w:i/>
          <w:sz w:val="18"/>
          <w:szCs w:val="18"/>
        </w:rPr>
      </w:pPr>
    </w:p>
    <w:p w14:paraId="70A66082" w14:textId="77777777" w:rsidR="00ED31C8" w:rsidRPr="00570D77" w:rsidRDefault="00ED31C8" w:rsidP="003461A9">
      <w:pPr>
        <w:jc w:val="both"/>
        <w:rPr>
          <w:rFonts w:ascii="Verdana" w:hAnsi="Verdana" w:cs="Arial"/>
          <w:i/>
          <w:sz w:val="18"/>
          <w:szCs w:val="18"/>
        </w:rPr>
      </w:pPr>
    </w:p>
    <w:p w14:paraId="37FD5B60" w14:textId="77777777" w:rsidR="00F44936" w:rsidRPr="00570D77" w:rsidRDefault="00F44936" w:rsidP="003461A9">
      <w:pPr>
        <w:jc w:val="both"/>
        <w:rPr>
          <w:rFonts w:ascii="Verdana" w:hAnsi="Verdana" w:cs="Arial"/>
          <w:i/>
          <w:sz w:val="18"/>
          <w:szCs w:val="18"/>
        </w:rPr>
      </w:pPr>
    </w:p>
    <w:p w14:paraId="0DA74739"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656404E9" w14:textId="77777777" w:rsidR="00F44936" w:rsidRPr="00570D77" w:rsidRDefault="00F44936" w:rsidP="003461A9">
      <w:pPr>
        <w:jc w:val="both"/>
        <w:rPr>
          <w:rFonts w:ascii="Verdana" w:hAnsi="Verdana" w:cs="Arial"/>
          <w:b/>
          <w:sz w:val="18"/>
          <w:szCs w:val="18"/>
        </w:rPr>
      </w:pPr>
    </w:p>
    <w:p w14:paraId="491D491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35D435F4" w14:textId="77777777" w:rsidR="00ED31C8" w:rsidRPr="00570D77" w:rsidRDefault="00ED31C8" w:rsidP="0006139D">
      <w:pPr>
        <w:spacing w:before="120"/>
        <w:rPr>
          <w:rFonts w:ascii="Verdana" w:hAnsi="Verdana" w:cs="Courier New"/>
          <w:sz w:val="18"/>
          <w:szCs w:val="18"/>
        </w:rPr>
      </w:pPr>
    </w:p>
    <w:p w14:paraId="2926A470" w14:textId="77777777" w:rsidR="00ED31C8" w:rsidRPr="00570D77" w:rsidRDefault="00ED31C8" w:rsidP="0006139D">
      <w:pPr>
        <w:spacing w:before="120"/>
        <w:rPr>
          <w:rFonts w:ascii="Verdana" w:hAnsi="Verdana" w:cs="Courier New"/>
          <w:sz w:val="18"/>
          <w:szCs w:val="18"/>
        </w:rPr>
      </w:pPr>
    </w:p>
    <w:p w14:paraId="4A7F2B83" w14:textId="77777777" w:rsidR="00ED31C8" w:rsidRPr="00570D77" w:rsidRDefault="00ED31C8" w:rsidP="0006139D">
      <w:pPr>
        <w:spacing w:before="120"/>
        <w:rPr>
          <w:rFonts w:ascii="Verdana" w:hAnsi="Verdana" w:cs="Courier New"/>
          <w:sz w:val="18"/>
          <w:szCs w:val="18"/>
        </w:rPr>
      </w:pPr>
    </w:p>
    <w:p w14:paraId="0BB51DBB" w14:textId="77777777" w:rsidR="00ED31C8" w:rsidRPr="00570D77" w:rsidRDefault="00ED31C8" w:rsidP="0006139D">
      <w:pPr>
        <w:spacing w:before="120"/>
        <w:rPr>
          <w:rFonts w:ascii="Verdana" w:hAnsi="Verdana" w:cs="Courier New"/>
          <w:sz w:val="18"/>
          <w:szCs w:val="18"/>
        </w:rPr>
      </w:pPr>
    </w:p>
    <w:p w14:paraId="038AE203"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w:t>
      </w:r>
      <w:r w:rsidR="007856D0" w:rsidRPr="00570D77">
        <w:rPr>
          <w:rFonts w:ascii="Verdana" w:hAnsi="Verdana" w:cs="Courier New"/>
          <w:sz w:val="18"/>
          <w:szCs w:val="18"/>
        </w:rPr>
        <w:t>____________ dnia ____ ____ 2017</w:t>
      </w:r>
      <w:r w:rsidRPr="00570D77">
        <w:rPr>
          <w:rFonts w:ascii="Verdana" w:hAnsi="Verdana" w:cs="Courier New"/>
          <w:sz w:val="18"/>
          <w:szCs w:val="18"/>
        </w:rPr>
        <w:t xml:space="preserve"> roku</w:t>
      </w:r>
    </w:p>
    <w:p w14:paraId="020D45F7" w14:textId="77777777" w:rsidR="00F44936" w:rsidRPr="00570D77" w:rsidRDefault="00F44936" w:rsidP="003461A9">
      <w:pPr>
        <w:spacing w:before="120"/>
        <w:rPr>
          <w:rFonts w:ascii="Verdana" w:hAnsi="Verdana" w:cs="Courier New"/>
          <w:sz w:val="18"/>
          <w:szCs w:val="18"/>
        </w:rPr>
      </w:pPr>
    </w:p>
    <w:p w14:paraId="5241C309"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3FE413DA" w14:textId="77777777" w:rsidR="00F44936" w:rsidRPr="00570D77" w:rsidRDefault="00F44936" w:rsidP="003461A9">
      <w:pPr>
        <w:spacing w:before="120"/>
        <w:ind w:firstLine="4500"/>
        <w:jc w:val="center"/>
        <w:rPr>
          <w:rFonts w:ascii="Verdana" w:hAnsi="Verdana"/>
          <w:i/>
          <w:sz w:val="18"/>
          <w:szCs w:val="18"/>
        </w:rPr>
      </w:pPr>
      <w:r w:rsidRPr="00570D77">
        <w:rPr>
          <w:rFonts w:ascii="Verdana" w:hAnsi="Verdana"/>
          <w:i/>
          <w:sz w:val="18"/>
          <w:szCs w:val="18"/>
        </w:rPr>
        <w:t xml:space="preserve">         (podpis(y) Wykonawcy/Pełnomocnika)</w:t>
      </w:r>
    </w:p>
    <w:p w14:paraId="756F66F0" w14:textId="05EFAA81" w:rsidR="00F44936" w:rsidRPr="00676A07" w:rsidRDefault="00F44936" w:rsidP="00676A07">
      <w:pPr>
        <w:spacing w:after="160"/>
        <w:jc w:val="right"/>
        <w:rPr>
          <w:rFonts w:ascii="Verdana" w:hAnsi="Verdana"/>
          <w:i/>
          <w:sz w:val="18"/>
          <w:szCs w:val="18"/>
        </w:rPr>
      </w:pPr>
      <w:r w:rsidRPr="00570D77">
        <w:rPr>
          <w:rFonts w:ascii="Verdana" w:hAnsi="Verdana"/>
          <w:i/>
          <w:sz w:val="18"/>
          <w:szCs w:val="18"/>
        </w:rPr>
        <w:br w:type="page"/>
      </w:r>
      <w:r w:rsidRPr="00570D77">
        <w:rPr>
          <w:rFonts w:ascii="Verdana" w:hAnsi="Verdana" w:cs="Verdana"/>
          <w:b/>
          <w:bCs/>
          <w:sz w:val="18"/>
          <w:szCs w:val="18"/>
        </w:rPr>
        <w:lastRenderedPageBreak/>
        <w:t>Formularz 3.2.</w:t>
      </w: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3C17A7FF"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4D435FDA" w14:textId="77777777" w:rsidR="00F44936" w:rsidRPr="00570D77" w:rsidRDefault="00F44936" w:rsidP="003461A9">
            <w:pPr>
              <w:jc w:val="center"/>
              <w:rPr>
                <w:rFonts w:ascii="Verdana" w:hAnsi="Verdana"/>
                <w:i/>
                <w:sz w:val="18"/>
                <w:szCs w:val="18"/>
              </w:rPr>
            </w:pPr>
          </w:p>
          <w:p w14:paraId="2CC100EB"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Oświadczenie wykonawcy</w:t>
            </w:r>
          </w:p>
          <w:p w14:paraId="034CFF3B"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BE83554"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5652A884" w14:textId="77777777" w:rsidR="00F44936" w:rsidRPr="00570D77" w:rsidRDefault="00F44936" w:rsidP="003461A9">
            <w:pPr>
              <w:spacing w:before="120" w:after="120"/>
              <w:jc w:val="center"/>
              <w:rPr>
                <w:rFonts w:ascii="Verdana" w:hAnsi="Verdana" w:cs="Arial"/>
                <w:b/>
                <w:sz w:val="18"/>
                <w:szCs w:val="18"/>
                <w:u w:val="single"/>
              </w:rPr>
            </w:pPr>
            <w:r w:rsidRPr="00570D77">
              <w:rPr>
                <w:rFonts w:ascii="Verdana" w:hAnsi="Verdana" w:cs="Arial"/>
                <w:b/>
                <w:sz w:val="18"/>
                <w:szCs w:val="18"/>
                <w:u w:val="single"/>
              </w:rPr>
              <w:t>DOTYCZĄCE SPEŁNIANIA WARUNKÓW UDZIAŁU W POSTĘPOWANIU</w:t>
            </w:r>
          </w:p>
        </w:tc>
      </w:tr>
    </w:tbl>
    <w:p w14:paraId="7294A585" w14:textId="77777777" w:rsidR="00F44936" w:rsidRPr="00570D77" w:rsidRDefault="00F44936" w:rsidP="0006139D">
      <w:pPr>
        <w:rPr>
          <w:rFonts w:ascii="Verdana" w:hAnsi="Verdana" w:cs="Arial"/>
          <w:b/>
          <w:sz w:val="18"/>
          <w:szCs w:val="18"/>
        </w:rPr>
      </w:pPr>
    </w:p>
    <w:p w14:paraId="4B9ECEE2" w14:textId="77777777" w:rsidR="00F44936" w:rsidRPr="00570D77" w:rsidRDefault="00F44936" w:rsidP="003461A9">
      <w:pPr>
        <w:rPr>
          <w:rFonts w:ascii="Verdana" w:hAnsi="Verdana" w:cs="Arial"/>
          <w:b/>
          <w:sz w:val="18"/>
          <w:szCs w:val="18"/>
        </w:rPr>
      </w:pPr>
      <w:r w:rsidRPr="00570D77">
        <w:rPr>
          <w:rFonts w:ascii="Verdana" w:hAnsi="Verdana" w:cs="Arial"/>
          <w:b/>
          <w:sz w:val="18"/>
          <w:szCs w:val="18"/>
        </w:rPr>
        <w:t>Wykonawca:</w:t>
      </w:r>
    </w:p>
    <w:p w14:paraId="3CC54972" w14:textId="74B63F9C" w:rsidR="00F44936" w:rsidRPr="00570D77" w:rsidRDefault="00F44936" w:rsidP="00BB7013">
      <w:pPr>
        <w:spacing w:before="240"/>
        <w:ind w:right="-2"/>
        <w:rPr>
          <w:rFonts w:ascii="Verdana" w:hAnsi="Verdana" w:cs="Arial"/>
          <w:sz w:val="18"/>
          <w:szCs w:val="18"/>
        </w:rPr>
      </w:pPr>
      <w:r w:rsidRPr="00570D77">
        <w:rPr>
          <w:rFonts w:ascii="Verdana" w:hAnsi="Verdana" w:cs="Arial"/>
          <w:sz w:val="18"/>
          <w:szCs w:val="18"/>
        </w:rPr>
        <w:t>____________________________________</w:t>
      </w:r>
      <w:r w:rsidR="00BB7013">
        <w:rPr>
          <w:rFonts w:ascii="Verdana" w:hAnsi="Verdana" w:cs="Arial"/>
          <w:sz w:val="18"/>
          <w:szCs w:val="18"/>
        </w:rPr>
        <w:t>__________________________________________</w:t>
      </w:r>
    </w:p>
    <w:p w14:paraId="779F5E12" w14:textId="77777777" w:rsidR="00F44936" w:rsidRPr="00570D77" w:rsidRDefault="00F44936" w:rsidP="003461A9">
      <w:pPr>
        <w:ind w:right="4903"/>
        <w:rPr>
          <w:rFonts w:ascii="Verdana" w:hAnsi="Verdana" w:cs="Arial"/>
          <w:i/>
          <w:sz w:val="18"/>
          <w:szCs w:val="18"/>
        </w:rPr>
      </w:pPr>
      <w:r w:rsidRPr="00570D77">
        <w:rPr>
          <w:rFonts w:ascii="Verdana" w:hAnsi="Verdana" w:cs="Arial"/>
          <w:i/>
          <w:sz w:val="18"/>
          <w:szCs w:val="18"/>
        </w:rPr>
        <w:t>(pełna nazwa/firma, adres,)</w:t>
      </w:r>
    </w:p>
    <w:p w14:paraId="37E8D991"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AEF616B"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4C794C97" w14:textId="77777777" w:rsidR="00F44936" w:rsidRPr="00570D77" w:rsidRDefault="00F44936" w:rsidP="0006139D">
      <w:pPr>
        <w:spacing w:before="360"/>
        <w:ind w:right="4903"/>
        <w:rPr>
          <w:rFonts w:ascii="Verdana" w:hAnsi="Verdana" w:cs="Arial"/>
          <w:sz w:val="18"/>
          <w:szCs w:val="18"/>
        </w:rPr>
      </w:pPr>
      <w:r w:rsidRPr="00570D77">
        <w:rPr>
          <w:rFonts w:ascii="Verdana" w:hAnsi="Verdana" w:cs="Arial"/>
          <w:sz w:val="18"/>
          <w:szCs w:val="18"/>
        </w:rPr>
        <w:t>reprezentowany przez:</w:t>
      </w:r>
    </w:p>
    <w:p w14:paraId="0AE95506" w14:textId="7D08EC14" w:rsidR="00F44936" w:rsidRPr="00570D77" w:rsidRDefault="00F44936" w:rsidP="003461A9">
      <w:pPr>
        <w:spacing w:before="240"/>
        <w:ind w:right="4903"/>
        <w:rPr>
          <w:rFonts w:ascii="Verdana" w:hAnsi="Verdana" w:cs="Arial"/>
          <w:sz w:val="18"/>
          <w:szCs w:val="18"/>
        </w:rPr>
      </w:pPr>
      <w:r w:rsidRPr="00570D77">
        <w:rPr>
          <w:rFonts w:ascii="Verdana" w:hAnsi="Verdana" w:cs="Arial"/>
          <w:sz w:val="18"/>
          <w:szCs w:val="18"/>
        </w:rPr>
        <w:t>____________________________________</w:t>
      </w:r>
    </w:p>
    <w:p w14:paraId="346F8765" w14:textId="77777777" w:rsidR="00F44936" w:rsidRPr="00570D77" w:rsidRDefault="00F44936" w:rsidP="000A1079">
      <w:pPr>
        <w:ind w:right="-2"/>
        <w:rPr>
          <w:rFonts w:ascii="Verdana" w:hAnsi="Verdana" w:cs="Arial"/>
          <w:i/>
          <w:sz w:val="18"/>
          <w:szCs w:val="18"/>
        </w:rPr>
      </w:pPr>
      <w:r w:rsidRPr="00570D77">
        <w:rPr>
          <w:rFonts w:ascii="Verdana" w:hAnsi="Verdana" w:cs="Arial"/>
          <w:i/>
          <w:sz w:val="18"/>
          <w:szCs w:val="18"/>
        </w:rPr>
        <w:t>(imię, nazwisko, stanowisko/podstawa do reprezentacji)</w:t>
      </w:r>
    </w:p>
    <w:p w14:paraId="35A9FAB8" w14:textId="77777777" w:rsidR="00F44936" w:rsidRPr="00570D77" w:rsidRDefault="00F44936" w:rsidP="003461A9">
      <w:pPr>
        <w:spacing w:before="24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6A77E08A" w14:textId="77777777" w:rsidR="00133E8D" w:rsidRPr="00570D77" w:rsidRDefault="00133E8D" w:rsidP="00133E8D">
      <w:pPr>
        <w:ind w:right="-2"/>
        <w:jc w:val="center"/>
        <w:rPr>
          <w:rFonts w:ascii="Verdana" w:hAnsi="Verdana" w:cs="Arial"/>
          <w:sz w:val="18"/>
          <w:szCs w:val="18"/>
        </w:rPr>
      </w:pPr>
    </w:p>
    <w:p w14:paraId="0FFE4DDC" w14:textId="77777777" w:rsidR="0089313F" w:rsidRPr="0089313F" w:rsidRDefault="0089313F" w:rsidP="0089313F">
      <w:pPr>
        <w:spacing w:line="276" w:lineRule="auto"/>
        <w:jc w:val="center"/>
        <w:rPr>
          <w:rFonts w:ascii="Verdana" w:hAnsi="Verdana" w:cs="Helvetica"/>
          <w:b/>
          <w:sz w:val="18"/>
          <w:szCs w:val="18"/>
        </w:rPr>
      </w:pPr>
      <w:r w:rsidRPr="003220C7">
        <w:rPr>
          <w:rFonts w:ascii="Verdana" w:hAnsi="Verdana" w:cs="Helvetica"/>
          <w:b/>
          <w:sz w:val="20"/>
          <w:szCs w:val="20"/>
        </w:rPr>
        <w:t>„</w:t>
      </w:r>
      <w:r w:rsidRPr="0089313F">
        <w:rPr>
          <w:rFonts w:ascii="Verdana" w:hAnsi="Verdana" w:cs="Helvetica"/>
          <w:b/>
          <w:sz w:val="18"/>
          <w:szCs w:val="18"/>
        </w:rPr>
        <w:t xml:space="preserve">Koncepcja rozbudowy drogi krajowej nr 79 na odcinku Garbatka – Wilczowola </w:t>
      </w:r>
      <w:r w:rsidRPr="0089313F">
        <w:rPr>
          <w:rFonts w:ascii="Verdana" w:hAnsi="Verdana" w:cs="Helvetica"/>
          <w:b/>
          <w:sz w:val="18"/>
          <w:szCs w:val="18"/>
        </w:rPr>
        <w:br/>
        <w:t xml:space="preserve"> od km 92+672 do km 100+711</w:t>
      </w:r>
      <w:r w:rsidRPr="0089313F">
        <w:rPr>
          <w:rFonts w:ascii="Verdana" w:hAnsi="Verdana" w:cs="Helvetica"/>
          <w:b/>
          <w:sz w:val="18"/>
          <w:szCs w:val="18"/>
        </w:rPr>
        <w:br/>
        <w:t xml:space="preserve"> wraz z uzyskaniem Decyzji o Środowiskowych Uwarunkowaniach”</w:t>
      </w:r>
    </w:p>
    <w:p w14:paraId="19800E96" w14:textId="3D2E0F4A" w:rsidR="00BE4993" w:rsidRPr="00570D77" w:rsidRDefault="00BE4993" w:rsidP="00BE4993">
      <w:pPr>
        <w:suppressAutoHyphens/>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7856D0" w:rsidRPr="00570D77">
        <w:rPr>
          <w:rFonts w:ascii="Verdana" w:hAnsi="Verdana"/>
          <w:b/>
          <w:sz w:val="18"/>
          <w:szCs w:val="18"/>
          <w:u w:val="single"/>
        </w:rPr>
        <w:t>.</w:t>
      </w:r>
      <w:r w:rsidR="0089313F">
        <w:rPr>
          <w:rFonts w:ascii="Verdana" w:hAnsi="Verdana"/>
          <w:b/>
          <w:sz w:val="18"/>
          <w:szCs w:val="18"/>
          <w:u w:val="single"/>
        </w:rPr>
        <w:t>68</w:t>
      </w:r>
      <w:r w:rsidRPr="00570D77">
        <w:rPr>
          <w:rFonts w:ascii="Verdana" w:hAnsi="Verdana"/>
          <w:b/>
          <w:sz w:val="18"/>
          <w:szCs w:val="18"/>
          <w:u w:val="single"/>
        </w:rPr>
        <w:t>.201</w:t>
      </w:r>
      <w:r w:rsidR="007856D0" w:rsidRPr="00570D77">
        <w:rPr>
          <w:rFonts w:ascii="Verdana" w:hAnsi="Verdana"/>
          <w:b/>
          <w:sz w:val="18"/>
          <w:szCs w:val="18"/>
          <w:u w:val="single"/>
        </w:rPr>
        <w:t>7</w:t>
      </w:r>
    </w:p>
    <w:p w14:paraId="336E1CE9" w14:textId="77777777" w:rsidR="00BA6147" w:rsidRPr="00570D77" w:rsidRDefault="00BA6147" w:rsidP="00BA6147">
      <w:pPr>
        <w:suppressAutoHyphens/>
        <w:jc w:val="center"/>
        <w:rPr>
          <w:rFonts w:ascii="Verdana" w:hAnsi="Verdana"/>
          <w:b/>
          <w:sz w:val="18"/>
          <w:szCs w:val="18"/>
          <w:u w:val="single"/>
        </w:rPr>
      </w:pPr>
    </w:p>
    <w:p w14:paraId="2257EA1E" w14:textId="77777777" w:rsidR="00F44936" w:rsidRPr="00570D77" w:rsidRDefault="00F44936" w:rsidP="00BA6147">
      <w:pPr>
        <w:suppressAutoHyphens/>
        <w:rPr>
          <w:rFonts w:ascii="Verdana" w:hAnsi="Verdana" w:cs="Arial"/>
          <w:sz w:val="18"/>
          <w:szCs w:val="18"/>
        </w:rPr>
      </w:pPr>
      <w:r w:rsidRPr="00570D77">
        <w:rPr>
          <w:rFonts w:ascii="Verdana" w:hAnsi="Verdana" w:cs="Arial"/>
          <w:sz w:val="18"/>
          <w:szCs w:val="18"/>
        </w:rPr>
        <w:t xml:space="preserve">prowadzonego przez </w:t>
      </w:r>
    </w:p>
    <w:p w14:paraId="748EC186" w14:textId="25B547A0"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t>
      </w:r>
      <w:r w:rsidR="008558B4" w:rsidRPr="00570D77">
        <w:rPr>
          <w:rFonts w:ascii="Verdana" w:hAnsi="Verdana" w:cs="Arial"/>
          <w:b/>
          <w:sz w:val="18"/>
          <w:szCs w:val="18"/>
        </w:rPr>
        <w:t xml:space="preserve">Warszawie </w:t>
      </w:r>
    </w:p>
    <w:p w14:paraId="23A32CCA" w14:textId="36898EEE" w:rsidR="00F44936" w:rsidRPr="00570D77" w:rsidRDefault="00F44936" w:rsidP="003461A9">
      <w:pPr>
        <w:jc w:val="both"/>
        <w:rPr>
          <w:rFonts w:ascii="Verdana" w:hAnsi="Verdana" w:cs="Arial"/>
          <w:b/>
          <w:sz w:val="18"/>
          <w:szCs w:val="18"/>
        </w:rPr>
      </w:pPr>
    </w:p>
    <w:p w14:paraId="45FA05A4"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23B750A0" w14:textId="77777777" w:rsidR="00F44936" w:rsidRPr="00570D77" w:rsidRDefault="00F44936" w:rsidP="003461A9">
      <w:pPr>
        <w:ind w:firstLine="709"/>
        <w:jc w:val="both"/>
        <w:rPr>
          <w:rFonts w:ascii="Verdana" w:hAnsi="Verdana" w:cs="Arial"/>
          <w:sz w:val="18"/>
          <w:szCs w:val="18"/>
        </w:rPr>
      </w:pPr>
    </w:p>
    <w:p w14:paraId="4A9CE11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INFORMACJA DOTYCZĄCA WYKONAWCY:</w:t>
      </w:r>
    </w:p>
    <w:p w14:paraId="7F751150"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br/>
        <w:t xml:space="preserve">Oświadczam, że spełniam warunki udziału w postępowaniu określone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w:t>
      </w:r>
    </w:p>
    <w:p w14:paraId="49262CF6" w14:textId="77777777" w:rsidR="00F44936" w:rsidRPr="00570D77" w:rsidRDefault="00F44936" w:rsidP="003461A9">
      <w:pPr>
        <w:jc w:val="both"/>
        <w:rPr>
          <w:rFonts w:ascii="Verdana" w:hAnsi="Verdana" w:cs="Arial"/>
          <w:sz w:val="18"/>
          <w:szCs w:val="18"/>
        </w:rPr>
      </w:pPr>
    </w:p>
    <w:p w14:paraId="01BD6013" w14:textId="77777777" w:rsidR="00ED31C8" w:rsidRPr="00570D77" w:rsidRDefault="00ED31C8" w:rsidP="003461A9">
      <w:pPr>
        <w:jc w:val="both"/>
        <w:rPr>
          <w:rFonts w:ascii="Verdana" w:hAnsi="Verdana" w:cs="Arial"/>
          <w:sz w:val="18"/>
          <w:szCs w:val="18"/>
        </w:rPr>
      </w:pPr>
    </w:p>
    <w:p w14:paraId="591B72E5" w14:textId="77777777" w:rsidR="00ED31C8" w:rsidRPr="00570D77" w:rsidRDefault="00ED31C8" w:rsidP="003461A9">
      <w:pPr>
        <w:jc w:val="both"/>
        <w:rPr>
          <w:rFonts w:ascii="Verdana" w:hAnsi="Verdana" w:cs="Arial"/>
          <w:sz w:val="18"/>
          <w:szCs w:val="18"/>
        </w:rPr>
      </w:pPr>
    </w:p>
    <w:p w14:paraId="0D13ABAA" w14:textId="77777777" w:rsidR="00ED31C8" w:rsidRPr="00570D77" w:rsidRDefault="00ED31C8" w:rsidP="003461A9">
      <w:pPr>
        <w:jc w:val="both"/>
        <w:rPr>
          <w:rFonts w:ascii="Verdana" w:hAnsi="Verdana" w:cs="Arial"/>
          <w:sz w:val="18"/>
          <w:szCs w:val="18"/>
        </w:rPr>
      </w:pPr>
    </w:p>
    <w:p w14:paraId="46AD5586" w14:textId="77777777" w:rsidR="00ED31C8" w:rsidRPr="00570D77" w:rsidRDefault="00ED31C8" w:rsidP="003461A9">
      <w:pPr>
        <w:jc w:val="both"/>
        <w:rPr>
          <w:rFonts w:ascii="Verdana" w:hAnsi="Verdana" w:cs="Arial"/>
          <w:sz w:val="18"/>
          <w:szCs w:val="18"/>
        </w:rPr>
      </w:pPr>
    </w:p>
    <w:p w14:paraId="5897BFCB" w14:textId="77777777" w:rsidR="00F44936" w:rsidRPr="00570D77" w:rsidRDefault="00F44936" w:rsidP="003461A9">
      <w:pPr>
        <w:jc w:val="both"/>
        <w:rPr>
          <w:rFonts w:ascii="Verdana" w:hAnsi="Verdana" w:cs="Arial"/>
          <w:sz w:val="18"/>
          <w:szCs w:val="18"/>
        </w:rPr>
      </w:pPr>
    </w:p>
    <w:p w14:paraId="50A5B433"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FFEE01D"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FE8C5B3"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4FF545F5" w14:textId="77777777" w:rsidR="00F44936" w:rsidRPr="00570D77" w:rsidRDefault="00F44936" w:rsidP="003461A9">
      <w:pPr>
        <w:ind w:firstLine="4500"/>
        <w:jc w:val="center"/>
        <w:rPr>
          <w:rFonts w:ascii="Verdana" w:hAnsi="Verdana"/>
          <w:i/>
          <w:sz w:val="18"/>
          <w:szCs w:val="18"/>
        </w:rPr>
      </w:pPr>
    </w:p>
    <w:p w14:paraId="0F89B16E" w14:textId="77777777" w:rsidR="00F44936" w:rsidRPr="00570D77" w:rsidRDefault="00F44936" w:rsidP="003461A9">
      <w:pPr>
        <w:ind w:firstLine="4500"/>
        <w:jc w:val="center"/>
        <w:rPr>
          <w:rFonts w:ascii="Verdana" w:hAnsi="Verdana"/>
          <w:i/>
          <w:sz w:val="18"/>
          <w:szCs w:val="18"/>
        </w:rPr>
      </w:pPr>
    </w:p>
    <w:p w14:paraId="3068923E" w14:textId="77777777" w:rsidR="00F44936" w:rsidRDefault="00F44936" w:rsidP="003461A9">
      <w:pPr>
        <w:ind w:firstLine="4500"/>
        <w:jc w:val="center"/>
        <w:rPr>
          <w:rFonts w:ascii="Verdana" w:hAnsi="Verdana"/>
          <w:i/>
          <w:sz w:val="18"/>
          <w:szCs w:val="18"/>
        </w:rPr>
      </w:pPr>
    </w:p>
    <w:p w14:paraId="509E86E8" w14:textId="77777777" w:rsidR="00611CFD" w:rsidRDefault="00611CFD" w:rsidP="003461A9">
      <w:pPr>
        <w:ind w:firstLine="4500"/>
        <w:jc w:val="center"/>
        <w:rPr>
          <w:rFonts w:ascii="Verdana" w:hAnsi="Verdana"/>
          <w:i/>
          <w:sz w:val="18"/>
          <w:szCs w:val="18"/>
        </w:rPr>
      </w:pPr>
    </w:p>
    <w:p w14:paraId="6CAA5CC0" w14:textId="77777777" w:rsidR="00611CFD" w:rsidRDefault="00611CFD" w:rsidP="003461A9">
      <w:pPr>
        <w:ind w:firstLine="4500"/>
        <w:jc w:val="center"/>
        <w:rPr>
          <w:rFonts w:ascii="Verdana" w:hAnsi="Verdana"/>
          <w:i/>
          <w:sz w:val="18"/>
          <w:szCs w:val="18"/>
        </w:rPr>
      </w:pPr>
    </w:p>
    <w:p w14:paraId="5EB53639" w14:textId="77777777" w:rsidR="00611CFD" w:rsidRDefault="00611CFD" w:rsidP="003461A9">
      <w:pPr>
        <w:ind w:firstLine="4500"/>
        <w:jc w:val="center"/>
        <w:rPr>
          <w:rFonts w:ascii="Verdana" w:hAnsi="Verdana"/>
          <w:i/>
          <w:sz w:val="18"/>
          <w:szCs w:val="18"/>
        </w:rPr>
      </w:pPr>
    </w:p>
    <w:p w14:paraId="68EE07F0" w14:textId="77777777" w:rsidR="00611CFD" w:rsidRDefault="00611CFD" w:rsidP="003461A9">
      <w:pPr>
        <w:ind w:firstLine="4500"/>
        <w:jc w:val="center"/>
        <w:rPr>
          <w:rFonts w:ascii="Verdana" w:hAnsi="Verdana"/>
          <w:i/>
          <w:sz w:val="18"/>
          <w:szCs w:val="18"/>
        </w:rPr>
      </w:pPr>
    </w:p>
    <w:p w14:paraId="0EB37D39" w14:textId="77777777" w:rsidR="00611CFD" w:rsidRDefault="00611CFD" w:rsidP="003461A9">
      <w:pPr>
        <w:ind w:firstLine="4500"/>
        <w:jc w:val="center"/>
        <w:rPr>
          <w:rFonts w:ascii="Verdana" w:hAnsi="Verdana"/>
          <w:i/>
          <w:sz w:val="18"/>
          <w:szCs w:val="18"/>
        </w:rPr>
      </w:pPr>
    </w:p>
    <w:p w14:paraId="16D7B0ED" w14:textId="77777777" w:rsidR="00611CFD" w:rsidRDefault="00611CFD" w:rsidP="003461A9">
      <w:pPr>
        <w:ind w:firstLine="4500"/>
        <w:jc w:val="center"/>
        <w:rPr>
          <w:rFonts w:ascii="Verdana" w:hAnsi="Verdana"/>
          <w:i/>
          <w:sz w:val="18"/>
          <w:szCs w:val="18"/>
        </w:rPr>
      </w:pPr>
    </w:p>
    <w:p w14:paraId="6BAB36EE" w14:textId="77777777" w:rsidR="00611CFD" w:rsidRDefault="00611CFD" w:rsidP="003461A9">
      <w:pPr>
        <w:ind w:firstLine="4500"/>
        <w:jc w:val="center"/>
        <w:rPr>
          <w:rFonts w:ascii="Verdana" w:hAnsi="Verdana"/>
          <w:i/>
          <w:sz w:val="18"/>
          <w:szCs w:val="18"/>
        </w:rPr>
      </w:pPr>
    </w:p>
    <w:p w14:paraId="22674991" w14:textId="77777777" w:rsidR="00611CFD" w:rsidRDefault="00611CFD" w:rsidP="003461A9">
      <w:pPr>
        <w:ind w:firstLine="4500"/>
        <w:jc w:val="center"/>
        <w:rPr>
          <w:rFonts w:ascii="Verdana" w:hAnsi="Verdana"/>
          <w:i/>
          <w:sz w:val="18"/>
          <w:szCs w:val="18"/>
        </w:rPr>
      </w:pPr>
    </w:p>
    <w:p w14:paraId="6F7DF1F3" w14:textId="77777777" w:rsidR="00611CFD" w:rsidRDefault="00611CFD" w:rsidP="003461A9">
      <w:pPr>
        <w:ind w:firstLine="4500"/>
        <w:jc w:val="center"/>
        <w:rPr>
          <w:rFonts w:ascii="Verdana" w:hAnsi="Verdana"/>
          <w:i/>
          <w:sz w:val="18"/>
          <w:szCs w:val="18"/>
        </w:rPr>
      </w:pPr>
    </w:p>
    <w:p w14:paraId="4DB7F2E9" w14:textId="77777777" w:rsidR="00611CFD" w:rsidRPr="00570D77" w:rsidRDefault="00611CFD" w:rsidP="003461A9">
      <w:pPr>
        <w:ind w:firstLine="4500"/>
        <w:jc w:val="center"/>
        <w:rPr>
          <w:rFonts w:ascii="Verdana" w:hAnsi="Verdana"/>
          <w:i/>
          <w:sz w:val="18"/>
          <w:szCs w:val="18"/>
        </w:rPr>
      </w:pPr>
    </w:p>
    <w:p w14:paraId="28E7A129" w14:textId="77777777" w:rsidR="00676A07" w:rsidRPr="00570D77" w:rsidRDefault="00676A07" w:rsidP="003461A9">
      <w:pPr>
        <w:ind w:firstLine="4500"/>
        <w:jc w:val="center"/>
        <w:rPr>
          <w:rFonts w:ascii="Verdana" w:hAnsi="Verdana"/>
          <w:i/>
          <w:sz w:val="18"/>
          <w:szCs w:val="18"/>
        </w:rPr>
      </w:pPr>
    </w:p>
    <w:p w14:paraId="5D574EFE" w14:textId="77777777" w:rsidR="00F44936" w:rsidRPr="00570D77" w:rsidRDefault="00F44936" w:rsidP="003461A9">
      <w:pPr>
        <w:shd w:val="clear" w:color="auto" w:fill="FFFFFF"/>
        <w:jc w:val="both"/>
        <w:rPr>
          <w:rFonts w:ascii="Verdana" w:hAnsi="Verdana" w:cs="Arial"/>
          <w:sz w:val="18"/>
          <w:szCs w:val="18"/>
        </w:rPr>
      </w:pPr>
      <w:r w:rsidRPr="00570D77">
        <w:rPr>
          <w:rFonts w:ascii="Verdana" w:hAnsi="Verdana" w:cs="Arial"/>
          <w:b/>
          <w:sz w:val="18"/>
          <w:szCs w:val="18"/>
        </w:rPr>
        <w:t>INFORMACJA W ZWIĄZKU Z POLEGANIEM NA ZASOBACH INNYCH PODMIOTÓW</w:t>
      </w:r>
      <w:r w:rsidRPr="00570D77">
        <w:rPr>
          <w:rFonts w:ascii="Verdana" w:hAnsi="Verdana" w:cs="Arial"/>
          <w:sz w:val="18"/>
          <w:szCs w:val="18"/>
        </w:rPr>
        <w:t xml:space="preserve">: </w:t>
      </w:r>
    </w:p>
    <w:p w14:paraId="797E54CA"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 celu wykazania spełniania warunków udziału w postępowaniu, określonych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xml:space="preserve"> polegam na zasobach następującego/ych podmiotu/ów:</w:t>
      </w:r>
    </w:p>
    <w:p w14:paraId="7E87C682"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39D7769E"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 w następującym zakresie: …………………………………………………………………………………………..…………</w:t>
      </w:r>
    </w:p>
    <w:p w14:paraId="19EE5BF3"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684A36DE" w14:textId="77777777" w:rsidR="00F44936" w:rsidRPr="00570D77" w:rsidRDefault="00F44936" w:rsidP="003461A9">
      <w:pPr>
        <w:jc w:val="center"/>
        <w:rPr>
          <w:rFonts w:ascii="Verdana" w:hAnsi="Verdana" w:cs="Arial"/>
          <w:i/>
          <w:sz w:val="18"/>
          <w:szCs w:val="18"/>
        </w:rPr>
      </w:pPr>
      <w:r w:rsidRPr="00570D77">
        <w:rPr>
          <w:rFonts w:ascii="Verdana" w:hAnsi="Verdana" w:cs="Arial"/>
          <w:i/>
          <w:sz w:val="18"/>
          <w:szCs w:val="18"/>
        </w:rPr>
        <w:t>(wskazać podmiot i określić odpowiedni zakres dla wskazanego podmiotu)</w:t>
      </w:r>
    </w:p>
    <w:p w14:paraId="0227C855" w14:textId="77777777" w:rsidR="00F44936" w:rsidRPr="00570D77" w:rsidRDefault="00F44936" w:rsidP="003461A9">
      <w:pPr>
        <w:jc w:val="both"/>
        <w:rPr>
          <w:rFonts w:ascii="Verdana" w:hAnsi="Verdana" w:cs="Arial"/>
          <w:sz w:val="18"/>
          <w:szCs w:val="18"/>
        </w:rPr>
      </w:pPr>
    </w:p>
    <w:p w14:paraId="02B6DB70" w14:textId="77777777" w:rsidR="00ED31C8" w:rsidRPr="00570D77" w:rsidRDefault="00ED31C8" w:rsidP="003461A9">
      <w:pPr>
        <w:jc w:val="both"/>
        <w:rPr>
          <w:rFonts w:ascii="Verdana" w:hAnsi="Verdana" w:cs="Arial"/>
          <w:sz w:val="18"/>
          <w:szCs w:val="18"/>
        </w:rPr>
      </w:pPr>
    </w:p>
    <w:p w14:paraId="3C0CFE6D" w14:textId="77777777" w:rsidR="00ED31C8" w:rsidRPr="00570D77" w:rsidRDefault="00ED31C8" w:rsidP="003461A9">
      <w:pPr>
        <w:jc w:val="both"/>
        <w:rPr>
          <w:rFonts w:ascii="Verdana" w:hAnsi="Verdana" w:cs="Arial"/>
          <w:sz w:val="18"/>
          <w:szCs w:val="18"/>
        </w:rPr>
      </w:pPr>
    </w:p>
    <w:p w14:paraId="598971EB" w14:textId="77777777" w:rsidR="00ED31C8" w:rsidRPr="00570D77" w:rsidRDefault="00ED31C8" w:rsidP="003461A9">
      <w:pPr>
        <w:jc w:val="both"/>
        <w:rPr>
          <w:rFonts w:ascii="Verdana" w:hAnsi="Verdana" w:cs="Arial"/>
          <w:sz w:val="18"/>
          <w:szCs w:val="18"/>
        </w:rPr>
      </w:pPr>
    </w:p>
    <w:p w14:paraId="08E41872" w14:textId="77777777" w:rsidR="00ED31C8" w:rsidRPr="00570D77" w:rsidRDefault="00ED31C8" w:rsidP="003461A9">
      <w:pPr>
        <w:jc w:val="both"/>
        <w:rPr>
          <w:rFonts w:ascii="Verdana" w:hAnsi="Verdana" w:cs="Arial"/>
          <w:sz w:val="18"/>
          <w:szCs w:val="18"/>
        </w:rPr>
      </w:pPr>
    </w:p>
    <w:p w14:paraId="4B3D04A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EE82EBE"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2C562915"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0072E06D" w14:textId="77777777" w:rsidR="00F44936" w:rsidRPr="00570D77" w:rsidRDefault="00F44936" w:rsidP="003461A9">
      <w:pPr>
        <w:ind w:left="5664" w:firstLine="708"/>
        <w:jc w:val="both"/>
        <w:rPr>
          <w:rFonts w:ascii="Verdana" w:hAnsi="Verdana" w:cs="Arial"/>
          <w:i/>
          <w:sz w:val="18"/>
          <w:szCs w:val="18"/>
        </w:rPr>
      </w:pPr>
    </w:p>
    <w:p w14:paraId="52186840" w14:textId="77777777" w:rsidR="00F44936" w:rsidRPr="00570D77" w:rsidRDefault="00F44936" w:rsidP="003461A9">
      <w:pPr>
        <w:ind w:left="5664" w:firstLine="708"/>
        <w:jc w:val="both"/>
        <w:rPr>
          <w:rFonts w:ascii="Verdana" w:hAnsi="Verdana" w:cs="Arial"/>
          <w:i/>
          <w:sz w:val="18"/>
          <w:szCs w:val="18"/>
        </w:rPr>
      </w:pPr>
    </w:p>
    <w:p w14:paraId="0D643100"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57B8927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5ED77AF4" w14:textId="77777777" w:rsidR="00F44936" w:rsidRPr="00570D77" w:rsidRDefault="00F44936" w:rsidP="003461A9">
      <w:pPr>
        <w:jc w:val="both"/>
        <w:rPr>
          <w:rFonts w:ascii="Verdana" w:hAnsi="Verdana" w:cs="Arial"/>
          <w:sz w:val="18"/>
          <w:szCs w:val="18"/>
        </w:rPr>
      </w:pPr>
    </w:p>
    <w:p w14:paraId="318A7940" w14:textId="77777777" w:rsidR="00ED31C8" w:rsidRPr="00570D77" w:rsidRDefault="00ED31C8" w:rsidP="003461A9">
      <w:pPr>
        <w:jc w:val="both"/>
        <w:rPr>
          <w:rFonts w:ascii="Verdana" w:hAnsi="Verdana" w:cs="Arial"/>
          <w:sz w:val="18"/>
          <w:szCs w:val="18"/>
        </w:rPr>
      </w:pPr>
    </w:p>
    <w:p w14:paraId="285A49B1" w14:textId="77777777" w:rsidR="00ED31C8" w:rsidRPr="00570D77" w:rsidRDefault="00ED31C8" w:rsidP="003461A9">
      <w:pPr>
        <w:jc w:val="both"/>
        <w:rPr>
          <w:rFonts w:ascii="Verdana" w:hAnsi="Verdana" w:cs="Arial"/>
          <w:sz w:val="18"/>
          <w:szCs w:val="18"/>
        </w:rPr>
      </w:pPr>
    </w:p>
    <w:p w14:paraId="2AC9E30B" w14:textId="77777777" w:rsidR="00ED31C8" w:rsidRPr="00570D77" w:rsidRDefault="00ED31C8" w:rsidP="003461A9">
      <w:pPr>
        <w:jc w:val="both"/>
        <w:rPr>
          <w:rFonts w:ascii="Verdana" w:hAnsi="Verdana" w:cs="Arial"/>
          <w:sz w:val="18"/>
          <w:szCs w:val="18"/>
        </w:rPr>
      </w:pPr>
    </w:p>
    <w:p w14:paraId="1E17EB60" w14:textId="77777777" w:rsidR="00ED31C8" w:rsidRPr="00570D77" w:rsidRDefault="00ED31C8" w:rsidP="003461A9">
      <w:pPr>
        <w:jc w:val="both"/>
        <w:rPr>
          <w:rFonts w:ascii="Verdana" w:hAnsi="Verdana" w:cs="Arial"/>
          <w:sz w:val="18"/>
          <w:szCs w:val="18"/>
        </w:rPr>
      </w:pPr>
    </w:p>
    <w:p w14:paraId="16AD7534" w14:textId="77777777" w:rsidR="00ED31C8" w:rsidRPr="00570D77" w:rsidRDefault="00ED31C8" w:rsidP="003461A9">
      <w:pPr>
        <w:jc w:val="both"/>
        <w:rPr>
          <w:rFonts w:ascii="Verdana" w:hAnsi="Verdana" w:cs="Arial"/>
          <w:sz w:val="18"/>
          <w:szCs w:val="18"/>
        </w:rPr>
      </w:pPr>
    </w:p>
    <w:p w14:paraId="17760FA1" w14:textId="77777777" w:rsidR="00ED31C8" w:rsidRPr="00570D77" w:rsidRDefault="00ED31C8" w:rsidP="003461A9">
      <w:pPr>
        <w:jc w:val="both"/>
        <w:rPr>
          <w:rFonts w:ascii="Verdana" w:hAnsi="Verdana" w:cs="Arial"/>
          <w:sz w:val="18"/>
          <w:szCs w:val="18"/>
        </w:rPr>
      </w:pPr>
    </w:p>
    <w:p w14:paraId="27424EC2" w14:textId="77777777" w:rsidR="00ED31C8" w:rsidRPr="00570D77" w:rsidRDefault="00ED31C8" w:rsidP="003461A9">
      <w:pPr>
        <w:jc w:val="both"/>
        <w:rPr>
          <w:rFonts w:ascii="Verdana" w:hAnsi="Verdana" w:cs="Arial"/>
          <w:sz w:val="18"/>
          <w:szCs w:val="18"/>
        </w:rPr>
      </w:pPr>
    </w:p>
    <w:p w14:paraId="0B94C46D"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65403EA5"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CB030DB"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3E4F377F" w14:textId="77777777" w:rsidR="00F44936" w:rsidRPr="00570D77" w:rsidRDefault="00F44936" w:rsidP="003461A9">
      <w:pPr>
        <w:jc w:val="both"/>
        <w:rPr>
          <w:rFonts w:ascii="Verdana" w:hAnsi="Verdana" w:cs="Arial"/>
          <w:sz w:val="18"/>
          <w:szCs w:val="18"/>
        </w:rPr>
      </w:pPr>
    </w:p>
    <w:p w14:paraId="0010D962" w14:textId="77777777" w:rsidR="00F44936" w:rsidRPr="00570D77" w:rsidRDefault="00F44936" w:rsidP="003461A9">
      <w:pPr>
        <w:jc w:val="both"/>
        <w:rPr>
          <w:rFonts w:ascii="Verdana" w:hAnsi="Verdana" w:cs="Arial"/>
          <w:sz w:val="18"/>
          <w:szCs w:val="18"/>
        </w:rPr>
      </w:pPr>
    </w:p>
    <w:p w14:paraId="21703AB4" w14:textId="77777777" w:rsidR="00F44936" w:rsidRPr="00570D77" w:rsidRDefault="00F44936" w:rsidP="003461A9">
      <w:pPr>
        <w:jc w:val="both"/>
        <w:rPr>
          <w:rFonts w:ascii="Verdana" w:hAnsi="Verdana" w:cs="Arial"/>
          <w:sz w:val="18"/>
          <w:szCs w:val="18"/>
        </w:rPr>
      </w:pPr>
    </w:p>
    <w:p w14:paraId="6988C469" w14:textId="77777777" w:rsidR="00F44936" w:rsidRPr="00570D77" w:rsidRDefault="00F44936" w:rsidP="003461A9">
      <w:pPr>
        <w:jc w:val="both"/>
        <w:rPr>
          <w:rFonts w:ascii="Verdana" w:hAnsi="Verdana" w:cs="Arial"/>
          <w:sz w:val="18"/>
          <w:szCs w:val="18"/>
        </w:rPr>
      </w:pPr>
    </w:p>
    <w:p w14:paraId="3EE3E063" w14:textId="77777777" w:rsidR="00F44936" w:rsidRPr="00570D77" w:rsidRDefault="00F44936" w:rsidP="003461A9">
      <w:pPr>
        <w:jc w:val="both"/>
        <w:rPr>
          <w:rFonts w:ascii="Verdana" w:hAnsi="Verdana" w:cs="Arial"/>
          <w:sz w:val="18"/>
          <w:szCs w:val="18"/>
        </w:rPr>
      </w:pPr>
    </w:p>
    <w:p w14:paraId="4724138D" w14:textId="77777777" w:rsidR="00F44936" w:rsidRPr="00570D77" w:rsidRDefault="00F44936" w:rsidP="003461A9">
      <w:pPr>
        <w:jc w:val="both"/>
        <w:rPr>
          <w:rFonts w:ascii="Verdana" w:hAnsi="Verdana" w:cs="Arial"/>
          <w:sz w:val="18"/>
          <w:szCs w:val="18"/>
        </w:rPr>
      </w:pPr>
    </w:p>
    <w:p w14:paraId="4E0EDD0A" w14:textId="77777777" w:rsidR="00F44936" w:rsidRPr="00570D77" w:rsidRDefault="00F44936" w:rsidP="003461A9">
      <w:pPr>
        <w:jc w:val="both"/>
        <w:rPr>
          <w:rFonts w:ascii="Verdana" w:hAnsi="Verdana" w:cs="Arial"/>
          <w:sz w:val="18"/>
          <w:szCs w:val="18"/>
        </w:rPr>
      </w:pPr>
    </w:p>
    <w:p w14:paraId="2B42BA27" w14:textId="77777777" w:rsidR="00F44936" w:rsidRPr="00570D77" w:rsidRDefault="00F44936" w:rsidP="003461A9">
      <w:pPr>
        <w:jc w:val="both"/>
        <w:rPr>
          <w:rFonts w:ascii="Verdana" w:hAnsi="Verdana" w:cs="Arial"/>
          <w:sz w:val="18"/>
          <w:szCs w:val="18"/>
        </w:rPr>
      </w:pPr>
    </w:p>
    <w:p w14:paraId="39EC24C3" w14:textId="77777777" w:rsidR="00F44936" w:rsidRPr="00570D77" w:rsidRDefault="00F44936" w:rsidP="003461A9">
      <w:pPr>
        <w:jc w:val="both"/>
        <w:rPr>
          <w:rFonts w:ascii="Verdana" w:hAnsi="Verdana" w:cs="Arial"/>
          <w:sz w:val="18"/>
          <w:szCs w:val="18"/>
        </w:rPr>
      </w:pPr>
    </w:p>
    <w:p w14:paraId="334B2854" w14:textId="77777777" w:rsidR="00F44936" w:rsidRPr="00570D77" w:rsidRDefault="00F44936" w:rsidP="003461A9">
      <w:pPr>
        <w:jc w:val="both"/>
        <w:rPr>
          <w:rFonts w:ascii="Verdana" w:hAnsi="Verdana" w:cs="Arial"/>
          <w:sz w:val="18"/>
          <w:szCs w:val="18"/>
        </w:rPr>
      </w:pPr>
    </w:p>
    <w:p w14:paraId="53437B16" w14:textId="591E699A" w:rsidR="008558B4" w:rsidRPr="00025B0D" w:rsidRDefault="00F44936" w:rsidP="00676A07">
      <w:pPr>
        <w:suppressAutoHyphens/>
        <w:ind w:right="-142"/>
        <w:jc w:val="right"/>
        <w:rPr>
          <w:rFonts w:ascii="Verdana" w:hAnsi="Verdana"/>
          <w:b/>
          <w:bCs/>
          <w:sz w:val="18"/>
          <w:szCs w:val="18"/>
          <w:lang w:eastAsia="ar-SA"/>
        </w:rPr>
      </w:pPr>
      <w:r w:rsidRPr="00570D77">
        <w:rPr>
          <w:rFonts w:ascii="Verdana" w:hAnsi="Verdana" w:cs="Arial"/>
          <w:sz w:val="18"/>
          <w:szCs w:val="18"/>
        </w:rPr>
        <w:br w:type="page"/>
      </w:r>
      <w:r w:rsidR="008558B4" w:rsidRPr="00025B0D">
        <w:rPr>
          <w:rFonts w:ascii="Verdana" w:hAnsi="Verdana"/>
          <w:b/>
          <w:bCs/>
          <w:sz w:val="18"/>
          <w:szCs w:val="18"/>
          <w:lang w:eastAsia="ar-SA"/>
        </w:rPr>
        <w:lastRenderedPageBreak/>
        <w:t>Formularz 3.3.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570D77" w14:paraId="11C5B2A4" w14:textId="77777777" w:rsidTr="007856D0">
        <w:trPr>
          <w:trHeight w:val="1211"/>
        </w:trPr>
        <w:tc>
          <w:tcPr>
            <w:tcW w:w="3119" w:type="dxa"/>
            <w:vAlign w:val="bottom"/>
          </w:tcPr>
          <w:p w14:paraId="5ED5D175" w14:textId="77777777" w:rsidR="008558B4" w:rsidRPr="00570D77" w:rsidRDefault="008558B4" w:rsidP="003461A9">
            <w:pPr>
              <w:ind w:right="23"/>
              <w:jc w:val="center"/>
              <w:rPr>
                <w:rFonts w:ascii="Verdana" w:hAnsi="Verdana" w:cs="Verdana"/>
                <w:i/>
                <w:iCs/>
                <w:sz w:val="18"/>
                <w:szCs w:val="18"/>
              </w:rPr>
            </w:pPr>
            <w:r w:rsidRPr="00570D77">
              <w:rPr>
                <w:rFonts w:ascii="Verdana" w:hAnsi="Verdana" w:cs="Verdana"/>
                <w:i/>
                <w:iCs/>
                <w:sz w:val="18"/>
                <w:szCs w:val="18"/>
              </w:rPr>
              <w:t>(nazwa Podmiotu, na zasobach którego polega Wykonawca)</w:t>
            </w:r>
          </w:p>
        </w:tc>
        <w:tc>
          <w:tcPr>
            <w:tcW w:w="6071" w:type="dxa"/>
            <w:shd w:val="clear" w:color="auto" w:fill="D9D9D9"/>
            <w:vAlign w:val="center"/>
          </w:tcPr>
          <w:p w14:paraId="4BD166DF" w14:textId="77777777" w:rsidR="008558B4" w:rsidRPr="00570D77" w:rsidRDefault="008558B4" w:rsidP="003461A9">
            <w:pPr>
              <w:jc w:val="center"/>
              <w:rPr>
                <w:rFonts w:ascii="Verdana" w:hAnsi="Verdana"/>
                <w:b/>
                <w:sz w:val="18"/>
                <w:szCs w:val="18"/>
              </w:rPr>
            </w:pPr>
            <w:r w:rsidRPr="00570D77">
              <w:rPr>
                <w:rFonts w:ascii="Verdana" w:hAnsi="Verdana"/>
                <w:b/>
                <w:sz w:val="18"/>
                <w:szCs w:val="18"/>
              </w:rPr>
              <w:t>ZOBOWIĄZANIE PODMIOTU TRZECIEGO</w:t>
            </w:r>
          </w:p>
          <w:p w14:paraId="3B644C08" w14:textId="77777777" w:rsidR="008558B4" w:rsidRPr="00570D77" w:rsidRDefault="008558B4" w:rsidP="003461A9">
            <w:pPr>
              <w:jc w:val="center"/>
              <w:rPr>
                <w:rFonts w:ascii="Verdana" w:hAnsi="Verdana" w:cs="Verdana"/>
                <w:b/>
                <w:bCs/>
                <w:sz w:val="18"/>
                <w:szCs w:val="18"/>
              </w:rPr>
            </w:pPr>
            <w:r w:rsidRPr="00570D77">
              <w:rPr>
                <w:rFonts w:ascii="Verdana" w:hAnsi="Verdana"/>
                <w:b/>
                <w:sz w:val="18"/>
                <w:szCs w:val="18"/>
              </w:rPr>
              <w:t>do oddania do dyspozycji Wykonawcy niezbędnych zasobów na okres korzystania z nich przy wykonywaniu zamówienia</w:t>
            </w:r>
          </w:p>
        </w:tc>
      </w:tr>
    </w:tbl>
    <w:p w14:paraId="6862E7FC" w14:textId="77777777" w:rsidR="008558B4" w:rsidRPr="00570D77" w:rsidRDefault="008558B4" w:rsidP="0006139D">
      <w:pPr>
        <w:jc w:val="both"/>
        <w:rPr>
          <w:rFonts w:ascii="Verdana" w:hAnsi="Verdana" w:cs="Courier New"/>
          <w:sz w:val="18"/>
          <w:szCs w:val="18"/>
        </w:rPr>
      </w:pPr>
    </w:p>
    <w:p w14:paraId="42A39B96" w14:textId="77777777" w:rsidR="001A284D" w:rsidRPr="00570D77" w:rsidRDefault="001A284D" w:rsidP="0006139D">
      <w:pPr>
        <w:jc w:val="both"/>
        <w:rPr>
          <w:rFonts w:ascii="Verdana" w:hAnsi="Verdana" w:cs="Courier New"/>
          <w:sz w:val="18"/>
          <w:szCs w:val="18"/>
        </w:rPr>
      </w:pPr>
    </w:p>
    <w:p w14:paraId="1994ADD3" w14:textId="77777777" w:rsidR="001A284D" w:rsidRPr="00570D77" w:rsidRDefault="001A284D" w:rsidP="0006139D">
      <w:pPr>
        <w:jc w:val="both"/>
        <w:rPr>
          <w:rFonts w:ascii="Verdana" w:hAnsi="Verdana" w:cs="Courier New"/>
          <w:sz w:val="18"/>
          <w:szCs w:val="18"/>
        </w:rPr>
      </w:pPr>
    </w:p>
    <w:p w14:paraId="356AA768"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Ja:</w:t>
      </w:r>
    </w:p>
    <w:p w14:paraId="57A51A18"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73E6F856" w14:textId="77777777" w:rsidR="008558B4" w:rsidRPr="00570D77" w:rsidRDefault="008558B4">
      <w:pPr>
        <w:jc w:val="center"/>
        <w:rPr>
          <w:rFonts w:ascii="Verdana" w:hAnsi="Verdana"/>
          <w:i/>
          <w:sz w:val="18"/>
          <w:szCs w:val="18"/>
        </w:rPr>
      </w:pPr>
      <w:r w:rsidRPr="00570D77">
        <w:rPr>
          <w:rFonts w:ascii="Verdana" w:hAnsi="Verdana"/>
          <w:i/>
          <w:sz w:val="18"/>
          <w:szCs w:val="18"/>
        </w:rPr>
        <w:t>(imię i nazwisko osoby upoważnionej do reprezentowania Podmiotu, stanowisko (właściciel, prezes zarządu, członek zarządu, prokurent, upe</w:t>
      </w:r>
      <w:r w:rsidR="00CF4FCB" w:rsidRPr="00570D77">
        <w:rPr>
          <w:rFonts w:ascii="Verdana" w:hAnsi="Verdana"/>
          <w:i/>
          <w:sz w:val="18"/>
          <w:szCs w:val="18"/>
        </w:rPr>
        <w:t>łnomocniony reprezentant itp.*)</w:t>
      </w:r>
    </w:p>
    <w:p w14:paraId="7ED1F17A" w14:textId="77777777" w:rsidR="008558B4" w:rsidRPr="00570D77" w:rsidRDefault="008558B4" w:rsidP="00AE318B">
      <w:pPr>
        <w:tabs>
          <w:tab w:val="left" w:pos="9214"/>
        </w:tabs>
        <w:suppressAutoHyphens/>
        <w:spacing w:before="120"/>
        <w:ind w:right="-1"/>
        <w:jc w:val="center"/>
        <w:rPr>
          <w:rFonts w:ascii="Verdana" w:hAnsi="Verdana"/>
          <w:sz w:val="18"/>
          <w:szCs w:val="18"/>
          <w:lang w:eastAsia="ar-SA"/>
        </w:rPr>
      </w:pPr>
    </w:p>
    <w:p w14:paraId="5729C76F"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Działając w imieniu i na rzecz:</w:t>
      </w:r>
    </w:p>
    <w:p w14:paraId="78D4DFBD"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19983D83"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Podmiotu)</w:t>
      </w:r>
    </w:p>
    <w:p w14:paraId="007C9B24"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475871AB"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Zobowiązuję się do oddania nw. zasobów na potrzeby wykonania zamówienia:</w:t>
      </w:r>
    </w:p>
    <w:p w14:paraId="77DD3371" w14:textId="77777777" w:rsidR="001A284D" w:rsidRPr="00570D77" w:rsidRDefault="001A284D" w:rsidP="003461A9">
      <w:pPr>
        <w:tabs>
          <w:tab w:val="left" w:pos="9214"/>
        </w:tabs>
        <w:suppressAutoHyphens/>
        <w:spacing w:before="120"/>
        <w:ind w:right="-1"/>
        <w:jc w:val="both"/>
        <w:rPr>
          <w:rFonts w:ascii="Verdana" w:hAnsi="Verdana"/>
          <w:b/>
          <w:sz w:val="18"/>
          <w:szCs w:val="18"/>
          <w:lang w:eastAsia="ar-SA"/>
        </w:rPr>
      </w:pPr>
    </w:p>
    <w:p w14:paraId="270D92CD"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EC59412" w14:textId="5557859E" w:rsidR="008558B4" w:rsidRPr="00570D77" w:rsidRDefault="008558B4" w:rsidP="003461A9">
      <w:pPr>
        <w:jc w:val="center"/>
        <w:rPr>
          <w:rFonts w:ascii="Verdana" w:hAnsi="Verdana"/>
          <w:i/>
          <w:sz w:val="18"/>
          <w:szCs w:val="18"/>
        </w:rPr>
      </w:pPr>
      <w:r w:rsidRPr="00570D77">
        <w:rPr>
          <w:rFonts w:ascii="Verdana" w:hAnsi="Verdana"/>
          <w:i/>
          <w:sz w:val="18"/>
          <w:szCs w:val="18"/>
        </w:rPr>
        <w:t>(określenie zasobu – wiedza i doświadczenie, potencjał kadrowy, potencjał ekonomiczno -finansowy)</w:t>
      </w:r>
    </w:p>
    <w:p w14:paraId="0CCE48F7"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60D1D7B6"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do dyspozycji Wykonawcy:</w:t>
      </w:r>
    </w:p>
    <w:p w14:paraId="6D4D52DB"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A70916C"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Wykonawcy)</w:t>
      </w:r>
    </w:p>
    <w:p w14:paraId="5B87AB6F" w14:textId="77777777" w:rsidR="008558B4" w:rsidRPr="00570D77" w:rsidRDefault="008558B4" w:rsidP="003461A9">
      <w:pPr>
        <w:rPr>
          <w:rFonts w:ascii="Verdana" w:hAnsi="Verdana"/>
          <w:sz w:val="18"/>
          <w:szCs w:val="18"/>
        </w:rPr>
      </w:pPr>
    </w:p>
    <w:p w14:paraId="7EC89AEF" w14:textId="77777777" w:rsidR="008558B4" w:rsidRPr="00570D77" w:rsidRDefault="008558B4" w:rsidP="003461A9">
      <w:pPr>
        <w:rPr>
          <w:rFonts w:ascii="Verdana" w:hAnsi="Verdana"/>
          <w:sz w:val="18"/>
          <w:szCs w:val="18"/>
        </w:rPr>
      </w:pPr>
    </w:p>
    <w:p w14:paraId="70ECCC51" w14:textId="77777777" w:rsidR="008558B4" w:rsidRPr="00570D77" w:rsidRDefault="008558B4" w:rsidP="003461A9">
      <w:pPr>
        <w:rPr>
          <w:rFonts w:ascii="Verdana" w:hAnsi="Verdana"/>
          <w:sz w:val="18"/>
          <w:szCs w:val="18"/>
        </w:rPr>
      </w:pPr>
      <w:r w:rsidRPr="00570D77">
        <w:rPr>
          <w:rFonts w:ascii="Verdana" w:hAnsi="Verdana"/>
          <w:sz w:val="18"/>
          <w:szCs w:val="18"/>
        </w:rPr>
        <w:t>w trakcie wykonywania zamówienia pod nazwą:</w:t>
      </w:r>
    </w:p>
    <w:p w14:paraId="47672541" w14:textId="77777777" w:rsidR="008558B4" w:rsidRPr="00570D77" w:rsidRDefault="008558B4" w:rsidP="003461A9">
      <w:pPr>
        <w:jc w:val="center"/>
        <w:rPr>
          <w:rFonts w:ascii="Verdana" w:hAnsi="Verdana"/>
          <w:b/>
          <w:bCs/>
          <w:sz w:val="18"/>
          <w:szCs w:val="18"/>
        </w:rPr>
      </w:pPr>
    </w:p>
    <w:p w14:paraId="27DAA1B4" w14:textId="77777777" w:rsidR="0089313F" w:rsidRPr="0089313F" w:rsidRDefault="008558B4" w:rsidP="0089313F">
      <w:pPr>
        <w:spacing w:line="276" w:lineRule="auto"/>
        <w:jc w:val="center"/>
        <w:rPr>
          <w:rFonts w:ascii="Verdana" w:hAnsi="Verdana" w:cs="Helvetica"/>
          <w:b/>
          <w:sz w:val="18"/>
          <w:szCs w:val="18"/>
        </w:rPr>
      </w:pPr>
      <w:r w:rsidRPr="00570D77">
        <w:rPr>
          <w:rFonts w:ascii="Verdana" w:hAnsi="Verdana" w:cs="Arial"/>
          <w:b/>
          <w:sz w:val="18"/>
          <w:szCs w:val="18"/>
        </w:rPr>
        <w:br/>
      </w:r>
      <w:r w:rsidR="0089313F" w:rsidRPr="003220C7">
        <w:rPr>
          <w:rFonts w:ascii="Verdana" w:hAnsi="Verdana" w:cs="Helvetica"/>
          <w:b/>
          <w:sz w:val="20"/>
          <w:szCs w:val="20"/>
        </w:rPr>
        <w:t>„</w:t>
      </w:r>
      <w:r w:rsidR="0089313F" w:rsidRPr="0089313F">
        <w:rPr>
          <w:rFonts w:ascii="Verdana" w:hAnsi="Verdana" w:cs="Helvetica"/>
          <w:b/>
          <w:sz w:val="18"/>
          <w:szCs w:val="18"/>
        </w:rPr>
        <w:t xml:space="preserve">Koncepcja rozbudowy drogi krajowej nr 79 na odcinku Garbatka – Wilczowola </w:t>
      </w:r>
      <w:r w:rsidR="0089313F" w:rsidRPr="0089313F">
        <w:rPr>
          <w:rFonts w:ascii="Verdana" w:hAnsi="Verdana" w:cs="Helvetica"/>
          <w:b/>
          <w:sz w:val="18"/>
          <w:szCs w:val="18"/>
        </w:rPr>
        <w:br/>
        <w:t xml:space="preserve"> od km 92+672 do km 100+711</w:t>
      </w:r>
      <w:r w:rsidR="0089313F" w:rsidRPr="0089313F">
        <w:rPr>
          <w:rFonts w:ascii="Verdana" w:hAnsi="Verdana" w:cs="Helvetica"/>
          <w:b/>
          <w:sz w:val="18"/>
          <w:szCs w:val="18"/>
        </w:rPr>
        <w:br/>
        <w:t xml:space="preserve"> wraz z uzyskaniem Decyzji o Środowiskowych Uwarunkowaniach”</w:t>
      </w:r>
    </w:p>
    <w:p w14:paraId="24F1770C" w14:textId="7063D0E7" w:rsidR="007B3BB0" w:rsidRDefault="007B3BB0" w:rsidP="007B3BB0">
      <w:pPr>
        <w:spacing w:line="276" w:lineRule="auto"/>
        <w:jc w:val="center"/>
        <w:rPr>
          <w:rFonts w:ascii="Verdana" w:hAnsi="Verdana"/>
          <w:b/>
          <w:sz w:val="18"/>
          <w:szCs w:val="18"/>
          <w:lang w:eastAsia="en-US"/>
        </w:rPr>
      </w:pPr>
    </w:p>
    <w:p w14:paraId="1D2FA5A5" w14:textId="009B0219" w:rsidR="00BE4993" w:rsidRPr="00570D77" w:rsidRDefault="00BE4993" w:rsidP="007B3BB0">
      <w:pPr>
        <w:spacing w:line="276" w:lineRule="auto"/>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89313F">
        <w:rPr>
          <w:rFonts w:ascii="Verdana" w:hAnsi="Verdana"/>
          <w:b/>
          <w:sz w:val="18"/>
          <w:szCs w:val="18"/>
          <w:u w:val="single"/>
        </w:rPr>
        <w:t>68</w:t>
      </w:r>
      <w:r w:rsidRPr="00570D77">
        <w:rPr>
          <w:rFonts w:ascii="Verdana" w:hAnsi="Verdana"/>
          <w:b/>
          <w:sz w:val="18"/>
          <w:szCs w:val="18"/>
          <w:u w:val="single"/>
        </w:rPr>
        <w:t>.201</w:t>
      </w:r>
      <w:r w:rsidR="0073526A" w:rsidRPr="00570D77">
        <w:rPr>
          <w:rFonts w:ascii="Verdana" w:hAnsi="Verdana"/>
          <w:b/>
          <w:sz w:val="18"/>
          <w:szCs w:val="18"/>
          <w:u w:val="single"/>
        </w:rPr>
        <w:t>7</w:t>
      </w:r>
    </w:p>
    <w:p w14:paraId="47F26443" w14:textId="77777777" w:rsidR="00BE4993" w:rsidRPr="00570D77" w:rsidRDefault="00BE4993" w:rsidP="00BE4993">
      <w:pPr>
        <w:suppressAutoHyphens/>
        <w:jc w:val="center"/>
        <w:rPr>
          <w:rFonts w:ascii="Verdana" w:hAnsi="Verdana"/>
          <w:b/>
          <w:sz w:val="18"/>
          <w:szCs w:val="18"/>
          <w:u w:val="single"/>
        </w:rPr>
      </w:pPr>
    </w:p>
    <w:p w14:paraId="38FD3675" w14:textId="77777777" w:rsidR="008558B4" w:rsidRPr="00570D77" w:rsidRDefault="008558B4" w:rsidP="00BE4993">
      <w:pPr>
        <w:spacing w:line="276" w:lineRule="auto"/>
        <w:jc w:val="both"/>
        <w:rPr>
          <w:rFonts w:ascii="Verdana" w:hAnsi="Verdana"/>
          <w:sz w:val="18"/>
          <w:szCs w:val="18"/>
        </w:rPr>
      </w:pPr>
      <w:r w:rsidRPr="00570D77">
        <w:rPr>
          <w:rFonts w:ascii="Verdana" w:hAnsi="Verdana"/>
          <w:sz w:val="18"/>
          <w:szCs w:val="18"/>
        </w:rPr>
        <w:t>Oświadczam, iż:</w:t>
      </w:r>
    </w:p>
    <w:p w14:paraId="651EF15B" w14:textId="77777777" w:rsidR="008558B4" w:rsidRPr="00570D77" w:rsidRDefault="008558B4" w:rsidP="003461A9">
      <w:pPr>
        <w:autoSpaceDE w:val="0"/>
        <w:autoSpaceDN w:val="0"/>
        <w:adjustRightInd w:val="0"/>
        <w:ind w:right="-567"/>
        <w:rPr>
          <w:rFonts w:ascii="Verdana" w:hAnsi="Verdana"/>
          <w:color w:val="000000"/>
          <w:sz w:val="18"/>
          <w:szCs w:val="18"/>
        </w:rPr>
      </w:pPr>
      <w:r w:rsidRPr="00570D77">
        <w:rPr>
          <w:rFonts w:ascii="Verdana" w:hAnsi="Verdana"/>
          <w:color w:val="000000"/>
          <w:sz w:val="18"/>
          <w:szCs w:val="18"/>
        </w:rPr>
        <w:t>a) udostępniam Wykonawcy ww. zasoby, w następującym zakresie</w:t>
      </w:r>
      <w:r w:rsidRPr="00570D77">
        <w:rPr>
          <w:rFonts w:ascii="Verdana" w:hAnsi="Verdana"/>
          <w:i/>
          <w:color w:val="000000"/>
          <w:sz w:val="18"/>
          <w:szCs w:val="18"/>
        </w:rPr>
        <w:t xml:space="preserve"> </w:t>
      </w:r>
      <w:r w:rsidRPr="00570D77">
        <w:rPr>
          <w:rFonts w:ascii="Verdana" w:hAnsi="Verdana"/>
          <w:color w:val="000000"/>
          <w:sz w:val="18"/>
          <w:szCs w:val="18"/>
        </w:rPr>
        <w:t xml:space="preserve">: </w:t>
      </w:r>
    </w:p>
    <w:p w14:paraId="5E9CA918" w14:textId="77777777" w:rsidR="00E7660D" w:rsidRPr="00570D77" w:rsidRDefault="00E7660D" w:rsidP="003461A9">
      <w:pPr>
        <w:autoSpaceDE w:val="0"/>
        <w:autoSpaceDN w:val="0"/>
        <w:adjustRightInd w:val="0"/>
        <w:spacing w:before="120"/>
        <w:ind w:right="-567"/>
        <w:rPr>
          <w:rFonts w:ascii="Verdana" w:hAnsi="Verdana"/>
          <w:color w:val="000000"/>
          <w:sz w:val="18"/>
          <w:szCs w:val="18"/>
        </w:rPr>
      </w:pPr>
    </w:p>
    <w:p w14:paraId="6F1E1B8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1120FD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CF654D7" w14:textId="77777777" w:rsidR="008558B4" w:rsidRPr="00570D77" w:rsidRDefault="008558B4" w:rsidP="003461A9">
      <w:pPr>
        <w:autoSpaceDE w:val="0"/>
        <w:autoSpaceDN w:val="0"/>
        <w:adjustRightInd w:val="0"/>
        <w:ind w:right="-567"/>
        <w:rPr>
          <w:rFonts w:ascii="Verdana" w:hAnsi="Verdana"/>
          <w:color w:val="000000"/>
          <w:sz w:val="18"/>
          <w:szCs w:val="18"/>
        </w:rPr>
      </w:pPr>
    </w:p>
    <w:p w14:paraId="71219CAF" w14:textId="77777777" w:rsidR="008558B4" w:rsidRPr="00570D77" w:rsidRDefault="008558B4" w:rsidP="003461A9">
      <w:pPr>
        <w:spacing w:after="200"/>
        <w:rPr>
          <w:rFonts w:ascii="Verdana" w:hAnsi="Verdana"/>
          <w:color w:val="000000"/>
          <w:sz w:val="18"/>
          <w:szCs w:val="18"/>
        </w:rPr>
      </w:pPr>
      <w:r w:rsidRPr="00570D77">
        <w:rPr>
          <w:rFonts w:ascii="Verdana" w:hAnsi="Verdana"/>
          <w:color w:val="000000"/>
          <w:sz w:val="18"/>
          <w:szCs w:val="18"/>
        </w:rPr>
        <w:t xml:space="preserve">b) sposób wykorzystania </w:t>
      </w:r>
      <w:r w:rsidR="00133E21" w:rsidRPr="00570D77">
        <w:rPr>
          <w:rFonts w:ascii="Verdana" w:hAnsi="Verdana"/>
          <w:color w:val="000000"/>
          <w:sz w:val="18"/>
          <w:szCs w:val="18"/>
        </w:rPr>
        <w:t xml:space="preserve">przez Wykonawcę </w:t>
      </w:r>
      <w:r w:rsidRPr="00570D77">
        <w:rPr>
          <w:rFonts w:ascii="Verdana" w:hAnsi="Verdana"/>
          <w:color w:val="000000"/>
          <w:sz w:val="18"/>
          <w:szCs w:val="18"/>
        </w:rPr>
        <w:t>udostępnionych przeze mnie zasobów</w:t>
      </w:r>
      <w:r w:rsidR="00133E21" w:rsidRPr="00570D77">
        <w:rPr>
          <w:rFonts w:ascii="Verdana" w:hAnsi="Verdana"/>
          <w:color w:val="000000"/>
          <w:sz w:val="18"/>
          <w:szCs w:val="18"/>
        </w:rPr>
        <w:t xml:space="preserve"> przy wykonywaniu w/w zamówienia </w:t>
      </w:r>
      <w:r w:rsidRPr="00570D77">
        <w:rPr>
          <w:rFonts w:ascii="Verdana" w:hAnsi="Verdana"/>
          <w:color w:val="000000"/>
          <w:sz w:val="18"/>
          <w:szCs w:val="18"/>
        </w:rPr>
        <w:t>będzie następujący:</w:t>
      </w:r>
    </w:p>
    <w:p w14:paraId="3184EAF3" w14:textId="77777777" w:rsidR="008558B4" w:rsidRPr="00570D77" w:rsidRDefault="008558B4" w:rsidP="0006139D">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3362C0A"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23BB51E2"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 xml:space="preserve">c) zakres  mojego udziału przy wykonywaniu w/w zamówienia będzie następujący: </w:t>
      </w:r>
    </w:p>
    <w:p w14:paraId="6441064B"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2D9B581E"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3B904DD1" w14:textId="77777777" w:rsidR="00C86F99" w:rsidRDefault="00C86F99" w:rsidP="00C86F99">
      <w:pPr>
        <w:autoSpaceDE w:val="0"/>
        <w:autoSpaceDN w:val="0"/>
        <w:adjustRightInd w:val="0"/>
        <w:ind w:right="-567"/>
        <w:rPr>
          <w:rFonts w:ascii="Verdana" w:hAnsi="Verdana"/>
          <w:color w:val="000000"/>
          <w:sz w:val="18"/>
          <w:szCs w:val="18"/>
        </w:rPr>
      </w:pPr>
    </w:p>
    <w:p w14:paraId="05B32B34" w14:textId="77777777" w:rsidR="00A17E01" w:rsidRPr="00025B0D" w:rsidRDefault="00A17E01" w:rsidP="00C86F99">
      <w:pPr>
        <w:autoSpaceDE w:val="0"/>
        <w:autoSpaceDN w:val="0"/>
        <w:adjustRightInd w:val="0"/>
        <w:ind w:right="-567"/>
        <w:rPr>
          <w:rFonts w:ascii="Verdana" w:hAnsi="Verdana"/>
          <w:color w:val="000000"/>
          <w:sz w:val="18"/>
          <w:szCs w:val="18"/>
        </w:rPr>
      </w:pPr>
    </w:p>
    <w:p w14:paraId="2A061961" w14:textId="77777777" w:rsidR="00C86F99" w:rsidRDefault="00C86F99" w:rsidP="00967450">
      <w:pPr>
        <w:pBdr>
          <w:bottom w:val="single" w:sz="12" w:space="1" w:color="auto"/>
        </w:pBdr>
        <w:autoSpaceDE w:val="0"/>
        <w:autoSpaceDN w:val="0"/>
        <w:adjustRightInd w:val="0"/>
        <w:spacing w:before="120" w:line="276" w:lineRule="auto"/>
        <w:ind w:right="-567"/>
        <w:rPr>
          <w:rFonts w:ascii="Verdana" w:hAnsi="Verdana"/>
          <w:color w:val="000000"/>
          <w:sz w:val="18"/>
          <w:szCs w:val="18"/>
        </w:rPr>
      </w:pPr>
      <w:r w:rsidRPr="00025B0D">
        <w:rPr>
          <w:rFonts w:ascii="Verdana" w:hAnsi="Verdana"/>
          <w:color w:val="000000"/>
          <w:sz w:val="18"/>
          <w:szCs w:val="18"/>
        </w:rPr>
        <w:t xml:space="preserve">d)  okres mojego udziału przy wykonywaniu w/w zamówienia będzie następujący: </w:t>
      </w:r>
    </w:p>
    <w:p w14:paraId="08FEF822" w14:textId="7374E3E8" w:rsidR="00C86F99" w:rsidRPr="00025B0D" w:rsidRDefault="00C86F99" w:rsidP="00967450">
      <w:pPr>
        <w:pBdr>
          <w:bottom w:val="single" w:sz="6" w:space="1" w:color="auto"/>
        </w:pBdr>
        <w:autoSpaceDE w:val="0"/>
        <w:autoSpaceDN w:val="0"/>
        <w:adjustRightInd w:val="0"/>
        <w:spacing w:before="120" w:line="276" w:lineRule="auto"/>
        <w:ind w:left="426" w:right="-567" w:hanging="426"/>
        <w:jc w:val="both"/>
        <w:rPr>
          <w:rFonts w:ascii="Verdana" w:hAnsi="Verdana"/>
          <w:color w:val="000000"/>
          <w:sz w:val="18"/>
          <w:szCs w:val="18"/>
        </w:rPr>
      </w:pPr>
    </w:p>
    <w:p w14:paraId="01C4FD9E" w14:textId="210F4B09" w:rsidR="00EE5700" w:rsidRPr="00025B0D" w:rsidRDefault="00967450" w:rsidP="00967450">
      <w:pPr>
        <w:autoSpaceDE w:val="0"/>
        <w:autoSpaceDN w:val="0"/>
        <w:adjustRightInd w:val="0"/>
        <w:spacing w:before="120" w:line="276" w:lineRule="auto"/>
        <w:ind w:left="426" w:right="-567" w:hanging="426"/>
        <w:jc w:val="both"/>
        <w:rPr>
          <w:rFonts w:ascii="Verdana" w:hAnsi="Verdana"/>
          <w:color w:val="000000"/>
          <w:sz w:val="18"/>
          <w:szCs w:val="18"/>
        </w:rPr>
      </w:pPr>
      <w:r w:rsidRPr="00025B0D">
        <w:rPr>
          <w:rFonts w:ascii="Verdana" w:hAnsi="Verdana"/>
          <w:color w:val="000000"/>
          <w:sz w:val="18"/>
          <w:szCs w:val="18"/>
        </w:rPr>
        <w:t>_______________________________________________________________</w:t>
      </w:r>
    </w:p>
    <w:p w14:paraId="1D79F357" w14:textId="2E7F4A01" w:rsidR="00133E21" w:rsidRPr="00570D77" w:rsidRDefault="00C86F99" w:rsidP="00BE6368">
      <w:pPr>
        <w:autoSpaceDE w:val="0"/>
        <w:autoSpaceDN w:val="0"/>
        <w:adjustRightInd w:val="0"/>
        <w:spacing w:before="120"/>
        <w:ind w:right="-567"/>
        <w:jc w:val="both"/>
        <w:rPr>
          <w:rFonts w:ascii="Verdana" w:hAnsi="Verdana"/>
          <w:color w:val="000000"/>
          <w:sz w:val="18"/>
          <w:szCs w:val="18"/>
        </w:rPr>
      </w:pPr>
      <w:r w:rsidRPr="00570D77">
        <w:rPr>
          <w:rFonts w:ascii="Verdana" w:hAnsi="Verdana"/>
          <w:color w:val="000000"/>
          <w:sz w:val="18"/>
          <w:szCs w:val="18"/>
        </w:rPr>
        <w:t>e</w:t>
      </w:r>
      <w:r w:rsidR="008558B4" w:rsidRPr="00570D77">
        <w:rPr>
          <w:rFonts w:ascii="Verdana" w:hAnsi="Verdana"/>
          <w:color w:val="000000"/>
          <w:sz w:val="18"/>
          <w:szCs w:val="18"/>
        </w:rPr>
        <w:t xml:space="preserve">) </w:t>
      </w:r>
      <w:r w:rsidR="00133E21" w:rsidRPr="00570D77">
        <w:rPr>
          <w:rFonts w:ascii="Verdana" w:hAnsi="Verdana"/>
          <w:color w:val="000000"/>
          <w:sz w:val="18"/>
          <w:szCs w:val="18"/>
        </w:rPr>
        <w:t>będę realizował nw. usługi, których dotyczą udostępniane zasoby od</w:t>
      </w:r>
      <w:r w:rsidR="00BE6368">
        <w:rPr>
          <w:rFonts w:ascii="Verdana" w:hAnsi="Verdana"/>
          <w:color w:val="000000"/>
          <w:sz w:val="18"/>
          <w:szCs w:val="18"/>
        </w:rPr>
        <w:t xml:space="preserve">noszące się do warunków udziału </w:t>
      </w:r>
      <w:r w:rsidR="00133E21" w:rsidRPr="00570D77">
        <w:rPr>
          <w:rFonts w:ascii="Verdana" w:hAnsi="Verdana"/>
          <w:color w:val="000000"/>
          <w:sz w:val="18"/>
          <w:szCs w:val="18"/>
        </w:rPr>
        <w:t>dot. wykształcenia, kwalifikacji zawodowych lub doświadczenia, na których polega Wykonawca:</w:t>
      </w:r>
    </w:p>
    <w:p w14:paraId="6A790B6C"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 xml:space="preserve"> __________________________________________________________________________</w:t>
      </w:r>
    </w:p>
    <w:p w14:paraId="40B81EA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27BCBA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12406BE2"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4C778927" w14:textId="77777777" w:rsidR="008558B4" w:rsidRPr="00570D77" w:rsidRDefault="008558B4" w:rsidP="003461A9">
      <w:pPr>
        <w:spacing w:before="120"/>
        <w:ind w:left="720"/>
        <w:jc w:val="both"/>
        <w:rPr>
          <w:rFonts w:ascii="Verdana" w:hAnsi="Verdana"/>
          <w:sz w:val="18"/>
          <w:szCs w:val="18"/>
        </w:rPr>
      </w:pPr>
    </w:p>
    <w:p w14:paraId="20D58505" w14:textId="77777777" w:rsidR="008558B4" w:rsidRPr="00570D77" w:rsidRDefault="008558B4" w:rsidP="003461A9">
      <w:pPr>
        <w:spacing w:before="120"/>
        <w:ind w:left="720"/>
        <w:jc w:val="both"/>
        <w:rPr>
          <w:rFonts w:ascii="Verdana" w:hAnsi="Verdana"/>
          <w:sz w:val="18"/>
          <w:szCs w:val="18"/>
        </w:rPr>
      </w:pPr>
    </w:p>
    <w:p w14:paraId="3A5CE137" w14:textId="77777777" w:rsidR="008558B4" w:rsidRPr="00570D77" w:rsidRDefault="008558B4" w:rsidP="003461A9">
      <w:pPr>
        <w:suppressAutoHyphens/>
        <w:spacing w:before="120"/>
        <w:ind w:right="-341"/>
        <w:jc w:val="both"/>
        <w:rPr>
          <w:rFonts w:ascii="Verdana" w:hAnsi="Verdana"/>
          <w:sz w:val="18"/>
          <w:szCs w:val="18"/>
          <w:lang w:eastAsia="ar-SA"/>
        </w:rPr>
      </w:pPr>
    </w:p>
    <w:p w14:paraId="1838D100" w14:textId="77777777" w:rsidR="008558B4" w:rsidRPr="00570D77" w:rsidRDefault="008558B4" w:rsidP="003461A9">
      <w:pPr>
        <w:suppressAutoHyphens/>
        <w:spacing w:before="120"/>
        <w:ind w:right="-341"/>
        <w:jc w:val="both"/>
        <w:rPr>
          <w:rFonts w:ascii="Verdana" w:hAnsi="Verdana"/>
          <w:sz w:val="18"/>
          <w:szCs w:val="18"/>
          <w:lang w:eastAsia="ar-SA"/>
        </w:rPr>
      </w:pPr>
    </w:p>
    <w:p w14:paraId="56B6B48E" w14:textId="77777777" w:rsidR="008558B4" w:rsidRPr="00570D77" w:rsidRDefault="008558B4" w:rsidP="003461A9">
      <w:pPr>
        <w:suppressAutoHyphens/>
        <w:spacing w:before="120"/>
        <w:ind w:right="-341"/>
        <w:jc w:val="both"/>
        <w:rPr>
          <w:rFonts w:ascii="Verdana" w:hAnsi="Verdana"/>
          <w:sz w:val="18"/>
          <w:szCs w:val="18"/>
          <w:lang w:eastAsia="ar-SA"/>
        </w:rPr>
      </w:pPr>
    </w:p>
    <w:p w14:paraId="3A399755" w14:textId="77777777" w:rsidR="008558B4" w:rsidRPr="00570D77" w:rsidRDefault="008558B4" w:rsidP="003461A9">
      <w:pPr>
        <w:suppressAutoHyphens/>
        <w:spacing w:before="120"/>
        <w:ind w:right="-341"/>
        <w:jc w:val="both"/>
        <w:rPr>
          <w:rFonts w:ascii="Verdana" w:hAnsi="Verdana"/>
          <w:sz w:val="18"/>
          <w:szCs w:val="18"/>
          <w:lang w:eastAsia="ar-SA"/>
        </w:rPr>
      </w:pPr>
      <w:r w:rsidRPr="00570D77">
        <w:rPr>
          <w:rFonts w:ascii="Verdana" w:hAnsi="Verdana"/>
          <w:sz w:val="18"/>
          <w:szCs w:val="18"/>
          <w:lang w:eastAsia="ar-SA"/>
        </w:rPr>
        <w:t>__________________ dnia ____ ____ 201</w:t>
      </w:r>
      <w:r w:rsidR="0073526A" w:rsidRPr="00570D77">
        <w:rPr>
          <w:rFonts w:ascii="Verdana" w:hAnsi="Verdana"/>
          <w:sz w:val="18"/>
          <w:szCs w:val="18"/>
          <w:lang w:eastAsia="ar-SA"/>
        </w:rPr>
        <w:t>7</w:t>
      </w:r>
      <w:r w:rsidRPr="00570D77">
        <w:rPr>
          <w:rFonts w:ascii="Verdana" w:hAnsi="Verdana"/>
          <w:sz w:val="18"/>
          <w:szCs w:val="18"/>
          <w:lang w:eastAsia="ar-SA"/>
        </w:rPr>
        <w:t xml:space="preserve"> roku</w:t>
      </w:r>
    </w:p>
    <w:p w14:paraId="4E6F795C" w14:textId="77777777" w:rsidR="008558B4" w:rsidRPr="00570D77" w:rsidRDefault="008558B4" w:rsidP="003461A9">
      <w:pPr>
        <w:suppressAutoHyphens/>
        <w:spacing w:before="120"/>
        <w:ind w:right="-341"/>
        <w:jc w:val="both"/>
        <w:rPr>
          <w:rFonts w:ascii="Verdana" w:hAnsi="Verdana"/>
          <w:sz w:val="18"/>
          <w:szCs w:val="18"/>
          <w:lang w:eastAsia="ar-SA"/>
        </w:rPr>
      </w:pPr>
    </w:p>
    <w:p w14:paraId="258FA454" w14:textId="77777777" w:rsidR="008558B4" w:rsidRPr="00570D77" w:rsidRDefault="008558B4" w:rsidP="003461A9">
      <w:pPr>
        <w:suppressAutoHyphens/>
        <w:spacing w:before="120"/>
        <w:ind w:right="-341"/>
        <w:jc w:val="both"/>
        <w:rPr>
          <w:rFonts w:ascii="Verdana" w:hAnsi="Verdana"/>
          <w:sz w:val="18"/>
          <w:szCs w:val="18"/>
          <w:lang w:eastAsia="ar-SA"/>
        </w:rPr>
      </w:pPr>
    </w:p>
    <w:p w14:paraId="129FDF31" w14:textId="77777777" w:rsidR="008558B4" w:rsidRPr="00570D77" w:rsidRDefault="008558B4" w:rsidP="003461A9">
      <w:pPr>
        <w:ind w:left="2836" w:hanging="1"/>
        <w:jc w:val="center"/>
        <w:rPr>
          <w:rFonts w:ascii="Verdana" w:hAnsi="Verdana" w:cs="Courier New"/>
          <w:i/>
          <w:sz w:val="18"/>
          <w:szCs w:val="18"/>
        </w:rPr>
      </w:pPr>
    </w:p>
    <w:p w14:paraId="1A4228E1" w14:textId="77777777" w:rsidR="008558B4" w:rsidRPr="00570D77" w:rsidRDefault="008558B4" w:rsidP="003461A9">
      <w:pPr>
        <w:ind w:left="2836" w:hanging="1"/>
        <w:jc w:val="center"/>
        <w:rPr>
          <w:rFonts w:ascii="Verdana" w:hAnsi="Verdana" w:cs="Courier New"/>
          <w:b/>
          <w:sz w:val="18"/>
          <w:szCs w:val="18"/>
        </w:rPr>
      </w:pPr>
      <w:r w:rsidRPr="00570D77">
        <w:rPr>
          <w:rFonts w:ascii="Verdana" w:hAnsi="Verdana" w:cs="Courier New"/>
          <w:i/>
          <w:sz w:val="18"/>
          <w:szCs w:val="18"/>
        </w:rPr>
        <w:t>___________________________________________</w:t>
      </w:r>
    </w:p>
    <w:p w14:paraId="7726FD8D" w14:textId="77777777" w:rsidR="008558B4" w:rsidRPr="00570D77" w:rsidRDefault="008558B4" w:rsidP="003461A9">
      <w:pPr>
        <w:ind w:left="2836" w:firstLine="44"/>
        <w:jc w:val="center"/>
        <w:rPr>
          <w:rFonts w:ascii="Verdana" w:hAnsi="Verdana"/>
          <w:sz w:val="18"/>
          <w:szCs w:val="18"/>
        </w:rPr>
      </w:pPr>
      <w:r w:rsidRPr="00570D77">
        <w:rPr>
          <w:rFonts w:ascii="Verdana" w:hAnsi="Verdana" w:cs="Courier New"/>
          <w:i/>
          <w:sz w:val="18"/>
          <w:szCs w:val="18"/>
        </w:rPr>
        <w:t>(podpis Podmiotu/ osoby upoważnionej do reprezentacji Podmiotu)</w:t>
      </w:r>
    </w:p>
    <w:p w14:paraId="2DDA04CF" w14:textId="77777777" w:rsidR="008558B4" w:rsidRPr="00570D77" w:rsidRDefault="008558B4" w:rsidP="003461A9">
      <w:pPr>
        <w:spacing w:before="120"/>
        <w:rPr>
          <w:rFonts w:ascii="Verdana" w:hAnsi="Verdana" w:cs="Courier New"/>
          <w:sz w:val="18"/>
          <w:szCs w:val="18"/>
        </w:rPr>
      </w:pPr>
    </w:p>
    <w:p w14:paraId="1FF732F9" w14:textId="77777777" w:rsidR="008558B4" w:rsidRPr="00570D77" w:rsidRDefault="008558B4" w:rsidP="003461A9">
      <w:pPr>
        <w:spacing w:before="120"/>
        <w:rPr>
          <w:rFonts w:ascii="Verdana" w:hAnsi="Verdana" w:cs="Courier New"/>
          <w:sz w:val="18"/>
          <w:szCs w:val="18"/>
        </w:rPr>
      </w:pPr>
    </w:p>
    <w:p w14:paraId="696B2FA7" w14:textId="77777777" w:rsidR="00F44936" w:rsidRPr="00570D77" w:rsidRDefault="00CF4FCB" w:rsidP="003461A9">
      <w:pPr>
        <w:spacing w:after="160"/>
        <w:ind w:left="720"/>
        <w:rPr>
          <w:rFonts w:ascii="Verdana" w:hAnsi="Verdana" w:cs="Arial"/>
          <w:sz w:val="18"/>
          <w:szCs w:val="18"/>
        </w:rPr>
      </w:pPr>
      <w:r w:rsidRPr="00570D77">
        <w:rPr>
          <w:rFonts w:ascii="Verdana" w:hAnsi="Verdana" w:cs="Arial"/>
          <w:sz w:val="18"/>
          <w:szCs w:val="18"/>
        </w:rPr>
        <w:t>*niepotrzebne skreślić</w:t>
      </w:r>
    </w:p>
    <w:p w14:paraId="50101885" w14:textId="77777777" w:rsidR="00F44936" w:rsidRPr="00570D77" w:rsidRDefault="008558B4" w:rsidP="0073526A">
      <w:pPr>
        <w:pStyle w:val="Akapitzlist"/>
        <w:spacing w:line="240" w:lineRule="auto"/>
        <w:ind w:left="0"/>
        <w:contextualSpacing/>
        <w:jc w:val="right"/>
        <w:rPr>
          <w:rFonts w:ascii="Verdana" w:hAnsi="Verdana"/>
          <w:b/>
          <w:sz w:val="18"/>
          <w:szCs w:val="18"/>
        </w:rPr>
      </w:pPr>
      <w:r w:rsidRPr="00570D77">
        <w:rPr>
          <w:rFonts w:ascii="Verdana" w:hAnsi="Verdana" w:cs="Verdana"/>
          <w:b/>
          <w:bCs/>
          <w:sz w:val="18"/>
          <w:szCs w:val="18"/>
        </w:rPr>
        <w:br w:type="page"/>
      </w:r>
      <w:r w:rsidR="00F44936" w:rsidRPr="00570D77">
        <w:rPr>
          <w:rFonts w:ascii="Verdana" w:hAnsi="Verdana" w:cs="Verdana"/>
          <w:b/>
          <w:bCs/>
          <w:sz w:val="18"/>
          <w:szCs w:val="18"/>
        </w:rPr>
        <w:lastRenderedPageBreak/>
        <w:t>Formularz 3.</w:t>
      </w:r>
      <w:r w:rsidRPr="00570D77">
        <w:rPr>
          <w:rFonts w:ascii="Verdana" w:hAnsi="Verdana" w:cs="Verdana"/>
          <w:b/>
          <w:bCs/>
          <w:sz w:val="18"/>
          <w:szCs w:val="18"/>
        </w:rPr>
        <w:t>4</w:t>
      </w:r>
      <w:r w:rsidR="00F44936" w:rsidRPr="00570D77">
        <w:rPr>
          <w:rFonts w:ascii="Verdana" w:hAnsi="Verdana" w:cs="Verdana"/>
          <w:b/>
          <w:bCs/>
          <w:sz w:val="18"/>
          <w:szCs w:val="18"/>
        </w:rPr>
        <w:t>.</w:t>
      </w:r>
    </w:p>
    <w:p w14:paraId="14899404" w14:textId="77777777" w:rsidR="00F44936" w:rsidRPr="00570D77" w:rsidRDefault="00F44936" w:rsidP="0006139D">
      <w:pPr>
        <w:rPr>
          <w:rFonts w:ascii="Verdana" w:hAnsi="Verdana" w:cs="Arial"/>
          <w:b/>
          <w:sz w:val="18"/>
          <w:szCs w:val="18"/>
        </w:rPr>
      </w:pPr>
    </w:p>
    <w:p w14:paraId="7D000DEE" w14:textId="77777777" w:rsidR="00F44936" w:rsidRPr="00570D77" w:rsidRDefault="00F44936" w:rsidP="003461A9">
      <w:pPr>
        <w:rPr>
          <w:rFonts w:ascii="Verdana" w:hAnsi="Verdana" w:cs="Arial"/>
          <w:b/>
          <w:sz w:val="18"/>
          <w:szCs w:val="18"/>
        </w:rPr>
      </w:pPr>
    </w:p>
    <w:p w14:paraId="0623514F" w14:textId="77777777" w:rsidR="00F44936" w:rsidRPr="00570D77" w:rsidRDefault="00F44936" w:rsidP="003461A9">
      <w:pPr>
        <w:rPr>
          <w:rFonts w:ascii="Verdana" w:hAnsi="Verdana" w:cs="Arial"/>
          <w:b/>
          <w:sz w:val="18"/>
          <w:szCs w:val="18"/>
        </w:rPr>
      </w:pPr>
    </w:p>
    <w:p w14:paraId="13F3024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6CAAB7E0"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6C5D1006"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493C9590"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344297FE"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9CDCD93"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67548C9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31A2775D"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w:t>
      </w:r>
    </w:p>
    <w:p w14:paraId="40CA03F3"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_______________________________</w:t>
      </w:r>
    </w:p>
    <w:p w14:paraId="210660F7"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(imię, nazwisko, stanowisko/podstawa do reprezentacji)</w:t>
      </w:r>
    </w:p>
    <w:p w14:paraId="0CC2957C" w14:textId="77777777" w:rsidR="00133E21" w:rsidRPr="00570D77" w:rsidRDefault="00133E21" w:rsidP="003461A9">
      <w:pPr>
        <w:ind w:right="4903"/>
        <w:rPr>
          <w:rFonts w:ascii="Verdana" w:hAnsi="Verdana" w:cs="Arial"/>
          <w:i/>
          <w:sz w:val="18"/>
          <w:szCs w:val="18"/>
        </w:rPr>
      </w:pPr>
    </w:p>
    <w:p w14:paraId="1FED80E7" w14:textId="77777777" w:rsidR="00F44936" w:rsidRPr="00570D77" w:rsidRDefault="00F44936" w:rsidP="003461A9">
      <w:pPr>
        <w:rPr>
          <w:rFonts w:ascii="Verdana" w:hAnsi="Verdana" w:cs="Arial"/>
          <w:sz w:val="18"/>
          <w:szCs w:val="18"/>
        </w:rPr>
      </w:pPr>
    </w:p>
    <w:p w14:paraId="7576E300"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6CEF62F8"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o przynależności lub braku przynależności do tej samej grupy kapitałowej,</w:t>
      </w:r>
      <w:r w:rsidRPr="00570D77">
        <w:rPr>
          <w:rFonts w:ascii="Verdana" w:hAnsi="Verdana" w:cs="Arial"/>
          <w:b/>
          <w:sz w:val="18"/>
          <w:szCs w:val="18"/>
        </w:rPr>
        <w:br/>
        <w:t>o której mowa w art. 24 ust. 1 pkt 23 ustawy z dnia 29 stycznia 2004 r. Prawo zamówień publicznych (dalej jako: ustawa Pzp)</w:t>
      </w:r>
    </w:p>
    <w:p w14:paraId="36B4BA8E" w14:textId="77777777" w:rsidR="00F44936" w:rsidRPr="00570D77" w:rsidRDefault="00F44936" w:rsidP="003461A9">
      <w:pPr>
        <w:jc w:val="both"/>
        <w:rPr>
          <w:rFonts w:ascii="Verdana" w:hAnsi="Verdana" w:cs="Arial"/>
          <w:sz w:val="18"/>
          <w:szCs w:val="18"/>
        </w:rPr>
      </w:pPr>
    </w:p>
    <w:p w14:paraId="32EE0709" w14:textId="77777777" w:rsidR="0089313F" w:rsidRPr="0089313F" w:rsidRDefault="005C67F5" w:rsidP="0089313F">
      <w:pPr>
        <w:spacing w:line="276" w:lineRule="auto"/>
        <w:jc w:val="center"/>
        <w:rPr>
          <w:rFonts w:ascii="Verdana" w:hAnsi="Verdana" w:cs="Helvetica"/>
          <w:b/>
          <w:sz w:val="18"/>
          <w:szCs w:val="18"/>
        </w:rPr>
      </w:pPr>
      <w:r w:rsidRPr="00570D77">
        <w:rPr>
          <w:rFonts w:ascii="Verdana" w:hAnsi="Verdana" w:cs="Arial"/>
          <w:sz w:val="18"/>
          <w:szCs w:val="18"/>
        </w:rPr>
        <w:t xml:space="preserve">Biorąc  udział w postępowaniu </w:t>
      </w:r>
      <w:r w:rsidR="0089313F" w:rsidRPr="003220C7">
        <w:rPr>
          <w:rFonts w:ascii="Verdana" w:hAnsi="Verdana" w:cs="Helvetica"/>
          <w:b/>
          <w:sz w:val="20"/>
          <w:szCs w:val="20"/>
        </w:rPr>
        <w:t>„</w:t>
      </w:r>
      <w:r w:rsidR="0089313F" w:rsidRPr="0089313F">
        <w:rPr>
          <w:rFonts w:ascii="Verdana" w:hAnsi="Verdana" w:cs="Helvetica"/>
          <w:b/>
          <w:sz w:val="18"/>
          <w:szCs w:val="18"/>
        </w:rPr>
        <w:t xml:space="preserve">Koncepcja rozbudowy drogi krajowej nr 79 na odcinku Garbatka – Wilczowola </w:t>
      </w:r>
      <w:r w:rsidR="0089313F" w:rsidRPr="0089313F">
        <w:rPr>
          <w:rFonts w:ascii="Verdana" w:hAnsi="Verdana" w:cs="Helvetica"/>
          <w:b/>
          <w:sz w:val="18"/>
          <w:szCs w:val="18"/>
        </w:rPr>
        <w:br/>
        <w:t xml:space="preserve"> od km 92+672 do km 100+711</w:t>
      </w:r>
      <w:r w:rsidR="0089313F" w:rsidRPr="0089313F">
        <w:rPr>
          <w:rFonts w:ascii="Verdana" w:hAnsi="Verdana" w:cs="Helvetica"/>
          <w:b/>
          <w:sz w:val="18"/>
          <w:szCs w:val="18"/>
        </w:rPr>
        <w:br/>
        <w:t xml:space="preserve"> wraz z uzyskaniem Decyzji o Środowiskowych Uwarunkowaniach”</w:t>
      </w:r>
    </w:p>
    <w:p w14:paraId="6839B0DF" w14:textId="45824DC3" w:rsidR="007B3BB0" w:rsidRDefault="007B3BB0" w:rsidP="007B3BB0">
      <w:pPr>
        <w:spacing w:line="276" w:lineRule="auto"/>
        <w:jc w:val="both"/>
        <w:rPr>
          <w:rFonts w:ascii="Verdana" w:hAnsi="Verdana"/>
          <w:b/>
          <w:sz w:val="18"/>
          <w:szCs w:val="18"/>
          <w:lang w:eastAsia="en-US"/>
        </w:rPr>
      </w:pPr>
    </w:p>
    <w:p w14:paraId="2FA3E2A2" w14:textId="717FAB10" w:rsidR="00BE4993" w:rsidRPr="00570D77" w:rsidRDefault="00BE4993" w:rsidP="0089313F">
      <w:pPr>
        <w:spacing w:line="276" w:lineRule="auto"/>
        <w:jc w:val="center"/>
        <w:rPr>
          <w:rFonts w:ascii="Verdana" w:hAnsi="Verdana"/>
          <w:b/>
          <w:sz w:val="18"/>
          <w:szCs w:val="18"/>
          <w:u w:val="single"/>
        </w:rPr>
      </w:pPr>
      <w:r w:rsidRPr="00570D77">
        <w:rPr>
          <w:rFonts w:ascii="Verdana" w:hAnsi="Verdana" w:cs="Arial"/>
          <w:sz w:val="18"/>
          <w:szCs w:val="18"/>
        </w:rPr>
        <w:t xml:space="preserve">znak: </w:t>
      </w:r>
      <w:r w:rsidR="0073526A" w:rsidRPr="00570D77">
        <w:rPr>
          <w:rFonts w:ascii="Verdana" w:hAnsi="Verdana"/>
          <w:b/>
          <w:sz w:val="18"/>
          <w:szCs w:val="18"/>
          <w:u w:val="single"/>
        </w:rPr>
        <w:t>GDDKiA.O.WA.D-3.241.</w:t>
      </w:r>
      <w:r w:rsidR="0089313F">
        <w:rPr>
          <w:rFonts w:ascii="Verdana" w:hAnsi="Verdana"/>
          <w:b/>
          <w:sz w:val="18"/>
          <w:szCs w:val="18"/>
          <w:u w:val="single"/>
        </w:rPr>
        <w:t>68</w:t>
      </w:r>
      <w:r w:rsidRPr="00570D77">
        <w:rPr>
          <w:rFonts w:ascii="Verdana" w:hAnsi="Verdana"/>
          <w:b/>
          <w:sz w:val="18"/>
          <w:szCs w:val="18"/>
          <w:u w:val="single"/>
        </w:rPr>
        <w:t>.201</w:t>
      </w:r>
      <w:r w:rsidR="0073526A" w:rsidRPr="00570D77">
        <w:rPr>
          <w:rFonts w:ascii="Verdana" w:hAnsi="Verdana"/>
          <w:b/>
          <w:sz w:val="18"/>
          <w:szCs w:val="18"/>
          <w:u w:val="single"/>
        </w:rPr>
        <w:t>7</w:t>
      </w:r>
    </w:p>
    <w:p w14:paraId="3D3A209E" w14:textId="77777777" w:rsidR="00BE4993" w:rsidRPr="00570D77" w:rsidRDefault="00BE4993" w:rsidP="00BE4993">
      <w:pPr>
        <w:suppressAutoHyphens/>
        <w:jc w:val="center"/>
        <w:rPr>
          <w:rFonts w:ascii="Verdana" w:hAnsi="Verdana"/>
          <w:b/>
          <w:sz w:val="18"/>
          <w:szCs w:val="18"/>
          <w:u w:val="single"/>
        </w:rPr>
      </w:pPr>
    </w:p>
    <w:p w14:paraId="7A0216FA" w14:textId="77777777" w:rsidR="005D5A45" w:rsidRPr="00570D77" w:rsidRDefault="005D5A45" w:rsidP="00BE4993">
      <w:pPr>
        <w:spacing w:line="276" w:lineRule="auto"/>
        <w:jc w:val="both"/>
        <w:rPr>
          <w:rFonts w:ascii="Verdana" w:hAnsi="Verdana" w:cs="Arial"/>
          <w:sz w:val="18"/>
          <w:szCs w:val="18"/>
        </w:rPr>
      </w:pPr>
    </w:p>
    <w:p w14:paraId="3D385CE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prowadzonego przez Generalną Dyrekcję Dróg Krajowych i Autostrad, Oddział w </w:t>
      </w:r>
      <w:r w:rsidR="005C67F5" w:rsidRPr="00570D77">
        <w:rPr>
          <w:rFonts w:ascii="Verdana" w:hAnsi="Verdana" w:cs="Arial"/>
          <w:sz w:val="18"/>
          <w:szCs w:val="18"/>
        </w:rPr>
        <w:t xml:space="preserve">Warszawie </w:t>
      </w:r>
      <w:r w:rsidRPr="00570D77">
        <w:rPr>
          <w:rFonts w:ascii="Verdana" w:hAnsi="Verdana" w:cs="Arial"/>
          <w:sz w:val="18"/>
          <w:szCs w:val="18"/>
        </w:rPr>
        <w:t>,</w:t>
      </w:r>
      <w:r w:rsidR="005C67F5" w:rsidRPr="00570D77">
        <w:rPr>
          <w:rFonts w:ascii="Verdana" w:hAnsi="Verdana" w:cs="Arial"/>
          <w:sz w:val="18"/>
          <w:szCs w:val="18"/>
        </w:rPr>
        <w:t xml:space="preserve"> po zapoznaniu się z  informacją o której mowa w art. </w:t>
      </w:r>
      <w:r w:rsidR="00E579B7" w:rsidRPr="00570D77">
        <w:rPr>
          <w:rFonts w:ascii="Verdana" w:hAnsi="Verdana" w:cs="Arial"/>
          <w:sz w:val="18"/>
          <w:szCs w:val="18"/>
        </w:rPr>
        <w:t>86</w:t>
      </w:r>
      <w:r w:rsidR="005C67F5" w:rsidRPr="00570D77">
        <w:rPr>
          <w:rFonts w:ascii="Verdana" w:hAnsi="Verdana" w:cs="Arial"/>
          <w:sz w:val="18"/>
          <w:szCs w:val="18"/>
        </w:rPr>
        <w:t xml:space="preserve"> ust</w:t>
      </w:r>
      <w:r w:rsidR="00E579B7" w:rsidRPr="00570D77">
        <w:rPr>
          <w:rFonts w:ascii="Verdana" w:hAnsi="Verdana" w:cs="Arial"/>
          <w:sz w:val="18"/>
          <w:szCs w:val="18"/>
        </w:rPr>
        <w:t>. 5 ustawy pzp,</w:t>
      </w:r>
      <w:r w:rsidR="005C67F5" w:rsidRPr="00570D77">
        <w:rPr>
          <w:rFonts w:ascii="Verdana" w:hAnsi="Verdana" w:cs="Arial"/>
          <w:sz w:val="18"/>
          <w:szCs w:val="18"/>
        </w:rPr>
        <w:t xml:space="preserve"> </w:t>
      </w:r>
      <w:r w:rsidRPr="00570D77">
        <w:rPr>
          <w:rFonts w:ascii="Verdana" w:hAnsi="Verdana" w:cs="Arial"/>
          <w:sz w:val="18"/>
          <w:szCs w:val="18"/>
        </w:rPr>
        <w:t xml:space="preserve"> </w:t>
      </w:r>
      <w:r w:rsidR="00E579B7" w:rsidRPr="00570D77">
        <w:rPr>
          <w:rFonts w:ascii="Verdana" w:hAnsi="Verdana" w:cs="Arial"/>
          <w:sz w:val="18"/>
          <w:szCs w:val="18"/>
        </w:rPr>
        <w:t xml:space="preserve"> </w:t>
      </w:r>
      <w:r w:rsidRPr="00570D77">
        <w:rPr>
          <w:rFonts w:ascii="Verdana" w:hAnsi="Verdana" w:cs="Arial"/>
          <w:sz w:val="18"/>
          <w:szCs w:val="18"/>
        </w:rPr>
        <w:t>oświadczam, co następuje:</w:t>
      </w:r>
    </w:p>
    <w:p w14:paraId="3650A292" w14:textId="77777777" w:rsidR="00F44936" w:rsidRPr="00570D77" w:rsidRDefault="00F44936" w:rsidP="0006139D">
      <w:pPr>
        <w:spacing w:after="84"/>
        <w:ind w:left="274"/>
        <w:rPr>
          <w:rFonts w:ascii="Verdana" w:hAnsi="Verdana"/>
          <w:sz w:val="18"/>
          <w:szCs w:val="18"/>
        </w:rPr>
      </w:pPr>
    </w:p>
    <w:p w14:paraId="4E798BA9" w14:textId="77777777" w:rsidR="00F44936" w:rsidRPr="00570D77" w:rsidRDefault="00F44936" w:rsidP="003461A9">
      <w:pPr>
        <w:ind w:left="10"/>
        <w:jc w:val="both"/>
        <w:rPr>
          <w:rFonts w:ascii="Verdana" w:hAnsi="Verdana" w:cs="Arial"/>
          <w:sz w:val="18"/>
          <w:szCs w:val="18"/>
        </w:rPr>
      </w:pPr>
      <w:r w:rsidRPr="00570D77">
        <w:rPr>
          <w:rFonts w:ascii="Verdana" w:hAnsi="Verdana" w:cs="Arial"/>
          <w:sz w:val="18"/>
          <w:szCs w:val="18"/>
        </w:rPr>
        <w:t xml:space="preserve">Oświadczam, że nie należymy do tej samej grupy kapitałowej o której mowa w art. 24 ust. 1 pkt 23 ustawy z dnia 29 stycznia 2004 r. Prawo zamówień publicznych (dalej jako: ustawa Pzp) </w:t>
      </w:r>
      <w:r w:rsidR="00E579B7" w:rsidRPr="00570D77">
        <w:rPr>
          <w:rFonts w:ascii="Verdana" w:hAnsi="Verdana"/>
          <w:sz w:val="18"/>
          <w:szCs w:val="18"/>
        </w:rPr>
        <w:t xml:space="preserve">do której należą inni </w:t>
      </w:r>
      <w:r w:rsidR="00D62A46" w:rsidRPr="00570D77">
        <w:rPr>
          <w:rFonts w:ascii="Verdana" w:hAnsi="Verdana"/>
          <w:sz w:val="18"/>
          <w:szCs w:val="18"/>
        </w:rPr>
        <w:t>w</w:t>
      </w:r>
      <w:r w:rsidR="00E579B7" w:rsidRPr="00570D77">
        <w:rPr>
          <w:rFonts w:ascii="Verdana" w:hAnsi="Verdana"/>
          <w:sz w:val="18"/>
          <w:szCs w:val="18"/>
        </w:rPr>
        <w:t>ykonawcy składający ofertę w postępowaniu</w:t>
      </w:r>
      <w:r w:rsidR="00E579B7" w:rsidRPr="00570D77">
        <w:rPr>
          <w:rFonts w:ascii="Verdana" w:hAnsi="Verdana" w:cs="Arial"/>
          <w:sz w:val="18"/>
          <w:szCs w:val="18"/>
        </w:rPr>
        <w:t xml:space="preserve"> </w:t>
      </w:r>
      <w:r w:rsidRPr="00570D77">
        <w:rPr>
          <w:rFonts w:ascii="Verdana" w:hAnsi="Verdana" w:cs="Arial"/>
          <w:sz w:val="18"/>
          <w:szCs w:val="18"/>
        </w:rPr>
        <w:t xml:space="preserve">* </w:t>
      </w:r>
    </w:p>
    <w:p w14:paraId="27EFBD52" w14:textId="77777777" w:rsidR="00F44936" w:rsidRPr="00570D77" w:rsidRDefault="00F44936" w:rsidP="003461A9">
      <w:pPr>
        <w:ind w:left="10"/>
        <w:jc w:val="both"/>
        <w:rPr>
          <w:rFonts w:ascii="Verdana" w:hAnsi="Verdana" w:cs="Arial"/>
          <w:sz w:val="18"/>
          <w:szCs w:val="18"/>
        </w:rPr>
      </w:pPr>
    </w:p>
    <w:p w14:paraId="333EADFC" w14:textId="77777777" w:rsidR="00D62A46" w:rsidRPr="00570D77" w:rsidRDefault="00F44936" w:rsidP="003461A9">
      <w:pPr>
        <w:ind w:left="10"/>
        <w:jc w:val="both"/>
        <w:rPr>
          <w:rFonts w:ascii="Verdana" w:hAnsi="Verdana" w:cs="Arial"/>
          <w:sz w:val="18"/>
          <w:szCs w:val="18"/>
        </w:rPr>
      </w:pPr>
      <w:r w:rsidRPr="00570D77">
        <w:rPr>
          <w:rFonts w:ascii="Verdana" w:hAnsi="Verdana" w:cs="Arial"/>
          <w:sz w:val="18"/>
          <w:szCs w:val="18"/>
        </w:rPr>
        <w:t>Oświadczam, że należymy do tej samej grupy kapitałowej o której mowa w art. 24 ust. 1 pkt 23 ustawy z dnia 29 stycznia 2004 r. Prawo zamówień publicznych (dalej jako: ustawa Pzp)</w:t>
      </w:r>
      <w:r w:rsidR="00D62A46" w:rsidRPr="00570D77">
        <w:rPr>
          <w:rFonts w:ascii="Verdana" w:hAnsi="Verdana" w:cs="Arial"/>
          <w:sz w:val="18"/>
          <w:szCs w:val="18"/>
        </w:rPr>
        <w:t xml:space="preserve"> co wykonawca:</w:t>
      </w:r>
    </w:p>
    <w:p w14:paraId="7C0B744D" w14:textId="77777777" w:rsidR="001A284D" w:rsidRPr="00570D77" w:rsidRDefault="001A284D" w:rsidP="003461A9">
      <w:pPr>
        <w:ind w:left="10"/>
        <w:jc w:val="both"/>
        <w:rPr>
          <w:rFonts w:ascii="Verdana" w:hAnsi="Verdana" w:cs="Arial"/>
          <w:sz w:val="18"/>
          <w:szCs w:val="18"/>
        </w:rPr>
      </w:pPr>
    </w:p>
    <w:p w14:paraId="06A5630F" w14:textId="77777777" w:rsidR="00D62A46"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(dane Wykonawcy)</w:t>
      </w:r>
    </w:p>
    <w:p w14:paraId="5E79B0B9" w14:textId="77777777" w:rsidR="001A284D" w:rsidRPr="00570D77" w:rsidRDefault="001A284D" w:rsidP="003461A9">
      <w:pPr>
        <w:ind w:left="10"/>
        <w:jc w:val="both"/>
        <w:rPr>
          <w:rFonts w:ascii="Verdana" w:hAnsi="Verdana" w:cs="Arial"/>
          <w:sz w:val="18"/>
          <w:szCs w:val="18"/>
        </w:rPr>
      </w:pPr>
    </w:p>
    <w:p w14:paraId="11D5E702" w14:textId="77777777" w:rsidR="00A7514F"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 xml:space="preserve"> (dane Wykonawcy)</w:t>
      </w:r>
    </w:p>
    <w:p w14:paraId="560BDFD0" w14:textId="77777777" w:rsidR="00D62A46" w:rsidRPr="00570D77" w:rsidRDefault="00D62A46" w:rsidP="003461A9">
      <w:pPr>
        <w:ind w:left="10"/>
        <w:jc w:val="both"/>
        <w:rPr>
          <w:rFonts w:ascii="Verdana" w:hAnsi="Verdana" w:cs="Arial"/>
          <w:sz w:val="18"/>
          <w:szCs w:val="18"/>
        </w:rPr>
      </w:pPr>
    </w:p>
    <w:p w14:paraId="20960F39" w14:textId="77777777" w:rsidR="00F44936" w:rsidRPr="00570D77" w:rsidRDefault="00D62A46" w:rsidP="003461A9">
      <w:pPr>
        <w:ind w:left="10"/>
        <w:jc w:val="both"/>
        <w:rPr>
          <w:rFonts w:ascii="Verdana" w:hAnsi="Verdana" w:cs="Arial"/>
          <w:sz w:val="18"/>
          <w:szCs w:val="18"/>
        </w:rPr>
      </w:pPr>
      <w:r w:rsidRPr="00570D77">
        <w:rPr>
          <w:rFonts w:ascii="Verdana" w:hAnsi="Verdana" w:cs="Arial"/>
          <w:sz w:val="18"/>
          <w:szCs w:val="18"/>
        </w:rPr>
        <w:t>który złożył ofertę w niniejszym postępowaniu</w:t>
      </w:r>
      <w:r w:rsidR="00F44936" w:rsidRPr="00570D77">
        <w:rPr>
          <w:rFonts w:ascii="Verdana" w:hAnsi="Verdana" w:cs="Arial"/>
          <w:sz w:val="18"/>
          <w:szCs w:val="18"/>
        </w:rPr>
        <w:t xml:space="preserve">*; </w:t>
      </w:r>
    </w:p>
    <w:p w14:paraId="37D2BD52" w14:textId="77777777" w:rsidR="00485572" w:rsidRPr="00570D77" w:rsidRDefault="00485572" w:rsidP="003461A9">
      <w:pPr>
        <w:ind w:left="10"/>
        <w:jc w:val="both"/>
        <w:rPr>
          <w:rFonts w:ascii="Verdana" w:hAnsi="Verdana" w:cs="Arial"/>
          <w:i/>
          <w:sz w:val="18"/>
          <w:szCs w:val="18"/>
        </w:rPr>
      </w:pPr>
    </w:p>
    <w:p w14:paraId="2AB5D4CC" w14:textId="77777777" w:rsidR="00485572" w:rsidRPr="00570D77" w:rsidRDefault="00485572" w:rsidP="003461A9">
      <w:pPr>
        <w:ind w:left="10"/>
        <w:jc w:val="both"/>
        <w:rPr>
          <w:rFonts w:ascii="Verdana" w:hAnsi="Verdana" w:cs="Arial"/>
          <w:i/>
          <w:sz w:val="18"/>
          <w:szCs w:val="18"/>
        </w:rPr>
      </w:pPr>
    </w:p>
    <w:p w14:paraId="1CB16011" w14:textId="77777777" w:rsidR="00485572" w:rsidRPr="00570D77" w:rsidRDefault="00F44936" w:rsidP="00507E16">
      <w:pPr>
        <w:numPr>
          <w:ilvl w:val="0"/>
          <w:numId w:val="9"/>
        </w:numPr>
        <w:ind w:hanging="294"/>
        <w:jc w:val="both"/>
        <w:rPr>
          <w:rFonts w:ascii="Verdana" w:hAnsi="Verdana" w:cs="Arial"/>
          <w:i/>
          <w:sz w:val="18"/>
          <w:szCs w:val="18"/>
        </w:rPr>
      </w:pPr>
      <w:r w:rsidRPr="00570D77">
        <w:rPr>
          <w:rFonts w:ascii="Verdana" w:hAnsi="Verdana" w:cs="Arial"/>
          <w:i/>
          <w:sz w:val="18"/>
          <w:szCs w:val="18"/>
        </w:rPr>
        <w:t xml:space="preserve">niepotrzebne skreślić  </w:t>
      </w:r>
    </w:p>
    <w:p w14:paraId="5BBF2A5D" w14:textId="77777777" w:rsidR="00A7514F" w:rsidRPr="00570D77" w:rsidRDefault="00A7514F" w:rsidP="003461A9">
      <w:pPr>
        <w:autoSpaceDE w:val="0"/>
        <w:autoSpaceDN w:val="0"/>
        <w:adjustRightInd w:val="0"/>
        <w:spacing w:after="120"/>
        <w:ind w:left="10"/>
        <w:rPr>
          <w:rFonts w:ascii="Verdana" w:eastAsia="Calibri" w:hAnsi="Verdana" w:cs="Verdana,Italic"/>
          <w:i/>
          <w:iCs/>
          <w:sz w:val="18"/>
          <w:szCs w:val="18"/>
        </w:rPr>
      </w:pPr>
      <w:r w:rsidRPr="00570D77">
        <w:rPr>
          <w:rFonts w:ascii="Verdana" w:eastAsia="Calibri" w:hAnsi="Verdana" w:cs="Verdana,Italic"/>
          <w:i/>
          <w:iCs/>
          <w:sz w:val="18"/>
          <w:szCs w:val="18"/>
        </w:rPr>
        <w:t>UWAGA:</w:t>
      </w:r>
    </w:p>
    <w:p w14:paraId="4FC928D8" w14:textId="77777777" w:rsidR="00A7514F" w:rsidRPr="00570D77" w:rsidRDefault="00A7514F" w:rsidP="00507E16">
      <w:pPr>
        <w:numPr>
          <w:ilvl w:val="0"/>
          <w:numId w:val="11"/>
        </w:numPr>
        <w:autoSpaceDE w:val="0"/>
        <w:autoSpaceDN w:val="0"/>
        <w:adjustRightInd w:val="0"/>
        <w:spacing w:after="120"/>
        <w:jc w:val="both"/>
        <w:rPr>
          <w:rFonts w:ascii="Verdana" w:eastAsia="Calibri" w:hAnsi="Verdana" w:cs="Verdana,Italic"/>
          <w:i/>
          <w:iCs/>
          <w:sz w:val="18"/>
          <w:szCs w:val="18"/>
        </w:rPr>
      </w:pPr>
      <w:r w:rsidRPr="00570D77">
        <w:rPr>
          <w:rFonts w:ascii="Verdana" w:eastAsia="Calibri" w:hAnsi="Verdana" w:cs="Verdana,Italic"/>
          <w:i/>
          <w:iCs/>
          <w:sz w:val="18"/>
          <w:szCs w:val="18"/>
        </w:rPr>
        <w:t xml:space="preserve">Wykonawca ubiegający się o udzielenie zamówienia przekazuje niniejszy „Formularz” Zamawiającemu </w:t>
      </w:r>
      <w:r w:rsidRPr="00570D77">
        <w:rPr>
          <w:rFonts w:ascii="Verdana" w:eastAsia="Calibri" w:hAnsi="Verdana" w:cs="Verdana,BoldItalic"/>
          <w:b/>
          <w:bCs/>
          <w:i/>
          <w:iCs/>
          <w:sz w:val="18"/>
          <w:szCs w:val="18"/>
          <w:u w:val="single"/>
        </w:rPr>
        <w:t xml:space="preserve">w terminie 3 dni </w:t>
      </w:r>
      <w:r w:rsidRPr="00570D77">
        <w:rPr>
          <w:rFonts w:ascii="Verdana" w:eastAsia="Calibri" w:hAnsi="Verdana" w:cs="Verdana,BoldItalic"/>
          <w:b/>
          <w:bCs/>
          <w:i/>
          <w:iCs/>
          <w:sz w:val="18"/>
          <w:szCs w:val="18"/>
        </w:rPr>
        <w:t xml:space="preserve">od dnia zamieszczenia na stronie internetowej informacji, </w:t>
      </w:r>
      <w:r w:rsidRPr="00570D77">
        <w:rPr>
          <w:rFonts w:ascii="Verdana" w:eastAsia="Calibri" w:hAnsi="Verdana" w:cs="Verdana,Italic"/>
          <w:i/>
          <w:iCs/>
          <w:sz w:val="18"/>
          <w:szCs w:val="18"/>
        </w:rPr>
        <w:t xml:space="preserve">o której mowa w art. 86 ust. 5 ustawy Pzp. </w:t>
      </w:r>
    </w:p>
    <w:p w14:paraId="7330D85B" w14:textId="77777777" w:rsidR="00A7514F" w:rsidRPr="00570D77" w:rsidRDefault="00A7514F" w:rsidP="00507E16">
      <w:pPr>
        <w:numPr>
          <w:ilvl w:val="0"/>
          <w:numId w:val="11"/>
        </w:numPr>
        <w:jc w:val="both"/>
        <w:rPr>
          <w:rFonts w:ascii="Verdana" w:eastAsia="Calibri" w:hAnsi="Verdana" w:cs="Verdana,Italic"/>
          <w:i/>
          <w:iCs/>
          <w:sz w:val="18"/>
          <w:szCs w:val="18"/>
        </w:rPr>
      </w:pPr>
      <w:r w:rsidRPr="00570D77">
        <w:rPr>
          <w:rFonts w:ascii="Verdana" w:eastAsia="Calibri" w:hAnsi="Verdana" w:cs="Verdana,Italic"/>
          <w:i/>
          <w:iCs/>
          <w:sz w:val="18"/>
          <w:szCs w:val="18"/>
        </w:rPr>
        <w:lastRenderedPageBreak/>
        <w:t xml:space="preserve">W przypadku Wykonawców wspólnie ubiegających się o udzielenie zamówienia </w:t>
      </w:r>
      <w:r w:rsidR="000770D5" w:rsidRPr="00570D77">
        <w:rPr>
          <w:rFonts w:ascii="Verdana" w:eastAsia="Calibri" w:hAnsi="Verdana" w:cs="Verdana,Italic"/>
          <w:i/>
          <w:iCs/>
          <w:sz w:val="18"/>
          <w:szCs w:val="18"/>
        </w:rPr>
        <w:t xml:space="preserve">Oświadczenie </w:t>
      </w:r>
      <w:r w:rsidRPr="00570D77">
        <w:rPr>
          <w:rFonts w:ascii="Verdana" w:eastAsia="Calibri" w:hAnsi="Verdana" w:cs="Verdana,Italic"/>
          <w:i/>
          <w:iCs/>
          <w:sz w:val="18"/>
          <w:szCs w:val="18"/>
        </w:rPr>
        <w:t xml:space="preserve">   </w:t>
      </w:r>
      <w:r w:rsidRPr="00570D77">
        <w:rPr>
          <w:rFonts w:ascii="Verdana" w:eastAsia="Calibri" w:hAnsi="Verdana" w:cs="Verdana,BoldItalic"/>
          <w:b/>
          <w:bCs/>
          <w:i/>
          <w:iCs/>
          <w:sz w:val="18"/>
          <w:szCs w:val="18"/>
          <w:u w:val="single"/>
        </w:rPr>
        <w:t>składa go każdy</w:t>
      </w:r>
      <w:r w:rsidRPr="00570D77">
        <w:rPr>
          <w:rFonts w:ascii="Verdana" w:eastAsia="Calibri" w:hAnsi="Verdana" w:cs="Verdana,BoldItalic"/>
          <w:b/>
          <w:bCs/>
          <w:i/>
          <w:iCs/>
          <w:sz w:val="18"/>
          <w:szCs w:val="18"/>
        </w:rPr>
        <w:t xml:space="preserve"> </w:t>
      </w:r>
      <w:r w:rsidRPr="00570D77">
        <w:rPr>
          <w:rFonts w:ascii="Verdana" w:eastAsia="Calibri" w:hAnsi="Verdana" w:cs="Verdana,Italic"/>
          <w:i/>
          <w:iCs/>
          <w:sz w:val="18"/>
          <w:szCs w:val="18"/>
        </w:rPr>
        <w:t>z Wykonawców lub wspólników spółki cywilnej.</w:t>
      </w:r>
    </w:p>
    <w:p w14:paraId="33E91EDC" w14:textId="77777777" w:rsidR="00F44936" w:rsidRPr="00570D77" w:rsidRDefault="00A7514F" w:rsidP="00507E16">
      <w:pPr>
        <w:numPr>
          <w:ilvl w:val="0"/>
          <w:numId w:val="11"/>
        </w:numPr>
        <w:jc w:val="both"/>
        <w:rPr>
          <w:rFonts w:ascii="Verdana" w:hAnsi="Verdana" w:cs="Arial"/>
          <w:i/>
          <w:sz w:val="18"/>
          <w:szCs w:val="18"/>
        </w:rPr>
      </w:pPr>
      <w:r w:rsidRPr="00570D77">
        <w:rPr>
          <w:rFonts w:ascii="Verdana" w:eastAsia="Calibri" w:hAnsi="Verdana"/>
          <w:b/>
          <w:bCs/>
          <w:i/>
          <w:color w:val="000000"/>
          <w:sz w:val="18"/>
          <w:szCs w:val="18"/>
        </w:rPr>
        <w:t xml:space="preserve">W przypadku gdy Wykonawca przynależy do tej samej grupy kapitałowej, </w:t>
      </w:r>
      <w:r w:rsidRPr="00570D77">
        <w:rPr>
          <w:rFonts w:ascii="Verdana" w:hAnsi="Verdana" w:cs="Arial"/>
          <w:b/>
          <w:sz w:val="18"/>
          <w:szCs w:val="18"/>
        </w:rPr>
        <w:t xml:space="preserve">o której mowa w art. 24 ust. 1 pkt 23 ustawy pzp,  </w:t>
      </w:r>
      <w:r w:rsidRPr="00570D7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570D77">
        <w:rPr>
          <w:rFonts w:ascii="Verdana" w:hAnsi="Verdana" w:cs="Arial"/>
          <w:i/>
          <w:sz w:val="18"/>
          <w:szCs w:val="18"/>
        </w:rPr>
        <w:t xml:space="preserve"> </w:t>
      </w:r>
    </w:p>
    <w:p w14:paraId="1151A4E2" w14:textId="77777777" w:rsidR="00F44936" w:rsidRPr="00570D77" w:rsidRDefault="00F44936" w:rsidP="003461A9">
      <w:pPr>
        <w:ind w:firstLine="708"/>
        <w:jc w:val="both"/>
        <w:rPr>
          <w:rFonts w:ascii="Verdana" w:hAnsi="Verdana" w:cs="Arial"/>
          <w:sz w:val="18"/>
          <w:szCs w:val="18"/>
        </w:rPr>
      </w:pPr>
    </w:p>
    <w:p w14:paraId="3DD377EE" w14:textId="77777777" w:rsidR="00E7660D" w:rsidRPr="00570D77" w:rsidRDefault="00E7660D" w:rsidP="003461A9">
      <w:pPr>
        <w:ind w:firstLine="708"/>
        <w:jc w:val="both"/>
        <w:rPr>
          <w:rFonts w:ascii="Verdana" w:hAnsi="Verdana" w:cs="Arial"/>
          <w:sz w:val="18"/>
          <w:szCs w:val="18"/>
        </w:rPr>
      </w:pPr>
    </w:p>
    <w:p w14:paraId="74ACC657" w14:textId="77777777" w:rsidR="00E7660D" w:rsidRPr="00570D77" w:rsidRDefault="00E7660D" w:rsidP="003461A9">
      <w:pPr>
        <w:ind w:firstLine="708"/>
        <w:jc w:val="both"/>
        <w:rPr>
          <w:rFonts w:ascii="Verdana" w:hAnsi="Verdana" w:cs="Arial"/>
          <w:sz w:val="18"/>
          <w:szCs w:val="18"/>
        </w:rPr>
      </w:pPr>
    </w:p>
    <w:p w14:paraId="2341F27D" w14:textId="77777777" w:rsidR="00E7660D" w:rsidRPr="00570D77" w:rsidRDefault="00E7660D" w:rsidP="003461A9">
      <w:pPr>
        <w:ind w:firstLine="708"/>
        <w:jc w:val="both"/>
        <w:rPr>
          <w:rFonts w:ascii="Verdana" w:hAnsi="Verdana" w:cs="Arial"/>
          <w:sz w:val="18"/>
          <w:szCs w:val="18"/>
        </w:rPr>
      </w:pPr>
    </w:p>
    <w:p w14:paraId="042F261B" w14:textId="77777777" w:rsidR="00F44936" w:rsidRPr="00570D77" w:rsidRDefault="00F44936" w:rsidP="003461A9">
      <w:pPr>
        <w:ind w:firstLine="708"/>
        <w:jc w:val="both"/>
        <w:rPr>
          <w:rFonts w:ascii="Verdana" w:hAnsi="Verdana" w:cs="Arial"/>
          <w:sz w:val="18"/>
          <w:szCs w:val="18"/>
        </w:rPr>
      </w:pPr>
    </w:p>
    <w:p w14:paraId="1FD58F89" w14:textId="2D95BC4E"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Data: .....................................    </w:t>
      </w:r>
      <w:r w:rsidRPr="00570D77">
        <w:rPr>
          <w:rFonts w:ascii="Verdana" w:hAnsi="Verdana" w:cs="Arial"/>
          <w:sz w:val="18"/>
          <w:szCs w:val="18"/>
        </w:rPr>
        <w:tab/>
      </w:r>
      <w:r w:rsidR="00E7660D" w:rsidRPr="00570D77">
        <w:rPr>
          <w:rFonts w:ascii="Verdana" w:hAnsi="Verdana" w:cs="Arial"/>
          <w:sz w:val="18"/>
          <w:szCs w:val="18"/>
        </w:rPr>
        <w:tab/>
      </w:r>
      <w:r w:rsidR="00E7660D" w:rsidRPr="00570D77">
        <w:rPr>
          <w:rFonts w:ascii="Verdana" w:hAnsi="Verdana" w:cs="Arial"/>
          <w:sz w:val="18"/>
          <w:szCs w:val="18"/>
        </w:rPr>
        <w:tab/>
      </w:r>
      <w:r w:rsidRPr="00570D77">
        <w:rPr>
          <w:rFonts w:ascii="Verdana" w:hAnsi="Verdana" w:cs="Arial"/>
          <w:sz w:val="18"/>
          <w:szCs w:val="18"/>
        </w:rPr>
        <w:t xml:space="preserve">........................................................... </w:t>
      </w:r>
    </w:p>
    <w:p w14:paraId="5EF0374F" w14:textId="2F132DD6" w:rsidR="00F44936" w:rsidRPr="00570D77" w:rsidRDefault="00E7660D" w:rsidP="003461A9">
      <w:pPr>
        <w:ind w:left="4254" w:firstLine="709"/>
        <w:jc w:val="both"/>
        <w:rPr>
          <w:rFonts w:ascii="Verdana" w:hAnsi="Verdana" w:cs="Arial"/>
          <w:i/>
          <w:sz w:val="18"/>
          <w:szCs w:val="18"/>
        </w:rPr>
      </w:pPr>
      <w:r w:rsidRPr="00570D77">
        <w:rPr>
          <w:rFonts w:ascii="Verdana" w:hAnsi="Verdana" w:cs="Arial"/>
          <w:i/>
          <w:sz w:val="18"/>
          <w:szCs w:val="18"/>
        </w:rPr>
        <w:tab/>
      </w:r>
      <w:r w:rsidRPr="00570D77">
        <w:rPr>
          <w:rFonts w:ascii="Verdana" w:hAnsi="Verdana" w:cs="Arial"/>
          <w:i/>
          <w:sz w:val="18"/>
          <w:szCs w:val="18"/>
        </w:rPr>
        <w:tab/>
      </w:r>
      <w:r w:rsidR="00F44936" w:rsidRPr="00570D77">
        <w:rPr>
          <w:rFonts w:ascii="Verdana" w:hAnsi="Verdana" w:cs="Arial"/>
          <w:i/>
          <w:sz w:val="18"/>
          <w:szCs w:val="18"/>
        </w:rPr>
        <w:t xml:space="preserve">podpis Wykonawcy </w:t>
      </w:r>
    </w:p>
    <w:p w14:paraId="4086C8E9" w14:textId="77777777" w:rsidR="00F44936" w:rsidRPr="00570D77" w:rsidRDefault="00F44936" w:rsidP="003461A9">
      <w:pPr>
        <w:ind w:firstLine="708"/>
        <w:jc w:val="both"/>
        <w:rPr>
          <w:rFonts w:ascii="Verdana" w:hAnsi="Verdana" w:cs="Arial"/>
          <w:sz w:val="18"/>
          <w:szCs w:val="18"/>
        </w:rPr>
      </w:pPr>
    </w:p>
    <w:p w14:paraId="0DD66C1D" w14:textId="77777777" w:rsidR="00F44936" w:rsidRPr="00570D77" w:rsidRDefault="00F44936" w:rsidP="003461A9">
      <w:pPr>
        <w:spacing w:after="160"/>
        <w:rPr>
          <w:rFonts w:ascii="Verdana" w:hAnsi="Verdana" w:cs="Arial"/>
          <w:sz w:val="18"/>
          <w:szCs w:val="18"/>
        </w:rPr>
      </w:pPr>
    </w:p>
    <w:p w14:paraId="75FE435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6B34C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9D4A90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E648F15"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2D22544"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2EC9FA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AB5D6E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D026B2F"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0D6BFF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698E6088" w14:textId="77777777" w:rsidR="007719A7" w:rsidRPr="00570D77" w:rsidRDefault="00D80061" w:rsidP="003461A9">
      <w:pPr>
        <w:tabs>
          <w:tab w:val="left" w:pos="284"/>
        </w:tabs>
        <w:suppressAutoHyphens/>
        <w:jc w:val="both"/>
        <w:rPr>
          <w:rFonts w:ascii="Verdana" w:hAnsi="Verdana" w:cs="Arial"/>
          <w:color w:val="000000"/>
          <w:sz w:val="18"/>
          <w:szCs w:val="18"/>
          <w:lang w:eastAsia="ar-SA"/>
        </w:rPr>
      </w:pPr>
      <w:r w:rsidRPr="00570D77">
        <w:rPr>
          <w:rFonts w:ascii="Verdana" w:eastAsia="Calibri" w:hAnsi="Verdana" w:cs="Verdana"/>
          <w:b/>
          <w:bCs/>
          <w:color w:val="000000"/>
          <w:sz w:val="18"/>
          <w:szCs w:val="18"/>
        </w:rPr>
        <w:t xml:space="preserve"> </w:t>
      </w:r>
    </w:p>
    <w:p w14:paraId="161A3566"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67F446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5B70D02E"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11EF529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54081EA"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C4A8A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187D74E" w14:textId="19ADD611" w:rsidR="004C4792" w:rsidRDefault="004C4792" w:rsidP="003461A9">
      <w:pPr>
        <w:tabs>
          <w:tab w:val="left" w:pos="284"/>
        </w:tabs>
        <w:suppressAutoHyphens/>
        <w:jc w:val="center"/>
        <w:rPr>
          <w:rFonts w:ascii="Verdana" w:hAnsi="Verdana" w:cs="Arial"/>
          <w:color w:val="000000"/>
          <w:sz w:val="18"/>
          <w:szCs w:val="18"/>
          <w:lang w:eastAsia="ar-SA"/>
        </w:rPr>
      </w:pPr>
    </w:p>
    <w:p w14:paraId="3CFA119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0815EF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E2406E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729FDCD"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FA5D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FD5F1B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DA726A3"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232BB"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E0D8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5E3177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4070F3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DDF57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C20E51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500971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2B125F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10B7CE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0C39EE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BB30C54"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EECF6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3BDC7D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2A9598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5DC6DA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4668E5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6E37DA"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861872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ABEC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5C6C44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5655AD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C5A018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3F89C2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38CAD9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6ED2126" w14:textId="77777777" w:rsidR="00813BC3" w:rsidRPr="00570D77" w:rsidRDefault="00813BC3" w:rsidP="003461A9">
      <w:pPr>
        <w:tabs>
          <w:tab w:val="left" w:pos="284"/>
        </w:tabs>
        <w:suppressAutoHyphens/>
        <w:jc w:val="center"/>
        <w:rPr>
          <w:rFonts w:ascii="Verdana" w:hAnsi="Verdana" w:cs="Arial"/>
          <w:color w:val="000000"/>
          <w:sz w:val="18"/>
          <w:szCs w:val="18"/>
          <w:lang w:eastAsia="ar-SA"/>
        </w:rPr>
      </w:pPr>
    </w:p>
    <w:p w14:paraId="435B98BD" w14:textId="77777777" w:rsidR="004C4792" w:rsidRPr="00570D77" w:rsidRDefault="004C4792" w:rsidP="003461A9">
      <w:pPr>
        <w:tabs>
          <w:tab w:val="left" w:pos="284"/>
        </w:tabs>
        <w:suppressAutoHyphens/>
        <w:jc w:val="center"/>
        <w:rPr>
          <w:rFonts w:ascii="Verdana" w:hAnsi="Verdana" w:cs="Arial"/>
          <w:color w:val="000000"/>
          <w:sz w:val="18"/>
          <w:szCs w:val="18"/>
          <w:lang w:eastAsia="ar-SA"/>
        </w:rPr>
      </w:pPr>
    </w:p>
    <w:p w14:paraId="2BFF567D"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7DA5CC5A"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5C9D9BD2"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256F9C56"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5CD48F0"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6F73F3C7"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E5C1C44" w14:textId="77777777" w:rsidR="007719A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TOM II</w:t>
      </w:r>
    </w:p>
    <w:p w14:paraId="3EB54A06" w14:textId="77777777" w:rsidR="00963E37" w:rsidRPr="00570D77" w:rsidRDefault="00963E37" w:rsidP="003461A9">
      <w:pPr>
        <w:tabs>
          <w:tab w:val="left" w:pos="284"/>
        </w:tabs>
        <w:suppressAutoHyphens/>
        <w:jc w:val="center"/>
        <w:rPr>
          <w:rFonts w:ascii="Verdana" w:hAnsi="Verdana" w:cs="Arial"/>
          <w:b/>
          <w:color w:val="000000"/>
          <w:sz w:val="18"/>
          <w:szCs w:val="18"/>
          <w:lang w:eastAsia="ar-SA"/>
        </w:rPr>
      </w:pPr>
    </w:p>
    <w:p w14:paraId="4BE5A28B" w14:textId="0F9EC11C" w:rsidR="00963E3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ISTOTNE POSTANOWIENIA UMOWY</w:t>
      </w:r>
      <w:r w:rsidR="0089313F">
        <w:rPr>
          <w:rFonts w:ascii="Verdana" w:hAnsi="Verdana" w:cs="Arial"/>
          <w:b/>
          <w:color w:val="000000"/>
          <w:sz w:val="18"/>
          <w:szCs w:val="18"/>
          <w:lang w:eastAsia="ar-SA"/>
        </w:rPr>
        <w:t xml:space="preserve"> wraz z załącznikiem</w:t>
      </w:r>
    </w:p>
    <w:p w14:paraId="43998A95" w14:textId="77777777" w:rsidR="007E25EA" w:rsidRDefault="007E25EA" w:rsidP="003461A9">
      <w:pPr>
        <w:tabs>
          <w:tab w:val="left" w:pos="284"/>
        </w:tabs>
        <w:suppressAutoHyphens/>
        <w:jc w:val="center"/>
        <w:rPr>
          <w:rFonts w:ascii="Verdana" w:hAnsi="Verdana" w:cs="Arial"/>
          <w:b/>
          <w:color w:val="000000"/>
          <w:sz w:val="18"/>
          <w:szCs w:val="18"/>
          <w:lang w:eastAsia="ar-SA"/>
        </w:rPr>
      </w:pPr>
    </w:p>
    <w:p w14:paraId="0D8060AF" w14:textId="77777777" w:rsidR="00C763CA" w:rsidRPr="00570D77" w:rsidRDefault="00C763CA" w:rsidP="003461A9">
      <w:pPr>
        <w:tabs>
          <w:tab w:val="left" w:pos="284"/>
        </w:tabs>
        <w:suppressAutoHyphens/>
        <w:jc w:val="center"/>
        <w:rPr>
          <w:rFonts w:ascii="Verdana" w:hAnsi="Verdana" w:cs="Arial"/>
          <w:b/>
          <w:color w:val="000000"/>
          <w:sz w:val="18"/>
          <w:szCs w:val="18"/>
          <w:lang w:eastAsia="ar-SA"/>
        </w:rPr>
      </w:pPr>
    </w:p>
    <w:p w14:paraId="5747651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5B2A93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1265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6CD5E2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FA2F3C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96E4C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77F106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0A473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F068B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4EE258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23495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7C28F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E02B21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875CA0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9D473E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66FBE2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7DE0E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D73B5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80B9E2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0BFA83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A63D7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B901F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2759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7B32FB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03AA1A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45753A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53160B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2595DD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9730FB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E2F12A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EEAB6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60A5E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FCA5BE5"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134687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299467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D31593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93945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526D04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114F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293F9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57944D1"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851F24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AC8341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D82DC80" w14:textId="77777777" w:rsidR="00A87897" w:rsidRDefault="00A87897" w:rsidP="003461A9">
      <w:pPr>
        <w:tabs>
          <w:tab w:val="left" w:pos="284"/>
        </w:tabs>
        <w:suppressAutoHyphens/>
        <w:jc w:val="center"/>
        <w:rPr>
          <w:rFonts w:ascii="Verdana" w:hAnsi="Verdana" w:cs="Arial"/>
          <w:b/>
          <w:color w:val="000000"/>
          <w:sz w:val="18"/>
          <w:szCs w:val="18"/>
          <w:lang w:eastAsia="ar-SA"/>
        </w:rPr>
      </w:pPr>
    </w:p>
    <w:p w14:paraId="621D82B9" w14:textId="77777777" w:rsidR="00813BC3" w:rsidRPr="00570D77" w:rsidRDefault="00813BC3" w:rsidP="003461A9">
      <w:pPr>
        <w:tabs>
          <w:tab w:val="left" w:pos="284"/>
        </w:tabs>
        <w:suppressAutoHyphens/>
        <w:jc w:val="center"/>
        <w:rPr>
          <w:rFonts w:ascii="Verdana" w:hAnsi="Verdana" w:cs="Arial"/>
          <w:b/>
          <w:color w:val="000000"/>
          <w:sz w:val="18"/>
          <w:szCs w:val="18"/>
          <w:lang w:eastAsia="ar-SA"/>
        </w:rPr>
      </w:pPr>
    </w:p>
    <w:p w14:paraId="6051F0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7C464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4A04A16" w14:textId="77777777" w:rsidR="00A87897" w:rsidRPr="00570D77" w:rsidRDefault="00A87897" w:rsidP="007B3BB0">
      <w:pPr>
        <w:tabs>
          <w:tab w:val="left" w:pos="284"/>
        </w:tabs>
        <w:suppressAutoHyphens/>
        <w:rPr>
          <w:rFonts w:ascii="Verdana" w:hAnsi="Verdana" w:cs="Arial"/>
          <w:b/>
          <w:color w:val="000000"/>
          <w:sz w:val="18"/>
          <w:szCs w:val="18"/>
          <w:lang w:eastAsia="ar-SA"/>
        </w:rPr>
      </w:pPr>
    </w:p>
    <w:p w14:paraId="6AD0D140" w14:textId="77777777" w:rsidR="007B3BB0" w:rsidRPr="003D55C7" w:rsidRDefault="007B3BB0" w:rsidP="007B3BB0">
      <w:pPr>
        <w:rPr>
          <w:rFonts w:ascii="Verdana" w:hAnsi="Verdana"/>
          <w:b/>
          <w:sz w:val="20"/>
          <w:szCs w:val="20"/>
        </w:rPr>
      </w:pPr>
    </w:p>
    <w:p w14:paraId="67F876D0" w14:textId="77777777" w:rsidR="007B3BB0" w:rsidRPr="003D55C7" w:rsidRDefault="007B3BB0" w:rsidP="007B3BB0">
      <w:pPr>
        <w:rPr>
          <w:rFonts w:ascii="Verdana" w:hAnsi="Verdana"/>
          <w:b/>
          <w:sz w:val="20"/>
          <w:szCs w:val="20"/>
        </w:rPr>
      </w:pPr>
    </w:p>
    <w:p w14:paraId="41F2FF6D" w14:textId="77777777" w:rsidR="007B3BB0" w:rsidRPr="003D55C7" w:rsidRDefault="007B3BB0" w:rsidP="007B3BB0">
      <w:pPr>
        <w:rPr>
          <w:rFonts w:ascii="Verdana" w:hAnsi="Verdana"/>
          <w:b/>
          <w:sz w:val="20"/>
          <w:szCs w:val="20"/>
        </w:rPr>
      </w:pPr>
    </w:p>
    <w:p w14:paraId="223DC7B9" w14:textId="77777777" w:rsidR="007B3BB0" w:rsidRPr="003D55C7" w:rsidRDefault="007B3BB0" w:rsidP="007B3BB0">
      <w:pPr>
        <w:rPr>
          <w:rFonts w:ascii="Verdana" w:hAnsi="Verdana"/>
          <w:b/>
          <w:sz w:val="20"/>
          <w:szCs w:val="20"/>
        </w:rPr>
      </w:pPr>
    </w:p>
    <w:p w14:paraId="1361A8A2" w14:textId="77777777" w:rsidR="0089313F" w:rsidRPr="00BA7B44" w:rsidRDefault="0089313F" w:rsidP="0089313F">
      <w:pPr>
        <w:spacing w:after="80" w:line="276" w:lineRule="auto"/>
        <w:jc w:val="center"/>
        <w:outlineLvl w:val="0"/>
        <w:rPr>
          <w:rFonts w:ascii="Verdana" w:hAnsi="Verdana" w:cs="TTE1768698t00"/>
          <w:b/>
          <w:w w:val="90"/>
          <w:sz w:val="20"/>
          <w:szCs w:val="20"/>
        </w:rPr>
      </w:pPr>
      <w:bookmarkStart w:id="1" w:name="_Toc451267361"/>
      <w:r w:rsidRPr="00BA7B44">
        <w:rPr>
          <w:rFonts w:ascii="Verdana" w:hAnsi="Verdana" w:cs="TTE1768698t00"/>
          <w:b/>
          <w:w w:val="90"/>
          <w:sz w:val="20"/>
          <w:szCs w:val="20"/>
        </w:rPr>
        <w:lastRenderedPageBreak/>
        <w:t>UMOWA NR ..../….</w:t>
      </w:r>
      <w:bookmarkEnd w:id="1"/>
    </w:p>
    <w:p w14:paraId="248F1BF4" w14:textId="77777777" w:rsidR="0089313F" w:rsidRPr="00BA7B44" w:rsidRDefault="0089313F" w:rsidP="0089313F">
      <w:pPr>
        <w:spacing w:after="80" w:line="276" w:lineRule="auto"/>
        <w:jc w:val="center"/>
        <w:outlineLvl w:val="0"/>
        <w:rPr>
          <w:rFonts w:ascii="Verdana" w:hAnsi="Verdana" w:cs="TTE1762288t00"/>
          <w:w w:val="90"/>
          <w:sz w:val="20"/>
          <w:szCs w:val="20"/>
        </w:rPr>
      </w:pPr>
    </w:p>
    <w:p w14:paraId="213035F6" w14:textId="77777777" w:rsidR="0089313F" w:rsidRPr="00BA7B44" w:rsidRDefault="0089313F" w:rsidP="0089313F">
      <w:pPr>
        <w:spacing w:after="80" w:line="276" w:lineRule="auto"/>
        <w:jc w:val="both"/>
        <w:rPr>
          <w:rFonts w:ascii="Verdana" w:hAnsi="Verdana" w:cs="TTE1771BD8t00"/>
          <w:sz w:val="20"/>
          <w:szCs w:val="20"/>
        </w:rPr>
      </w:pPr>
      <w:r w:rsidRPr="00BA7B44">
        <w:rPr>
          <w:rFonts w:ascii="Verdana" w:hAnsi="Verdana" w:cs="TTE1771BD8t00"/>
          <w:sz w:val="20"/>
          <w:szCs w:val="20"/>
        </w:rPr>
        <w:t>zawarta w Warszawie w dniu ..........</w:t>
      </w:r>
    </w:p>
    <w:p w14:paraId="5192DB6F" w14:textId="77777777" w:rsidR="0089313F" w:rsidRPr="00BA7B44" w:rsidRDefault="0089313F" w:rsidP="0089313F">
      <w:pPr>
        <w:spacing w:after="80" w:line="276" w:lineRule="auto"/>
        <w:jc w:val="both"/>
        <w:rPr>
          <w:rFonts w:ascii="Verdana" w:hAnsi="Verdana"/>
          <w:b/>
          <w:sz w:val="20"/>
          <w:szCs w:val="20"/>
        </w:rPr>
      </w:pPr>
      <w:r w:rsidRPr="00BA7B44">
        <w:rPr>
          <w:rFonts w:ascii="Verdana" w:hAnsi="Verdana"/>
          <w:b/>
          <w:sz w:val="20"/>
          <w:szCs w:val="20"/>
        </w:rPr>
        <w:t>pomiędzy:</w:t>
      </w:r>
    </w:p>
    <w:p w14:paraId="09F90C97"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b/>
          <w:sz w:val="20"/>
          <w:szCs w:val="20"/>
        </w:rPr>
        <w:t>Skarbem Państwa - Generalnym Dyrektorem Dróg Krajowych i Autostrad</w:t>
      </w:r>
      <w:r w:rsidRPr="00BA7B44">
        <w:rPr>
          <w:rFonts w:ascii="Verdana" w:hAnsi="Verdana"/>
          <w:sz w:val="20"/>
          <w:szCs w:val="20"/>
        </w:rPr>
        <w:t>,</w:t>
      </w:r>
    </w:p>
    <w:p w14:paraId="3264B979"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z siedzibą w Warszawie, ul. Wronia 53, 00-874 Warszawa</w:t>
      </w:r>
    </w:p>
    <w:p w14:paraId="5D2C2EC6"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 pełnomocników:</w:t>
      </w:r>
    </w:p>
    <w:p w14:paraId="030B3747" w14:textId="77777777" w:rsidR="0089313F" w:rsidRPr="00BA7B44" w:rsidRDefault="0089313F" w:rsidP="00B52D55">
      <w:pPr>
        <w:numPr>
          <w:ilvl w:val="0"/>
          <w:numId w:val="48"/>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14:paraId="60544DFF" w14:textId="77777777" w:rsidR="0089313F" w:rsidRPr="00BA7B44" w:rsidRDefault="0089313F" w:rsidP="00B52D55">
      <w:pPr>
        <w:numPr>
          <w:ilvl w:val="0"/>
          <w:numId w:val="48"/>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14:paraId="1D411A1D"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Oddziału GDDKiA w Warszawie, ul. Mińska 25, 03-808 Warszawa</w:t>
      </w:r>
    </w:p>
    <w:p w14:paraId="65939948"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 xml:space="preserve">zwanym dalej </w:t>
      </w:r>
      <w:r w:rsidRPr="00BA7B44">
        <w:rPr>
          <w:rFonts w:ascii="Verdana" w:hAnsi="Verdana"/>
          <w:b/>
          <w:sz w:val="20"/>
          <w:szCs w:val="20"/>
        </w:rPr>
        <w:t>„Zamawiającym”,</w:t>
      </w:r>
      <w:r w:rsidRPr="00BA7B44">
        <w:rPr>
          <w:rFonts w:ascii="Verdana" w:hAnsi="Verdana"/>
          <w:sz w:val="20"/>
          <w:szCs w:val="20"/>
        </w:rPr>
        <w:t xml:space="preserve"> </w:t>
      </w:r>
    </w:p>
    <w:p w14:paraId="6A6C5BAF"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a</w:t>
      </w:r>
    </w:p>
    <w:p w14:paraId="5A06446E" w14:textId="77777777" w:rsidR="0089313F" w:rsidRPr="00BA7B44" w:rsidRDefault="0089313F" w:rsidP="0089313F">
      <w:pPr>
        <w:tabs>
          <w:tab w:val="left" w:pos="-720"/>
        </w:tabs>
        <w:suppressAutoHyphens/>
        <w:spacing w:line="276" w:lineRule="auto"/>
        <w:jc w:val="both"/>
        <w:rPr>
          <w:rFonts w:ascii="Verdana" w:hAnsi="Verdana"/>
          <w:b/>
          <w:sz w:val="20"/>
          <w:szCs w:val="20"/>
        </w:rPr>
      </w:pPr>
      <w:r w:rsidRPr="00BA7B44">
        <w:rPr>
          <w:rFonts w:ascii="Verdana" w:hAnsi="Verdana"/>
          <w:b/>
          <w:sz w:val="20"/>
          <w:szCs w:val="20"/>
        </w:rPr>
        <w:t>…</w:t>
      </w:r>
    </w:p>
    <w:p w14:paraId="3D7C1377"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KRS…, NIP…, REGON,…</w:t>
      </w:r>
    </w:p>
    <w:p w14:paraId="5C039E76"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w:t>
      </w:r>
    </w:p>
    <w:p w14:paraId="11E2F3BB" w14:textId="77777777" w:rsidR="0089313F" w:rsidRPr="00BA7B44" w:rsidRDefault="0089313F" w:rsidP="00B52D55">
      <w:pPr>
        <w:numPr>
          <w:ilvl w:val="0"/>
          <w:numId w:val="49"/>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14:paraId="4AACFEC3" w14:textId="77777777" w:rsidR="0089313F" w:rsidRPr="00BA7B44" w:rsidRDefault="0089313F" w:rsidP="00B52D55">
      <w:pPr>
        <w:numPr>
          <w:ilvl w:val="0"/>
          <w:numId w:val="49"/>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14:paraId="69B650A9" w14:textId="77777777" w:rsidR="0089313F" w:rsidRPr="00BA7B44" w:rsidRDefault="0089313F" w:rsidP="0089313F">
      <w:pPr>
        <w:tabs>
          <w:tab w:val="left" w:pos="-720"/>
        </w:tabs>
        <w:suppressAutoHyphens/>
        <w:spacing w:line="276" w:lineRule="auto"/>
        <w:jc w:val="both"/>
        <w:rPr>
          <w:rFonts w:ascii="Verdana" w:hAnsi="Verdana"/>
          <w:b/>
          <w:sz w:val="20"/>
          <w:szCs w:val="20"/>
        </w:rPr>
      </w:pPr>
      <w:r w:rsidRPr="00BA7B44">
        <w:rPr>
          <w:rFonts w:ascii="Verdana" w:hAnsi="Verdana"/>
          <w:sz w:val="20"/>
          <w:szCs w:val="20"/>
        </w:rPr>
        <w:t xml:space="preserve">zwanym dalej </w:t>
      </w:r>
      <w:r w:rsidRPr="00BA7B44">
        <w:rPr>
          <w:rFonts w:ascii="Verdana" w:hAnsi="Verdana"/>
          <w:b/>
          <w:sz w:val="20"/>
          <w:szCs w:val="20"/>
        </w:rPr>
        <w:t>„Wykonawcą",</w:t>
      </w:r>
    </w:p>
    <w:p w14:paraId="12414AB9"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zaś wspólnie dalej</w:t>
      </w:r>
      <w:r w:rsidRPr="00BA7B44">
        <w:rPr>
          <w:rFonts w:ascii="Verdana" w:hAnsi="Verdana"/>
          <w:b/>
          <w:sz w:val="20"/>
          <w:szCs w:val="20"/>
        </w:rPr>
        <w:t xml:space="preserve"> „Stronami”.</w:t>
      </w:r>
    </w:p>
    <w:p w14:paraId="6DDC6130" w14:textId="77777777" w:rsidR="0089313F" w:rsidRPr="00BA7B44" w:rsidRDefault="0089313F" w:rsidP="0089313F">
      <w:pPr>
        <w:tabs>
          <w:tab w:val="left" w:pos="-720"/>
        </w:tabs>
        <w:suppressAutoHyphens/>
        <w:spacing w:line="276" w:lineRule="auto"/>
        <w:jc w:val="both"/>
        <w:rPr>
          <w:rFonts w:ascii="Verdana" w:hAnsi="Verdana"/>
          <w:sz w:val="20"/>
          <w:szCs w:val="20"/>
        </w:rPr>
      </w:pPr>
    </w:p>
    <w:p w14:paraId="3A89614E" w14:textId="77777777" w:rsidR="0089313F" w:rsidRDefault="0089313F" w:rsidP="0089313F">
      <w:pPr>
        <w:spacing w:after="80" w:line="276" w:lineRule="auto"/>
        <w:jc w:val="both"/>
        <w:rPr>
          <w:rFonts w:ascii="Verdana" w:hAnsi="Verdana"/>
          <w:sz w:val="20"/>
          <w:szCs w:val="20"/>
        </w:rPr>
      </w:pPr>
      <w:r w:rsidRPr="00BA7B44">
        <w:rPr>
          <w:rFonts w:ascii="Verdana" w:hAnsi="Verdana"/>
          <w:sz w:val="20"/>
          <w:szCs w:val="20"/>
        </w:rPr>
        <w:t>Podstawę zawarcia Umowy stanowi postępowanie o udzielenie zamówienia publicznego przeprowadzone w trybie przetargu nieograniczonego pn.</w:t>
      </w:r>
    </w:p>
    <w:p w14:paraId="4366B258" w14:textId="77777777" w:rsidR="0089313F" w:rsidRPr="0040010D" w:rsidRDefault="0089313F" w:rsidP="0089313F">
      <w:pPr>
        <w:spacing w:line="276" w:lineRule="auto"/>
        <w:jc w:val="center"/>
        <w:rPr>
          <w:rFonts w:ascii="Verdana" w:hAnsi="Verdana" w:cs="Helvetica"/>
          <w:b/>
          <w:sz w:val="20"/>
          <w:szCs w:val="20"/>
        </w:rPr>
      </w:pPr>
      <w:r w:rsidRPr="0040010D">
        <w:rPr>
          <w:rFonts w:ascii="Verdana" w:hAnsi="Verdana" w:cs="Helvetica"/>
          <w:b/>
          <w:sz w:val="20"/>
          <w:szCs w:val="20"/>
        </w:rPr>
        <w:t xml:space="preserve">„Koncepcja rozbudowy drogi krajowej nr 79 na odcinku Garbatka – Wilczowola </w:t>
      </w:r>
      <w:r>
        <w:rPr>
          <w:rFonts w:ascii="Verdana" w:hAnsi="Verdana" w:cs="Helvetica"/>
          <w:b/>
          <w:sz w:val="20"/>
          <w:szCs w:val="20"/>
        </w:rPr>
        <w:br/>
      </w:r>
      <w:r w:rsidRPr="0040010D">
        <w:rPr>
          <w:rFonts w:ascii="Verdana" w:hAnsi="Verdana" w:cs="Helvetica"/>
          <w:b/>
          <w:sz w:val="20"/>
          <w:szCs w:val="20"/>
        </w:rPr>
        <w:t xml:space="preserve"> od km 92+672 do km 100+711 </w:t>
      </w:r>
      <w:r>
        <w:rPr>
          <w:rFonts w:ascii="Verdana" w:hAnsi="Verdana" w:cs="Helvetica"/>
          <w:b/>
          <w:sz w:val="20"/>
          <w:szCs w:val="20"/>
        </w:rPr>
        <w:br/>
      </w:r>
      <w:r w:rsidRPr="0040010D">
        <w:rPr>
          <w:rFonts w:ascii="Verdana" w:hAnsi="Verdana" w:cs="Helvetica"/>
          <w:b/>
          <w:sz w:val="20"/>
          <w:szCs w:val="20"/>
        </w:rPr>
        <w:t>wraz z uzyskaniem Decyzji o Środowiskowych Uwarunkowaniach”</w:t>
      </w:r>
    </w:p>
    <w:p w14:paraId="55D4BEF9" w14:textId="77777777" w:rsidR="0089313F" w:rsidRPr="00BA7B44" w:rsidRDefault="0089313F" w:rsidP="0089313F">
      <w:pPr>
        <w:spacing w:after="80" w:line="276" w:lineRule="auto"/>
        <w:jc w:val="both"/>
        <w:rPr>
          <w:rFonts w:ascii="Verdana" w:hAnsi="Verdana" w:cs="Helvetica"/>
          <w:b/>
          <w:sz w:val="20"/>
          <w:szCs w:val="20"/>
        </w:rPr>
      </w:pPr>
    </w:p>
    <w:p w14:paraId="5DAF2A9A"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24022F1D"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(przedmiot Umowy)</w:t>
      </w:r>
    </w:p>
    <w:p w14:paraId="02D624DC" w14:textId="77777777" w:rsidR="0089313F" w:rsidRPr="0040010D" w:rsidRDefault="0089313F" w:rsidP="00B52D55">
      <w:pPr>
        <w:pStyle w:val="tekstost"/>
        <w:numPr>
          <w:ilvl w:val="0"/>
          <w:numId w:val="44"/>
        </w:numPr>
        <w:tabs>
          <w:tab w:val="clear" w:pos="1440"/>
        </w:tabs>
        <w:overflowPunct/>
        <w:autoSpaceDE/>
        <w:autoSpaceDN/>
        <w:adjustRightInd/>
        <w:spacing w:after="80" w:line="276" w:lineRule="auto"/>
        <w:ind w:left="426" w:hanging="426"/>
        <w:jc w:val="left"/>
        <w:rPr>
          <w:rFonts w:ascii="Verdana" w:hAnsi="Verdana" w:cs="TTE1768698t00"/>
          <w:lang w:eastAsia="en-US"/>
        </w:rPr>
      </w:pPr>
      <w:r w:rsidRPr="0040010D">
        <w:rPr>
          <w:rFonts w:ascii="Verdana" w:hAnsi="Verdana"/>
          <w:lang w:eastAsia="en-US"/>
        </w:rPr>
        <w:t xml:space="preserve">Zamawiający zleca, a Wykonawca przyjmuje do wykonania </w:t>
      </w:r>
      <w:r w:rsidRPr="0040010D">
        <w:rPr>
          <w:rFonts w:ascii="Verdana" w:hAnsi="Verdana" w:cs="Helvetica"/>
        </w:rPr>
        <w:t>Koncepcję rozbudowy drogi krajowej nr 79 na odcinku Garbatka – Wilczowola od km 92+672 do km 100+711</w:t>
      </w:r>
      <w:r>
        <w:rPr>
          <w:rFonts w:ascii="Verdana" w:hAnsi="Verdana" w:cs="Helvetica"/>
        </w:rPr>
        <w:t xml:space="preserve"> wraz z </w:t>
      </w:r>
      <w:r w:rsidRPr="0040010D">
        <w:rPr>
          <w:rFonts w:ascii="Verdana" w:hAnsi="Verdana" w:cs="Helvetica"/>
        </w:rPr>
        <w:t>uzyskaniem Decyzji o Środowiskowych Uwarunkowaniach</w:t>
      </w:r>
      <w:r>
        <w:rPr>
          <w:rFonts w:ascii="Verdana" w:hAnsi="Verdana" w:cs="Helvetica"/>
        </w:rPr>
        <w:t>,</w:t>
      </w:r>
      <w:r w:rsidRPr="0040010D">
        <w:rPr>
          <w:rFonts w:ascii="Verdana" w:hAnsi="Verdana" w:cs="Helvetica"/>
        </w:rPr>
        <w:t xml:space="preserve"> </w:t>
      </w:r>
      <w:r w:rsidRPr="0040010D">
        <w:rPr>
          <w:rFonts w:ascii="Verdana" w:hAnsi="Verdana" w:cs="Helvetica"/>
        </w:rPr>
        <w:br/>
      </w:r>
      <w:r w:rsidRPr="0040010D">
        <w:rPr>
          <w:rFonts w:ascii="Verdana" w:hAnsi="Verdana"/>
        </w:rPr>
        <w:t xml:space="preserve">zgodnie </w:t>
      </w:r>
      <w:r w:rsidRPr="0040010D">
        <w:rPr>
          <w:rFonts w:ascii="Verdana" w:hAnsi="Verdana"/>
          <w:lang w:eastAsia="en-US"/>
        </w:rPr>
        <w:t>z postanowieniami Umowy i jej integralnymi częściami</w:t>
      </w:r>
      <w:r w:rsidRPr="0040010D">
        <w:rPr>
          <w:rFonts w:ascii="Verdana" w:hAnsi="Verdana"/>
        </w:rPr>
        <w:t>, zwaną dalej przedmiotem Umowy jak również Opracowaniem.</w:t>
      </w:r>
    </w:p>
    <w:p w14:paraId="6C50BDAC" w14:textId="77777777" w:rsidR="0089313F" w:rsidRPr="00BA7B44" w:rsidRDefault="0089313F" w:rsidP="00B52D55">
      <w:pPr>
        <w:pStyle w:val="tekstost"/>
        <w:numPr>
          <w:ilvl w:val="0"/>
          <w:numId w:val="44"/>
        </w:numPr>
        <w:tabs>
          <w:tab w:val="clear" w:pos="1440"/>
          <w:tab w:val="num" w:pos="360"/>
        </w:tabs>
        <w:overflowPunct/>
        <w:autoSpaceDE/>
        <w:autoSpaceDN/>
        <w:adjustRightInd/>
        <w:spacing w:line="276" w:lineRule="auto"/>
        <w:ind w:left="360" w:hanging="357"/>
        <w:rPr>
          <w:rFonts w:ascii="Verdana" w:hAnsi="Verdana" w:cs="TTE1768698t00"/>
          <w:lang w:eastAsia="en-US"/>
        </w:rPr>
      </w:pPr>
      <w:r w:rsidRPr="00BA7B44">
        <w:rPr>
          <w:rFonts w:ascii="Verdana" w:hAnsi="Verdana"/>
        </w:rPr>
        <w:t>Integralnymi składnikami Umowy są następujące dokumenty:</w:t>
      </w:r>
    </w:p>
    <w:p w14:paraId="708960B3" w14:textId="77777777" w:rsidR="0089313F" w:rsidRPr="00BA7B44" w:rsidRDefault="0089313F" w:rsidP="00B52D55">
      <w:pPr>
        <w:pStyle w:val="tekstost"/>
        <w:numPr>
          <w:ilvl w:val="0"/>
          <w:numId w:val="35"/>
        </w:numPr>
        <w:spacing w:after="80" w:line="276" w:lineRule="auto"/>
        <w:ind w:hanging="357"/>
        <w:textAlignment w:val="baseline"/>
        <w:rPr>
          <w:rFonts w:ascii="Verdana" w:hAnsi="Verdana"/>
        </w:rPr>
      </w:pPr>
      <w:r w:rsidRPr="00BA7B44">
        <w:rPr>
          <w:rFonts w:ascii="Verdana" w:hAnsi="Verdana"/>
        </w:rPr>
        <w:t>Umowa;</w:t>
      </w:r>
    </w:p>
    <w:p w14:paraId="614FB57A" w14:textId="77777777" w:rsidR="0089313F" w:rsidRPr="00BA7B44" w:rsidRDefault="0089313F" w:rsidP="00B52D55">
      <w:pPr>
        <w:pStyle w:val="tekstost"/>
        <w:numPr>
          <w:ilvl w:val="0"/>
          <w:numId w:val="35"/>
        </w:numPr>
        <w:spacing w:after="80" w:line="276" w:lineRule="auto"/>
        <w:ind w:hanging="357"/>
        <w:textAlignment w:val="baseline"/>
        <w:rPr>
          <w:rFonts w:ascii="Verdana" w:hAnsi="Verdana"/>
        </w:rPr>
      </w:pPr>
      <w:r w:rsidRPr="00BA7B44">
        <w:rPr>
          <w:rFonts w:ascii="Verdana" w:hAnsi="Verdana"/>
        </w:rPr>
        <w:t>Specyfikacja Istotnych Warunków Zamówienia (dalej SIWZ);</w:t>
      </w:r>
    </w:p>
    <w:p w14:paraId="49F1EC4D" w14:textId="77777777" w:rsidR="0089313F" w:rsidRPr="00BA7B44" w:rsidRDefault="0089313F" w:rsidP="00B52D55">
      <w:pPr>
        <w:pStyle w:val="tekstost"/>
        <w:numPr>
          <w:ilvl w:val="0"/>
          <w:numId w:val="35"/>
        </w:numPr>
        <w:spacing w:after="80" w:line="276" w:lineRule="auto"/>
        <w:ind w:hanging="357"/>
        <w:textAlignment w:val="baseline"/>
        <w:rPr>
          <w:rFonts w:ascii="Verdana" w:hAnsi="Verdana"/>
        </w:rPr>
      </w:pPr>
      <w:r w:rsidRPr="00BA7B44">
        <w:rPr>
          <w:rFonts w:ascii="Verdana" w:hAnsi="Verdana"/>
        </w:rPr>
        <w:t xml:space="preserve">Oferta Wykonawcy z dnia ……………… wraz z Tabelami Elementów Rozliczeniowych (dalej TER). </w:t>
      </w:r>
    </w:p>
    <w:p w14:paraId="61031DC9" w14:textId="77777777" w:rsidR="0089313F" w:rsidRPr="00BA7B44" w:rsidRDefault="0089313F" w:rsidP="00B52D55">
      <w:pPr>
        <w:pStyle w:val="Akapitzlist"/>
        <w:numPr>
          <w:ilvl w:val="0"/>
          <w:numId w:val="35"/>
        </w:numPr>
        <w:tabs>
          <w:tab w:val="left" w:pos="0"/>
        </w:tabs>
        <w:jc w:val="both"/>
        <w:rPr>
          <w:rFonts w:ascii="Verdana" w:hAnsi="Verdana"/>
          <w:sz w:val="20"/>
          <w:szCs w:val="20"/>
        </w:rPr>
      </w:pPr>
      <w:r w:rsidRPr="00BA7B44">
        <w:rPr>
          <w:rFonts w:ascii="Verdana" w:hAnsi="Verdana"/>
          <w:sz w:val="20"/>
          <w:szCs w:val="20"/>
        </w:rPr>
        <w:t xml:space="preserve">Wykaz osób skierowanych do realizacji zadania (dalej Wykaz osób) – złożony przez wykonawcę w trakcie postępowania o udzielenie zamówienia.   </w:t>
      </w:r>
    </w:p>
    <w:p w14:paraId="4F9AA3BA" w14:textId="77777777" w:rsidR="0089313F" w:rsidRPr="00BA7B44" w:rsidRDefault="0089313F" w:rsidP="00B52D55">
      <w:pPr>
        <w:pStyle w:val="tekstost"/>
        <w:numPr>
          <w:ilvl w:val="0"/>
          <w:numId w:val="44"/>
        </w:numPr>
        <w:tabs>
          <w:tab w:val="clear" w:pos="1440"/>
          <w:tab w:val="num" w:pos="426"/>
        </w:tabs>
        <w:overflowPunct/>
        <w:autoSpaceDE/>
        <w:autoSpaceDN/>
        <w:adjustRightInd/>
        <w:spacing w:before="120" w:line="276" w:lineRule="auto"/>
        <w:ind w:left="425" w:hanging="357"/>
        <w:rPr>
          <w:rFonts w:ascii="Verdana" w:hAnsi="Verdana"/>
        </w:rPr>
      </w:pPr>
      <w:r w:rsidRPr="00BA7B44">
        <w:rPr>
          <w:rFonts w:ascii="Verdana" w:hAnsi="Verdana"/>
        </w:rPr>
        <w:t xml:space="preserve">Dokumenty tworzące Umowę należy traktować jako wzajemnie się uzupełniające. Wszelkie uzupełnienia i wyjaśnienia do powyższych dokumentów powinny być </w:t>
      </w:r>
      <w:r w:rsidRPr="00BA7B44">
        <w:rPr>
          <w:rFonts w:ascii="Verdana" w:hAnsi="Verdana"/>
        </w:rPr>
        <w:lastRenderedPageBreak/>
        <w:t>odczytywane i interpretowane w  kolejności wskazanej w ust. 2 i łącznie z dokumentami których dotyczą.</w:t>
      </w:r>
    </w:p>
    <w:p w14:paraId="7A87EC23"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4B7AE530"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(wynagrodzenie)</w:t>
      </w:r>
    </w:p>
    <w:p w14:paraId="44B7409F" w14:textId="77777777" w:rsidR="0089313F" w:rsidRPr="00BA7B44" w:rsidRDefault="0089313F" w:rsidP="00B52D55">
      <w:pPr>
        <w:widowControl w:val="0"/>
        <w:numPr>
          <w:ilvl w:val="0"/>
          <w:numId w:val="32"/>
        </w:numPr>
        <w:autoSpaceDE w:val="0"/>
        <w:autoSpaceDN w:val="0"/>
        <w:adjustRightInd w:val="0"/>
        <w:spacing w:after="80" w:line="276" w:lineRule="auto"/>
        <w:ind w:left="284" w:hanging="284"/>
        <w:contextualSpacing/>
        <w:jc w:val="both"/>
        <w:rPr>
          <w:rFonts w:ascii="Verdana" w:hAnsi="Verdana" w:cs="Tahoma"/>
          <w:sz w:val="20"/>
          <w:szCs w:val="20"/>
        </w:rPr>
      </w:pPr>
      <w:r w:rsidRPr="00BA7B44">
        <w:rPr>
          <w:rFonts w:ascii="Verdana" w:hAnsi="Verdana" w:cs="TTE1771BD8t00"/>
          <w:sz w:val="20"/>
          <w:szCs w:val="20"/>
        </w:rPr>
        <w:t>Z tytułu wykonania przedmiotu Umowy</w:t>
      </w:r>
      <w:r w:rsidRPr="00BA7B44">
        <w:rPr>
          <w:rFonts w:ascii="Verdana" w:hAnsi="Verdana" w:cs="TTE1768698t00"/>
          <w:sz w:val="20"/>
          <w:szCs w:val="20"/>
        </w:rPr>
        <w:t xml:space="preserve"> Wykonawca jest uprawniony do wynagrodzenia, zgodnie z Ofertą Wykonawcy, </w:t>
      </w:r>
      <w:r w:rsidRPr="00BA7B44">
        <w:rPr>
          <w:rFonts w:ascii="Verdana" w:hAnsi="Verdana" w:cs="TTE1771BD8t00"/>
          <w:sz w:val="20"/>
          <w:szCs w:val="20"/>
        </w:rPr>
        <w:t>w łącznej kwocie netto :</w:t>
      </w:r>
      <w:r w:rsidRPr="00BA7B44">
        <w:rPr>
          <w:rFonts w:ascii="Verdana" w:hAnsi="Verdana" w:cs="TTE1771BD8t00"/>
          <w:b/>
          <w:sz w:val="20"/>
          <w:szCs w:val="20"/>
        </w:rPr>
        <w:t xml:space="preserve"> ………………,.. zł</w:t>
      </w:r>
      <w:r w:rsidRPr="00BA7B44">
        <w:rPr>
          <w:rFonts w:ascii="Verdana" w:hAnsi="Verdana" w:cs="TTE1771BD8t00"/>
          <w:sz w:val="20"/>
          <w:szCs w:val="20"/>
        </w:rPr>
        <w:t xml:space="preserve"> </w:t>
      </w:r>
      <w:r w:rsidRPr="00BA7B44">
        <w:rPr>
          <w:rFonts w:ascii="Verdana" w:hAnsi="Verdana"/>
          <w:sz w:val="20"/>
          <w:szCs w:val="20"/>
        </w:rPr>
        <w:t xml:space="preserve">(słownie: ………………………………………………………………… ) plus podatek VAT (23%) w wysokości …………… zł (słownie: ……………………………………………………………..) co daje łącznie kwotę brutto …………………………………… zł (słownie: …………………………………………………………………………………..). </w:t>
      </w:r>
    </w:p>
    <w:p w14:paraId="4536F9F7" w14:textId="77777777" w:rsidR="0089313F" w:rsidRPr="00BA7B44" w:rsidRDefault="0089313F" w:rsidP="00B52D55">
      <w:pPr>
        <w:pStyle w:val="BodyText2"/>
        <w:numPr>
          <w:ilvl w:val="0"/>
          <w:numId w:val="32"/>
        </w:numPr>
        <w:shd w:val="clear" w:color="auto" w:fill="auto"/>
        <w:tabs>
          <w:tab w:val="clear" w:pos="0"/>
        </w:tabs>
        <w:spacing w:before="120" w:after="120" w:line="276" w:lineRule="auto"/>
        <w:ind w:left="284" w:right="-2" w:hanging="284"/>
        <w:jc w:val="both"/>
        <w:rPr>
          <w:rFonts w:ascii="Verdana" w:hAnsi="Verdana" w:cstheme="minorHAnsi"/>
        </w:rPr>
      </w:pPr>
      <w:r w:rsidRPr="00BA7B44">
        <w:rPr>
          <w:rFonts w:ascii="Verdana" w:hAnsi="Verdana" w:cstheme="minorHAnsi"/>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14:paraId="69204947" w14:textId="77777777" w:rsidR="0089313F" w:rsidRPr="00BA7B44" w:rsidRDefault="0089313F" w:rsidP="00B52D55">
      <w:pPr>
        <w:widowControl w:val="0"/>
        <w:numPr>
          <w:ilvl w:val="0"/>
          <w:numId w:val="32"/>
        </w:numPr>
        <w:autoSpaceDE w:val="0"/>
        <w:autoSpaceDN w:val="0"/>
        <w:adjustRightInd w:val="0"/>
        <w:spacing w:after="80" w:line="276" w:lineRule="auto"/>
        <w:ind w:left="284" w:hanging="284"/>
        <w:contextualSpacing/>
        <w:jc w:val="both"/>
        <w:rPr>
          <w:rFonts w:ascii="Verdana" w:hAnsi="Verdana" w:cs="Tahoma"/>
          <w:sz w:val="20"/>
          <w:szCs w:val="20"/>
        </w:rPr>
      </w:pPr>
      <w:r w:rsidRPr="00BA7B44">
        <w:rPr>
          <w:rFonts w:ascii="Verdana" w:hAnsi="Verdana" w:cs="Calibri"/>
          <w:sz w:val="20"/>
          <w:szCs w:val="20"/>
        </w:rPr>
        <w:t>Wynagrodzenie będzie płatne</w:t>
      </w:r>
      <w:r w:rsidRPr="00BA7B44">
        <w:rPr>
          <w:rFonts w:ascii="Verdana" w:hAnsi="Verdana"/>
          <w:sz w:val="20"/>
          <w:szCs w:val="20"/>
        </w:rPr>
        <w:t xml:space="preserve"> </w:t>
      </w:r>
      <w:r w:rsidRPr="00BA7B44">
        <w:rPr>
          <w:rFonts w:ascii="Verdana" w:hAnsi="Verdana" w:cs="Calibri"/>
          <w:sz w:val="20"/>
          <w:szCs w:val="20"/>
        </w:rPr>
        <w:t xml:space="preserve">w częściach z tytułu wykonania poszczególnych Etapów i Elementów Opracowania określonych w TER. </w:t>
      </w:r>
    </w:p>
    <w:p w14:paraId="16A80CC0" w14:textId="77777777" w:rsidR="0089313F" w:rsidRPr="00BA7B44" w:rsidRDefault="0089313F" w:rsidP="00B52D55">
      <w:pPr>
        <w:numPr>
          <w:ilvl w:val="0"/>
          <w:numId w:val="32"/>
        </w:numPr>
        <w:spacing w:before="120" w:after="80" w:line="276" w:lineRule="auto"/>
        <w:ind w:left="284" w:hanging="284"/>
        <w:jc w:val="both"/>
        <w:rPr>
          <w:rFonts w:ascii="Verdana" w:hAnsi="Verdana" w:cs="Tahoma"/>
          <w:sz w:val="20"/>
          <w:szCs w:val="20"/>
        </w:rPr>
      </w:pPr>
      <w:r w:rsidRPr="00BA7B44">
        <w:rPr>
          <w:rFonts w:ascii="Verdana" w:hAnsi="Verdana"/>
          <w:sz w:val="20"/>
          <w:szCs w:val="20"/>
        </w:rPr>
        <w:t>Wynagrodzenie stanowi:</w:t>
      </w:r>
    </w:p>
    <w:p w14:paraId="47FDE110" w14:textId="77777777" w:rsidR="0089313F" w:rsidRPr="00BA7B44" w:rsidRDefault="0089313F" w:rsidP="00B52D55">
      <w:pPr>
        <w:pStyle w:val="Lista"/>
        <w:numPr>
          <w:ilvl w:val="2"/>
          <w:numId w:val="32"/>
        </w:numPr>
        <w:tabs>
          <w:tab w:val="clear" w:pos="0"/>
          <w:tab w:val="num" w:pos="426"/>
        </w:tabs>
        <w:spacing w:after="80" w:line="276" w:lineRule="auto"/>
        <w:ind w:left="709"/>
        <w:jc w:val="both"/>
        <w:rPr>
          <w:rFonts w:ascii="Verdana" w:hAnsi="Verdana"/>
          <w:bCs/>
          <w:sz w:val="20"/>
          <w:szCs w:val="20"/>
        </w:rPr>
      </w:pPr>
      <w:r w:rsidRPr="00BA7B44">
        <w:rPr>
          <w:rFonts w:ascii="Verdana" w:hAnsi="Verdana"/>
          <w:bCs/>
          <w:sz w:val="20"/>
          <w:szCs w:val="20"/>
        </w:rPr>
        <w:t>w przypadku pozycji ryczałtowych – kwotę ryczałtową podaną przez Wykonawcę w TER.</w:t>
      </w:r>
    </w:p>
    <w:p w14:paraId="71B00F4E" w14:textId="77777777" w:rsidR="0089313F" w:rsidRPr="00BA7B44" w:rsidRDefault="0089313F" w:rsidP="00B52D55">
      <w:pPr>
        <w:pStyle w:val="Lista"/>
        <w:numPr>
          <w:ilvl w:val="2"/>
          <w:numId w:val="32"/>
        </w:numPr>
        <w:tabs>
          <w:tab w:val="clear" w:pos="0"/>
          <w:tab w:val="num" w:pos="426"/>
        </w:tabs>
        <w:spacing w:after="120" w:line="276" w:lineRule="auto"/>
        <w:ind w:left="709"/>
        <w:jc w:val="both"/>
        <w:rPr>
          <w:rFonts w:ascii="Verdana" w:hAnsi="Verdana"/>
          <w:bCs/>
          <w:sz w:val="20"/>
          <w:szCs w:val="20"/>
        </w:rPr>
      </w:pPr>
      <w:r w:rsidRPr="00BA7B44">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14:paraId="0A482424" w14:textId="77777777" w:rsidR="0089313F" w:rsidRPr="00BA7B44" w:rsidRDefault="0089313F" w:rsidP="00B52D55">
      <w:pPr>
        <w:pStyle w:val="Lista"/>
        <w:numPr>
          <w:ilvl w:val="0"/>
          <w:numId w:val="32"/>
        </w:numPr>
        <w:tabs>
          <w:tab w:val="clear" w:pos="0"/>
          <w:tab w:val="num" w:pos="284"/>
        </w:tabs>
        <w:spacing w:after="120" w:line="276" w:lineRule="auto"/>
        <w:ind w:left="284" w:hanging="284"/>
        <w:jc w:val="both"/>
        <w:rPr>
          <w:rFonts w:ascii="Verdana" w:hAnsi="Verdana"/>
          <w:bCs/>
          <w:sz w:val="20"/>
          <w:szCs w:val="20"/>
        </w:rPr>
      </w:pPr>
      <w:r w:rsidRPr="00BA7B44">
        <w:rPr>
          <w:rFonts w:ascii="Verdana" w:hAnsi="Verdana"/>
          <w:bCs/>
          <w:sz w:val="20"/>
          <w:szCs w:val="20"/>
        </w:rPr>
        <w:t xml:space="preserve">Wynagrodzenie z tytułu Umowy będzie płatne odpowiednio dla każdego z elementów wymienionych w TER po ich odbiorze zgodnie z Umową w wysokości 100% należnego wynagrodzenia za dany element, przy czym dla elementów wyszczególnionych </w:t>
      </w:r>
      <w:r w:rsidRPr="00BA7B44">
        <w:rPr>
          <w:rFonts w:ascii="Verdana" w:hAnsi="Verdana"/>
          <w:bCs/>
          <w:sz w:val="20"/>
          <w:szCs w:val="20"/>
        </w:rPr>
        <w:br/>
        <w:t>we właściwych TER pod nr 2 (wniosek o Decyzję Środowiskową z załącznikami) – płatność nastąpi po uzyskaniu decyzji środowiskowej.</w:t>
      </w:r>
    </w:p>
    <w:p w14:paraId="0C9F35D9" w14:textId="77777777" w:rsidR="0089313F" w:rsidRPr="00BA7B44" w:rsidRDefault="0089313F" w:rsidP="00B52D55">
      <w:pPr>
        <w:pStyle w:val="Lista"/>
        <w:numPr>
          <w:ilvl w:val="0"/>
          <w:numId w:val="32"/>
        </w:numPr>
        <w:tabs>
          <w:tab w:val="clear" w:pos="0"/>
        </w:tabs>
        <w:spacing w:after="120" w:line="276" w:lineRule="auto"/>
        <w:ind w:left="284" w:hanging="284"/>
        <w:jc w:val="both"/>
        <w:rPr>
          <w:rFonts w:ascii="Verdana" w:hAnsi="Verdana"/>
          <w:bCs/>
          <w:sz w:val="20"/>
          <w:szCs w:val="20"/>
        </w:rPr>
      </w:pPr>
      <w:r w:rsidRPr="00BA7B44">
        <w:rPr>
          <w:rFonts w:ascii="Verdana" w:hAnsi="Verdana" w:cs="TTE1768698t00"/>
          <w:sz w:val="20"/>
          <w:szCs w:val="20"/>
        </w:rPr>
        <w:t xml:space="preserve">Zamawiający </w:t>
      </w:r>
      <w:r w:rsidRPr="00BA7B44">
        <w:rPr>
          <w:rFonts w:ascii="Verdana" w:hAnsi="Verdana" w:cs="TTE1771BD8t00"/>
          <w:sz w:val="20"/>
          <w:szCs w:val="20"/>
        </w:rPr>
        <w:t>zobowiązuje się do zapłaty wynagrodzenia w terminie do 30 dni od dnia otrzymania prawidłowo wystawionej faktury VAT. Warunkiem wystawienia faktury VAT jest podpisanie przez Zamawiającego właściwego protokołu odbioru.</w:t>
      </w:r>
    </w:p>
    <w:p w14:paraId="52E18538" w14:textId="77777777" w:rsidR="0089313F" w:rsidRPr="00BA7B44" w:rsidRDefault="0089313F" w:rsidP="00B52D55">
      <w:pPr>
        <w:pStyle w:val="Lista"/>
        <w:numPr>
          <w:ilvl w:val="0"/>
          <w:numId w:val="32"/>
        </w:numPr>
        <w:tabs>
          <w:tab w:val="clear" w:pos="0"/>
        </w:tabs>
        <w:spacing w:after="120" w:line="276" w:lineRule="auto"/>
        <w:ind w:left="284" w:hanging="284"/>
        <w:jc w:val="both"/>
        <w:rPr>
          <w:rFonts w:ascii="Verdana" w:hAnsi="Verdana"/>
          <w:bCs/>
          <w:sz w:val="20"/>
          <w:szCs w:val="20"/>
        </w:rPr>
      </w:pPr>
      <w:r w:rsidRPr="00BA7B44">
        <w:rPr>
          <w:rFonts w:ascii="Verdana" w:hAnsi="Verdana" w:cs="TTE1771BD8t00"/>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14:paraId="30C0A8CF" w14:textId="77777777" w:rsidR="0089313F" w:rsidRPr="00BA7B44" w:rsidRDefault="0089313F" w:rsidP="00B52D55">
      <w:pPr>
        <w:numPr>
          <w:ilvl w:val="0"/>
          <w:numId w:val="32"/>
        </w:numPr>
        <w:tabs>
          <w:tab w:val="clear" w:pos="0"/>
          <w:tab w:val="num" w:pos="-360"/>
        </w:tabs>
        <w:spacing w:after="120" w:line="276" w:lineRule="auto"/>
        <w:ind w:left="284" w:hanging="284"/>
        <w:jc w:val="both"/>
        <w:rPr>
          <w:rFonts w:ascii="Verdana" w:hAnsi="Verdana"/>
          <w:sz w:val="20"/>
          <w:szCs w:val="20"/>
        </w:rPr>
      </w:pPr>
      <w:r w:rsidRPr="00BA7B44">
        <w:rPr>
          <w:rFonts w:ascii="Verdana" w:hAnsi="Verdana"/>
          <w:sz w:val="20"/>
          <w:szCs w:val="20"/>
        </w:rPr>
        <w:t xml:space="preserve">Należności będą regulowane z konta Zamawiającego przelewem na konto Wykonawcy numer </w:t>
      </w:r>
      <w:r w:rsidRPr="00BA7B44">
        <w:rPr>
          <w:rFonts w:ascii="Verdana" w:hAnsi="Verdana"/>
          <w:b/>
          <w:sz w:val="20"/>
          <w:szCs w:val="20"/>
        </w:rPr>
        <w:t>……………………………………………………………………………………………</w:t>
      </w:r>
    </w:p>
    <w:p w14:paraId="6A18E384" w14:textId="77777777" w:rsidR="0089313F" w:rsidRPr="0043100C" w:rsidRDefault="0089313F" w:rsidP="00B52D55">
      <w:pPr>
        <w:numPr>
          <w:ilvl w:val="0"/>
          <w:numId w:val="32"/>
        </w:numPr>
        <w:tabs>
          <w:tab w:val="clear" w:pos="0"/>
          <w:tab w:val="num" w:pos="-360"/>
        </w:tabs>
        <w:spacing w:line="276" w:lineRule="auto"/>
        <w:ind w:left="284" w:hanging="284"/>
        <w:jc w:val="both"/>
        <w:rPr>
          <w:rFonts w:ascii="Verdana" w:hAnsi="Verdana"/>
          <w:sz w:val="20"/>
          <w:szCs w:val="20"/>
        </w:rPr>
      </w:pPr>
      <w:r w:rsidRPr="00BA7B44">
        <w:rPr>
          <w:rFonts w:ascii="Verdana" w:hAnsi="Verdana"/>
          <w:sz w:val="20"/>
          <w:szCs w:val="20"/>
        </w:rPr>
        <w:t>Za dzień zapłaty Strony uznają dzień obciążenia rachunku Zamawiającego.</w:t>
      </w:r>
    </w:p>
    <w:p w14:paraId="57DD2262"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597CE4DD" w14:textId="77777777" w:rsidR="0089313F" w:rsidRPr="00BA7B44" w:rsidRDefault="0089313F" w:rsidP="0089313F">
      <w:pPr>
        <w:pStyle w:val="Tekstpodstawowy"/>
        <w:spacing w:line="360" w:lineRule="auto"/>
        <w:jc w:val="center"/>
        <w:rPr>
          <w:rFonts w:ascii="Verdana" w:hAnsi="Verdana"/>
          <w:b/>
          <w:bCs/>
          <w:sz w:val="20"/>
        </w:rPr>
      </w:pPr>
      <w:r w:rsidRPr="00BA7B44">
        <w:rPr>
          <w:rFonts w:ascii="Verdana" w:hAnsi="Verdana"/>
          <w:b/>
          <w:sz w:val="20"/>
        </w:rPr>
        <w:lastRenderedPageBreak/>
        <w:t>ZALICZKA</w:t>
      </w:r>
    </w:p>
    <w:p w14:paraId="2764D544" w14:textId="77777777" w:rsidR="0089313F" w:rsidRPr="00BA7B44" w:rsidRDefault="0089313F" w:rsidP="00B52D55">
      <w:pPr>
        <w:pStyle w:val="Akapitzlist"/>
        <w:numPr>
          <w:ilvl w:val="0"/>
          <w:numId w:val="65"/>
        </w:numPr>
        <w:spacing w:line="360" w:lineRule="auto"/>
        <w:contextualSpacing/>
        <w:jc w:val="both"/>
        <w:rPr>
          <w:rFonts w:ascii="Verdana" w:hAnsi="Verdana"/>
          <w:sz w:val="20"/>
          <w:szCs w:val="20"/>
        </w:rPr>
      </w:pPr>
      <w:r w:rsidRPr="00BA7B44">
        <w:rPr>
          <w:rFonts w:ascii="Verdana" w:hAnsi="Verdana"/>
          <w:sz w:val="20"/>
          <w:szCs w:val="20"/>
        </w:rPr>
        <w:t xml:space="preserve">Zamawiający może udzielić jednorazowej zaliczki na poczet wykonania przedmiotu Umowy, na pisemny wniosek Wykonawcy, w wysokości nieprzekraczającej </w:t>
      </w:r>
      <w:r>
        <w:rPr>
          <w:rFonts w:ascii="Verdana" w:hAnsi="Verdana"/>
          <w:sz w:val="20"/>
          <w:szCs w:val="20"/>
        </w:rPr>
        <w:t>20</w:t>
      </w:r>
      <w:r w:rsidRPr="00BA7B44">
        <w:rPr>
          <w:rFonts w:ascii="Verdana" w:hAnsi="Verdana"/>
          <w:sz w:val="20"/>
          <w:szCs w:val="20"/>
        </w:rPr>
        <w:t xml:space="preserve"> %  wynagrodzenia brutto Wykonawcy, o którym mowa w § 2 ust. 1 (dalej „zaliczka”).</w:t>
      </w:r>
    </w:p>
    <w:p w14:paraId="62566984" w14:textId="77777777" w:rsidR="0089313F" w:rsidRPr="00BA7B44" w:rsidRDefault="0089313F" w:rsidP="00B52D55">
      <w:pPr>
        <w:pStyle w:val="Akapitzlist"/>
        <w:numPr>
          <w:ilvl w:val="0"/>
          <w:numId w:val="65"/>
        </w:numPr>
        <w:spacing w:line="360" w:lineRule="auto"/>
        <w:ind w:left="714" w:hanging="357"/>
        <w:contextualSpacing/>
        <w:jc w:val="both"/>
        <w:rPr>
          <w:rFonts w:ascii="Verdana" w:hAnsi="Verdana"/>
          <w:sz w:val="20"/>
          <w:szCs w:val="20"/>
        </w:rPr>
      </w:pPr>
      <w:r w:rsidRPr="00BA7B44">
        <w:rPr>
          <w:rFonts w:ascii="Verdana" w:hAnsi="Verdana"/>
          <w:sz w:val="20"/>
          <w:szCs w:val="20"/>
        </w:rPr>
        <w:t xml:space="preserve">Zaliczka jest zwracana poprzez potrącenie dokonane przez Zamawiającego z każdej płatności na rzecz Wykonawcy do wysokości 100% doręczonej faktury VAT, </w:t>
      </w:r>
      <w:r w:rsidRPr="00BA7B44">
        <w:rPr>
          <w:rFonts w:ascii="Verdana" w:hAnsi="Verdana"/>
          <w:sz w:val="20"/>
          <w:szCs w:val="20"/>
        </w:rPr>
        <w:br/>
        <w:t>aż do pełnego zwrotu zaliczki.</w:t>
      </w:r>
    </w:p>
    <w:p w14:paraId="281AE8A9" w14:textId="77777777" w:rsidR="0089313F" w:rsidRPr="00BA7B44" w:rsidRDefault="0089313F" w:rsidP="00B52D55">
      <w:pPr>
        <w:pStyle w:val="Akapitzlist"/>
        <w:numPr>
          <w:ilvl w:val="0"/>
          <w:numId w:val="65"/>
        </w:numPr>
        <w:spacing w:line="360" w:lineRule="auto"/>
        <w:ind w:left="714" w:hanging="357"/>
        <w:contextualSpacing/>
        <w:jc w:val="both"/>
        <w:rPr>
          <w:rFonts w:ascii="Verdana" w:hAnsi="Verdana"/>
          <w:sz w:val="20"/>
          <w:szCs w:val="20"/>
        </w:rPr>
      </w:pPr>
      <w:r w:rsidRPr="00BA7B44">
        <w:rPr>
          <w:rFonts w:ascii="Verdana" w:hAnsi="Verdana"/>
          <w:sz w:val="20"/>
          <w:szCs w:val="20"/>
        </w:rPr>
        <w:t>Wykonawca przed otrzymaniem zaliczki wnosi Zamawiającemu zabezpieczenie zaliczki w formie gwarancji bankowej lub ubezpieczeniowej, w wysokości 100% wartości zaliczki.</w:t>
      </w:r>
    </w:p>
    <w:p w14:paraId="2B5C70F7" w14:textId="77777777" w:rsidR="0089313F" w:rsidRPr="00BA7B44" w:rsidRDefault="0089313F" w:rsidP="00B52D55">
      <w:pPr>
        <w:pStyle w:val="Akapitzlist"/>
        <w:numPr>
          <w:ilvl w:val="0"/>
          <w:numId w:val="65"/>
        </w:numPr>
        <w:spacing w:line="360" w:lineRule="auto"/>
        <w:ind w:left="714" w:hanging="357"/>
        <w:contextualSpacing/>
        <w:jc w:val="both"/>
        <w:rPr>
          <w:rFonts w:ascii="Verdana" w:hAnsi="Verdana"/>
          <w:sz w:val="20"/>
          <w:szCs w:val="20"/>
        </w:rPr>
      </w:pPr>
      <w:r w:rsidRPr="00BA7B44">
        <w:rPr>
          <w:rFonts w:ascii="Verdana" w:hAnsi="Verdana"/>
          <w:sz w:val="20"/>
          <w:szCs w:val="20"/>
        </w:rPr>
        <w:t xml:space="preserve">Gwarancja, o której mowa w ust. 3 powinna być bezwarunkowa i płatna na pierwsze żądanie Zamawiającego. Gwarancja jest ważna i wykonalna, aż do zwrotu zaliczki, </w:t>
      </w:r>
      <w:r w:rsidRPr="00BA7B44">
        <w:rPr>
          <w:rFonts w:ascii="Verdana" w:hAnsi="Verdana"/>
          <w:sz w:val="20"/>
          <w:szCs w:val="20"/>
        </w:rPr>
        <w:br/>
        <w:t>ale jej kwota może być stopniowo zmniejszana o kwoty potrącone przez Zamawiającego zgodnie z ust. 2.</w:t>
      </w:r>
    </w:p>
    <w:p w14:paraId="146677D8" w14:textId="77777777" w:rsidR="0089313F" w:rsidRPr="00BA7B44" w:rsidRDefault="0089313F" w:rsidP="00B52D55">
      <w:pPr>
        <w:pStyle w:val="Akapitzlist"/>
        <w:numPr>
          <w:ilvl w:val="0"/>
          <w:numId w:val="65"/>
        </w:numPr>
        <w:spacing w:line="360" w:lineRule="auto"/>
        <w:ind w:left="714" w:hanging="357"/>
        <w:contextualSpacing/>
        <w:jc w:val="both"/>
        <w:rPr>
          <w:rFonts w:ascii="Verdana" w:hAnsi="Verdana"/>
          <w:sz w:val="20"/>
          <w:szCs w:val="20"/>
        </w:rPr>
      </w:pPr>
      <w:r w:rsidRPr="00BA7B44">
        <w:rPr>
          <w:rFonts w:ascii="Verdana" w:hAnsi="Verdana"/>
          <w:sz w:val="20"/>
          <w:szCs w:val="20"/>
        </w:rPr>
        <w:t xml:space="preserve">Jeśli warunki zabezpieczenia zaliczki wskazują termin jego wygaśnięcia, a zaliczka </w:t>
      </w:r>
      <w:r w:rsidRPr="00BA7B44">
        <w:rPr>
          <w:rFonts w:ascii="Verdana" w:hAnsi="Verdana"/>
          <w:sz w:val="20"/>
          <w:szCs w:val="20"/>
        </w:rPr>
        <w:b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3A105137" w14:textId="77777777" w:rsidR="0089313F" w:rsidRPr="00BA7B44" w:rsidRDefault="0089313F" w:rsidP="00B52D55">
      <w:pPr>
        <w:pStyle w:val="Akapitzlist"/>
        <w:numPr>
          <w:ilvl w:val="0"/>
          <w:numId w:val="65"/>
        </w:numPr>
        <w:spacing w:line="360" w:lineRule="auto"/>
        <w:ind w:left="714" w:hanging="357"/>
        <w:contextualSpacing/>
        <w:jc w:val="both"/>
        <w:rPr>
          <w:rFonts w:ascii="Verdana" w:hAnsi="Verdana"/>
          <w:sz w:val="20"/>
          <w:szCs w:val="20"/>
        </w:rPr>
      </w:pPr>
      <w:r w:rsidRPr="00BA7B44">
        <w:rPr>
          <w:rFonts w:ascii="Verdana" w:hAnsi="Verdana"/>
          <w:sz w:val="20"/>
          <w:szCs w:val="20"/>
        </w:rPr>
        <w:t>Zamawiający zwraca zabezpieczenie zaliczki w terminie 30 dni od dnia rozliczenia zaliczki.</w:t>
      </w:r>
    </w:p>
    <w:p w14:paraId="1F088A37" w14:textId="77777777" w:rsidR="0089313F" w:rsidRPr="00BA7B44" w:rsidRDefault="0089313F" w:rsidP="00B52D55">
      <w:pPr>
        <w:numPr>
          <w:ilvl w:val="0"/>
          <w:numId w:val="65"/>
        </w:numPr>
        <w:spacing w:line="360" w:lineRule="auto"/>
        <w:ind w:right="-83"/>
        <w:jc w:val="both"/>
        <w:rPr>
          <w:rFonts w:ascii="Verdana" w:hAnsi="Verdana"/>
          <w:strike/>
          <w:sz w:val="20"/>
          <w:szCs w:val="20"/>
        </w:rPr>
      </w:pPr>
      <w:r w:rsidRPr="00BA7B44">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25AB34A7"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340FA7E3"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(waloryzacja wynagrodzenia)</w:t>
      </w:r>
    </w:p>
    <w:p w14:paraId="57A8724D" w14:textId="77777777" w:rsidR="0089313F" w:rsidRPr="00BA7B44" w:rsidRDefault="0089313F" w:rsidP="00B52D55">
      <w:pPr>
        <w:pStyle w:val="NormalnyWeb"/>
        <w:numPr>
          <w:ilvl w:val="0"/>
          <w:numId w:val="53"/>
        </w:numPr>
        <w:shd w:val="clear" w:color="auto" w:fill="FFFFFF"/>
        <w:spacing w:before="0" w:beforeAutospacing="0" w:after="80" w:afterAutospacing="0" w:line="276" w:lineRule="auto"/>
        <w:ind w:left="284" w:hanging="284"/>
        <w:rPr>
          <w:rFonts w:ascii="Verdana" w:hAnsi="Verdana"/>
        </w:rPr>
      </w:pPr>
      <w:r w:rsidRPr="00BA7B44">
        <w:rPr>
          <w:rFonts w:ascii="Verdana" w:hAnsi="Verdana"/>
        </w:rPr>
        <w:t xml:space="preserve">Wynagrodzenie wykonawcy określone w </w:t>
      </w:r>
      <w:r w:rsidRPr="00BA7B44">
        <w:rPr>
          <w:rFonts w:ascii="Verdana" w:hAnsi="Verdana"/>
          <w:bCs/>
        </w:rPr>
        <w:t xml:space="preserve">§ 2 ust. 1 </w:t>
      </w:r>
      <w:r w:rsidRPr="00BA7B44">
        <w:rPr>
          <w:rFonts w:ascii="Verdana" w:hAnsi="Verdana"/>
        </w:rPr>
        <w:t>ulegnie zmianie o poniesione przez Wykonawcę koszty:</w:t>
      </w:r>
    </w:p>
    <w:p w14:paraId="7435CEB5" w14:textId="77777777" w:rsidR="0089313F" w:rsidRPr="00BA7B44" w:rsidRDefault="0089313F" w:rsidP="00B52D55">
      <w:pPr>
        <w:pStyle w:val="Akapitzlist"/>
        <w:numPr>
          <w:ilvl w:val="0"/>
          <w:numId w:val="55"/>
        </w:numPr>
        <w:shd w:val="clear" w:color="auto" w:fill="FFFFFF"/>
        <w:spacing w:after="80" w:line="240" w:lineRule="auto"/>
        <w:ind w:left="567" w:hanging="283"/>
        <w:jc w:val="both"/>
        <w:rPr>
          <w:rFonts w:ascii="Verdana" w:hAnsi="Verdana"/>
          <w:sz w:val="20"/>
          <w:szCs w:val="20"/>
        </w:rPr>
      </w:pPr>
      <w:r w:rsidRPr="00BA7B44">
        <w:rPr>
          <w:rFonts w:ascii="Verdana" w:hAnsi="Verdana"/>
          <w:sz w:val="20"/>
          <w:szCs w:val="20"/>
        </w:rPr>
        <w:t>W przypadku zmiany stawki podatku od towarów i usług, wprowadzonej odpowiednim aktem prawnym – zmianie ulegnie wyłącznie kwota VAT w stopniu wynikającym z wprowadzonej zmiany, przy zachowaniu stałej ceny netto;</w:t>
      </w:r>
    </w:p>
    <w:p w14:paraId="4F47F4AF" w14:textId="77777777" w:rsidR="0089313F" w:rsidRPr="00BA7B44" w:rsidRDefault="0089313F" w:rsidP="00B52D55">
      <w:pPr>
        <w:pStyle w:val="Akapitzlist"/>
        <w:numPr>
          <w:ilvl w:val="0"/>
          <w:numId w:val="55"/>
        </w:numPr>
        <w:shd w:val="clear" w:color="auto" w:fill="FFFFFF"/>
        <w:spacing w:after="80" w:line="240" w:lineRule="auto"/>
        <w:ind w:left="567" w:hanging="283"/>
        <w:jc w:val="both"/>
        <w:rPr>
          <w:rFonts w:ascii="Verdana" w:hAnsi="Verdana"/>
          <w:sz w:val="20"/>
          <w:szCs w:val="20"/>
        </w:rPr>
      </w:pPr>
      <w:r w:rsidRPr="00BA7B44">
        <w:rPr>
          <w:rFonts w:ascii="Verdana" w:hAnsi="Verdana"/>
          <w:sz w:val="20"/>
          <w:szCs w:val="20"/>
        </w:rPr>
        <w:t>W przypadku zmiany wysokości minimalnego wynagrodzenia za pracę ustalonego na podstawie art. 2 ust. 3-5 ustawy z dnia 10 października 2002 r. o minimalnym wynagrodzeniu za pracę;</w:t>
      </w:r>
    </w:p>
    <w:p w14:paraId="1682AC07" w14:textId="77777777" w:rsidR="0089313F" w:rsidRPr="00BA7B44" w:rsidRDefault="0089313F" w:rsidP="00B52D55">
      <w:pPr>
        <w:pStyle w:val="Akapitzlist"/>
        <w:numPr>
          <w:ilvl w:val="0"/>
          <w:numId w:val="55"/>
        </w:numPr>
        <w:shd w:val="clear" w:color="auto" w:fill="FFFFFF"/>
        <w:spacing w:after="80" w:line="240" w:lineRule="auto"/>
        <w:ind w:left="567" w:hanging="283"/>
        <w:jc w:val="both"/>
        <w:rPr>
          <w:rFonts w:ascii="Verdana" w:hAnsi="Verdana"/>
          <w:sz w:val="20"/>
          <w:szCs w:val="20"/>
        </w:rPr>
      </w:pPr>
      <w:r w:rsidRPr="00BA7B44">
        <w:rPr>
          <w:rFonts w:ascii="Verdana" w:hAnsi="Verdana"/>
          <w:sz w:val="20"/>
          <w:szCs w:val="20"/>
        </w:rPr>
        <w:t>W przypadku zmiany zasad podlegania ubezpieczeniom społecznym lub ubezpieczeniu zdrowotnemu lub wysokości stawki składki na ubezpieczenia społeczne lub zdrowotne,</w:t>
      </w:r>
    </w:p>
    <w:p w14:paraId="2E0E42D7" w14:textId="77777777" w:rsidR="0089313F" w:rsidRPr="00BA7B44" w:rsidRDefault="0089313F" w:rsidP="0089313F">
      <w:pPr>
        <w:shd w:val="clear" w:color="auto" w:fill="FFFFFF"/>
        <w:spacing w:line="276" w:lineRule="auto"/>
        <w:ind w:firstLine="284"/>
        <w:jc w:val="both"/>
        <w:rPr>
          <w:rFonts w:ascii="Verdana" w:hAnsi="Verdana"/>
          <w:sz w:val="20"/>
          <w:szCs w:val="20"/>
        </w:rPr>
      </w:pPr>
      <w:r w:rsidRPr="00BA7B44">
        <w:rPr>
          <w:rFonts w:ascii="Verdana" w:hAnsi="Verdana"/>
          <w:sz w:val="20"/>
          <w:szCs w:val="20"/>
        </w:rPr>
        <w:t>jeżeli zmiany te będą miały wpływ na koszty wykonania zamówienia przez Wykonawcę.</w:t>
      </w:r>
    </w:p>
    <w:p w14:paraId="7426F1B7" w14:textId="77777777" w:rsidR="0089313F" w:rsidRPr="00BA7B44" w:rsidRDefault="0089313F" w:rsidP="00B52D55">
      <w:pPr>
        <w:pStyle w:val="NormalnyWeb"/>
        <w:numPr>
          <w:ilvl w:val="0"/>
          <w:numId w:val="53"/>
        </w:numPr>
        <w:shd w:val="clear" w:color="auto" w:fill="FFFFFF"/>
        <w:spacing w:before="120" w:beforeAutospacing="0" w:after="120" w:afterAutospacing="0" w:line="276" w:lineRule="auto"/>
        <w:ind w:left="284" w:hanging="284"/>
        <w:rPr>
          <w:rFonts w:ascii="Verdana" w:hAnsi="Verdana"/>
        </w:rPr>
      </w:pPr>
      <w:r w:rsidRPr="00BA7B44">
        <w:rPr>
          <w:rFonts w:ascii="Verdana" w:hAnsi="Verdana"/>
        </w:rPr>
        <w:lastRenderedPageBreak/>
        <w:t>Zmiana wysokości wynagrodzenia obowiązywać będzie od dnia wejścia w życie zmian, o których mowa w ust. 1.</w:t>
      </w:r>
    </w:p>
    <w:p w14:paraId="151401DA" w14:textId="77777777" w:rsidR="0089313F" w:rsidRPr="00BA7B44" w:rsidRDefault="0089313F" w:rsidP="00B52D55">
      <w:pPr>
        <w:pStyle w:val="NormalnyWeb"/>
        <w:numPr>
          <w:ilvl w:val="0"/>
          <w:numId w:val="5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3B97D226" w14:textId="77777777" w:rsidR="0089313F" w:rsidRPr="00BA7B44" w:rsidRDefault="0089313F" w:rsidP="00B52D55">
      <w:pPr>
        <w:pStyle w:val="NormalnyWeb"/>
        <w:numPr>
          <w:ilvl w:val="0"/>
          <w:numId w:val="5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wypadku zmiany, o której mowa w ust. 1 pkt. 1, wartość brutto niefakturowanej części wynagrodzenia zostanie wyliczona na podstawie nowych przepisów.</w:t>
      </w:r>
    </w:p>
    <w:p w14:paraId="4A65E05C" w14:textId="77777777" w:rsidR="0089313F" w:rsidRPr="00BA7B44" w:rsidRDefault="0089313F" w:rsidP="00B52D55">
      <w:pPr>
        <w:pStyle w:val="NormalnyWeb"/>
        <w:numPr>
          <w:ilvl w:val="0"/>
          <w:numId w:val="5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415CFA1F" w14:textId="77777777" w:rsidR="0089313F" w:rsidRPr="00BA7B44" w:rsidRDefault="0089313F" w:rsidP="00B52D55">
      <w:pPr>
        <w:pStyle w:val="NormalnyWeb"/>
        <w:numPr>
          <w:ilvl w:val="0"/>
          <w:numId w:val="5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6F442CB"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03B31CD3" w14:textId="77777777" w:rsidR="0089313F" w:rsidRDefault="0089313F" w:rsidP="0089313F">
      <w:pPr>
        <w:spacing w:after="120" w:line="276" w:lineRule="auto"/>
        <w:jc w:val="center"/>
        <w:rPr>
          <w:rFonts w:ascii="Verdana" w:hAnsi="Verdana" w:cs="TTE1768698t00"/>
          <w:b/>
          <w:sz w:val="20"/>
          <w:szCs w:val="20"/>
        </w:rPr>
      </w:pPr>
      <w:r w:rsidRPr="000137E4">
        <w:rPr>
          <w:rFonts w:ascii="Verdana" w:hAnsi="Verdana" w:cs="TTE1768698t00"/>
          <w:b/>
          <w:sz w:val="20"/>
          <w:szCs w:val="20"/>
        </w:rPr>
        <w:t>(terminy)</w:t>
      </w:r>
    </w:p>
    <w:p w14:paraId="09656B2D" w14:textId="77777777" w:rsidR="0089313F" w:rsidRPr="00DC4195" w:rsidRDefault="0089313F" w:rsidP="00B52D55">
      <w:pPr>
        <w:pStyle w:val="tekstost"/>
        <w:numPr>
          <w:ilvl w:val="0"/>
          <w:numId w:val="36"/>
        </w:numPr>
        <w:tabs>
          <w:tab w:val="clear" w:pos="720"/>
          <w:tab w:val="num" w:pos="1440"/>
        </w:tabs>
        <w:overflowPunct/>
        <w:autoSpaceDE/>
        <w:autoSpaceDN/>
        <w:adjustRightInd/>
        <w:spacing w:line="276" w:lineRule="auto"/>
        <w:ind w:left="426"/>
        <w:rPr>
          <w:rFonts w:ascii="Verdana" w:hAnsi="Verdana"/>
          <w:spacing w:val="-4"/>
        </w:rPr>
      </w:pPr>
      <w:r w:rsidRPr="00DC4195">
        <w:rPr>
          <w:rFonts w:ascii="Verdana" w:hAnsi="Verdana"/>
          <w:spacing w:val="-4"/>
        </w:rPr>
        <w:t xml:space="preserve">Wykonawca zobowiązuje się do wykonania przedmiotu Umowy w terminie do </w:t>
      </w:r>
      <w:r>
        <w:rPr>
          <w:rFonts w:ascii="Verdana" w:hAnsi="Verdana"/>
          <w:spacing w:val="-4"/>
        </w:rPr>
        <w:t>………</w:t>
      </w:r>
      <w:r w:rsidRPr="00DC4195">
        <w:rPr>
          <w:rFonts w:ascii="Verdana" w:hAnsi="Verdana"/>
          <w:spacing w:val="-4"/>
        </w:rPr>
        <w:t xml:space="preserve"> miesięcy od dnia zawarcia Umowy, przy czym</w:t>
      </w:r>
      <w:r>
        <w:rPr>
          <w:rFonts w:ascii="Verdana" w:hAnsi="Verdana"/>
          <w:spacing w:val="-4"/>
        </w:rPr>
        <w:t xml:space="preserve"> dla każdego z Zadań</w:t>
      </w:r>
      <w:r w:rsidRPr="00DC4195">
        <w:rPr>
          <w:rFonts w:ascii="Verdana" w:hAnsi="Verdana"/>
          <w:spacing w:val="-4"/>
        </w:rPr>
        <w:t>:</w:t>
      </w:r>
    </w:p>
    <w:p w14:paraId="12CD4A62" w14:textId="77777777" w:rsidR="0089313F" w:rsidRPr="00DC4195" w:rsidRDefault="0089313F" w:rsidP="00B52D55">
      <w:pPr>
        <w:pStyle w:val="Tekstdymka"/>
        <w:numPr>
          <w:ilvl w:val="1"/>
          <w:numId w:val="32"/>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Przekazanie Zamawiającemu m</w:t>
      </w:r>
      <w:r w:rsidRPr="00DC4195">
        <w:rPr>
          <w:rFonts w:ascii="Verdana" w:hAnsi="Verdana"/>
          <w:bCs/>
          <w:sz w:val="20"/>
          <w:szCs w:val="20"/>
        </w:rPr>
        <w:t xml:space="preserve">apy oklauzulowanej przez właściwy organ jako mapa do celów projektowych </w:t>
      </w:r>
      <w:r w:rsidRPr="00DC4195">
        <w:rPr>
          <w:rFonts w:ascii="Verdana" w:hAnsi="Verdana" w:cs="Calibri"/>
          <w:sz w:val="20"/>
          <w:szCs w:val="20"/>
        </w:rPr>
        <w:t>– do 6</w:t>
      </w:r>
      <w:r>
        <w:rPr>
          <w:rFonts w:ascii="Verdana" w:hAnsi="Verdana" w:cs="Calibri"/>
          <w:sz w:val="20"/>
          <w:szCs w:val="20"/>
        </w:rPr>
        <w:t xml:space="preserve"> m-cy od dnia zawarcia Umowy,</w:t>
      </w:r>
    </w:p>
    <w:p w14:paraId="68AB4B72" w14:textId="77777777" w:rsidR="0089313F" w:rsidRPr="00DC4195" w:rsidRDefault="0089313F" w:rsidP="00B52D55">
      <w:pPr>
        <w:pStyle w:val="Tekstdymka"/>
        <w:numPr>
          <w:ilvl w:val="1"/>
          <w:numId w:val="32"/>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Złożenie kompletnego wniosku o wydanie Decyzji o Środowiskowych Uwarunkowaniach (DŚU) do organu właściwego dla wydania wyżej wymienionej decyzji – d</w:t>
      </w:r>
      <w:r>
        <w:rPr>
          <w:rFonts w:ascii="Verdana" w:hAnsi="Verdana" w:cs="Calibri"/>
          <w:sz w:val="20"/>
          <w:szCs w:val="20"/>
        </w:rPr>
        <w:t>o ……… m-cy od dnia zawarcia Umowy.</w:t>
      </w:r>
    </w:p>
    <w:p w14:paraId="0E7A36F3" w14:textId="77777777" w:rsidR="0089313F" w:rsidRPr="002C4FBD" w:rsidRDefault="0089313F" w:rsidP="00B52D55">
      <w:pPr>
        <w:pStyle w:val="tekstost"/>
        <w:numPr>
          <w:ilvl w:val="0"/>
          <w:numId w:val="36"/>
        </w:numPr>
        <w:tabs>
          <w:tab w:val="clear" w:pos="720"/>
          <w:tab w:val="num" w:pos="1440"/>
        </w:tabs>
        <w:overflowPunct/>
        <w:autoSpaceDE/>
        <w:autoSpaceDN/>
        <w:adjustRightInd/>
        <w:spacing w:line="276" w:lineRule="auto"/>
        <w:ind w:left="426"/>
        <w:rPr>
          <w:rFonts w:ascii="Verdana" w:hAnsi="Verdana"/>
          <w:spacing w:val="-4"/>
        </w:rPr>
      </w:pPr>
      <w:r w:rsidRPr="002C4FBD">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14:paraId="019AB64A" w14:textId="77777777" w:rsidR="0089313F" w:rsidRPr="00BA7B44" w:rsidRDefault="0089313F" w:rsidP="0089313F">
      <w:pPr>
        <w:spacing w:after="120" w:line="276" w:lineRule="auto"/>
        <w:jc w:val="center"/>
        <w:rPr>
          <w:rFonts w:ascii="Verdana" w:hAnsi="Verdana"/>
          <w:b/>
        </w:rPr>
      </w:pPr>
    </w:p>
    <w:p w14:paraId="274FD63A"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3CDA4264" w14:textId="77777777" w:rsidR="0089313F" w:rsidRPr="00BA7B44" w:rsidRDefault="0089313F" w:rsidP="0089313F">
      <w:pPr>
        <w:spacing w:after="120" w:line="276" w:lineRule="auto"/>
        <w:jc w:val="center"/>
        <w:rPr>
          <w:rFonts w:ascii="Verdana" w:hAnsi="Verdana" w:cs="TTE17B8B28t00"/>
          <w:b/>
          <w:sz w:val="20"/>
          <w:szCs w:val="20"/>
        </w:rPr>
      </w:pPr>
      <w:r w:rsidRPr="00BA7B44">
        <w:rPr>
          <w:rFonts w:ascii="Verdana" w:hAnsi="Verdana" w:cs="TTE17B8B28t00"/>
          <w:b/>
          <w:sz w:val="20"/>
          <w:szCs w:val="20"/>
        </w:rPr>
        <w:t>(zmiany umowy)</w:t>
      </w:r>
    </w:p>
    <w:p w14:paraId="1C31DB12" w14:textId="77777777" w:rsidR="0089313F" w:rsidRPr="00BA7B44" w:rsidRDefault="0089313F" w:rsidP="00B52D55">
      <w:pPr>
        <w:pStyle w:val="BodyText2"/>
        <w:numPr>
          <w:ilvl w:val="2"/>
          <w:numId w:val="46"/>
        </w:numPr>
        <w:shd w:val="clear" w:color="auto" w:fill="auto"/>
        <w:spacing w:before="0" w:after="80" w:line="276" w:lineRule="auto"/>
        <w:ind w:left="426" w:hanging="426"/>
        <w:jc w:val="both"/>
        <w:rPr>
          <w:rFonts w:ascii="Verdana" w:hAnsi="Verdana" w:cs="Calibri"/>
        </w:rPr>
      </w:pPr>
      <w:r w:rsidRPr="00BA7B44">
        <w:rPr>
          <w:rFonts w:ascii="Verdana" w:hAnsi="Verdana" w:cs="Calibri"/>
        </w:rPr>
        <w:t>Strony przewidują możliwość dokonania w Umowie zmiany wysokości wynagrodzenia należnego Wykonawcy z tytułu okoliczności:</w:t>
      </w:r>
    </w:p>
    <w:p w14:paraId="3FAE1084" w14:textId="77777777" w:rsidR="0089313F" w:rsidRPr="00BA7B44" w:rsidRDefault="0089313F" w:rsidP="00B52D55">
      <w:pPr>
        <w:pStyle w:val="BodyText2"/>
        <w:numPr>
          <w:ilvl w:val="0"/>
          <w:numId w:val="45"/>
        </w:numPr>
        <w:shd w:val="clear" w:color="auto" w:fill="auto"/>
        <w:spacing w:before="0" w:after="80" w:line="240" w:lineRule="auto"/>
        <w:ind w:left="709" w:right="-1" w:hanging="283"/>
        <w:jc w:val="both"/>
        <w:rPr>
          <w:rFonts w:ascii="Verdana" w:hAnsi="Verdana" w:cs="Calibri"/>
        </w:rPr>
      </w:pPr>
      <w:r w:rsidRPr="00BA7B44">
        <w:rPr>
          <w:rFonts w:ascii="Verdana" w:hAnsi="Verdana" w:cs="Calibri"/>
        </w:rPr>
        <w:t>zmniejszenie zakresu przedmiotu Umowy wraz z ograniczeniem należnego Wykonawcy wynagrodzenia;</w:t>
      </w:r>
    </w:p>
    <w:p w14:paraId="13BC5CAA" w14:textId="77777777" w:rsidR="0089313F" w:rsidRPr="00BA7B44" w:rsidRDefault="0089313F" w:rsidP="00B52D55">
      <w:pPr>
        <w:pStyle w:val="BodyText2"/>
        <w:numPr>
          <w:ilvl w:val="0"/>
          <w:numId w:val="45"/>
        </w:numPr>
        <w:shd w:val="clear" w:color="auto" w:fill="auto"/>
        <w:spacing w:before="0" w:after="80" w:line="240" w:lineRule="auto"/>
        <w:ind w:left="709" w:right="80" w:hanging="283"/>
        <w:jc w:val="both"/>
        <w:rPr>
          <w:rFonts w:ascii="Verdana" w:hAnsi="Verdana" w:cs="Calibri"/>
        </w:rPr>
      </w:pPr>
      <w:r w:rsidRPr="00BA7B44">
        <w:rPr>
          <w:rFonts w:ascii="Verdana" w:hAnsi="Verdana" w:cs="Calibri"/>
        </w:rPr>
        <w:t>zmiana ilości danego elementu – wg. faktycznej ilości wykonanych prac dla elementów rozliczanych obmiarowo;</w:t>
      </w:r>
    </w:p>
    <w:p w14:paraId="3C3BAEE3" w14:textId="77777777" w:rsidR="0089313F" w:rsidRPr="00BA7B44" w:rsidRDefault="0089313F" w:rsidP="00B52D55">
      <w:pPr>
        <w:pStyle w:val="BodyText2"/>
        <w:numPr>
          <w:ilvl w:val="0"/>
          <w:numId w:val="45"/>
        </w:numPr>
        <w:shd w:val="clear" w:color="auto" w:fill="auto"/>
        <w:tabs>
          <w:tab w:val="left" w:pos="426"/>
        </w:tabs>
        <w:spacing w:before="0" w:after="80" w:line="240" w:lineRule="auto"/>
        <w:ind w:left="709" w:right="80" w:hanging="283"/>
        <w:jc w:val="both"/>
        <w:rPr>
          <w:rFonts w:ascii="Verdana" w:hAnsi="Verdana" w:cs="Calibri"/>
        </w:rPr>
      </w:pPr>
      <w:r w:rsidRPr="00BA7B44">
        <w:rPr>
          <w:rFonts w:ascii="Verdana" w:hAnsi="Verdana" w:cs="Calibri"/>
        </w:rPr>
        <w:t xml:space="preserve">w przypadku innych niż wskazane w </w:t>
      </w:r>
      <w:r w:rsidRPr="00BA7B44">
        <w:rPr>
          <w:rFonts w:ascii="Verdana" w:hAnsi="Verdana" w:cs="TTE17B8B28t00"/>
        </w:rPr>
        <w:t>§ 3</w:t>
      </w:r>
      <w:r w:rsidRPr="00BA7B44">
        <w:rPr>
          <w:rFonts w:ascii="Verdana" w:hAnsi="Verdana" w:cs="TTE17B8B28t00"/>
          <w:b/>
        </w:rPr>
        <w:t xml:space="preserve"> </w:t>
      </w:r>
      <w:r w:rsidRPr="00BA7B44">
        <w:rPr>
          <w:rFonts w:ascii="Verdana" w:hAnsi="Verdana" w:cs="Calibri"/>
        </w:rPr>
        <w:t>zmian przepisów prawa, o ile będzie to uzasadnione;</w:t>
      </w:r>
    </w:p>
    <w:p w14:paraId="58B11F18" w14:textId="77777777" w:rsidR="0089313F" w:rsidRPr="00BA7B44" w:rsidRDefault="0089313F" w:rsidP="00B52D55">
      <w:pPr>
        <w:pStyle w:val="BodyText2"/>
        <w:numPr>
          <w:ilvl w:val="2"/>
          <w:numId w:val="46"/>
        </w:numPr>
        <w:shd w:val="clear" w:color="auto" w:fill="auto"/>
        <w:tabs>
          <w:tab w:val="left" w:pos="426"/>
        </w:tabs>
        <w:spacing w:before="0" w:after="80" w:line="276" w:lineRule="auto"/>
        <w:ind w:left="426" w:right="80" w:hanging="426"/>
        <w:jc w:val="both"/>
        <w:rPr>
          <w:rFonts w:ascii="Verdana" w:hAnsi="Verdana" w:cs="Calibri"/>
        </w:rPr>
      </w:pPr>
      <w:r w:rsidRPr="00BA7B44">
        <w:rPr>
          <w:rFonts w:ascii="Verdana" w:hAnsi="Verdana" w:cs="Calibri"/>
        </w:rPr>
        <w:t xml:space="preserve">Strony przewidują możliwość dokonania w Umowie zmiany terminu realizacji Umowy </w:t>
      </w:r>
      <w:r w:rsidRPr="00BA7B44">
        <w:rPr>
          <w:rFonts w:ascii="Verdana" w:hAnsi="Verdana" w:cs="Calibri"/>
        </w:rPr>
        <w:br/>
        <w:t xml:space="preserve">lub terminów wykonania poszczególnych Etapów i Elementów Opracowania </w:t>
      </w:r>
      <w:r w:rsidRPr="00BA7B44">
        <w:rPr>
          <w:rFonts w:ascii="Verdana" w:hAnsi="Verdana" w:cs="Calibri"/>
        </w:rPr>
        <w:lastRenderedPageBreak/>
        <w:t>lub wynagrodzenia Wykonawcy, z przyczyn niezależnych od Wykonawcy i mających wpływ na wykonanie Opracowania lub jego poszczególnych Etapów i Elementów, w następujących przypadkach:</w:t>
      </w:r>
    </w:p>
    <w:p w14:paraId="1E02B363" w14:textId="77777777" w:rsidR="0089313F" w:rsidRPr="00BA7B44" w:rsidRDefault="0089313F" w:rsidP="00B52D55">
      <w:pPr>
        <w:pStyle w:val="BodyText2"/>
        <w:numPr>
          <w:ilvl w:val="0"/>
          <w:numId w:val="47"/>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siły wyższej, to znaczy niezależnego od Stron losowego zdarzenia zewnętrznego, które było niemożliwe do przewidzenia w momencie zawarcia Umowy i któremu nie można było zapobiec mimo dochowania należytej staranności;</w:t>
      </w:r>
    </w:p>
    <w:p w14:paraId="68A8A45F" w14:textId="77777777" w:rsidR="0089313F" w:rsidRPr="00BA7B44" w:rsidRDefault="0089313F" w:rsidP="00B52D55">
      <w:pPr>
        <w:pStyle w:val="BodyText2"/>
        <w:numPr>
          <w:ilvl w:val="0"/>
          <w:numId w:val="47"/>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wezwania przez organy administracji publicznej lub inne upoważnione podmioty do uzupełnienia przedmiotu Umowy lub jego poszczególnych Elementów ponad zakres przewidziany Umową;</w:t>
      </w:r>
    </w:p>
    <w:p w14:paraId="28B6AE53" w14:textId="77777777" w:rsidR="0089313F" w:rsidRPr="00BA7B44" w:rsidRDefault="0089313F" w:rsidP="00B52D55">
      <w:pPr>
        <w:pStyle w:val="BodyText2"/>
        <w:numPr>
          <w:ilvl w:val="0"/>
          <w:numId w:val="47"/>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przekroczenia przewidzianych przepisami prawa terminów trwania procedur administracyjnych, liczonych zgodnie z zasadami określonymi w przepisach prawa, w tym w kodeksie postępowania administracyjnego;</w:t>
      </w:r>
    </w:p>
    <w:p w14:paraId="034A6984" w14:textId="77777777" w:rsidR="0089313F" w:rsidRPr="00BA7B44" w:rsidRDefault="0089313F" w:rsidP="00B52D55">
      <w:pPr>
        <w:pStyle w:val="BodyText2"/>
        <w:numPr>
          <w:ilvl w:val="0"/>
          <w:numId w:val="47"/>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szczególnie uzasadnionych trudności w pozyskiwaniu materiałów wyjściowych niezbędnych dla prawidłowej realizacji poszczególnych Elementów i Etapów Umowy;</w:t>
      </w:r>
    </w:p>
    <w:p w14:paraId="58BEABBE" w14:textId="77777777" w:rsidR="0089313F" w:rsidRPr="00BA7B44" w:rsidRDefault="0089313F" w:rsidP="00B52D55">
      <w:pPr>
        <w:pStyle w:val="BodyText2"/>
        <w:numPr>
          <w:ilvl w:val="0"/>
          <w:numId w:val="47"/>
        </w:numPr>
        <w:shd w:val="clear" w:color="auto" w:fill="auto"/>
        <w:tabs>
          <w:tab w:val="left" w:pos="851"/>
        </w:tabs>
        <w:spacing w:before="0" w:after="80" w:line="240" w:lineRule="auto"/>
        <w:ind w:left="851" w:hanging="426"/>
        <w:jc w:val="both"/>
        <w:rPr>
          <w:rFonts w:ascii="Verdana" w:hAnsi="Verdana" w:cs="Calibri"/>
        </w:rPr>
      </w:pPr>
      <w:r w:rsidRPr="00BA7B44">
        <w:rPr>
          <w:rFonts w:ascii="Verdana" w:hAnsi="Verdana" w:cs="Calibri"/>
        </w:rPr>
        <w:t>zmiany przepisów prawa;</w:t>
      </w:r>
    </w:p>
    <w:p w14:paraId="25CF7A1C" w14:textId="77777777" w:rsidR="0089313F" w:rsidRPr="00BA7B44" w:rsidRDefault="0089313F" w:rsidP="00B52D55">
      <w:pPr>
        <w:pStyle w:val="BodyText2"/>
        <w:numPr>
          <w:ilvl w:val="0"/>
          <w:numId w:val="47"/>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udzielenie Wykonawcy przez Zamawiającego innego zamówienia wpływającego na termin realizacji Umowy;</w:t>
      </w:r>
    </w:p>
    <w:p w14:paraId="238C45BC" w14:textId="77777777" w:rsidR="0089313F" w:rsidRPr="00BA7B44" w:rsidRDefault="0089313F" w:rsidP="00B52D55">
      <w:pPr>
        <w:pStyle w:val="BodyText2"/>
        <w:numPr>
          <w:ilvl w:val="0"/>
          <w:numId w:val="47"/>
        </w:numPr>
        <w:shd w:val="clear" w:color="auto" w:fill="auto"/>
        <w:tabs>
          <w:tab w:val="left" w:pos="851"/>
        </w:tabs>
        <w:spacing w:before="0" w:after="80" w:line="240" w:lineRule="auto"/>
        <w:ind w:right="40"/>
        <w:jc w:val="both"/>
        <w:rPr>
          <w:rFonts w:ascii="Verdana" w:hAnsi="Verdana" w:cs="Calibri"/>
        </w:rPr>
      </w:pPr>
      <w:r w:rsidRPr="00BA7B44">
        <w:rPr>
          <w:rFonts w:ascii="Verdana" w:hAnsi="Verdana" w:cs="Calibri"/>
        </w:rPr>
        <w:t xml:space="preserve">konieczność sporządzenia Raportu o oddziaływaniu na środowisko wynikająca </w:t>
      </w:r>
      <w:r w:rsidRPr="00BA7B44">
        <w:rPr>
          <w:rFonts w:ascii="Verdana" w:hAnsi="Verdana" w:cs="Calibri"/>
        </w:rPr>
        <w:br/>
        <w:t xml:space="preserve">z wymogu Organu właściwego dla wydania w przedmiotowej sprawie decyzji </w:t>
      </w:r>
      <w:r w:rsidRPr="00BA7B44">
        <w:rPr>
          <w:rFonts w:ascii="Verdana" w:hAnsi="Verdana" w:cs="Calibri"/>
        </w:rPr>
        <w:br/>
        <w:t>o środowiskowych uwarunkowaniach dla przedsięwzięcia.</w:t>
      </w:r>
    </w:p>
    <w:p w14:paraId="575C14AA" w14:textId="77777777" w:rsidR="0089313F" w:rsidRPr="00BA7B44" w:rsidRDefault="0089313F" w:rsidP="00B52D55">
      <w:pPr>
        <w:pStyle w:val="BodyText2"/>
        <w:numPr>
          <w:ilvl w:val="2"/>
          <w:numId w:val="46"/>
        </w:numPr>
        <w:shd w:val="clear" w:color="auto" w:fill="auto"/>
        <w:spacing w:before="0" w:after="80" w:line="276" w:lineRule="auto"/>
        <w:ind w:left="426" w:right="80" w:hanging="426"/>
        <w:jc w:val="both"/>
        <w:rPr>
          <w:rFonts w:ascii="Verdana" w:hAnsi="Verdana" w:cs="Calibri"/>
        </w:rPr>
      </w:pPr>
      <w:r w:rsidRPr="00BA7B44">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14:paraId="02918FA9" w14:textId="77777777" w:rsidR="0089313F" w:rsidRPr="00BA7B44" w:rsidRDefault="0089313F" w:rsidP="00B52D55">
      <w:pPr>
        <w:pStyle w:val="BodyText2"/>
        <w:numPr>
          <w:ilvl w:val="2"/>
          <w:numId w:val="46"/>
        </w:numPr>
        <w:shd w:val="clear" w:color="auto" w:fill="auto"/>
        <w:spacing w:before="0" w:after="80" w:line="276" w:lineRule="auto"/>
        <w:ind w:left="426" w:right="80" w:hanging="426"/>
        <w:jc w:val="both"/>
        <w:rPr>
          <w:rFonts w:ascii="Verdana" w:hAnsi="Verdana" w:cs="Calibri"/>
        </w:rPr>
      </w:pPr>
      <w:r w:rsidRPr="00BA7B44">
        <w:rPr>
          <w:rFonts w:ascii="Verdana" w:hAnsi="Verdana"/>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14:paraId="2540E7F7"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460FB098" w14:textId="77777777" w:rsidR="0089313F" w:rsidRPr="00BA7B44" w:rsidRDefault="0089313F" w:rsidP="0089313F">
      <w:pPr>
        <w:spacing w:after="120" w:line="276" w:lineRule="auto"/>
        <w:jc w:val="center"/>
        <w:outlineLvl w:val="0"/>
        <w:rPr>
          <w:rFonts w:ascii="Verdana" w:hAnsi="Verdana" w:cs="TTE1768698t00"/>
          <w:b/>
          <w:sz w:val="20"/>
          <w:szCs w:val="20"/>
        </w:rPr>
      </w:pPr>
      <w:r w:rsidRPr="00BA7B44">
        <w:rPr>
          <w:rFonts w:ascii="Verdana" w:hAnsi="Verdana" w:cs="TTE1768698t00"/>
          <w:b/>
          <w:sz w:val="20"/>
          <w:szCs w:val="20"/>
        </w:rPr>
        <w:t>(obowiązki Wykonawcy)</w:t>
      </w:r>
    </w:p>
    <w:p w14:paraId="62F69B19" w14:textId="77777777" w:rsidR="0089313F" w:rsidRPr="00BA7B44" w:rsidRDefault="0089313F" w:rsidP="00B52D55">
      <w:pPr>
        <w:numPr>
          <w:ilvl w:val="0"/>
          <w:numId w:val="3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 do realizacji Umowy z należytą starannością przewidzianą dla p</w:t>
      </w:r>
      <w:r w:rsidRPr="00BA7B44">
        <w:rPr>
          <w:rFonts w:ascii="Verdana" w:hAnsi="Verdana" w:cs="Arial"/>
          <w:sz w:val="20"/>
          <w:szCs w:val="20"/>
        </w:rPr>
        <w:t>rowadzącego działalność polegającą na opracowywaniu dokumentacji projektowej przy uwzględnieniu zawodowego charakteru tej działalności oraz do spełnienia wymagań przewidzianych prawem.</w:t>
      </w:r>
    </w:p>
    <w:p w14:paraId="29A8ECCB" w14:textId="77777777" w:rsidR="0089313F" w:rsidRPr="00BA7B44" w:rsidRDefault="0089313F" w:rsidP="00B52D55">
      <w:pPr>
        <w:numPr>
          <w:ilvl w:val="0"/>
          <w:numId w:val="37"/>
        </w:numPr>
        <w:tabs>
          <w:tab w:val="clear" w:pos="1495"/>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Wykonawca jest odpowiedzialny za zorganizowanie procesu wykonywania Umowy w taki sposób, aby założone cele zostały osiągnięte zgodnie z Umową. Wykonawca jest odpowiedzialny za zastosowane metody wykonywania opracowań.</w:t>
      </w:r>
    </w:p>
    <w:p w14:paraId="5090F200" w14:textId="77777777" w:rsidR="0089313F" w:rsidRPr="00BA7B44" w:rsidRDefault="0089313F" w:rsidP="00B52D55">
      <w:pPr>
        <w:numPr>
          <w:ilvl w:val="0"/>
          <w:numId w:val="3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sz w:val="20"/>
          <w:szCs w:val="20"/>
        </w:rPr>
        <w:t>Wykonawca zobowiązuje się do współpracy z Zamawiającym i działania na jego rzecz w całym okresie realizacji Umowy.</w:t>
      </w:r>
    </w:p>
    <w:p w14:paraId="63A0C410" w14:textId="77777777" w:rsidR="0089313F" w:rsidRPr="00BA7B44" w:rsidRDefault="0089313F" w:rsidP="00B52D55">
      <w:pPr>
        <w:numPr>
          <w:ilvl w:val="0"/>
          <w:numId w:val="3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w:t>
      </w:r>
      <w:r w:rsidRPr="00BA7B44">
        <w:rPr>
          <w:rFonts w:ascii="Verdana" w:hAnsi="Verdana" w:cs="TTE1771BD8t00"/>
          <w:sz w:val="20"/>
          <w:szCs w:val="20"/>
        </w:rPr>
        <w:lastRenderedPageBreak/>
        <w:t>Podwykonawcy, zobowiązani są wstrzymać się od wszelkich czynności i działań sprzecznych z interesem Zamawiającego.</w:t>
      </w:r>
    </w:p>
    <w:p w14:paraId="298E8064" w14:textId="77777777" w:rsidR="0089313F" w:rsidRPr="00BA7B44" w:rsidRDefault="0089313F" w:rsidP="00B52D55">
      <w:pPr>
        <w:pStyle w:val="Akapitzlist"/>
        <w:numPr>
          <w:ilvl w:val="0"/>
          <w:numId w:val="37"/>
        </w:numPr>
        <w:shd w:val="clear" w:color="auto" w:fill="FFFFFF"/>
        <w:tabs>
          <w:tab w:val="num" w:pos="426"/>
        </w:tabs>
        <w:spacing w:after="120"/>
        <w:ind w:left="426" w:hanging="426"/>
        <w:jc w:val="both"/>
        <w:rPr>
          <w:rFonts w:ascii="Verdana" w:hAnsi="Verdana"/>
          <w:sz w:val="20"/>
          <w:szCs w:val="20"/>
        </w:rPr>
      </w:pPr>
      <w:r w:rsidRPr="00BA7B44">
        <w:rPr>
          <w:rFonts w:ascii="Verdana" w:hAnsi="Verdana"/>
          <w:sz w:val="20"/>
          <w:szCs w:val="20"/>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14:paraId="5AE0495A" w14:textId="77777777" w:rsidR="0089313F" w:rsidRPr="00BA7B44" w:rsidRDefault="0089313F" w:rsidP="00B52D55">
      <w:pPr>
        <w:pStyle w:val="Akapitzlist"/>
        <w:numPr>
          <w:ilvl w:val="0"/>
          <w:numId w:val="37"/>
        </w:numPr>
        <w:shd w:val="clear" w:color="auto" w:fill="FFFFFF"/>
        <w:tabs>
          <w:tab w:val="num" w:pos="426"/>
        </w:tabs>
        <w:spacing w:after="120"/>
        <w:ind w:left="426" w:hanging="426"/>
        <w:jc w:val="both"/>
        <w:rPr>
          <w:rFonts w:ascii="Verdana" w:hAnsi="Verdana"/>
          <w:sz w:val="20"/>
          <w:szCs w:val="20"/>
        </w:rPr>
      </w:pPr>
      <w:r w:rsidRPr="00BA7B44">
        <w:rPr>
          <w:rFonts w:ascii="Verdana" w:hAnsi="Verdana"/>
          <w:sz w:val="20"/>
          <w:szCs w:val="20"/>
        </w:rPr>
        <w:t>W przypadku spotkań informacyjnych z samorządem i mieszkańcami Wykonawca będzie reprezentował Zamawiającego i będzie brał czynny udział w spotkaniach.</w:t>
      </w:r>
    </w:p>
    <w:p w14:paraId="696AF768" w14:textId="77777777" w:rsidR="0089313F" w:rsidRPr="00BA7B44" w:rsidRDefault="0089313F" w:rsidP="00B52D55">
      <w:pPr>
        <w:pStyle w:val="Akapitzlist"/>
        <w:numPr>
          <w:ilvl w:val="0"/>
          <w:numId w:val="37"/>
        </w:numPr>
        <w:shd w:val="clear" w:color="auto" w:fill="FFFFFF"/>
        <w:tabs>
          <w:tab w:val="clear" w:pos="1495"/>
          <w:tab w:val="num" w:pos="426"/>
        </w:tabs>
        <w:spacing w:after="120"/>
        <w:ind w:left="426" w:hanging="426"/>
        <w:jc w:val="both"/>
        <w:rPr>
          <w:rFonts w:ascii="Verdana" w:hAnsi="Verdana"/>
          <w:sz w:val="20"/>
          <w:szCs w:val="20"/>
        </w:rPr>
      </w:pPr>
      <w:r w:rsidRPr="00BA7B44">
        <w:rPr>
          <w:rFonts w:ascii="Verdana" w:hAnsi="Verdana"/>
          <w:sz w:val="20"/>
          <w:szCs w:val="20"/>
        </w:rPr>
        <w:t>Wykonawca zobowiązuje się do przeprowadzenia minimum 1 wizji lokalnej</w:t>
      </w:r>
      <w:r w:rsidRPr="00BA7B44">
        <w:rPr>
          <w:rFonts w:ascii="Verdana" w:hAnsi="Verdana"/>
          <w:b/>
          <w:sz w:val="20"/>
          <w:szCs w:val="20"/>
        </w:rPr>
        <w:t xml:space="preserve"> </w:t>
      </w:r>
      <w:r w:rsidRPr="00BA7B44">
        <w:rPr>
          <w:rFonts w:ascii="Verdana" w:hAnsi="Verdana"/>
          <w:sz w:val="20"/>
          <w:szCs w:val="20"/>
        </w:rPr>
        <w:t>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14:paraId="47A23855" w14:textId="77777777" w:rsidR="0089313F" w:rsidRPr="00BA7B44" w:rsidRDefault="0089313F" w:rsidP="00B52D55">
      <w:pPr>
        <w:pStyle w:val="Akapitzlist"/>
        <w:numPr>
          <w:ilvl w:val="0"/>
          <w:numId w:val="37"/>
        </w:numPr>
        <w:shd w:val="clear" w:color="auto" w:fill="FFFFFF"/>
        <w:tabs>
          <w:tab w:val="clear" w:pos="1495"/>
          <w:tab w:val="num" w:pos="426"/>
        </w:tabs>
        <w:spacing w:after="120"/>
        <w:ind w:left="426" w:hanging="426"/>
        <w:jc w:val="both"/>
        <w:rPr>
          <w:rFonts w:ascii="Verdana" w:hAnsi="Verdana"/>
          <w:sz w:val="20"/>
          <w:szCs w:val="20"/>
        </w:rPr>
      </w:pPr>
      <w:r w:rsidRPr="00BA7B44">
        <w:rPr>
          <w:rFonts w:ascii="Verdana" w:hAnsi="Verdana"/>
          <w:sz w:val="20"/>
          <w:szCs w:val="20"/>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miesiąc w terminie 3 dni przed każdą Radą Projektu.</w:t>
      </w:r>
    </w:p>
    <w:p w14:paraId="3557EFC5" w14:textId="77777777" w:rsidR="0089313F" w:rsidRPr="00BA7B44" w:rsidRDefault="0089313F" w:rsidP="00B52D55">
      <w:pPr>
        <w:pStyle w:val="Akapitzlist"/>
        <w:numPr>
          <w:ilvl w:val="0"/>
          <w:numId w:val="37"/>
        </w:numPr>
        <w:shd w:val="clear" w:color="auto" w:fill="FFFFFF"/>
        <w:tabs>
          <w:tab w:val="clear" w:pos="1495"/>
          <w:tab w:val="num" w:pos="426"/>
        </w:tabs>
        <w:spacing w:after="80"/>
        <w:ind w:left="426" w:hanging="426"/>
        <w:jc w:val="both"/>
        <w:rPr>
          <w:rFonts w:ascii="Verdana" w:hAnsi="Verdana"/>
          <w:sz w:val="20"/>
          <w:szCs w:val="20"/>
        </w:rPr>
      </w:pPr>
      <w:r w:rsidRPr="00BA7B44">
        <w:rPr>
          <w:rFonts w:ascii="Verdana" w:hAnsi="Verdana"/>
          <w:sz w:val="20"/>
          <w:szCs w:val="20"/>
        </w:rPr>
        <w:t>Harmonogram prac:</w:t>
      </w:r>
    </w:p>
    <w:p w14:paraId="099618B5"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 xml:space="preserve">w terminie 14 dni od podpisania Umowy Wykonawca jest zobowiązany </w:t>
      </w:r>
      <w:r w:rsidRPr="00BA7B44">
        <w:rPr>
          <w:rFonts w:ascii="Verdana" w:hAnsi="Verdana"/>
          <w:sz w:val="20"/>
          <w:szCs w:val="20"/>
        </w:rPr>
        <w:br/>
        <w:t>do przedłożenia szczegółowego harmonogramu prac do zatwierdzenia. Zatwierdzenie harmonogramu nie umniejsza odpowiedzialności Wykonawcy za realizację Umowy;</w:t>
      </w:r>
    </w:p>
    <w:p w14:paraId="5E3E9DCF"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 xml:space="preserve">harmonogram będzie przedkładany w wersji papierowej i edytowalnej elektronicznej. Wykonawca będzie także przedkładał zaktualizowany harmonogram, kiedykolwiek poprzedni harmonogram stanie się niespójny z faktycznym postępem pracy lub z zobowiązaniami Wykonawcy. Każdy harmonogram będzie zawierał kolejność, w jakiej Wykonawca zamierza wykonywać opracowanie, włączając przewidywane, rozłożone w czasie okresy weryfikacji i odbiorów, oraz uzyskiwanie stosownych pozwoleń i decyzji; </w:t>
      </w:r>
    </w:p>
    <w:p w14:paraId="23390809"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jeśli Zamawiający, w terminie 14 dni od otrzymania harmonogramu, nie da Wykonawcy powiadomienia wskazującego zakres, w jakim harmonogram ten nie jest zgodny z Umową, to Wykonawca będzie postępował zgodnie z tym harmonogramem, z uwzględnieniem innych jego zobowiązań według Umowy;</w:t>
      </w:r>
    </w:p>
    <w:p w14:paraId="5DF60215"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w przypadku zgłoszenia przez Zamawiającego uwag Wykonawca będzie zobowiązany do ich uwzględnienia w terminie 7 dni;</w:t>
      </w:r>
    </w:p>
    <w:p w14:paraId="41BABE0A"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po zaakceptowaniu harmonogramu, Wykonawca jest uprawniony do dokonywania zmian w 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14:paraId="34195A61"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zmiana harmonogramu nie może powodować zmiany terminów realizacji poszczególnych Etapów Umowy;</w:t>
      </w:r>
    </w:p>
    <w:p w14:paraId="4BACFF6C"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14:paraId="46CFB750" w14:textId="77777777" w:rsidR="0089313F" w:rsidRPr="00BA7B44" w:rsidRDefault="0089313F" w:rsidP="00B52D55">
      <w:pPr>
        <w:pStyle w:val="Akapitzlist"/>
        <w:numPr>
          <w:ilvl w:val="0"/>
          <w:numId w:val="52"/>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lastRenderedPageBreak/>
        <w:t>zmiana harmonogramu prac projektowych nie wymaga podpisania przez Strony Aneksu do Umowy.</w:t>
      </w:r>
    </w:p>
    <w:p w14:paraId="29B8532D" w14:textId="77777777" w:rsidR="0089313F" w:rsidRPr="00BA7B44" w:rsidRDefault="0089313F" w:rsidP="00B52D55">
      <w:pPr>
        <w:pStyle w:val="Akapitzlist"/>
        <w:numPr>
          <w:ilvl w:val="0"/>
          <w:numId w:val="37"/>
        </w:numPr>
        <w:shd w:val="clear" w:color="auto" w:fill="FFFFFF"/>
        <w:tabs>
          <w:tab w:val="num" w:pos="426"/>
        </w:tabs>
        <w:spacing w:after="80"/>
        <w:ind w:left="426" w:hanging="426"/>
        <w:jc w:val="both"/>
        <w:rPr>
          <w:rFonts w:ascii="Verdana" w:hAnsi="Verdana"/>
          <w:sz w:val="20"/>
          <w:szCs w:val="20"/>
        </w:rPr>
      </w:pPr>
      <w:r w:rsidRPr="00BA7B44">
        <w:rPr>
          <w:rFonts w:ascii="Verdana" w:hAnsi="Verdana"/>
          <w:sz w:val="20"/>
          <w:szCs w:val="20"/>
        </w:rPr>
        <w:t>Wykonawca, z uwzględnieniem pozostałych obowiązków określonych w ust. 1-9, jest zobowiązany:</w:t>
      </w:r>
    </w:p>
    <w:p w14:paraId="1F5BBA65"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sprawnie prowadzić proces wykonywania Umowy wraz z właściwą koordynacją;</w:t>
      </w:r>
    </w:p>
    <w:p w14:paraId="1D0A6E63"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poszukiwać i proponować rozwiązania, w tym techniczne i technologiczne, mające wpływ na skrócenie czasu trwania robót budowlano-montażowych oraz obniżające koszty budowy, użytkowania i użytkowników;</w:t>
      </w:r>
    </w:p>
    <w:p w14:paraId="3439A08F"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brać udział w spotkaniach koordynacyjnych i radach Zamawiającego z Wykonawcą, wraz z przygotowywaniem stosownych materiałów na te spotkania, a także każdorazowo na wezwanie Zamawiającego do udzielenia informacji w terminie 7 dni od daty wezwania;</w:t>
      </w:r>
    </w:p>
    <w:p w14:paraId="21D16A90"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w terminach wskazanych przez Zamawiającego przygotowywać dla Zamawiającego wyczerpujące i szczegółowe odpowiedzi na pytania oraz zarzuty dotyczące przedmiotu Umowy,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mowa w zdaniu poprzednim, nie krótszy niż 2 dni robocze, a w przypadkach szczególnie złożonych pytań wykonawców nie krótszy niż 3 dni robocze od dnia przekazania przez Zamawiającego, faksem lub za pomocą poczty elektronicznej;</w:t>
      </w:r>
    </w:p>
    <w:p w14:paraId="79F1DD44"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na wniosek Zamawiającego przekazać dokumentację zawierającą kompletne założenia oraz dane wejściowe użyte do obliczeń objętych przedmiotem Umowy; dotyczy to w szczególności danych i wyników przedstawianych w raporcie o oddziaływaniu inwestycji na środowisko, obliczeń związanych z projektowaniem urządzeń ochrony akustycznej, urządzeń ochrony wód, oraz ochrony powietrza w terminie i formie określonym we wniosku;</w:t>
      </w:r>
    </w:p>
    <w:p w14:paraId="4EC27A6E"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pozyskać we własnym zakresie materiały archiwalne, potrzebne do wykonania dokumentacji projektowej, znajdujące się w zasobach odpowiednich instytucji;</w:t>
      </w:r>
    </w:p>
    <w:p w14:paraId="15DFAA33"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uzyskać wszystkich niezbędne opinie, uzgodnienia oraz sprawdzenia;</w:t>
      </w:r>
    </w:p>
    <w:p w14:paraId="40913102"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współpracować, w zakresie niezbędnym do wykonania opracowania, z innymi Wykonawcami działającymi na zlecenie Zamawiającego;</w:t>
      </w:r>
    </w:p>
    <w:p w14:paraId="1D11E256"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do dokonywania w ramach wynagrodzenia, o którym mowa w § 2 ust 1 wszelkich uzupełnień i poprawek w opracowaniu na żądanie organów opiniujących;</w:t>
      </w:r>
    </w:p>
    <w:p w14:paraId="5224B117"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14:paraId="64AAB3DE" w14:textId="77777777" w:rsidR="0089313F" w:rsidRPr="00BA7B44" w:rsidRDefault="0089313F" w:rsidP="00B52D55">
      <w:pPr>
        <w:pStyle w:val="Akapitzlist"/>
        <w:numPr>
          <w:ilvl w:val="4"/>
          <w:numId w:val="46"/>
        </w:numPr>
        <w:shd w:val="clear" w:color="auto" w:fill="FFFFFF"/>
        <w:spacing w:after="80" w:line="240" w:lineRule="auto"/>
        <w:ind w:left="851" w:hanging="425"/>
        <w:jc w:val="both"/>
        <w:rPr>
          <w:rFonts w:ascii="Verdana" w:hAnsi="Verdana"/>
          <w:sz w:val="20"/>
          <w:szCs w:val="20"/>
        </w:rPr>
      </w:pPr>
      <w:r w:rsidRPr="00BA7B44">
        <w:rPr>
          <w:rFonts w:ascii="Verdana" w:hAnsi="Verdana"/>
          <w:sz w:val="20"/>
          <w:szCs w:val="20"/>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 20, ust. 1 i 2. ustawy prawo budowlane oraz w ustawie o samorządzie zawodowym architektów oraz inżynierów budownictwa;</w:t>
      </w:r>
    </w:p>
    <w:p w14:paraId="03C336CD" w14:textId="77777777" w:rsidR="0089313F" w:rsidRPr="00BA7B44" w:rsidRDefault="0089313F" w:rsidP="00B52D55">
      <w:pPr>
        <w:numPr>
          <w:ilvl w:val="0"/>
          <w:numId w:val="3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z uwzględnieniem pozostałych obowiązków określonych w ust. 1-10, jest zobowiązany także:</w:t>
      </w:r>
    </w:p>
    <w:p w14:paraId="731A0034" w14:textId="77777777" w:rsidR="0089313F" w:rsidRPr="00BA7B44" w:rsidRDefault="0089313F" w:rsidP="00B52D55">
      <w:pPr>
        <w:pStyle w:val="Akapitzlist"/>
        <w:numPr>
          <w:ilvl w:val="0"/>
          <w:numId w:val="38"/>
        </w:numPr>
        <w:shd w:val="clear" w:color="auto" w:fill="FFFFFF"/>
        <w:tabs>
          <w:tab w:val="clear" w:pos="1440"/>
          <w:tab w:val="num" w:pos="709"/>
        </w:tabs>
        <w:spacing w:after="80" w:line="240" w:lineRule="auto"/>
        <w:ind w:left="709" w:hanging="283"/>
        <w:jc w:val="both"/>
        <w:rPr>
          <w:rFonts w:ascii="Verdana" w:hAnsi="Verdana"/>
          <w:sz w:val="20"/>
          <w:szCs w:val="20"/>
        </w:rPr>
      </w:pPr>
      <w:r w:rsidRPr="00BA7B44">
        <w:rPr>
          <w:rFonts w:ascii="Verdana" w:hAnsi="Verdana"/>
          <w:sz w:val="20"/>
          <w:szCs w:val="20"/>
        </w:rPr>
        <w:t>realizować objęte treścią niniejszej Umowy pisemne polecenia Zamawiającego;</w:t>
      </w:r>
    </w:p>
    <w:p w14:paraId="4786D1C3" w14:textId="77777777" w:rsidR="0089313F" w:rsidRPr="00BA7B44" w:rsidRDefault="0089313F" w:rsidP="00B52D55">
      <w:pPr>
        <w:pStyle w:val="Akapitzlist"/>
        <w:numPr>
          <w:ilvl w:val="0"/>
          <w:numId w:val="38"/>
        </w:numPr>
        <w:shd w:val="clear" w:color="auto" w:fill="FFFFFF"/>
        <w:tabs>
          <w:tab w:val="clear" w:pos="1440"/>
          <w:tab w:val="num" w:pos="709"/>
        </w:tabs>
        <w:spacing w:after="80" w:line="240" w:lineRule="auto"/>
        <w:ind w:left="709" w:hanging="283"/>
        <w:jc w:val="both"/>
        <w:rPr>
          <w:rFonts w:ascii="Verdana" w:hAnsi="Verdana"/>
          <w:sz w:val="20"/>
          <w:szCs w:val="20"/>
        </w:rPr>
      </w:pPr>
      <w:r w:rsidRPr="00BA7B44">
        <w:rPr>
          <w:rFonts w:ascii="Verdana" w:hAnsi="Verdana"/>
          <w:sz w:val="20"/>
          <w:szCs w:val="20"/>
        </w:rPr>
        <w:t>niezwłocznie, pisemnie informować Zamawiającego o problemach lub okolicznościach mogących wpłynąć na jakość lub termin zakończenia Etapów Umowy;</w:t>
      </w:r>
    </w:p>
    <w:p w14:paraId="1A29FDE2" w14:textId="77777777" w:rsidR="0089313F" w:rsidRPr="00BA7B44" w:rsidRDefault="0089313F" w:rsidP="00B52D55">
      <w:pPr>
        <w:pStyle w:val="Akapitzlist"/>
        <w:numPr>
          <w:ilvl w:val="0"/>
          <w:numId w:val="38"/>
        </w:numPr>
        <w:shd w:val="clear" w:color="auto" w:fill="FFFFFF"/>
        <w:tabs>
          <w:tab w:val="clear" w:pos="1440"/>
          <w:tab w:val="left" w:pos="709"/>
          <w:tab w:val="num" w:pos="851"/>
        </w:tabs>
        <w:spacing w:after="80" w:line="240" w:lineRule="auto"/>
        <w:ind w:left="709" w:hanging="305"/>
        <w:jc w:val="both"/>
        <w:rPr>
          <w:rFonts w:ascii="Verdana" w:hAnsi="Verdana"/>
          <w:sz w:val="20"/>
          <w:szCs w:val="20"/>
        </w:rPr>
      </w:pPr>
      <w:r w:rsidRPr="00BA7B44">
        <w:rPr>
          <w:rFonts w:ascii="Verdana" w:hAnsi="Verdana"/>
          <w:sz w:val="20"/>
          <w:szCs w:val="20"/>
        </w:rPr>
        <w:lastRenderedPageBreak/>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14:paraId="57FD8AFC" w14:textId="77777777" w:rsidR="0089313F" w:rsidRPr="00BA7B44" w:rsidRDefault="0089313F" w:rsidP="00B52D55">
      <w:pPr>
        <w:pStyle w:val="Akapitzlist"/>
        <w:numPr>
          <w:ilvl w:val="0"/>
          <w:numId w:val="38"/>
        </w:numPr>
        <w:shd w:val="clear" w:color="auto" w:fill="FFFFFF"/>
        <w:tabs>
          <w:tab w:val="clear" w:pos="1440"/>
          <w:tab w:val="num" w:pos="709"/>
        </w:tabs>
        <w:spacing w:after="80" w:line="240" w:lineRule="auto"/>
        <w:ind w:left="709" w:hanging="283"/>
        <w:jc w:val="both"/>
        <w:rPr>
          <w:rFonts w:ascii="Verdana" w:hAnsi="Verdana"/>
          <w:sz w:val="20"/>
          <w:szCs w:val="20"/>
        </w:rPr>
      </w:pPr>
      <w:r w:rsidRPr="00BA7B44">
        <w:rPr>
          <w:rFonts w:ascii="Verdana" w:hAnsi="Verdana" w:cs="TTE1771BD8t00"/>
          <w:sz w:val="20"/>
          <w:szCs w:val="20"/>
        </w:rPr>
        <w:t xml:space="preserve">brać udział, na każdym Etapie Umowy, w spotkaniach informacyjnych </w:t>
      </w:r>
      <w:r w:rsidRPr="00BA7B44">
        <w:rPr>
          <w:rFonts w:ascii="Verdana" w:hAnsi="Verdana" w:cs="TTE1771BD8t00"/>
          <w:sz w:val="20"/>
          <w:szCs w:val="20"/>
        </w:rPr>
        <w:br/>
        <w:t>ze społeczeństwem lub konsultacjach społecznych prowadzonych przez Zamawiającego lub właściwe organy w celu merytorycznego i technicznego wsparcia Zamawiającego, na wniosek Zamawiającego;</w:t>
      </w:r>
    </w:p>
    <w:p w14:paraId="34C9D51E" w14:textId="77777777" w:rsidR="0089313F" w:rsidRPr="00BA7B44" w:rsidRDefault="0089313F" w:rsidP="00B52D55">
      <w:pPr>
        <w:pStyle w:val="Akapitzlist"/>
        <w:numPr>
          <w:ilvl w:val="0"/>
          <w:numId w:val="38"/>
        </w:numPr>
        <w:shd w:val="clear" w:color="auto" w:fill="FFFFFF"/>
        <w:tabs>
          <w:tab w:val="clear" w:pos="1440"/>
        </w:tabs>
        <w:spacing w:after="80" w:line="240" w:lineRule="auto"/>
        <w:ind w:left="709" w:hanging="283"/>
        <w:jc w:val="both"/>
        <w:rPr>
          <w:rFonts w:ascii="Verdana" w:hAnsi="Verdana" w:cs="TTE1771BD8t00"/>
          <w:sz w:val="20"/>
          <w:szCs w:val="20"/>
        </w:rPr>
      </w:pPr>
      <w:r w:rsidRPr="00BA7B44">
        <w:rPr>
          <w:rFonts w:ascii="Verdana" w:hAnsi="Verdana" w:cs="TTE1771BD8t00"/>
          <w:sz w:val="20"/>
          <w:szCs w:val="20"/>
        </w:rPr>
        <w:t>reprezentować Zamawiającego w kontaktach z władzami lokalnymi wszystkich szczebli w zakresie wynikającym z realizacji przedmiotu Umowy;</w:t>
      </w:r>
    </w:p>
    <w:p w14:paraId="3E01A522" w14:textId="77777777" w:rsidR="0089313F" w:rsidRPr="00BA7B44" w:rsidRDefault="0089313F" w:rsidP="00B52D55">
      <w:pPr>
        <w:pStyle w:val="Akapitzlist"/>
        <w:numPr>
          <w:ilvl w:val="0"/>
          <w:numId w:val="38"/>
        </w:numPr>
        <w:shd w:val="clear" w:color="auto" w:fill="FFFFFF"/>
        <w:tabs>
          <w:tab w:val="clear" w:pos="1440"/>
          <w:tab w:val="num" w:pos="709"/>
          <w:tab w:val="left" w:pos="851"/>
        </w:tabs>
        <w:spacing w:after="80" w:line="240" w:lineRule="auto"/>
        <w:ind w:left="709" w:hanging="283"/>
        <w:jc w:val="both"/>
        <w:rPr>
          <w:rFonts w:ascii="Verdana" w:hAnsi="Verdana"/>
          <w:sz w:val="20"/>
          <w:szCs w:val="20"/>
        </w:rPr>
      </w:pPr>
      <w:r w:rsidRPr="00BA7B44">
        <w:rPr>
          <w:rFonts w:ascii="Verdana" w:hAnsi="Verdana"/>
          <w:sz w:val="20"/>
          <w:szCs w:val="20"/>
        </w:rPr>
        <w:t>terminowo przekazywać prawidłowo przygotowane raporty i harmonogramy;</w:t>
      </w:r>
    </w:p>
    <w:p w14:paraId="6028DCE5" w14:textId="77777777" w:rsidR="0089313F" w:rsidRPr="00BA7B44" w:rsidRDefault="0089313F" w:rsidP="00B52D55">
      <w:pPr>
        <w:pStyle w:val="Akapitzlist"/>
        <w:numPr>
          <w:ilvl w:val="0"/>
          <w:numId w:val="38"/>
        </w:numPr>
        <w:shd w:val="clear" w:color="auto" w:fill="FFFFFF"/>
        <w:tabs>
          <w:tab w:val="clear" w:pos="1440"/>
          <w:tab w:val="num" w:pos="709"/>
          <w:tab w:val="left" w:pos="851"/>
        </w:tabs>
        <w:spacing w:after="80" w:line="240" w:lineRule="auto"/>
        <w:ind w:left="709" w:hanging="283"/>
        <w:jc w:val="both"/>
        <w:rPr>
          <w:rFonts w:ascii="Verdana" w:hAnsi="Verdana"/>
          <w:sz w:val="20"/>
          <w:szCs w:val="20"/>
        </w:rPr>
      </w:pPr>
      <w:r w:rsidRPr="00BA7B44">
        <w:rPr>
          <w:rFonts w:ascii="Verdana" w:hAnsi="Verdana"/>
          <w:sz w:val="20"/>
          <w:szCs w:val="20"/>
        </w:rPr>
        <w:t>przestrzegać praw autorskich i pokrewnych oraz licencji;</w:t>
      </w:r>
    </w:p>
    <w:p w14:paraId="1AAF2B57" w14:textId="77777777" w:rsidR="0089313F" w:rsidRPr="00BA7B44" w:rsidRDefault="0089313F" w:rsidP="00B52D55">
      <w:pPr>
        <w:pStyle w:val="Akapitzlist"/>
        <w:numPr>
          <w:ilvl w:val="0"/>
          <w:numId w:val="38"/>
        </w:numPr>
        <w:shd w:val="clear" w:color="auto" w:fill="FFFFFF"/>
        <w:tabs>
          <w:tab w:val="clear" w:pos="1440"/>
          <w:tab w:val="num" w:pos="567"/>
          <w:tab w:val="left" w:pos="709"/>
        </w:tabs>
        <w:spacing w:after="80" w:line="240" w:lineRule="auto"/>
        <w:ind w:left="709" w:hanging="283"/>
        <w:jc w:val="both"/>
        <w:rPr>
          <w:rFonts w:ascii="Verdana" w:hAnsi="Verdana"/>
          <w:sz w:val="20"/>
          <w:szCs w:val="20"/>
        </w:rPr>
      </w:pPr>
      <w:r w:rsidRPr="00BA7B44">
        <w:rPr>
          <w:rFonts w:ascii="Verdana" w:hAnsi="Verdana"/>
          <w:sz w:val="20"/>
          <w:szCs w:val="20"/>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14:paraId="4D1E5C88" w14:textId="77777777" w:rsidR="0089313F" w:rsidRPr="00BA7B44" w:rsidRDefault="0089313F" w:rsidP="00B52D55">
      <w:pPr>
        <w:numPr>
          <w:ilvl w:val="0"/>
          <w:numId w:val="37"/>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Jeżeli w opinii Wykonawcy, polecenie Zamawiającego, o którym mowa w ust. 11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14:paraId="20D0A287"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7EF7D5B4"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(personel Wykonawcy)</w:t>
      </w:r>
    </w:p>
    <w:p w14:paraId="04CE513B" w14:textId="77777777" w:rsidR="0089313F" w:rsidRPr="00BA7B44" w:rsidRDefault="0089313F" w:rsidP="00B52D55">
      <w:pPr>
        <w:pStyle w:val="BodyText2"/>
        <w:numPr>
          <w:ilvl w:val="0"/>
          <w:numId w:val="56"/>
        </w:numPr>
        <w:shd w:val="clear" w:color="auto" w:fill="auto"/>
        <w:spacing w:before="120" w:after="120" w:line="276" w:lineRule="auto"/>
        <w:ind w:left="426" w:right="-1" w:hanging="284"/>
        <w:jc w:val="both"/>
        <w:rPr>
          <w:rFonts w:ascii="Verdana" w:hAnsi="Verdana" w:cstheme="minorHAnsi"/>
        </w:rPr>
      </w:pPr>
      <w:r w:rsidRPr="00BA7B44">
        <w:rPr>
          <w:rFonts w:ascii="Verdana" w:hAnsi="Verdana"/>
          <w:lang w:eastAsia="ar-SA"/>
        </w:rPr>
        <w:t>Wykonawca zobowiązuje się skierować do wykonania zamówienia osoby wskazane imiennie w przedłożonym przez Wykonawcę Wykazie osób oraz innych ekspertów wskazanych w OPZ.</w:t>
      </w:r>
    </w:p>
    <w:p w14:paraId="7A0EFB34" w14:textId="77777777" w:rsidR="0089313F" w:rsidRPr="00BA7B44" w:rsidRDefault="0089313F" w:rsidP="00B52D55">
      <w:pPr>
        <w:pStyle w:val="BodyText2"/>
        <w:numPr>
          <w:ilvl w:val="0"/>
          <w:numId w:val="56"/>
        </w:numPr>
        <w:shd w:val="clear" w:color="auto" w:fill="auto"/>
        <w:spacing w:before="120" w:after="120" w:line="276" w:lineRule="auto"/>
        <w:ind w:left="426" w:right="-1" w:hanging="284"/>
        <w:jc w:val="both"/>
        <w:rPr>
          <w:rFonts w:ascii="Verdana" w:hAnsi="Verdana" w:cstheme="minorHAnsi"/>
        </w:rPr>
      </w:pPr>
      <w:r w:rsidRPr="00BA7B44">
        <w:rPr>
          <w:rFonts w:ascii="Verdana" w:hAnsi="Verdana"/>
          <w:lang w:eastAsia="ar-SA"/>
        </w:rPr>
        <w:t xml:space="preserve">Wykonawca zobowiązuje się przedłożyć Zamawiającemu imienny wykaz </w:t>
      </w:r>
      <w:r w:rsidRPr="00BA7B44">
        <w:rPr>
          <w:rFonts w:ascii="Verdana" w:hAnsi="Verdana" w:cstheme="minorHAnsi"/>
        </w:rPr>
        <w:t>innych ekspertów, wymienionych w OPZ, skierowanych do realizacji usługi w terminie 14 dni od dnia zawarcia umowy.</w:t>
      </w:r>
    </w:p>
    <w:p w14:paraId="2BC7F1A1" w14:textId="77777777" w:rsidR="0089313F" w:rsidRPr="00BA7B44" w:rsidRDefault="0089313F" w:rsidP="00B52D55">
      <w:pPr>
        <w:numPr>
          <w:ilvl w:val="0"/>
          <w:numId w:val="56"/>
        </w:numPr>
        <w:suppressAutoHyphens/>
        <w:autoSpaceDE w:val="0"/>
        <w:autoSpaceDN w:val="0"/>
        <w:adjustRightInd w:val="0"/>
        <w:spacing w:after="80" w:line="276" w:lineRule="auto"/>
        <w:ind w:left="425" w:hanging="357"/>
        <w:jc w:val="both"/>
        <w:rPr>
          <w:rFonts w:ascii="Verdana" w:hAnsi="Verdana" w:cstheme="minorHAnsi"/>
        </w:rPr>
      </w:pPr>
      <w:r w:rsidRPr="00BA7B44">
        <w:rPr>
          <w:rFonts w:ascii="Verdana" w:hAnsi="Verdana" w:cs="Verdana"/>
          <w:sz w:val="20"/>
          <w:szCs w:val="20"/>
          <w:lang w:eastAsia="en-US"/>
        </w:rPr>
        <w:t xml:space="preserve">Skierowanie, bez akceptacji Zamawiającego, do wykonywania zamówienia innych osób niż wskazane w </w:t>
      </w:r>
      <w:r w:rsidRPr="00BA7B44">
        <w:rPr>
          <w:rFonts w:ascii="Verdana" w:hAnsi="Verdana" w:cs="Verdana"/>
          <w:sz w:val="20"/>
          <w:szCs w:val="20"/>
          <w:lang w:eastAsia="ar-SA"/>
        </w:rPr>
        <w:t xml:space="preserve">Wykazie Osób </w:t>
      </w:r>
      <w:r w:rsidRPr="00BA7B44">
        <w:rPr>
          <w:rFonts w:ascii="Verdana" w:hAnsi="Verdana" w:cs="Verdana"/>
          <w:sz w:val="20"/>
          <w:szCs w:val="20"/>
          <w:lang w:eastAsia="en-US"/>
        </w:rPr>
        <w:t>stanowi podstawę odstąpienia od Umowy przez Zamawiającego z winy Wykonawcy.</w:t>
      </w:r>
    </w:p>
    <w:p w14:paraId="308D6B28" w14:textId="77777777" w:rsidR="0089313F" w:rsidRPr="00BA7B44" w:rsidRDefault="0089313F" w:rsidP="00B52D55">
      <w:pPr>
        <w:numPr>
          <w:ilvl w:val="0"/>
          <w:numId w:val="56"/>
        </w:numPr>
        <w:suppressAutoHyphens/>
        <w:spacing w:after="120" w:line="276" w:lineRule="auto"/>
        <w:ind w:left="426"/>
        <w:jc w:val="both"/>
        <w:rPr>
          <w:rFonts w:ascii="Verdana" w:hAnsi="Verdana"/>
          <w:bCs/>
          <w:sz w:val="20"/>
          <w:szCs w:val="20"/>
          <w:lang w:eastAsia="ar-SA"/>
        </w:rPr>
      </w:pPr>
      <w:r w:rsidRPr="00BA7B44">
        <w:rPr>
          <w:rFonts w:ascii="Verdana" w:hAnsi="Verdana"/>
          <w:sz w:val="20"/>
          <w:szCs w:val="20"/>
          <w:lang w:eastAsia="ar-SA"/>
        </w:rPr>
        <w:t>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14:paraId="3C54A3D1" w14:textId="77777777" w:rsidR="0089313F" w:rsidRPr="00BA7B44" w:rsidRDefault="0089313F" w:rsidP="00B52D55">
      <w:pPr>
        <w:numPr>
          <w:ilvl w:val="0"/>
          <w:numId w:val="56"/>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lastRenderedPageBreak/>
        <w:t xml:space="preserve">W przypadku personelu, ocenianego w ramach kryterium oceny ofert „doświadczenie personelu” zmiana osób wchodzących w skład ww. personelu na wniosek Wykonawcy, </w:t>
      </w:r>
      <w:r w:rsidRPr="00BA7B44">
        <w:rPr>
          <w:rFonts w:ascii="Verdana" w:hAnsi="Verdana" w:cs="TTE1771BD8t00"/>
          <w:sz w:val="20"/>
          <w:szCs w:val="20"/>
        </w:rPr>
        <w:br/>
        <w:t>w trakcie realizacji Umowy, może nastąpić jedynie w sytuacji gdy:</w:t>
      </w:r>
    </w:p>
    <w:p w14:paraId="161D4AF1" w14:textId="77777777" w:rsidR="0089313F" w:rsidRPr="00BA7B44" w:rsidRDefault="0089313F" w:rsidP="00B52D55">
      <w:pPr>
        <w:pStyle w:val="Tekstpodstawowy"/>
        <w:numPr>
          <w:ilvl w:val="0"/>
          <w:numId w:val="60"/>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BA7B44">
        <w:rPr>
          <w:rFonts w:ascii="Verdana" w:hAnsi="Verdana"/>
          <w:sz w:val="20"/>
        </w:rPr>
        <w:t xml:space="preserve">nowy personel w ramach punktacji obliczonej na zasadach określonych w ww. kryterium otrzyma co najmniej taką samą ilość punktów, co personel wskazany </w:t>
      </w:r>
      <w:r w:rsidRPr="00BA7B44">
        <w:rPr>
          <w:rFonts w:ascii="Verdana" w:hAnsi="Verdana"/>
          <w:sz w:val="20"/>
        </w:rPr>
        <w:br/>
        <w:t>w ofercie oraz</w:t>
      </w:r>
    </w:p>
    <w:p w14:paraId="7CD0B3FF" w14:textId="77777777" w:rsidR="0089313F" w:rsidRPr="00BA7B44" w:rsidRDefault="0089313F" w:rsidP="00B52D55">
      <w:pPr>
        <w:pStyle w:val="Tekstpodstawowy"/>
        <w:numPr>
          <w:ilvl w:val="0"/>
          <w:numId w:val="60"/>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BA7B44">
        <w:rPr>
          <w:rFonts w:ascii="Verdana" w:hAnsi="Verdana"/>
          <w:sz w:val="20"/>
        </w:rPr>
        <w:t>kwalifikacje i doświadczenie wskazanych osób będą takie same lub wyższe od kwalifikacji i doświadczenia wymaganych w Specyfikacji Istotnych Warunków Zamówienia.</w:t>
      </w:r>
    </w:p>
    <w:p w14:paraId="6D964388" w14:textId="77777777" w:rsidR="0089313F" w:rsidRPr="00BA7B44" w:rsidRDefault="0089313F" w:rsidP="00B52D55">
      <w:pPr>
        <w:numPr>
          <w:ilvl w:val="0"/>
          <w:numId w:val="56"/>
        </w:numPr>
        <w:spacing w:after="80" w:line="276" w:lineRule="auto"/>
        <w:ind w:left="426" w:hanging="426"/>
        <w:jc w:val="both"/>
        <w:rPr>
          <w:rFonts w:ascii="Verdana" w:hAnsi="Verdana"/>
          <w:sz w:val="20"/>
          <w:szCs w:val="20"/>
        </w:rPr>
      </w:pPr>
      <w:r w:rsidRPr="00BA7B44">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14:paraId="38A9A906" w14:textId="77777777" w:rsidR="0089313F" w:rsidRPr="00BA7B44" w:rsidRDefault="0089313F" w:rsidP="00B52D55">
      <w:pPr>
        <w:numPr>
          <w:ilvl w:val="0"/>
          <w:numId w:val="56"/>
        </w:numPr>
        <w:spacing w:after="80" w:line="276" w:lineRule="auto"/>
        <w:ind w:left="426" w:hanging="426"/>
        <w:jc w:val="both"/>
        <w:rPr>
          <w:rFonts w:ascii="Verdana" w:hAnsi="Verdana"/>
          <w:sz w:val="20"/>
          <w:szCs w:val="20"/>
        </w:rPr>
      </w:pPr>
      <w:r w:rsidRPr="00BA7B44">
        <w:rPr>
          <w:rFonts w:ascii="Verdana" w:hAnsi="Verdana" w:cs="TTE1771BD8t00"/>
          <w:sz w:val="20"/>
          <w:szCs w:val="20"/>
        </w:rPr>
        <w:t>W przypadku braku porozumienia w zakresie zmiany osób personelu wykonującego przedmiot Umowy, Zamawiający zastrzega sobie prawo do odstąpienia od Umowy w terminie 60 dni od dnia przedstawienia propozycji zmiany osoby personelu Wykonawcy.</w:t>
      </w:r>
    </w:p>
    <w:p w14:paraId="5FC62551" w14:textId="77777777" w:rsidR="0089313F" w:rsidRPr="00BA7B44" w:rsidRDefault="0089313F" w:rsidP="00B52D55">
      <w:pPr>
        <w:numPr>
          <w:ilvl w:val="0"/>
          <w:numId w:val="56"/>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w:t>
      </w:r>
    </w:p>
    <w:p w14:paraId="4F9281F8" w14:textId="77777777" w:rsidR="0089313F" w:rsidRPr="00BA7B44" w:rsidRDefault="0089313F" w:rsidP="00B52D55">
      <w:pPr>
        <w:pStyle w:val="Akapitzlist"/>
        <w:numPr>
          <w:ilvl w:val="0"/>
          <w:numId w:val="50"/>
        </w:numPr>
        <w:shd w:val="clear" w:color="auto" w:fill="FFFFFF"/>
        <w:tabs>
          <w:tab w:val="clear" w:pos="1440"/>
          <w:tab w:val="num" w:pos="851"/>
        </w:tabs>
        <w:spacing w:after="120" w:line="240" w:lineRule="auto"/>
        <w:ind w:left="851" w:hanging="425"/>
        <w:jc w:val="both"/>
        <w:rPr>
          <w:rFonts w:ascii="Verdana" w:hAnsi="Verdana"/>
          <w:sz w:val="20"/>
          <w:szCs w:val="20"/>
        </w:rPr>
      </w:pPr>
      <w:r w:rsidRPr="00BA7B44">
        <w:rPr>
          <w:rFonts w:ascii="Verdana" w:hAnsi="Verdana" w:cs="TTE1768698t00"/>
          <w:sz w:val="20"/>
          <w:szCs w:val="20"/>
        </w:rPr>
        <w:t>nie</w:t>
      </w:r>
      <w:r w:rsidRPr="00BA7B44">
        <w:rPr>
          <w:rFonts w:ascii="Verdana" w:hAnsi="Verdana" w:cs="TTE1771BD8t00"/>
          <w:sz w:val="20"/>
          <w:szCs w:val="20"/>
        </w:rPr>
        <w:t xml:space="preserve"> rekrutować personelu spośród pracowników Zamawiającego w celu realizacji Umowy.</w:t>
      </w:r>
    </w:p>
    <w:p w14:paraId="4290F65D" w14:textId="77777777" w:rsidR="0089313F" w:rsidRPr="00BA7B44" w:rsidRDefault="0089313F" w:rsidP="00B52D55">
      <w:pPr>
        <w:pStyle w:val="Akapitzlist"/>
        <w:numPr>
          <w:ilvl w:val="0"/>
          <w:numId w:val="50"/>
        </w:numPr>
        <w:shd w:val="clear" w:color="auto" w:fill="FFFFFF"/>
        <w:tabs>
          <w:tab w:val="clear" w:pos="1440"/>
          <w:tab w:val="num" w:pos="851"/>
        </w:tabs>
        <w:spacing w:after="120" w:line="240" w:lineRule="auto"/>
        <w:ind w:left="851" w:hanging="425"/>
        <w:jc w:val="both"/>
        <w:rPr>
          <w:rFonts w:ascii="Verdana" w:hAnsi="Verdana"/>
          <w:sz w:val="20"/>
          <w:szCs w:val="20"/>
        </w:rPr>
      </w:pPr>
      <w:r w:rsidRPr="00BA7B44">
        <w:rPr>
          <w:rFonts w:ascii="Verdana" w:hAnsi="Verdana" w:cs="TTE1771BD8t00"/>
          <w:sz w:val="20"/>
          <w:szCs w:val="20"/>
        </w:rPr>
        <w:t>zapewnić, że personel Wykonawcy zatwierdzony do realizacji Umowy nie będzie w okresie wykonywania Umowy podejmował się jakiejkolwiek innych zajęć kolidujących z realizacją Umowy.</w:t>
      </w:r>
    </w:p>
    <w:p w14:paraId="4E481D82" w14:textId="77777777" w:rsidR="0089313F" w:rsidRPr="00BA7B44" w:rsidRDefault="0089313F" w:rsidP="00B52D55">
      <w:pPr>
        <w:pStyle w:val="Akapitzlist"/>
        <w:numPr>
          <w:ilvl w:val="0"/>
          <w:numId w:val="50"/>
        </w:numPr>
        <w:shd w:val="clear" w:color="auto" w:fill="FFFFFF"/>
        <w:tabs>
          <w:tab w:val="clear" w:pos="1440"/>
          <w:tab w:val="num" w:pos="851"/>
        </w:tabs>
        <w:spacing w:after="120" w:line="240" w:lineRule="auto"/>
        <w:ind w:left="851" w:hanging="425"/>
        <w:jc w:val="both"/>
        <w:rPr>
          <w:rFonts w:ascii="Verdana" w:hAnsi="Verdana"/>
          <w:sz w:val="20"/>
          <w:szCs w:val="20"/>
        </w:rPr>
      </w:pPr>
      <w:r w:rsidRPr="00BA7B44">
        <w:rPr>
          <w:rFonts w:ascii="Verdana" w:hAnsi="Verdana" w:cs="TTE1771BD8t00"/>
          <w:sz w:val="20"/>
          <w:szCs w:val="20"/>
        </w:rPr>
        <w:t>zapewnić swojemu personelowi wszelkie warunki i środki, w tym biuro, sprzęt oraz środki transportu i łączności wymagane do wykonywania obowiązków personelu Wykonawcy w związku z realizacją Umowy.</w:t>
      </w:r>
    </w:p>
    <w:p w14:paraId="3FA0E842" w14:textId="77777777" w:rsidR="0089313F" w:rsidRPr="00BA7B44" w:rsidRDefault="0089313F" w:rsidP="00B52D55">
      <w:pPr>
        <w:pStyle w:val="Akapitzlist"/>
        <w:numPr>
          <w:ilvl w:val="0"/>
          <w:numId w:val="50"/>
        </w:numPr>
        <w:shd w:val="clear" w:color="auto" w:fill="FFFFFF"/>
        <w:tabs>
          <w:tab w:val="clear" w:pos="1440"/>
          <w:tab w:val="num" w:pos="851"/>
        </w:tabs>
        <w:spacing w:after="120" w:line="240" w:lineRule="auto"/>
        <w:ind w:left="851" w:hanging="425"/>
        <w:jc w:val="both"/>
        <w:rPr>
          <w:rFonts w:ascii="Verdana" w:hAnsi="Verdana"/>
          <w:sz w:val="20"/>
          <w:szCs w:val="20"/>
        </w:rPr>
      </w:pPr>
      <w:r w:rsidRPr="00BA7B44">
        <w:rPr>
          <w:rFonts w:ascii="Verdana" w:hAnsi="Verdana" w:cs="TTE1771BD8t00"/>
          <w:sz w:val="20"/>
          <w:szCs w:val="20"/>
        </w:rPr>
        <w:t>odebrać od wszystkich osób fizycznych, które w ramach obowiązków pracowniczych bądź umownych skieruje do wykonania Umowy oświadczenia o wyrażeniu zgody na zbieranie i przetwarzanie danych osobowych, w trybie art. 34 ustawy o ochronie danych osobowych, przez Ministerstwo Infrastruktury i Budownictwa oraz Ministerstwo Finansów;</w:t>
      </w:r>
    </w:p>
    <w:p w14:paraId="1AFAF243" w14:textId="77777777" w:rsidR="0089313F" w:rsidRPr="00BA7B44" w:rsidRDefault="0089313F" w:rsidP="0089313F">
      <w:pPr>
        <w:pStyle w:val="Akapitzlist"/>
        <w:shd w:val="clear" w:color="auto" w:fill="FFFFFF"/>
        <w:spacing w:after="120"/>
        <w:ind w:left="851"/>
        <w:jc w:val="both"/>
        <w:rPr>
          <w:rFonts w:ascii="Verdana" w:hAnsi="Verdana"/>
          <w:sz w:val="20"/>
          <w:szCs w:val="20"/>
        </w:rPr>
      </w:pPr>
    </w:p>
    <w:p w14:paraId="282CB65A"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565C7582"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 xml:space="preserve">(podwykonawcy, </w:t>
      </w:r>
      <w:r w:rsidRPr="00BA7B44">
        <w:rPr>
          <w:rFonts w:ascii="Verdana" w:hAnsi="Verdana"/>
          <w:b/>
          <w:sz w:val="20"/>
          <w:szCs w:val="20"/>
        </w:rPr>
        <w:t>zmiana podmiotu udostępniającego zasoby</w:t>
      </w:r>
      <w:r w:rsidRPr="00BA7B44">
        <w:rPr>
          <w:rFonts w:ascii="Verdana" w:hAnsi="Verdana" w:cs="TTE1768698t00"/>
          <w:b/>
          <w:sz w:val="20"/>
          <w:szCs w:val="20"/>
        </w:rPr>
        <w:t>)</w:t>
      </w:r>
    </w:p>
    <w:p w14:paraId="3414DBC3" w14:textId="77777777" w:rsidR="0089313F" w:rsidRPr="00BA7B44" w:rsidRDefault="0089313F" w:rsidP="00B52D55">
      <w:pPr>
        <w:numPr>
          <w:ilvl w:val="0"/>
          <w:numId w:val="57"/>
        </w:numPr>
        <w:suppressAutoHyphens/>
        <w:spacing w:after="120"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przed przystąpieniem do wykonania zamówienia wskaże Zamawiającemu, o ile są już znane, nazwy albo imiona i nazwiska oraz dane kontaktowe podwykonawców i osób do kontaktu z nimi.</w:t>
      </w:r>
    </w:p>
    <w:p w14:paraId="1F3F9205" w14:textId="77777777" w:rsidR="0089313F" w:rsidRPr="00BA7B44" w:rsidRDefault="0089313F" w:rsidP="00B52D55">
      <w:pPr>
        <w:numPr>
          <w:ilvl w:val="0"/>
          <w:numId w:val="57"/>
        </w:numPr>
        <w:suppressAutoHyphens/>
        <w:spacing w:after="120"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64D19CE9" w14:textId="77777777" w:rsidR="0089313F" w:rsidRPr="00BA7B44" w:rsidRDefault="0089313F" w:rsidP="00B52D55">
      <w:pPr>
        <w:pStyle w:val="BodyText2"/>
        <w:numPr>
          <w:ilvl w:val="0"/>
          <w:numId w:val="57"/>
        </w:numPr>
        <w:shd w:val="clear" w:color="auto" w:fill="auto"/>
        <w:spacing w:before="120" w:after="120" w:line="276" w:lineRule="auto"/>
        <w:ind w:left="425" w:right="-2" w:hanging="357"/>
        <w:jc w:val="both"/>
        <w:rPr>
          <w:rFonts w:ascii="Verdana" w:hAnsi="Verdana" w:cstheme="minorHAnsi"/>
        </w:rPr>
      </w:pPr>
      <w:r w:rsidRPr="00BA7B44">
        <w:rPr>
          <w:rFonts w:ascii="Verdana" w:hAnsi="Verdana" w:cstheme="minorHAnsi"/>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14:paraId="587D8157" w14:textId="77777777" w:rsidR="0089313F" w:rsidRPr="00BA7B44" w:rsidRDefault="0089313F" w:rsidP="00B52D55">
      <w:pPr>
        <w:numPr>
          <w:ilvl w:val="0"/>
          <w:numId w:val="57"/>
        </w:numPr>
        <w:suppressAutoHyphens/>
        <w:spacing w:after="120" w:line="276" w:lineRule="auto"/>
        <w:ind w:left="425" w:hanging="357"/>
        <w:jc w:val="both"/>
        <w:rPr>
          <w:rFonts w:ascii="Verdana" w:hAnsi="Verdana" w:cs="TTE1768698t00"/>
          <w:b/>
          <w:sz w:val="20"/>
          <w:szCs w:val="20"/>
        </w:rPr>
      </w:pPr>
      <w:r w:rsidRPr="00BA7B44">
        <w:rPr>
          <w:rFonts w:ascii="Verdana" w:hAnsi="Verdana" w:cs="TTE1771BD8t00"/>
          <w:sz w:val="20"/>
          <w:szCs w:val="20"/>
        </w:rPr>
        <w:lastRenderedPageBreak/>
        <w:t>Wykonawca odpowiada za działania Podwykonawców jak za własne. Wykonawca zapewnia, że Podwykonawcy będą przestrzegać wszelkich postanowień Umowy.</w:t>
      </w:r>
    </w:p>
    <w:p w14:paraId="61D7D99E" w14:textId="77777777" w:rsidR="0089313F" w:rsidRPr="00BA7B44" w:rsidRDefault="0089313F" w:rsidP="00B52D55">
      <w:pPr>
        <w:numPr>
          <w:ilvl w:val="0"/>
          <w:numId w:val="57"/>
        </w:numPr>
        <w:suppressAutoHyphen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Zamawiający nie odpowiada za jakiekolwiek zobowiązania Wykonawcy wobec Podwykonawców, jak również za zobowiązania Podwykonawców wobec osób trzecich.</w:t>
      </w:r>
    </w:p>
    <w:p w14:paraId="30C47BA2" w14:textId="77777777" w:rsidR="0089313F" w:rsidRPr="00BA7B44" w:rsidRDefault="0089313F" w:rsidP="00B52D55">
      <w:pPr>
        <w:numPr>
          <w:ilvl w:val="0"/>
          <w:numId w:val="57"/>
        </w:numPr>
        <w:suppressAutoHyphen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Zakres prac do podzlecenia nie może wykraczać poza zakres przewidziany w Ofercie Wykonawcy.</w:t>
      </w:r>
    </w:p>
    <w:p w14:paraId="7CC7CBA4" w14:textId="77777777" w:rsidR="0089313F" w:rsidRPr="00BA7B44" w:rsidRDefault="0089313F" w:rsidP="00B52D55">
      <w:pPr>
        <w:numPr>
          <w:ilvl w:val="0"/>
          <w:numId w:val="57"/>
        </w:numPr>
        <w:suppressAutoHyphens/>
        <w:spacing w:after="120"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14:paraId="17DC51F6" w14:textId="77777777" w:rsidR="0089313F" w:rsidRDefault="0089313F" w:rsidP="00B52D55">
      <w:pPr>
        <w:numPr>
          <w:ilvl w:val="0"/>
          <w:numId w:val="57"/>
        </w:numPr>
        <w:suppressAutoHyphens/>
        <w:spacing w:after="120"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7A40F5BF"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2920A71C" w14:textId="77777777" w:rsidR="0089313F" w:rsidRPr="00BA7B44" w:rsidRDefault="0089313F" w:rsidP="0089313F">
      <w:pPr>
        <w:spacing w:line="276" w:lineRule="auto"/>
        <w:jc w:val="center"/>
        <w:rPr>
          <w:rFonts w:ascii="Verdana" w:hAnsi="Verdana" w:cs="TTE1768698t00"/>
          <w:b/>
          <w:sz w:val="20"/>
          <w:szCs w:val="20"/>
        </w:rPr>
      </w:pPr>
      <w:r w:rsidRPr="00BA7B44">
        <w:rPr>
          <w:rFonts w:ascii="Verdana" w:hAnsi="Verdana" w:cs="TTE1768698t00"/>
          <w:b/>
          <w:sz w:val="20"/>
          <w:szCs w:val="20"/>
        </w:rPr>
        <w:t>(cesja wierzytelności)</w:t>
      </w:r>
    </w:p>
    <w:p w14:paraId="64B7A76D" w14:textId="77777777" w:rsidR="0089313F" w:rsidRPr="00BA7B44" w:rsidRDefault="0089313F" w:rsidP="00B52D55">
      <w:pPr>
        <w:pStyle w:val="Tekstpodstawowy"/>
        <w:numPr>
          <w:ilvl w:val="0"/>
          <w:numId w:val="21"/>
        </w:numPr>
        <w:tabs>
          <w:tab w:val="clear" w:pos="720"/>
          <w:tab w:val="num" w:pos="360"/>
        </w:tabs>
        <w:spacing w:line="276" w:lineRule="auto"/>
        <w:ind w:left="426"/>
        <w:jc w:val="both"/>
        <w:rPr>
          <w:rFonts w:ascii="Verdana" w:hAnsi="Verdana"/>
          <w:sz w:val="20"/>
        </w:rPr>
      </w:pPr>
      <w:r w:rsidRPr="00BA7B44">
        <w:rPr>
          <w:rFonts w:ascii="Verdana" w:hAnsi="Verdana"/>
          <w:sz w:val="20"/>
        </w:rPr>
        <w:t>Wykonawca nie może przenieść zobowiązań wynikających z umowy na jakikolwiek inny podmiot.</w:t>
      </w:r>
    </w:p>
    <w:p w14:paraId="749EDAA9" w14:textId="77777777" w:rsidR="0089313F" w:rsidRPr="00BA7B44" w:rsidRDefault="0089313F" w:rsidP="00B52D55">
      <w:pPr>
        <w:pStyle w:val="Tekstpodstawowy"/>
        <w:numPr>
          <w:ilvl w:val="0"/>
          <w:numId w:val="21"/>
        </w:numPr>
        <w:tabs>
          <w:tab w:val="clear" w:pos="720"/>
          <w:tab w:val="num" w:pos="360"/>
        </w:tabs>
        <w:spacing w:line="276" w:lineRule="auto"/>
        <w:ind w:left="426"/>
        <w:jc w:val="both"/>
        <w:rPr>
          <w:rFonts w:ascii="Verdana" w:hAnsi="Verdana"/>
          <w:sz w:val="20"/>
        </w:rPr>
      </w:pPr>
      <w:r w:rsidRPr="00BA7B44">
        <w:rPr>
          <w:rFonts w:ascii="Verdana" w:hAnsi="Verdana"/>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14:paraId="0D376BFA" w14:textId="77777777" w:rsidR="0089313F" w:rsidRPr="00BA7B44" w:rsidRDefault="0089313F" w:rsidP="00B52D55">
      <w:pPr>
        <w:pStyle w:val="Tekstpodstawowy"/>
        <w:numPr>
          <w:ilvl w:val="0"/>
          <w:numId w:val="21"/>
        </w:numPr>
        <w:tabs>
          <w:tab w:val="clear" w:pos="720"/>
          <w:tab w:val="num" w:pos="360"/>
        </w:tabs>
        <w:spacing w:line="276" w:lineRule="auto"/>
        <w:ind w:left="426"/>
        <w:jc w:val="both"/>
        <w:rPr>
          <w:rFonts w:ascii="Verdana" w:hAnsi="Verdana"/>
          <w:sz w:val="20"/>
        </w:rPr>
      </w:pPr>
      <w:r w:rsidRPr="00BA7B44">
        <w:rPr>
          <w:rFonts w:ascii="Verdana" w:hAnsi="Verdana"/>
          <w:sz w:val="20"/>
        </w:rPr>
        <w:t>W przypadku, gdy Wykonawca występuje jako Konsorcjum, wniosek o wyrażenie zgody na przelew jakiejkolwiek wierzytelności wynikającej z Umowy muszą podpisać łącznie wszyscy członkowie Konsorcjum.</w:t>
      </w:r>
    </w:p>
    <w:p w14:paraId="2235FC8F" w14:textId="77777777" w:rsidR="0089313F" w:rsidRPr="00BA7B44" w:rsidRDefault="0089313F" w:rsidP="00B52D55">
      <w:pPr>
        <w:numPr>
          <w:ilvl w:val="0"/>
          <w:numId w:val="21"/>
        </w:numPr>
        <w:tabs>
          <w:tab w:val="clear" w:pos="720"/>
          <w:tab w:val="num" w:pos="360"/>
        </w:tabs>
        <w:spacing w:after="80" w:line="276" w:lineRule="auto"/>
        <w:ind w:left="426"/>
        <w:jc w:val="both"/>
        <w:rPr>
          <w:rFonts w:ascii="Verdana" w:hAnsi="Verdana" w:cs="TTE1771BD8t00"/>
          <w:sz w:val="20"/>
          <w:szCs w:val="20"/>
        </w:rPr>
      </w:pPr>
      <w:r w:rsidRPr="00BA7B44">
        <w:rPr>
          <w:rFonts w:ascii="Verdana" w:hAnsi="Verdana" w:cs="TTE1768698t00"/>
          <w:sz w:val="20"/>
          <w:szCs w:val="20"/>
        </w:rPr>
        <w:t xml:space="preserve">Zamawiający ma prawo przenieść wierzytelności </w:t>
      </w:r>
      <w:r w:rsidRPr="00BA7B44">
        <w:rPr>
          <w:rFonts w:ascii="Verdana" w:hAnsi="Verdana" w:cs="TTE1771BD8t00"/>
          <w:sz w:val="20"/>
          <w:szCs w:val="20"/>
        </w:rPr>
        <w:t>wynikające z Umowy na osobę trzecią po pisemnym powiadomieniu Wykonawcy.</w:t>
      </w:r>
    </w:p>
    <w:p w14:paraId="0C26D045"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4810A422" w14:textId="77777777" w:rsidR="0089313F" w:rsidRPr="00BA7B44" w:rsidRDefault="0089313F" w:rsidP="0089313F">
      <w:pPr>
        <w:spacing w:after="120" w:line="276" w:lineRule="auto"/>
        <w:jc w:val="center"/>
        <w:rPr>
          <w:rFonts w:ascii="Verdana" w:hAnsi="Verdana" w:cs="TTE1768698t00"/>
          <w:sz w:val="20"/>
          <w:szCs w:val="20"/>
        </w:rPr>
      </w:pPr>
      <w:r w:rsidRPr="00BA7B44">
        <w:rPr>
          <w:rFonts w:ascii="Verdana" w:hAnsi="Verdana" w:cs="TTE1768698t00"/>
          <w:b/>
          <w:sz w:val="20"/>
          <w:szCs w:val="20"/>
        </w:rPr>
        <w:t>(zabezpieczenie należytego wykonania Umowy)</w:t>
      </w:r>
    </w:p>
    <w:p w14:paraId="4175879D" w14:textId="77777777" w:rsidR="0089313F" w:rsidRPr="00BA7B44" w:rsidRDefault="0089313F" w:rsidP="00B52D55">
      <w:pPr>
        <w:pStyle w:val="Tekstpodstawowy"/>
        <w:numPr>
          <w:ilvl w:val="0"/>
          <w:numId w:val="64"/>
        </w:numPr>
        <w:tabs>
          <w:tab w:val="clear" w:pos="720"/>
        </w:tabs>
        <w:spacing w:line="276" w:lineRule="auto"/>
        <w:ind w:left="426"/>
        <w:jc w:val="both"/>
        <w:rPr>
          <w:rFonts w:ascii="Verdana" w:hAnsi="Verdana"/>
          <w:sz w:val="20"/>
        </w:rPr>
      </w:pPr>
      <w:r w:rsidRPr="00BA7B44">
        <w:rPr>
          <w:rFonts w:ascii="Verdana" w:hAnsi="Verdana"/>
          <w:sz w:val="20"/>
        </w:rPr>
        <w:t>Ustala się zabezpieczenie należytego wykonania Umowy w wysokości 10% wynagrodzenia brutto, o którym mowa w § 2 ust. 1 Umowy, tj. kwotę  …………….. zł (słownie: ……………………………………………………).</w:t>
      </w:r>
    </w:p>
    <w:p w14:paraId="54E07504" w14:textId="77777777" w:rsidR="0089313F" w:rsidRPr="00BA7B44" w:rsidRDefault="0089313F" w:rsidP="00B52D55">
      <w:pPr>
        <w:pStyle w:val="Tekstpodstawowy"/>
        <w:numPr>
          <w:ilvl w:val="0"/>
          <w:numId w:val="64"/>
        </w:numPr>
        <w:tabs>
          <w:tab w:val="clear" w:pos="720"/>
        </w:tabs>
        <w:spacing w:line="276" w:lineRule="auto"/>
        <w:ind w:left="426"/>
        <w:jc w:val="both"/>
        <w:rPr>
          <w:rFonts w:ascii="Verdana" w:hAnsi="Verdana"/>
          <w:sz w:val="20"/>
        </w:rPr>
      </w:pPr>
      <w:r w:rsidRPr="00BA7B44">
        <w:rPr>
          <w:rFonts w:ascii="Verdana" w:hAnsi="Verdana"/>
          <w:sz w:val="20"/>
        </w:rPr>
        <w:t>Przed podpisaniem Umowy Wykonawca wniósł ustaloną w ust. 1 kwotę zabezpieczenia należytego wykonania Umowy w formie ...................................................................</w:t>
      </w:r>
    </w:p>
    <w:p w14:paraId="41F5F245" w14:textId="77777777" w:rsidR="0089313F" w:rsidRPr="00BA7B44" w:rsidRDefault="0089313F" w:rsidP="00B52D55">
      <w:pPr>
        <w:pStyle w:val="Tekstpodstawowy"/>
        <w:numPr>
          <w:ilvl w:val="0"/>
          <w:numId w:val="64"/>
        </w:numPr>
        <w:tabs>
          <w:tab w:val="clear" w:pos="720"/>
        </w:tabs>
        <w:spacing w:line="276" w:lineRule="auto"/>
        <w:ind w:left="426"/>
        <w:jc w:val="both"/>
        <w:rPr>
          <w:rFonts w:ascii="Verdana" w:hAnsi="Verdana"/>
          <w:sz w:val="20"/>
        </w:rPr>
      </w:pPr>
      <w:r w:rsidRPr="00BA7B44">
        <w:rPr>
          <w:rFonts w:ascii="Verdana" w:hAnsi="Verdana"/>
          <w:sz w:val="20"/>
        </w:rPr>
        <w:t xml:space="preserve">Zabezpieczenie należytego wykonania Umowy będzie zwrócone Wykonawcy w terminie 30 dni od daty potwierdzenia usunięcia wad lub usterek stwierdzonych przy odbiorze </w:t>
      </w:r>
      <w:r>
        <w:rPr>
          <w:rFonts w:ascii="Verdana" w:hAnsi="Verdana"/>
          <w:sz w:val="20"/>
        </w:rPr>
        <w:t>końcowym</w:t>
      </w:r>
      <w:r w:rsidRPr="00BA7B44">
        <w:rPr>
          <w:rFonts w:ascii="Verdana" w:hAnsi="Verdana"/>
          <w:sz w:val="20"/>
        </w:rPr>
        <w:t>,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135C166A" w14:textId="77777777" w:rsidR="0089313F" w:rsidRPr="00BA7B44" w:rsidRDefault="0089313F" w:rsidP="00B52D55">
      <w:pPr>
        <w:pStyle w:val="Tekstpodstawowy"/>
        <w:numPr>
          <w:ilvl w:val="0"/>
          <w:numId w:val="64"/>
        </w:numPr>
        <w:tabs>
          <w:tab w:val="clear" w:pos="720"/>
        </w:tabs>
        <w:spacing w:line="276" w:lineRule="auto"/>
        <w:ind w:left="426"/>
        <w:jc w:val="both"/>
        <w:rPr>
          <w:rFonts w:ascii="Verdana" w:hAnsi="Verdana"/>
          <w:sz w:val="20"/>
        </w:rPr>
      </w:pPr>
      <w:r w:rsidRPr="00BA7B44">
        <w:rPr>
          <w:rFonts w:ascii="Verdana" w:hAnsi="Verdana"/>
          <w:sz w:val="20"/>
        </w:rPr>
        <w:t xml:space="preserve">W przypadku wydłużenia terminu realizacji Umowy, Wykonawca zobowiązany będzie do odpowiedniego przedłużenia ważności zabezpieczenia należytego wykonania </w:t>
      </w:r>
      <w:r w:rsidRPr="00BA7B44">
        <w:rPr>
          <w:rFonts w:ascii="Verdana" w:hAnsi="Verdana"/>
          <w:sz w:val="20"/>
        </w:rPr>
        <w:lastRenderedPageBreak/>
        <w:t>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14:paraId="4ED48FB6" w14:textId="77777777" w:rsidR="0089313F" w:rsidRPr="00BA7B44" w:rsidRDefault="0089313F" w:rsidP="00B52D55">
      <w:pPr>
        <w:pStyle w:val="Tekstpodstawowy"/>
        <w:numPr>
          <w:ilvl w:val="0"/>
          <w:numId w:val="64"/>
        </w:numPr>
        <w:tabs>
          <w:tab w:val="clear" w:pos="720"/>
        </w:tabs>
        <w:spacing w:line="276" w:lineRule="auto"/>
        <w:ind w:left="426"/>
        <w:jc w:val="both"/>
        <w:rPr>
          <w:rFonts w:ascii="Verdana" w:hAnsi="Verdana"/>
          <w:sz w:val="20"/>
        </w:rPr>
      </w:pPr>
      <w:r w:rsidRPr="00BA7B44">
        <w:rPr>
          <w:rFonts w:ascii="Verdana" w:hAnsi="Verdana"/>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14:paraId="4B9A2397" w14:textId="77777777" w:rsidR="0089313F" w:rsidRPr="00BA7B44" w:rsidRDefault="0089313F" w:rsidP="00B52D55">
      <w:pPr>
        <w:pStyle w:val="Tekstpodstawowy"/>
        <w:numPr>
          <w:ilvl w:val="0"/>
          <w:numId w:val="64"/>
        </w:numPr>
        <w:tabs>
          <w:tab w:val="clear" w:pos="720"/>
        </w:tabs>
        <w:spacing w:line="276" w:lineRule="auto"/>
        <w:ind w:left="426"/>
        <w:jc w:val="both"/>
        <w:rPr>
          <w:rFonts w:ascii="Verdana" w:hAnsi="Verdana"/>
          <w:sz w:val="20"/>
        </w:rPr>
      </w:pPr>
      <w:r w:rsidRPr="00BA7B44">
        <w:rPr>
          <w:rFonts w:ascii="Verdana" w:hAnsi="Verdana"/>
          <w:sz w:val="20"/>
        </w:rPr>
        <w:t>Wypłata, o której mowa w ust. 5, nastąpi po upływie terminu przewidzianego na przedłużenie lub wniesienie nowego zabezpieczenia lecz nie później niż w ostatnim dniu ważności dotychczasowego zabezpieczenia.</w:t>
      </w:r>
    </w:p>
    <w:p w14:paraId="735435F6"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00A723F8" w14:textId="77777777" w:rsidR="0089313F" w:rsidRPr="00BA7B44" w:rsidRDefault="0089313F" w:rsidP="0089313F">
      <w:pPr>
        <w:pStyle w:val="Akapitzlist"/>
        <w:spacing w:after="80"/>
        <w:ind w:left="142"/>
        <w:jc w:val="center"/>
        <w:rPr>
          <w:rFonts w:ascii="Verdana" w:hAnsi="Verdana" w:cs="TTE1768698t00"/>
          <w:b/>
          <w:sz w:val="20"/>
          <w:szCs w:val="20"/>
        </w:rPr>
      </w:pPr>
      <w:r w:rsidRPr="00BA7B44">
        <w:rPr>
          <w:rFonts w:ascii="Verdana" w:hAnsi="Verdana" w:cs="TTE1768698t00"/>
          <w:b/>
          <w:sz w:val="20"/>
          <w:szCs w:val="20"/>
        </w:rPr>
        <w:t>(ubezpieczenie)</w:t>
      </w:r>
    </w:p>
    <w:p w14:paraId="271B8F7A" w14:textId="77777777" w:rsidR="0089313F" w:rsidRPr="00BA7B44" w:rsidRDefault="0089313F" w:rsidP="00B52D55">
      <w:pPr>
        <w:numPr>
          <w:ilvl w:val="0"/>
          <w:numId w:val="61"/>
        </w:numPr>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 xml:space="preserve">Wykonawca oświadcza, że jest ubezpieczony z tytułu następstw błędów projektowych oraz wad w dokumentacji, mogących powstać w toku realizacji Umowy, na kwotę nie mniejszą niż 50% wynagrodzenia brutto określonego w § 2 ust 1 Umowy. </w:t>
      </w:r>
    </w:p>
    <w:p w14:paraId="675BFF81" w14:textId="77777777" w:rsidR="0089313F" w:rsidRPr="00BA7B44" w:rsidRDefault="0089313F" w:rsidP="00B52D55">
      <w:pPr>
        <w:numPr>
          <w:ilvl w:val="0"/>
          <w:numId w:val="61"/>
        </w:numPr>
        <w:tabs>
          <w:tab w:val="num" w:pos="426"/>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 </w:t>
      </w:r>
    </w:p>
    <w:p w14:paraId="4F65E871" w14:textId="77777777" w:rsidR="0089313F" w:rsidRPr="00BA7B44" w:rsidRDefault="0089313F" w:rsidP="00B52D55">
      <w:pPr>
        <w:numPr>
          <w:ilvl w:val="0"/>
          <w:numId w:val="61"/>
        </w:numPr>
        <w:tabs>
          <w:tab w:val="num" w:pos="426"/>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14:paraId="139320DA" w14:textId="77777777" w:rsidR="0089313F" w:rsidRPr="00BA7B44" w:rsidRDefault="0089313F" w:rsidP="00B52D55">
      <w:pPr>
        <w:numPr>
          <w:ilvl w:val="0"/>
          <w:numId w:val="61"/>
        </w:numPr>
        <w:spacing w:after="80" w:line="276" w:lineRule="auto"/>
        <w:ind w:left="426" w:right="32"/>
        <w:jc w:val="both"/>
        <w:rPr>
          <w:rFonts w:ascii="Verdana" w:hAnsi="Verdana"/>
          <w:spacing w:val="-2"/>
          <w:sz w:val="20"/>
          <w:szCs w:val="20"/>
        </w:rPr>
      </w:pPr>
      <w:r w:rsidRPr="00BA7B44">
        <w:rPr>
          <w:rFonts w:ascii="Verdana" w:hAnsi="Verdana"/>
          <w:spacing w:val="-2"/>
          <w:sz w:val="20"/>
          <w:szCs w:val="20"/>
        </w:rPr>
        <w:t xml:space="preserve">Jeżeli termin, na który została zawarta polisa (lub inny dokument) ubezpieczenia, kończy się w okresie realizacji zamówienia, lub w okresie rękojmi, </w:t>
      </w:r>
      <w:r w:rsidRPr="00BA7B44">
        <w:rPr>
          <w:rFonts w:ascii="Verdana" w:hAnsi="Verdana"/>
          <w:bCs/>
          <w:spacing w:val="-2"/>
          <w:sz w:val="20"/>
          <w:szCs w:val="20"/>
        </w:rPr>
        <w:t>Wykonawca</w:t>
      </w:r>
      <w:r w:rsidRPr="00BA7B44">
        <w:rPr>
          <w:rFonts w:ascii="Verdana" w:hAnsi="Verdana"/>
          <w:spacing w:val="-2"/>
          <w:sz w:val="20"/>
          <w:szCs w:val="20"/>
        </w:rPr>
        <w:t xml:space="preserve"> winien bez wezwania </w:t>
      </w:r>
      <w:r w:rsidRPr="00BA7B44">
        <w:rPr>
          <w:rFonts w:ascii="Verdana" w:hAnsi="Verdana"/>
          <w:bCs/>
          <w:spacing w:val="-2"/>
          <w:sz w:val="20"/>
          <w:szCs w:val="20"/>
        </w:rPr>
        <w:t xml:space="preserve">Zamawiającego </w:t>
      </w:r>
      <w:r w:rsidRPr="00BA7B44">
        <w:rPr>
          <w:rFonts w:ascii="Verdana" w:hAnsi="Verdana"/>
          <w:spacing w:val="-2"/>
          <w:sz w:val="20"/>
          <w:szCs w:val="20"/>
        </w:rPr>
        <w:t xml:space="preserve">przedłożyć </w:t>
      </w:r>
      <w:r w:rsidRPr="00BA7B44">
        <w:rPr>
          <w:rFonts w:ascii="Verdana" w:hAnsi="Verdana"/>
          <w:bCs/>
          <w:spacing w:val="-2"/>
          <w:sz w:val="20"/>
          <w:szCs w:val="20"/>
        </w:rPr>
        <w:t>uaktualnioną</w:t>
      </w:r>
      <w:r w:rsidRPr="00BA7B44">
        <w:rPr>
          <w:rFonts w:ascii="Verdana" w:hAnsi="Verdana"/>
          <w:spacing w:val="-2"/>
          <w:sz w:val="20"/>
          <w:szCs w:val="20"/>
        </w:rPr>
        <w:t xml:space="preserve"> polisę (lub inny dokument) ubezpieczenia (poświadczoną za zgodność z oryginałem przez Wykonawcę), w terminie do 15</w:t>
      </w:r>
      <w:r w:rsidRPr="00BA7B44">
        <w:rPr>
          <w:rFonts w:ascii="Verdana" w:hAnsi="Verdana"/>
          <w:b/>
          <w:bCs/>
          <w:spacing w:val="-2"/>
          <w:sz w:val="20"/>
          <w:szCs w:val="20"/>
        </w:rPr>
        <w:t xml:space="preserve"> </w:t>
      </w:r>
      <w:r w:rsidRPr="00BA7B44">
        <w:rPr>
          <w:rFonts w:ascii="Verdana" w:hAnsi="Verdana"/>
          <w:spacing w:val="-2"/>
          <w:sz w:val="20"/>
          <w:szCs w:val="20"/>
        </w:rPr>
        <w:t>dni przed datą ustania ważności poprzedniej polisy.</w:t>
      </w:r>
    </w:p>
    <w:p w14:paraId="0E6010F5" w14:textId="77777777" w:rsidR="0089313F" w:rsidRPr="00BA7B44" w:rsidRDefault="0089313F" w:rsidP="00B52D55">
      <w:pPr>
        <w:numPr>
          <w:ilvl w:val="0"/>
          <w:numId w:val="61"/>
        </w:numPr>
        <w:spacing w:after="80" w:line="276" w:lineRule="auto"/>
        <w:ind w:left="426" w:right="32"/>
        <w:jc w:val="both"/>
        <w:rPr>
          <w:rFonts w:ascii="Verdana" w:hAnsi="Verdana"/>
          <w:bCs/>
          <w:spacing w:val="-2"/>
          <w:sz w:val="20"/>
          <w:szCs w:val="20"/>
        </w:rPr>
      </w:pPr>
      <w:r w:rsidRPr="00BA7B44">
        <w:rPr>
          <w:rFonts w:ascii="Verdana" w:eastAsia="Arial Unicode MS" w:hAnsi="Verdana" w:cs="TTE1768698t00"/>
          <w:sz w:val="20"/>
          <w:szCs w:val="20"/>
          <w:lang w:val="pl"/>
        </w:rPr>
        <w:t xml:space="preserve"> </w:t>
      </w:r>
      <w:r w:rsidRPr="00BA7B44">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BA7B44">
        <w:rPr>
          <w:rFonts w:ascii="Verdana" w:hAnsi="Verdana"/>
          <w:bCs/>
          <w:spacing w:val="-2"/>
          <w:sz w:val="20"/>
          <w:szCs w:val="20"/>
        </w:rPr>
        <w:t>Wykonawcy</w:t>
      </w:r>
      <w:r w:rsidRPr="00BA7B44">
        <w:rPr>
          <w:rFonts w:ascii="Verdana" w:hAnsi="Verdana"/>
          <w:spacing w:val="-2"/>
          <w:sz w:val="20"/>
          <w:szCs w:val="20"/>
        </w:rPr>
        <w:t xml:space="preserve"> bezpośrednio związane z przedmiotem umowy, w tym za zdarzenia dotyczące szkód osób trzecich.</w:t>
      </w:r>
    </w:p>
    <w:p w14:paraId="16773E9B" w14:textId="77777777" w:rsidR="0089313F" w:rsidRPr="00BA7B44" w:rsidRDefault="0089313F" w:rsidP="00B52D55">
      <w:pPr>
        <w:numPr>
          <w:ilvl w:val="0"/>
          <w:numId w:val="61"/>
        </w:numPr>
        <w:tabs>
          <w:tab w:val="num" w:pos="426"/>
        </w:tabs>
        <w:spacing w:after="12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Zamawiający jest uprawniony do uzyskania odszkodowania od Wykonawcy z tytułu następstw błędów projektowych oraz wad w dokumentacji również z ubezpieczenia, o którym mowa w niniejszym paragrafie.</w:t>
      </w:r>
    </w:p>
    <w:p w14:paraId="77A96B3D"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3984066F" w14:textId="77777777" w:rsidR="0089313F" w:rsidRPr="00BA7B44" w:rsidRDefault="0089313F" w:rsidP="0089313F">
      <w:pPr>
        <w:spacing w:after="120" w:line="276" w:lineRule="auto"/>
        <w:ind w:hanging="11"/>
        <w:jc w:val="center"/>
        <w:rPr>
          <w:rFonts w:ascii="Verdana" w:hAnsi="Verdana" w:cs="TTE1768698t00"/>
          <w:b/>
          <w:sz w:val="20"/>
          <w:szCs w:val="20"/>
        </w:rPr>
      </w:pPr>
      <w:r w:rsidRPr="00BA7B44">
        <w:rPr>
          <w:rFonts w:ascii="Verdana" w:hAnsi="Verdana" w:cs="TTE1768698t00"/>
          <w:b/>
          <w:sz w:val="20"/>
          <w:szCs w:val="20"/>
        </w:rPr>
        <w:t>(rękojmia)</w:t>
      </w:r>
    </w:p>
    <w:p w14:paraId="18F7B328" w14:textId="77777777" w:rsidR="0089313F" w:rsidRPr="00BA7B44" w:rsidRDefault="0089313F" w:rsidP="00B52D55">
      <w:pPr>
        <w:numPr>
          <w:ilvl w:val="0"/>
          <w:numId w:val="19"/>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Strony ustalają, że okres rękojmi na opracowanie będące przedmiotem Umowy wynosi 5 lat.</w:t>
      </w:r>
    </w:p>
    <w:p w14:paraId="71A0CF68" w14:textId="77777777" w:rsidR="0089313F" w:rsidRPr="00BA7B44" w:rsidRDefault="0089313F" w:rsidP="00B52D55">
      <w:pPr>
        <w:numPr>
          <w:ilvl w:val="0"/>
          <w:numId w:val="19"/>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14:paraId="4141CCBB" w14:textId="77777777" w:rsidR="0089313F" w:rsidRPr="00BA7B44" w:rsidRDefault="0089313F" w:rsidP="00B52D55">
      <w:pPr>
        <w:numPr>
          <w:ilvl w:val="0"/>
          <w:numId w:val="19"/>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14:paraId="1457F6D5" w14:textId="77777777" w:rsidR="0089313F" w:rsidRPr="00BA7B44" w:rsidRDefault="0089313F" w:rsidP="00B52D55">
      <w:pPr>
        <w:numPr>
          <w:ilvl w:val="0"/>
          <w:numId w:val="19"/>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lastRenderedPageBreak/>
        <w:t xml:space="preserve">Jeżeli Wykonawca nie usunie wad w opracowaniu ujawnionych w okresie, o którym mowa w ust. 2 w terminie niezbędnym do ich usunięcia, określonym na piśmie przez Zamawiającego, Zamawiający może zlecić usunięcie wad osobie trzeciej na koszt Wykonawcy. W tym przypadku koszty usuwania wad będą pokrywane w pierwszej kolejności z zabezpieczenia należytego wykonania Umowy. </w:t>
      </w:r>
    </w:p>
    <w:p w14:paraId="0DA4F524" w14:textId="77777777" w:rsidR="0089313F" w:rsidRPr="00BA7B44" w:rsidRDefault="0089313F" w:rsidP="00B52D55">
      <w:pPr>
        <w:numPr>
          <w:ilvl w:val="0"/>
          <w:numId w:val="19"/>
        </w:numPr>
        <w:tabs>
          <w:tab w:val="clear" w:pos="360"/>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Zamawiający może dochodzić roszczeń z tytułu rękojmi także po terminie określonym w niniejszym paragrafie, jeżeli zgłosił wadę przed upływem tego terminu.</w:t>
      </w:r>
    </w:p>
    <w:p w14:paraId="0C5D1C8E"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6B1D2915" w14:textId="77777777" w:rsidR="0089313F" w:rsidRPr="00BA7B44" w:rsidRDefault="0089313F" w:rsidP="0089313F">
      <w:pPr>
        <w:spacing w:after="120" w:line="276" w:lineRule="auto"/>
        <w:jc w:val="center"/>
        <w:outlineLvl w:val="0"/>
        <w:rPr>
          <w:rFonts w:ascii="Verdana" w:hAnsi="Verdana" w:cs="TTE1768698t00"/>
          <w:b/>
          <w:sz w:val="20"/>
          <w:szCs w:val="20"/>
        </w:rPr>
      </w:pPr>
      <w:bookmarkStart w:id="2" w:name="_Toc451267371"/>
      <w:r w:rsidRPr="00BA7B44">
        <w:rPr>
          <w:rFonts w:ascii="Verdana" w:hAnsi="Verdana" w:cs="TTE1768698t00"/>
          <w:b/>
          <w:sz w:val="20"/>
          <w:szCs w:val="20"/>
        </w:rPr>
        <w:t>(odbiory)</w:t>
      </w:r>
      <w:bookmarkEnd w:id="2"/>
    </w:p>
    <w:p w14:paraId="58BDFEFE" w14:textId="77777777" w:rsidR="0089313F" w:rsidRPr="00BA7B44" w:rsidRDefault="0089313F" w:rsidP="00B52D55">
      <w:pPr>
        <w:numPr>
          <w:ilvl w:val="0"/>
          <w:numId w:val="22"/>
        </w:numPr>
        <w:tabs>
          <w:tab w:val="clear" w:pos="540"/>
          <w:tab w:val="num" w:pos="360"/>
        </w:tabs>
        <w:spacing w:after="80" w:line="276" w:lineRule="auto"/>
        <w:ind w:left="360"/>
        <w:jc w:val="both"/>
        <w:rPr>
          <w:rFonts w:ascii="Verdana" w:hAnsi="Verdana" w:cs="TTE1768698t00"/>
          <w:sz w:val="20"/>
          <w:szCs w:val="20"/>
        </w:rPr>
      </w:pPr>
      <w:r w:rsidRPr="00BA7B44">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14:paraId="0BEC3390" w14:textId="77777777" w:rsidR="0089313F" w:rsidRPr="00BA7B44" w:rsidRDefault="0089313F" w:rsidP="00B52D55">
      <w:pPr>
        <w:numPr>
          <w:ilvl w:val="0"/>
          <w:numId w:val="22"/>
        </w:numPr>
        <w:tabs>
          <w:tab w:val="clear" w:pos="540"/>
          <w:tab w:val="num" w:pos="360"/>
        </w:tabs>
        <w:spacing w:after="80" w:line="276" w:lineRule="auto"/>
        <w:ind w:left="357" w:hanging="357"/>
        <w:jc w:val="both"/>
        <w:rPr>
          <w:rFonts w:ascii="Verdana" w:hAnsi="Verdana" w:cs="TTE1768698t00"/>
          <w:sz w:val="20"/>
          <w:szCs w:val="20"/>
        </w:rPr>
      </w:pPr>
      <w:r w:rsidRPr="00BA7B44">
        <w:rPr>
          <w:rFonts w:ascii="Verdana" w:hAnsi="Verdana" w:cs="TTE1768698t00"/>
          <w:sz w:val="20"/>
          <w:szCs w:val="20"/>
        </w:rPr>
        <w:t>Strony ustalają następującą procedurę odbioru:</w:t>
      </w:r>
    </w:p>
    <w:p w14:paraId="7F82D441" w14:textId="77777777" w:rsidR="0089313F" w:rsidRPr="00BA7B44" w:rsidRDefault="0089313F" w:rsidP="00B52D55">
      <w:pPr>
        <w:pStyle w:val="Akapitzlist"/>
        <w:numPr>
          <w:ilvl w:val="0"/>
          <w:numId w:val="54"/>
        </w:numPr>
        <w:spacing w:after="80"/>
        <w:jc w:val="both"/>
        <w:rPr>
          <w:rFonts w:ascii="Verdana" w:hAnsi="Verdana" w:cs="TTE1768698t00"/>
          <w:sz w:val="20"/>
          <w:szCs w:val="20"/>
        </w:rPr>
      </w:pPr>
      <w:r w:rsidRPr="00BA7B44">
        <w:rPr>
          <w:rFonts w:ascii="Verdana" w:hAnsi="Verdana" w:cs="TTE1768698t00"/>
          <w:sz w:val="20"/>
          <w:szCs w:val="20"/>
        </w:rPr>
        <w:t>Wykonawca przekazuje do Zamawiającego element Umowy do odbioru za pisemnym potwierdzeniem przekazania.</w:t>
      </w:r>
    </w:p>
    <w:p w14:paraId="5915C39D" w14:textId="77777777" w:rsidR="0089313F" w:rsidRPr="00BA7B44" w:rsidRDefault="0089313F" w:rsidP="00B52D55">
      <w:pPr>
        <w:pStyle w:val="Akapitzlist"/>
        <w:numPr>
          <w:ilvl w:val="0"/>
          <w:numId w:val="54"/>
        </w:numPr>
        <w:spacing w:after="80"/>
        <w:jc w:val="both"/>
        <w:rPr>
          <w:rFonts w:ascii="Verdana" w:hAnsi="Verdana" w:cs="TTE1768698t00"/>
          <w:sz w:val="20"/>
          <w:szCs w:val="20"/>
        </w:rPr>
      </w:pPr>
      <w:r w:rsidRPr="00BA7B44">
        <w:rPr>
          <w:rFonts w:ascii="Verdana" w:hAnsi="Verdana" w:cs="TTE1768698t00"/>
          <w:sz w:val="20"/>
          <w:szCs w:val="20"/>
        </w:rPr>
        <w:t>Zamawiający w terminie 21 dni dokona sprawdzenia materiałów - oceniając ich kompletność, poprawność techniczną, terminowość wykonania i zgodność z Umową.</w:t>
      </w:r>
    </w:p>
    <w:p w14:paraId="32FE3D92" w14:textId="77777777" w:rsidR="0089313F" w:rsidRPr="00BA7B44" w:rsidRDefault="0089313F" w:rsidP="00B52D55">
      <w:pPr>
        <w:pStyle w:val="Akapitzlist"/>
        <w:numPr>
          <w:ilvl w:val="0"/>
          <w:numId w:val="54"/>
        </w:numPr>
        <w:spacing w:after="80"/>
        <w:jc w:val="both"/>
        <w:rPr>
          <w:rFonts w:ascii="Verdana" w:hAnsi="Verdana" w:cs="TTE1768698t00"/>
          <w:sz w:val="20"/>
          <w:szCs w:val="20"/>
        </w:rPr>
      </w:pPr>
      <w:r w:rsidRPr="00BA7B44">
        <w:rPr>
          <w:rFonts w:ascii="Verdana" w:hAnsi="Verdana" w:cs="TTE1768698t00"/>
          <w:sz w:val="20"/>
          <w:szCs w:val="2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14:paraId="5E8CD437" w14:textId="77777777" w:rsidR="0089313F" w:rsidRPr="00BA7B44" w:rsidRDefault="0089313F" w:rsidP="00B52D55">
      <w:pPr>
        <w:pStyle w:val="Akapitzlist"/>
        <w:numPr>
          <w:ilvl w:val="0"/>
          <w:numId w:val="54"/>
        </w:numPr>
        <w:spacing w:after="80"/>
        <w:ind w:left="714" w:hanging="357"/>
        <w:jc w:val="both"/>
        <w:rPr>
          <w:rFonts w:ascii="Verdana" w:hAnsi="Verdana" w:cs="TTE1768698t00"/>
          <w:sz w:val="20"/>
          <w:szCs w:val="20"/>
        </w:rPr>
      </w:pPr>
      <w:r w:rsidRPr="00BA7B44">
        <w:rPr>
          <w:rFonts w:ascii="Verdana" w:hAnsi="Verdana" w:cs="TTE1768698t00"/>
          <w:sz w:val="20"/>
          <w:szCs w:val="20"/>
        </w:rPr>
        <w:t>Dla ponownego dostarczenia danego elementu do odbioru stosuje się procedurę określoną w punktach 1) – 3), aż do dostarczenia materiału zgodnego z wymaganiami niniejszej Umowy, co Zamawiający potwierdzi protokołem odbioru.</w:t>
      </w:r>
    </w:p>
    <w:p w14:paraId="5BB63B70" w14:textId="77777777" w:rsidR="0089313F" w:rsidRPr="00BA7B44" w:rsidRDefault="0089313F" w:rsidP="00B52D55">
      <w:pPr>
        <w:pStyle w:val="Akapitzlist"/>
        <w:numPr>
          <w:ilvl w:val="0"/>
          <w:numId w:val="54"/>
        </w:numPr>
        <w:spacing w:after="80"/>
        <w:ind w:left="714" w:hanging="357"/>
        <w:jc w:val="both"/>
        <w:rPr>
          <w:rFonts w:ascii="Verdana" w:hAnsi="Verdana" w:cs="TTE1768698t00"/>
          <w:sz w:val="20"/>
          <w:szCs w:val="20"/>
        </w:rPr>
      </w:pPr>
      <w:r w:rsidRPr="00BA7B44">
        <w:rPr>
          <w:rFonts w:ascii="Verdana" w:hAnsi="Verdana" w:cs="TTE1768698t00"/>
          <w:sz w:val="20"/>
          <w:szCs w:val="20"/>
        </w:rPr>
        <w:t>W przypadku pozytywnego wyniku sprawdzenia – Zamawiający dokona odbioru podpisując protokół odbioru. Za dzień odbioru uznaje się dzień wskazany w protokole odbioru ustalany zgodnie z ust.5.</w:t>
      </w:r>
    </w:p>
    <w:p w14:paraId="79132262" w14:textId="77777777" w:rsidR="0089313F" w:rsidRPr="00BA7B44" w:rsidRDefault="0089313F" w:rsidP="00B52D55">
      <w:pPr>
        <w:pStyle w:val="Akapitzlist"/>
        <w:numPr>
          <w:ilvl w:val="0"/>
          <w:numId w:val="22"/>
        </w:numPr>
        <w:tabs>
          <w:tab w:val="clear" w:pos="540"/>
        </w:tabs>
        <w:spacing w:after="80" w:line="288" w:lineRule="auto"/>
        <w:ind w:left="284" w:hanging="284"/>
        <w:contextualSpacing/>
        <w:jc w:val="both"/>
        <w:rPr>
          <w:rFonts w:ascii="Verdana" w:hAnsi="Verdana" w:cs="TTE1768698t00"/>
          <w:sz w:val="20"/>
          <w:szCs w:val="20"/>
        </w:rPr>
      </w:pPr>
      <w:r w:rsidRPr="00BA7B44">
        <w:rPr>
          <w:rFonts w:ascii="Verdana" w:hAnsi="Verdana" w:cs="TTE1768698t00"/>
          <w:sz w:val="20"/>
          <w:szCs w:val="20"/>
        </w:rPr>
        <w:t xml:space="preserve">Termin odbioru elementu Umowy przez Zamawiającego rozpoczyna się w następnym dniu po przekazaniu kompletnych materiałów w formie papierowej i elektronicznej. </w:t>
      </w:r>
    </w:p>
    <w:p w14:paraId="6E1AFC9D" w14:textId="77777777" w:rsidR="0089313F" w:rsidRPr="00BA7B44" w:rsidRDefault="0089313F" w:rsidP="00B52D55">
      <w:pPr>
        <w:numPr>
          <w:ilvl w:val="0"/>
          <w:numId w:val="22"/>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t>Czas wprowadzania uzupełnień, usuwania wad jest ryzykiem Wykonawcy, który wlicza się w termin realizacji poszczególnych Elementów i Etapów Umowy.</w:t>
      </w:r>
    </w:p>
    <w:p w14:paraId="1C5A0C59" w14:textId="77777777" w:rsidR="0089313F" w:rsidRPr="00BA7B44" w:rsidRDefault="0089313F" w:rsidP="00B52D55">
      <w:pPr>
        <w:numPr>
          <w:ilvl w:val="0"/>
          <w:numId w:val="22"/>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t>Potwierdzenie należytego i terminowego wykonania danego Etapu Umowy  stanowić będzie protokół odbioru nie zawierający uwag i zastrzeżeń Zamawiającego do tego Etapu.</w:t>
      </w:r>
    </w:p>
    <w:p w14:paraId="459868CE" w14:textId="77777777" w:rsidR="0089313F" w:rsidRPr="00BA7B44" w:rsidRDefault="0089313F" w:rsidP="00B52D55">
      <w:pPr>
        <w:numPr>
          <w:ilvl w:val="0"/>
          <w:numId w:val="22"/>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14:paraId="02F982B4" w14:textId="77777777" w:rsidR="0089313F" w:rsidRDefault="0089313F" w:rsidP="00B52D55">
      <w:pPr>
        <w:numPr>
          <w:ilvl w:val="0"/>
          <w:numId w:val="22"/>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t>Wykonawca zobowiązany jest do niezwłocznego usunięcia wszelkich niezgodności opracowań z Umową nie później niż we wskazanym przez Zamawiającego terminie.</w:t>
      </w:r>
    </w:p>
    <w:p w14:paraId="3917DB07" w14:textId="77777777" w:rsidR="0089313F" w:rsidRPr="00BA7B44" w:rsidRDefault="0089313F" w:rsidP="0089313F">
      <w:pPr>
        <w:spacing w:after="80" w:line="288" w:lineRule="auto"/>
        <w:ind w:left="284"/>
        <w:jc w:val="both"/>
        <w:rPr>
          <w:rFonts w:ascii="Verdana" w:hAnsi="Verdana" w:cs="TTE1768698t00"/>
          <w:sz w:val="20"/>
          <w:szCs w:val="20"/>
        </w:rPr>
      </w:pPr>
    </w:p>
    <w:p w14:paraId="633A78C1"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55377375" w14:textId="77777777" w:rsidR="0089313F" w:rsidRPr="00BA7B44" w:rsidRDefault="0089313F" w:rsidP="0089313F">
      <w:pPr>
        <w:spacing w:after="120" w:line="276" w:lineRule="auto"/>
        <w:jc w:val="center"/>
        <w:outlineLvl w:val="0"/>
        <w:rPr>
          <w:rFonts w:ascii="Verdana" w:hAnsi="Verdana" w:cs="TTE1768698t00"/>
          <w:b/>
          <w:sz w:val="20"/>
          <w:szCs w:val="20"/>
        </w:rPr>
      </w:pPr>
      <w:bookmarkStart w:id="3" w:name="_Toc451267373"/>
      <w:r w:rsidRPr="00BE47CD">
        <w:rPr>
          <w:rFonts w:ascii="Verdana" w:hAnsi="Verdana" w:cs="TTE1768698t00"/>
          <w:b/>
          <w:sz w:val="20"/>
          <w:szCs w:val="20"/>
        </w:rPr>
        <w:t>(kary umowne)</w:t>
      </w:r>
      <w:bookmarkEnd w:id="3"/>
    </w:p>
    <w:p w14:paraId="4B552632" w14:textId="77777777" w:rsidR="0089313F" w:rsidRDefault="0089313F" w:rsidP="00B52D55">
      <w:pPr>
        <w:numPr>
          <w:ilvl w:val="0"/>
          <w:numId w:val="67"/>
        </w:numPr>
        <w:spacing w:after="80" w:line="288" w:lineRule="auto"/>
        <w:ind w:left="284" w:hanging="284"/>
        <w:jc w:val="both"/>
        <w:rPr>
          <w:rFonts w:ascii="Verdana" w:hAnsi="Verdana"/>
          <w:sz w:val="20"/>
          <w:szCs w:val="20"/>
        </w:rPr>
      </w:pPr>
      <w:r>
        <w:rPr>
          <w:rFonts w:ascii="Verdana" w:hAnsi="Verdana"/>
          <w:spacing w:val="-2"/>
          <w:sz w:val="20"/>
          <w:szCs w:val="20"/>
        </w:rPr>
        <w:t>Wykonawca zapłaci Zamawiającemu kary umowne</w:t>
      </w:r>
      <w:r>
        <w:rPr>
          <w:rFonts w:ascii="Verdana" w:hAnsi="Verdana"/>
          <w:sz w:val="20"/>
          <w:szCs w:val="20"/>
        </w:rPr>
        <w:t xml:space="preserve"> z tytułu:</w:t>
      </w:r>
    </w:p>
    <w:p w14:paraId="1CA72C13" w14:textId="77777777" w:rsidR="0089313F" w:rsidRDefault="0089313F" w:rsidP="00B52D55">
      <w:pPr>
        <w:numPr>
          <w:ilvl w:val="0"/>
          <w:numId w:val="68"/>
        </w:numPr>
        <w:spacing w:after="80" w:line="288" w:lineRule="auto"/>
        <w:ind w:left="900" w:hanging="540"/>
        <w:jc w:val="both"/>
        <w:rPr>
          <w:rFonts w:ascii="Verdana" w:hAnsi="Verdana"/>
          <w:sz w:val="20"/>
          <w:szCs w:val="20"/>
        </w:rPr>
      </w:pPr>
      <w:r>
        <w:rPr>
          <w:rFonts w:ascii="Verdana" w:hAnsi="Verdana"/>
          <w:sz w:val="20"/>
          <w:szCs w:val="20"/>
        </w:rPr>
        <w:t xml:space="preserve">odstąpienia od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kwoty wynagrodzenia brutto, o którym mowa w § 2 ust. 1;</w:t>
      </w:r>
    </w:p>
    <w:p w14:paraId="54529B8F" w14:textId="77777777" w:rsidR="0089313F" w:rsidRDefault="0089313F" w:rsidP="00B52D55">
      <w:pPr>
        <w:numPr>
          <w:ilvl w:val="0"/>
          <w:numId w:val="68"/>
        </w:numPr>
        <w:spacing w:after="80" w:line="288" w:lineRule="auto"/>
        <w:ind w:left="900" w:hanging="540"/>
        <w:jc w:val="both"/>
        <w:rPr>
          <w:rFonts w:ascii="Verdana" w:hAnsi="Verdana"/>
          <w:sz w:val="20"/>
          <w:szCs w:val="20"/>
        </w:rPr>
      </w:pPr>
      <w:r>
        <w:rPr>
          <w:rFonts w:ascii="Verdana" w:hAnsi="Verdana"/>
          <w:sz w:val="20"/>
          <w:szCs w:val="20"/>
        </w:rPr>
        <w:t xml:space="preserve">odstąpienia od części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wynagrodzenia brutto przypadającego na część Umowy, która nie zostanie zrealizowana w wyniku odstąpienia;</w:t>
      </w:r>
    </w:p>
    <w:p w14:paraId="0026A1CF" w14:textId="77777777" w:rsidR="0089313F" w:rsidRPr="002C43F0" w:rsidRDefault="0089313F" w:rsidP="00B52D55">
      <w:pPr>
        <w:numPr>
          <w:ilvl w:val="0"/>
          <w:numId w:val="68"/>
        </w:numPr>
        <w:spacing w:after="80" w:line="288" w:lineRule="auto"/>
        <w:ind w:left="900" w:hanging="540"/>
        <w:jc w:val="both"/>
        <w:rPr>
          <w:rFonts w:ascii="Verdana" w:hAnsi="Verdana"/>
          <w:sz w:val="20"/>
          <w:szCs w:val="20"/>
        </w:rPr>
      </w:pPr>
      <w:r w:rsidRPr="00AD11C4">
        <w:rPr>
          <w:rFonts w:ascii="Verdana" w:hAnsi="Verdana"/>
          <w:sz w:val="20"/>
          <w:szCs w:val="20"/>
        </w:rPr>
        <w:t xml:space="preserve">zwłoki w wykonaniu któregokolwiek z Elementów Umowy wskazanych w § 5 ust. 1 pkt 1) i 2) w wysokości </w:t>
      </w:r>
      <w:r w:rsidRPr="00AD11C4">
        <w:rPr>
          <w:rFonts w:ascii="Verdana" w:hAnsi="Verdana"/>
          <w:b/>
          <w:bCs/>
          <w:sz w:val="20"/>
          <w:szCs w:val="20"/>
        </w:rPr>
        <w:t xml:space="preserve">0,1% </w:t>
      </w:r>
      <w:r w:rsidRPr="00AD11C4">
        <w:rPr>
          <w:rFonts w:ascii="Verdana" w:hAnsi="Verdana"/>
          <w:sz w:val="20"/>
          <w:szCs w:val="20"/>
        </w:rPr>
        <w:t>wynagrodzenia brutto należnego za dany element Umowy, za każdy rozpoczęty dzień zwłoki;</w:t>
      </w:r>
    </w:p>
    <w:p w14:paraId="651A220B" w14:textId="77777777" w:rsidR="0089313F" w:rsidRPr="00BA7B44" w:rsidRDefault="0089313F" w:rsidP="00B52D55">
      <w:pPr>
        <w:numPr>
          <w:ilvl w:val="0"/>
          <w:numId w:val="42"/>
        </w:numPr>
        <w:tabs>
          <w:tab w:val="clear" w:pos="1440"/>
          <w:tab w:val="num" w:pos="900"/>
        </w:tabs>
        <w:spacing w:line="288" w:lineRule="auto"/>
        <w:ind w:left="900" w:hanging="540"/>
        <w:jc w:val="both"/>
        <w:rPr>
          <w:rFonts w:ascii="Verdana" w:hAnsi="Verdana" w:cs="TTE1771BD8t00"/>
          <w:sz w:val="20"/>
          <w:szCs w:val="20"/>
        </w:rPr>
      </w:pPr>
      <w:r w:rsidRPr="00BA7B44">
        <w:rPr>
          <w:rFonts w:ascii="Verdana" w:hAnsi="Verdana" w:cs="TTE1771BD8t00"/>
          <w:sz w:val="20"/>
          <w:szCs w:val="20"/>
        </w:rPr>
        <w:t>naruszenia zobowiązań określonych w § 7 dotyczących terminu przedłożenia:</w:t>
      </w:r>
    </w:p>
    <w:p w14:paraId="3698E168" w14:textId="77777777" w:rsidR="0089313F" w:rsidRPr="00BA7B44" w:rsidRDefault="0089313F" w:rsidP="00B52D55">
      <w:pPr>
        <w:pStyle w:val="tekstost"/>
        <w:numPr>
          <w:ilvl w:val="0"/>
          <w:numId w:val="62"/>
        </w:numPr>
        <w:overflowPunct/>
        <w:autoSpaceDE/>
        <w:autoSpaceDN/>
        <w:adjustRightInd/>
        <w:spacing w:line="288" w:lineRule="auto"/>
        <w:rPr>
          <w:rFonts w:ascii="Verdana" w:hAnsi="Verdana"/>
        </w:rPr>
      </w:pPr>
      <w:r w:rsidRPr="00BA7B44">
        <w:rPr>
          <w:rFonts w:ascii="Verdana" w:hAnsi="Verdana"/>
        </w:rPr>
        <w:t>harmonogramu,</w:t>
      </w:r>
    </w:p>
    <w:p w14:paraId="220C19BE" w14:textId="77777777" w:rsidR="0089313F" w:rsidRPr="00BA7B44" w:rsidRDefault="0089313F" w:rsidP="00B52D55">
      <w:pPr>
        <w:pStyle w:val="tekstost"/>
        <w:numPr>
          <w:ilvl w:val="0"/>
          <w:numId w:val="62"/>
        </w:numPr>
        <w:overflowPunct/>
        <w:autoSpaceDE/>
        <w:autoSpaceDN/>
        <w:adjustRightInd/>
        <w:spacing w:line="288" w:lineRule="auto"/>
        <w:rPr>
          <w:rFonts w:ascii="Verdana" w:hAnsi="Verdana"/>
        </w:rPr>
      </w:pPr>
      <w:r w:rsidRPr="00BA7B44">
        <w:rPr>
          <w:rFonts w:ascii="Verdana" w:hAnsi="Verdana"/>
        </w:rPr>
        <w:t>raportu miesięcznego,</w:t>
      </w:r>
    </w:p>
    <w:p w14:paraId="45444206" w14:textId="77777777" w:rsidR="0089313F" w:rsidRPr="00BA7B44" w:rsidRDefault="0089313F" w:rsidP="0089313F">
      <w:pPr>
        <w:pStyle w:val="tekstost"/>
        <w:overflowPunct/>
        <w:autoSpaceDE/>
        <w:autoSpaceDN/>
        <w:adjustRightInd/>
        <w:spacing w:after="80" w:line="288" w:lineRule="auto"/>
        <w:ind w:left="900"/>
        <w:rPr>
          <w:rFonts w:ascii="Verdana" w:hAnsi="Verdana"/>
        </w:rPr>
      </w:pPr>
      <w:r w:rsidRPr="00BA7B44">
        <w:rPr>
          <w:rFonts w:ascii="Verdana" w:hAnsi="Verdana"/>
        </w:rPr>
        <w:t xml:space="preserve">w wysokości </w:t>
      </w:r>
      <w:r>
        <w:rPr>
          <w:rFonts w:ascii="Verdana" w:hAnsi="Verdana"/>
          <w:b/>
        </w:rPr>
        <w:t>2</w:t>
      </w:r>
      <w:r w:rsidRPr="00BA7B44">
        <w:rPr>
          <w:rFonts w:ascii="Verdana" w:hAnsi="Verdana"/>
          <w:b/>
        </w:rPr>
        <w:t>000,00 zł</w:t>
      </w:r>
      <w:r w:rsidRPr="00BA7B44">
        <w:rPr>
          <w:rFonts w:ascii="Verdana" w:hAnsi="Verdana"/>
        </w:rPr>
        <w:t xml:space="preserve"> za każdy rozpoczęty dzień zwłoki;</w:t>
      </w:r>
    </w:p>
    <w:p w14:paraId="66A5BC44" w14:textId="77777777" w:rsidR="0089313F" w:rsidRPr="00BA7B44" w:rsidRDefault="0089313F" w:rsidP="00B52D55">
      <w:pPr>
        <w:numPr>
          <w:ilvl w:val="0"/>
          <w:numId w:val="42"/>
        </w:numPr>
        <w:tabs>
          <w:tab w:val="clear" w:pos="1440"/>
          <w:tab w:val="num" w:pos="900"/>
        </w:tabs>
        <w:spacing w:after="80" w:line="288" w:lineRule="auto"/>
        <w:ind w:left="900" w:hanging="540"/>
        <w:jc w:val="both"/>
        <w:rPr>
          <w:rFonts w:ascii="Verdana" w:hAnsi="Verdana" w:cs="TTE1771BD8t00"/>
          <w:sz w:val="20"/>
          <w:szCs w:val="20"/>
        </w:rPr>
      </w:pPr>
      <w:r w:rsidRPr="00BA7B44">
        <w:rPr>
          <w:rFonts w:ascii="Verdana" w:hAnsi="Verdana" w:cs="TTE1771BD8t00"/>
          <w:sz w:val="20"/>
          <w:szCs w:val="20"/>
        </w:rPr>
        <w:t xml:space="preserve">naruszenia zobowiązań określonych w </w:t>
      </w:r>
      <w:r w:rsidRPr="00BA7B44">
        <w:rPr>
          <w:rFonts w:ascii="Verdana" w:hAnsi="Verdana"/>
          <w:sz w:val="20"/>
          <w:szCs w:val="20"/>
        </w:rPr>
        <w:t xml:space="preserve">§ 7 ust. 6, 7 i 11 w wysokości </w:t>
      </w:r>
      <w:r>
        <w:rPr>
          <w:rFonts w:ascii="Verdana" w:hAnsi="Verdana"/>
          <w:b/>
          <w:sz w:val="20"/>
          <w:szCs w:val="20"/>
        </w:rPr>
        <w:t>30</w:t>
      </w:r>
      <w:r w:rsidRPr="00BA7B44">
        <w:rPr>
          <w:rFonts w:ascii="Verdana" w:hAnsi="Verdana"/>
          <w:b/>
          <w:sz w:val="20"/>
          <w:szCs w:val="20"/>
        </w:rPr>
        <w:t>00,00 zł</w:t>
      </w:r>
      <w:r w:rsidRPr="00BA7B44">
        <w:rPr>
          <w:rFonts w:ascii="Verdana" w:hAnsi="Verdana"/>
          <w:sz w:val="20"/>
          <w:szCs w:val="20"/>
        </w:rPr>
        <w:t>, za każde naruszenie;</w:t>
      </w:r>
    </w:p>
    <w:p w14:paraId="7F345F9B" w14:textId="77777777" w:rsidR="0089313F" w:rsidRPr="00BA7B44" w:rsidRDefault="0089313F" w:rsidP="00B52D55">
      <w:pPr>
        <w:numPr>
          <w:ilvl w:val="0"/>
          <w:numId w:val="42"/>
        </w:numPr>
        <w:tabs>
          <w:tab w:val="clear" w:pos="1440"/>
          <w:tab w:val="num" w:pos="900"/>
        </w:tabs>
        <w:spacing w:after="80" w:line="288" w:lineRule="auto"/>
        <w:ind w:left="900" w:hanging="540"/>
        <w:jc w:val="both"/>
        <w:rPr>
          <w:rFonts w:ascii="Verdana" w:hAnsi="Verdana"/>
          <w:sz w:val="20"/>
          <w:szCs w:val="20"/>
        </w:rPr>
      </w:pPr>
      <w:r w:rsidRPr="00BA7B44">
        <w:rPr>
          <w:rFonts w:ascii="Verdana" w:hAnsi="Verdana"/>
          <w:sz w:val="20"/>
          <w:szCs w:val="20"/>
        </w:rPr>
        <w:t xml:space="preserve">za niedotrzymanie terminu usunięcia wad w terminie określonym przez Zamawiającego, w wysokości </w:t>
      </w:r>
      <w:r w:rsidRPr="00BA7B44">
        <w:rPr>
          <w:rFonts w:ascii="Verdana" w:hAnsi="Verdana"/>
          <w:b/>
          <w:sz w:val="20"/>
          <w:szCs w:val="20"/>
        </w:rPr>
        <w:t>0,1%</w:t>
      </w:r>
      <w:r w:rsidRPr="00BA7B44">
        <w:rPr>
          <w:rFonts w:ascii="Verdana" w:hAnsi="Verdana"/>
          <w:sz w:val="20"/>
          <w:szCs w:val="20"/>
        </w:rPr>
        <w:t> wynagrodzenia brutto należnego za dany Etap, którego dotyczy wada, za każdy dzień zwłoki;</w:t>
      </w:r>
    </w:p>
    <w:p w14:paraId="1744B486" w14:textId="1DFD81DC" w:rsidR="0089313F" w:rsidRDefault="0089313F" w:rsidP="00B52D55">
      <w:pPr>
        <w:numPr>
          <w:ilvl w:val="0"/>
          <w:numId w:val="42"/>
        </w:numPr>
        <w:tabs>
          <w:tab w:val="clear" w:pos="1440"/>
          <w:tab w:val="num" w:pos="900"/>
        </w:tabs>
        <w:spacing w:after="80" w:line="288" w:lineRule="auto"/>
        <w:ind w:left="900" w:hanging="540"/>
        <w:jc w:val="both"/>
        <w:rPr>
          <w:rFonts w:ascii="Verdana" w:hAnsi="Verdana"/>
          <w:sz w:val="20"/>
          <w:szCs w:val="20"/>
        </w:rPr>
      </w:pPr>
      <w:r w:rsidRPr="00BA7B44">
        <w:rPr>
          <w:rFonts w:ascii="Verdana" w:hAnsi="Verdana"/>
          <w:sz w:val="20"/>
          <w:szCs w:val="20"/>
        </w:rPr>
        <w:t>Za wykonywanie prac objętych umową przez osoby inne niż wykazane w ofercie  w ramach kryterium oceny ofert „</w:t>
      </w:r>
      <w:r>
        <w:rPr>
          <w:rFonts w:ascii="Verdana" w:hAnsi="Verdana"/>
          <w:sz w:val="20"/>
          <w:szCs w:val="20"/>
        </w:rPr>
        <w:t>doświadczenie personelu</w:t>
      </w:r>
      <w:r w:rsidRPr="00BA7B44">
        <w:rPr>
          <w:rFonts w:ascii="Verdana" w:hAnsi="Verdana"/>
          <w:sz w:val="20"/>
          <w:szCs w:val="20"/>
        </w:rPr>
        <w:t xml:space="preserve">”  bez akceptacji Zamawiającego, w wysokości </w:t>
      </w:r>
      <w:r>
        <w:rPr>
          <w:rFonts w:ascii="Verdana" w:hAnsi="Verdana"/>
          <w:b/>
          <w:sz w:val="20"/>
          <w:szCs w:val="20"/>
        </w:rPr>
        <w:t>20</w:t>
      </w:r>
      <w:r w:rsidRPr="00BA7B44">
        <w:rPr>
          <w:rFonts w:ascii="Verdana" w:hAnsi="Verdana"/>
          <w:b/>
          <w:sz w:val="20"/>
          <w:szCs w:val="20"/>
        </w:rPr>
        <w:t xml:space="preserve"> 000,00 zł</w:t>
      </w:r>
      <w:r w:rsidRPr="00BA7B44">
        <w:rPr>
          <w:rFonts w:ascii="Verdana" w:hAnsi="Verdana"/>
          <w:sz w:val="20"/>
          <w:szCs w:val="20"/>
        </w:rPr>
        <w:t xml:space="preserve"> za każdy taki przypadek. </w:t>
      </w:r>
    </w:p>
    <w:p w14:paraId="41CE2BDB" w14:textId="77777777" w:rsidR="0089313F" w:rsidRPr="009542B3" w:rsidRDefault="0089313F" w:rsidP="0089313F">
      <w:pPr>
        <w:spacing w:after="80" w:line="288" w:lineRule="auto"/>
        <w:ind w:left="900"/>
        <w:jc w:val="both"/>
        <w:rPr>
          <w:rFonts w:ascii="Verdana" w:hAnsi="Verdana"/>
          <w:sz w:val="20"/>
          <w:szCs w:val="20"/>
        </w:rPr>
      </w:pPr>
    </w:p>
    <w:p w14:paraId="1D754CB9" w14:textId="77777777" w:rsidR="0089313F" w:rsidRPr="00BA7B44" w:rsidRDefault="0089313F" w:rsidP="00B52D55">
      <w:pPr>
        <w:pStyle w:val="Akapitzlist"/>
        <w:numPr>
          <w:ilvl w:val="0"/>
          <w:numId w:val="17"/>
        </w:numPr>
        <w:tabs>
          <w:tab w:val="clear" w:pos="2340"/>
        </w:tabs>
        <w:spacing w:after="80" w:line="288" w:lineRule="auto"/>
        <w:ind w:left="426" w:hanging="426"/>
        <w:contextualSpacing/>
        <w:jc w:val="both"/>
        <w:rPr>
          <w:rFonts w:ascii="Verdana" w:hAnsi="Verdana"/>
          <w:sz w:val="20"/>
          <w:szCs w:val="20"/>
        </w:rPr>
      </w:pPr>
      <w:r w:rsidRPr="00BA7B44">
        <w:rPr>
          <w:rFonts w:ascii="Verdana" w:hAnsi="Verdana" w:cs="TTE1771BD8t00"/>
          <w:sz w:val="20"/>
          <w:szCs w:val="20"/>
        </w:rPr>
        <w:t>Każde ze zobowiązań określonych w ust. 1 jest samodzielne i Zamawiający jest uprawniony do dochodzenia kar umownych z tytułu zaistnienia każdego ze zdarzeń wskazanych w tym postanowieniu, zarówno wszystkich łącznie, jak i każdej z osobna.</w:t>
      </w:r>
    </w:p>
    <w:p w14:paraId="380D18B8" w14:textId="77777777" w:rsidR="0089313F" w:rsidRPr="00BA7B44" w:rsidRDefault="0089313F" w:rsidP="00B52D55">
      <w:pPr>
        <w:numPr>
          <w:ilvl w:val="0"/>
          <w:numId w:val="17"/>
        </w:numPr>
        <w:tabs>
          <w:tab w:val="clear" w:pos="2340"/>
          <w:tab w:val="num" w:pos="426"/>
        </w:tabs>
        <w:spacing w:after="80" w:line="288" w:lineRule="auto"/>
        <w:ind w:left="426" w:hanging="426"/>
        <w:jc w:val="both"/>
        <w:rPr>
          <w:rFonts w:ascii="Verdana" w:hAnsi="Verdana" w:cs="TTE1771BD8t00"/>
          <w:sz w:val="20"/>
          <w:szCs w:val="20"/>
        </w:rPr>
      </w:pPr>
      <w:r w:rsidRPr="00BA7B44">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14:paraId="697A1791" w14:textId="77777777" w:rsidR="0089313F" w:rsidRPr="00BA7B44" w:rsidRDefault="0089313F" w:rsidP="00B52D55">
      <w:pPr>
        <w:numPr>
          <w:ilvl w:val="0"/>
          <w:numId w:val="17"/>
        </w:numPr>
        <w:tabs>
          <w:tab w:val="clear" w:pos="2340"/>
          <w:tab w:val="num" w:pos="426"/>
        </w:tabs>
        <w:spacing w:after="80" w:line="288" w:lineRule="auto"/>
        <w:ind w:left="426" w:hanging="426"/>
        <w:jc w:val="both"/>
        <w:rPr>
          <w:rFonts w:ascii="Verdana" w:hAnsi="Verdana" w:cs="TTE1771BD8t00"/>
          <w:sz w:val="20"/>
          <w:szCs w:val="20"/>
        </w:rPr>
      </w:pPr>
      <w:r w:rsidRPr="00BA7B44">
        <w:rPr>
          <w:rFonts w:ascii="Verdana" w:hAnsi="Verdana" w:cs="TTE1768698t00"/>
          <w:sz w:val="20"/>
          <w:szCs w:val="20"/>
        </w:rPr>
        <w:t>Zamawiający jest uprawniony do potrącenia należnych mu kar umownych z wynagrodzenia przysługującego Wykonawcy lub z zabezpieczenia należytego wykonania Umowy.</w:t>
      </w:r>
    </w:p>
    <w:p w14:paraId="0BE715E2" w14:textId="77777777" w:rsidR="0089313F" w:rsidRPr="00BA7B44" w:rsidRDefault="0089313F" w:rsidP="00B52D55">
      <w:pPr>
        <w:numPr>
          <w:ilvl w:val="0"/>
          <w:numId w:val="17"/>
        </w:numPr>
        <w:tabs>
          <w:tab w:val="clear" w:pos="2340"/>
        </w:tabs>
        <w:spacing w:line="276" w:lineRule="auto"/>
        <w:ind w:left="426"/>
        <w:jc w:val="both"/>
        <w:rPr>
          <w:rFonts w:ascii="Verdana" w:hAnsi="Verdana"/>
          <w:spacing w:val="-2"/>
          <w:sz w:val="20"/>
          <w:szCs w:val="20"/>
        </w:rPr>
      </w:pPr>
      <w:r w:rsidRPr="00BA7B44">
        <w:rPr>
          <w:rFonts w:ascii="Verdana" w:hAnsi="Verdana"/>
          <w:spacing w:val="-2"/>
          <w:sz w:val="20"/>
          <w:szCs w:val="20"/>
        </w:rPr>
        <w:t>Zamawiający zapłaci karę umowną z tytułu odstąpienia od umowy z przyczyn leżących po stronie Zamawiającego – w wysokości 10 % wynagrodzenia brutto, o którym mowa w § 2 ust. 1. umowy.</w:t>
      </w:r>
    </w:p>
    <w:p w14:paraId="3B3F2A69" w14:textId="77777777" w:rsidR="0089313F" w:rsidRPr="00BA7B44" w:rsidRDefault="0089313F" w:rsidP="00B52D55">
      <w:pPr>
        <w:pStyle w:val="Akapitzlist"/>
        <w:numPr>
          <w:ilvl w:val="0"/>
          <w:numId w:val="17"/>
        </w:numPr>
        <w:tabs>
          <w:tab w:val="clear" w:pos="2340"/>
          <w:tab w:val="num" w:pos="2410"/>
        </w:tabs>
        <w:ind w:left="426"/>
        <w:contextualSpacing/>
        <w:jc w:val="both"/>
        <w:rPr>
          <w:rFonts w:ascii="Verdana" w:hAnsi="Verdana" w:cs="Times New Roman"/>
          <w:spacing w:val="-2"/>
          <w:sz w:val="20"/>
          <w:szCs w:val="20"/>
        </w:rPr>
      </w:pPr>
      <w:r w:rsidRPr="00BA7B44">
        <w:rPr>
          <w:rFonts w:ascii="Verdana" w:hAnsi="Verdana" w:cs="Times New Roman"/>
          <w:spacing w:val="-2"/>
          <w:sz w:val="20"/>
          <w:szCs w:val="20"/>
        </w:rPr>
        <w:t>Zamawiający zastrzega sobie prawo do odszkodowania przenoszącego wysokość kar umownych do wysokości poniesionej szkody.</w:t>
      </w:r>
    </w:p>
    <w:p w14:paraId="014AD78A" w14:textId="77777777" w:rsidR="0089313F" w:rsidRPr="00BA7B44" w:rsidRDefault="0089313F" w:rsidP="0089313F">
      <w:pPr>
        <w:pStyle w:val="Akapitzlist"/>
        <w:ind w:left="426"/>
        <w:jc w:val="both"/>
        <w:rPr>
          <w:rFonts w:ascii="Verdana" w:hAnsi="Verdana" w:cs="Times New Roman"/>
          <w:spacing w:val="-2"/>
          <w:sz w:val="20"/>
          <w:szCs w:val="20"/>
        </w:rPr>
      </w:pPr>
    </w:p>
    <w:p w14:paraId="2F3B70FF"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166AB265"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(odstąpienie od umowy)</w:t>
      </w:r>
    </w:p>
    <w:p w14:paraId="164A7DCF" w14:textId="77777777" w:rsidR="0089313F" w:rsidRPr="00BA7B44" w:rsidRDefault="0089313F" w:rsidP="00B52D55">
      <w:pPr>
        <w:numPr>
          <w:ilvl w:val="0"/>
          <w:numId w:val="20"/>
        </w:numPr>
        <w:tabs>
          <w:tab w:val="clear" w:pos="2340"/>
          <w:tab w:val="num" w:pos="360"/>
        </w:tabs>
        <w:spacing w:after="80" w:line="276" w:lineRule="auto"/>
        <w:ind w:left="360"/>
        <w:jc w:val="both"/>
        <w:rPr>
          <w:rFonts w:ascii="Verdana" w:hAnsi="Verdana" w:cs="TTE1771BD8t00"/>
          <w:sz w:val="20"/>
          <w:szCs w:val="20"/>
        </w:rPr>
      </w:pPr>
      <w:r w:rsidRPr="00BA7B44">
        <w:rPr>
          <w:rFonts w:ascii="Verdana" w:hAnsi="Verdana" w:cs="TTE1771BD8t00"/>
          <w:sz w:val="20"/>
          <w:szCs w:val="20"/>
        </w:rPr>
        <w:t>Zamawiający jest uprawniony do odstąpienia od całości lub części Umowy jeżeli:</w:t>
      </w:r>
    </w:p>
    <w:p w14:paraId="42C9375E" w14:textId="77777777" w:rsidR="0089313F" w:rsidRPr="00BA7B44" w:rsidRDefault="0089313F" w:rsidP="00B52D55">
      <w:pPr>
        <w:numPr>
          <w:ilvl w:val="0"/>
          <w:numId w:val="43"/>
        </w:numPr>
        <w:tabs>
          <w:tab w:val="clear" w:pos="644"/>
          <w:tab w:val="num" w:pos="360"/>
        </w:tabs>
        <w:spacing w:after="80" w:line="276" w:lineRule="auto"/>
        <w:ind w:left="720"/>
        <w:jc w:val="both"/>
        <w:rPr>
          <w:rFonts w:ascii="Verdana" w:hAnsi="Verdana" w:cs="TTE1771BD8t00"/>
          <w:sz w:val="20"/>
          <w:szCs w:val="20"/>
        </w:rPr>
      </w:pPr>
      <w:r w:rsidRPr="00BA7B44">
        <w:rPr>
          <w:rFonts w:ascii="Verdana" w:hAnsi="Verdana" w:cs="TTE1771BD8t00"/>
          <w:sz w:val="20"/>
          <w:szCs w:val="20"/>
        </w:rPr>
        <w:lastRenderedPageBreak/>
        <w:t xml:space="preserve">Wykonawca nie rozpoczął faktycznej realizacji Umowy w terminie </w:t>
      </w:r>
      <w:r w:rsidRPr="00BA7B44">
        <w:rPr>
          <w:rFonts w:ascii="Verdana" w:hAnsi="Verdana" w:cs="TTE1771BD8t00"/>
          <w:b/>
          <w:sz w:val="20"/>
          <w:szCs w:val="20"/>
        </w:rPr>
        <w:t>14</w:t>
      </w:r>
      <w:r w:rsidRPr="00BA7B44">
        <w:rPr>
          <w:rFonts w:ascii="Verdana" w:hAnsi="Verdana" w:cs="TTE1771BD8t00"/>
          <w:sz w:val="20"/>
          <w:szCs w:val="20"/>
        </w:rPr>
        <w:t xml:space="preserve"> dni od daty jej zawarcia;</w:t>
      </w:r>
    </w:p>
    <w:p w14:paraId="3C5DE615" w14:textId="77777777" w:rsidR="0089313F" w:rsidRPr="00BA7B44" w:rsidRDefault="0089313F" w:rsidP="00B52D55">
      <w:pPr>
        <w:numPr>
          <w:ilvl w:val="0"/>
          <w:numId w:val="43"/>
        </w:numPr>
        <w:tabs>
          <w:tab w:val="clear" w:pos="644"/>
          <w:tab w:val="num" w:pos="360"/>
          <w:tab w:val="num" w:pos="851"/>
        </w:tabs>
        <w:spacing w:after="80" w:line="276" w:lineRule="auto"/>
        <w:ind w:left="720"/>
        <w:jc w:val="both"/>
        <w:rPr>
          <w:rFonts w:ascii="Verdana" w:hAnsi="Verdana" w:cs="TTE1771BD8t00"/>
          <w:sz w:val="20"/>
          <w:szCs w:val="20"/>
        </w:rPr>
      </w:pPr>
      <w:r w:rsidRPr="00BA7B44">
        <w:rPr>
          <w:rFonts w:ascii="Verdana" w:hAnsi="Verdana" w:cs="TTE1771BD8t00"/>
          <w:sz w:val="20"/>
          <w:szCs w:val="20"/>
        </w:rPr>
        <w:t>Wykonawca nie realizuje prac zgodnie z harmonogramem i mimo uprzedniego pisemnego wezwania go przez Zamawiającego do zaprzestania naruszenia w terminie 14 dni od dnia otrzymania wezwania, nie zastosuje się do wezwania;</w:t>
      </w:r>
    </w:p>
    <w:p w14:paraId="79507603" w14:textId="77777777" w:rsidR="0089313F" w:rsidRPr="00BA7B44" w:rsidRDefault="0089313F" w:rsidP="00B52D55">
      <w:pPr>
        <w:numPr>
          <w:ilvl w:val="0"/>
          <w:numId w:val="43"/>
        </w:numPr>
        <w:tabs>
          <w:tab w:val="clear" w:pos="644"/>
          <w:tab w:val="num" w:pos="360"/>
        </w:tabs>
        <w:spacing w:after="80" w:line="276" w:lineRule="auto"/>
        <w:ind w:left="720"/>
        <w:jc w:val="both"/>
        <w:rPr>
          <w:rFonts w:ascii="Verdana" w:hAnsi="Verdana" w:cs="TTE1771BD8t00"/>
          <w:sz w:val="20"/>
          <w:szCs w:val="20"/>
        </w:rPr>
      </w:pPr>
      <w:r w:rsidRPr="00BA7B44">
        <w:rPr>
          <w:rFonts w:ascii="Verdana" w:hAnsi="Verdana" w:cs="TTE1771BD8t00"/>
          <w:sz w:val="20"/>
          <w:szCs w:val="20"/>
        </w:rPr>
        <w:t>Wykonawca zwleka z przekazaniem jakiegokolwiek opracowania wymienionego w Harmonogramie prac, przekraczającej 14 dni;</w:t>
      </w:r>
    </w:p>
    <w:p w14:paraId="1ECC4EBF" w14:textId="77777777" w:rsidR="0089313F" w:rsidRPr="00BA7B44" w:rsidRDefault="0089313F" w:rsidP="00B52D55">
      <w:pPr>
        <w:numPr>
          <w:ilvl w:val="0"/>
          <w:numId w:val="43"/>
        </w:numPr>
        <w:tabs>
          <w:tab w:val="clear" w:pos="644"/>
          <w:tab w:val="num" w:pos="360"/>
        </w:tabs>
        <w:spacing w:after="80" w:line="276" w:lineRule="auto"/>
        <w:ind w:left="720"/>
        <w:jc w:val="both"/>
        <w:rPr>
          <w:rFonts w:ascii="Verdana" w:hAnsi="Verdana" w:cs="TTE1771BD8t00"/>
          <w:sz w:val="20"/>
          <w:szCs w:val="20"/>
        </w:rPr>
      </w:pPr>
      <w:r w:rsidRPr="00BA7B44">
        <w:rPr>
          <w:rFonts w:ascii="Verdana" w:hAnsi="Verdana" w:cs="TTE1771BD8t00"/>
          <w:sz w:val="20"/>
          <w:szCs w:val="20"/>
        </w:rPr>
        <w:t>Wykonawca porzuca prace lub w inny sposób otwarcie okazuje swój zamiar nie kontynuowania wykonywania swoich zobowiązań, a także bez rozsądnego usprawiedliwienia uchyla się od prowadzenia prac;</w:t>
      </w:r>
    </w:p>
    <w:p w14:paraId="1EF5C064" w14:textId="77777777" w:rsidR="0089313F" w:rsidRPr="00BA7B44" w:rsidRDefault="0089313F" w:rsidP="00B52D55">
      <w:pPr>
        <w:numPr>
          <w:ilvl w:val="0"/>
          <w:numId w:val="43"/>
        </w:numPr>
        <w:tabs>
          <w:tab w:val="clear" w:pos="644"/>
          <w:tab w:val="num" w:pos="360"/>
        </w:tabs>
        <w:spacing w:after="80" w:line="276" w:lineRule="auto"/>
        <w:ind w:left="720" w:right="34"/>
        <w:jc w:val="both"/>
        <w:rPr>
          <w:rFonts w:ascii="Verdana" w:hAnsi="Verdana" w:cs="TTE1771BD8t00"/>
          <w:sz w:val="20"/>
          <w:szCs w:val="20"/>
        </w:rPr>
      </w:pPr>
      <w:r w:rsidRPr="00BA7B44">
        <w:rPr>
          <w:rFonts w:ascii="Verdana" w:hAnsi="Verdana"/>
          <w:spacing w:val="-2"/>
          <w:sz w:val="20"/>
          <w:szCs w:val="20"/>
        </w:rPr>
        <w:t>Wykonawca realizuje zamówienie w sposób niezgodny z Opisem Przedmiotu Zamówienia, wskazaniami Zamawiającego lub niniejszą Umową;</w:t>
      </w:r>
    </w:p>
    <w:p w14:paraId="54E28F59" w14:textId="77777777" w:rsidR="0089313F" w:rsidRPr="00BA7B44" w:rsidRDefault="0089313F" w:rsidP="00B52D55">
      <w:pPr>
        <w:numPr>
          <w:ilvl w:val="0"/>
          <w:numId w:val="43"/>
        </w:numPr>
        <w:tabs>
          <w:tab w:val="clear" w:pos="644"/>
          <w:tab w:val="num" w:pos="360"/>
        </w:tabs>
        <w:spacing w:after="80" w:line="276" w:lineRule="auto"/>
        <w:ind w:left="720" w:right="34"/>
        <w:jc w:val="both"/>
        <w:rPr>
          <w:rFonts w:ascii="Verdana" w:hAnsi="Verdana" w:cs="TTE1771BD8t00"/>
          <w:sz w:val="20"/>
          <w:szCs w:val="20"/>
        </w:rPr>
      </w:pPr>
      <w:r w:rsidRPr="00BA7B44">
        <w:rPr>
          <w:rFonts w:ascii="Verdana" w:hAnsi="Verdana" w:cs="TTE1771BD8t00"/>
          <w:sz w:val="20"/>
          <w:szCs w:val="20"/>
        </w:rPr>
        <w:t>gdy Wykonawca dokona trzykrotnego nienależytego usunięcia wad dotyczących tego samego Elementu Umowy;</w:t>
      </w:r>
    </w:p>
    <w:p w14:paraId="12A22D11" w14:textId="77777777" w:rsidR="0089313F" w:rsidRPr="00BA7B44" w:rsidRDefault="0089313F" w:rsidP="00B52D55">
      <w:pPr>
        <w:numPr>
          <w:ilvl w:val="0"/>
          <w:numId w:val="43"/>
        </w:numPr>
        <w:tabs>
          <w:tab w:val="clear" w:pos="644"/>
          <w:tab w:val="num" w:pos="360"/>
        </w:tabs>
        <w:spacing w:after="80" w:line="276" w:lineRule="auto"/>
        <w:ind w:left="720" w:right="34"/>
        <w:jc w:val="both"/>
        <w:rPr>
          <w:rFonts w:ascii="Verdana" w:hAnsi="Verdana" w:cs="TTE1771BD8t00"/>
          <w:sz w:val="20"/>
          <w:szCs w:val="20"/>
        </w:rPr>
      </w:pPr>
      <w:r w:rsidRPr="00BA7B44">
        <w:rPr>
          <w:rFonts w:ascii="Verdana" w:hAnsi="Verdana" w:cs="TTE1771BD8t00"/>
          <w:sz w:val="20"/>
          <w:szCs w:val="20"/>
        </w:rPr>
        <w:t>w przypadkach opisanych w treści niniejszej Umowy.</w:t>
      </w:r>
    </w:p>
    <w:p w14:paraId="72A78F95" w14:textId="77777777" w:rsidR="0089313F" w:rsidRPr="00BA7B44" w:rsidRDefault="0089313F" w:rsidP="00B52D55">
      <w:pPr>
        <w:numPr>
          <w:ilvl w:val="0"/>
          <w:numId w:val="20"/>
        </w:numPr>
        <w:tabs>
          <w:tab w:val="clear" w:pos="2340"/>
          <w:tab w:val="num" w:pos="360"/>
        </w:tabs>
        <w:spacing w:before="120" w:after="80" w:line="276" w:lineRule="auto"/>
        <w:ind w:left="360"/>
        <w:jc w:val="both"/>
        <w:rPr>
          <w:rFonts w:ascii="Verdana" w:hAnsi="Verdana" w:cs="TTE1771BD8t00"/>
          <w:sz w:val="20"/>
          <w:szCs w:val="20"/>
        </w:rPr>
      </w:pPr>
      <w:r w:rsidRPr="00BA7B44">
        <w:rPr>
          <w:rFonts w:ascii="Verdana" w:hAnsi="Verdana"/>
          <w:spacing w:val="-2"/>
          <w:sz w:val="20"/>
          <w:szCs w:val="20"/>
        </w:rPr>
        <w:t xml:space="preserve">Odstąpienie od Umowy przez </w:t>
      </w:r>
      <w:r w:rsidRPr="00BA7B44">
        <w:rPr>
          <w:rFonts w:ascii="Verdana" w:hAnsi="Verdana"/>
          <w:bCs/>
          <w:spacing w:val="-2"/>
          <w:sz w:val="20"/>
          <w:szCs w:val="20"/>
        </w:rPr>
        <w:t>Zamawiającego</w:t>
      </w:r>
      <w:r w:rsidRPr="00BA7B44">
        <w:rPr>
          <w:rFonts w:ascii="Verdana" w:hAnsi="Verdana"/>
          <w:spacing w:val="-2"/>
          <w:sz w:val="20"/>
          <w:szCs w:val="20"/>
        </w:rPr>
        <w:t xml:space="preserve"> nastąpi w formie pisemnej w terminie 60 dni od daty powzięcia wiadomości o zaistnieniu okoliczności określonych w ust. </w:t>
      </w:r>
      <w:r w:rsidRPr="00BA7B44">
        <w:rPr>
          <w:rFonts w:ascii="Verdana" w:hAnsi="Verdana"/>
          <w:bCs/>
          <w:spacing w:val="-2"/>
          <w:sz w:val="20"/>
          <w:szCs w:val="20"/>
        </w:rPr>
        <w:t>1</w:t>
      </w:r>
      <w:r w:rsidRPr="00BA7B44">
        <w:rPr>
          <w:rFonts w:ascii="Verdana" w:hAnsi="Verdana"/>
          <w:spacing w:val="-2"/>
          <w:sz w:val="20"/>
          <w:szCs w:val="20"/>
        </w:rPr>
        <w:t xml:space="preserve"> i powinno zawierać uzasadnienie.</w:t>
      </w:r>
    </w:p>
    <w:p w14:paraId="213C3FFE" w14:textId="77777777" w:rsidR="0089313F" w:rsidRPr="00BA7B44" w:rsidRDefault="0089313F" w:rsidP="00B52D55">
      <w:pPr>
        <w:numPr>
          <w:ilvl w:val="0"/>
          <w:numId w:val="20"/>
        </w:numPr>
        <w:tabs>
          <w:tab w:val="clear" w:pos="2340"/>
          <w:tab w:val="num" w:pos="426"/>
        </w:tabs>
        <w:spacing w:before="120" w:after="80" w:line="276" w:lineRule="auto"/>
        <w:ind w:left="426" w:hanging="426"/>
        <w:jc w:val="both"/>
        <w:rPr>
          <w:rFonts w:ascii="Verdana" w:hAnsi="Verdana" w:cs="TTE1771BD8t00"/>
          <w:sz w:val="20"/>
          <w:szCs w:val="20"/>
        </w:rPr>
      </w:pPr>
      <w:r w:rsidRPr="00BA7B44">
        <w:rPr>
          <w:rFonts w:ascii="Verdana" w:hAnsi="Verdana" w:cs="TTE1771BD8t00"/>
          <w:sz w:val="20"/>
          <w:szCs w:val="20"/>
        </w:rPr>
        <w:t>W przypadku odstąpienia od Umowy, tak szybko jak to możliwe po wejściu w życie powiadomienia o odstąpieniu</w:t>
      </w:r>
      <w:r w:rsidRPr="00BA7B44">
        <w:rPr>
          <w:rFonts w:ascii="Verdana" w:hAnsi="Verdana" w:cs="TTE1771BD8t00"/>
          <w:i/>
          <w:iCs/>
          <w:sz w:val="20"/>
          <w:szCs w:val="20"/>
        </w:rPr>
        <w:t xml:space="preserve">, </w:t>
      </w:r>
      <w:r w:rsidRPr="00BA7B44">
        <w:rPr>
          <w:rFonts w:ascii="Verdana" w:hAnsi="Verdana" w:cs="TTE1771BD8t00"/>
          <w:sz w:val="20"/>
          <w:szCs w:val="20"/>
        </w:rPr>
        <w:t>Strony  dołożą wspólnych starań mających na celu uzgodnienie stanowisk,</w:t>
      </w:r>
      <w:r w:rsidRPr="00BA7B44">
        <w:rPr>
          <w:rFonts w:ascii="Verdana" w:hAnsi="Verdana" w:cs="TTE1771BD8t00"/>
          <w:i/>
          <w:iCs/>
          <w:sz w:val="20"/>
          <w:szCs w:val="20"/>
        </w:rPr>
        <w:t xml:space="preserve"> </w:t>
      </w:r>
      <w:r w:rsidRPr="00BA7B44">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14:paraId="1F6FA64D" w14:textId="77777777" w:rsidR="0089313F" w:rsidRPr="00BA7B44" w:rsidRDefault="0089313F" w:rsidP="00B52D55">
      <w:pPr>
        <w:numPr>
          <w:ilvl w:val="2"/>
          <w:numId w:val="20"/>
        </w:numPr>
        <w:tabs>
          <w:tab w:val="clear" w:pos="2655"/>
          <w:tab w:val="num" w:pos="993"/>
        </w:tabs>
        <w:spacing w:after="80" w:line="276" w:lineRule="auto"/>
        <w:ind w:left="993" w:hanging="426"/>
        <w:jc w:val="both"/>
        <w:rPr>
          <w:rFonts w:ascii="Verdana" w:hAnsi="Verdana" w:cs="TTE1771BD8t00"/>
          <w:sz w:val="20"/>
          <w:szCs w:val="20"/>
        </w:rPr>
      </w:pPr>
      <w:r w:rsidRPr="00BA7B44">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14:paraId="194BA633" w14:textId="77777777" w:rsidR="0089313F" w:rsidRPr="00BA7B44" w:rsidRDefault="0089313F" w:rsidP="00B52D55">
      <w:pPr>
        <w:numPr>
          <w:ilvl w:val="2"/>
          <w:numId w:val="20"/>
        </w:numPr>
        <w:tabs>
          <w:tab w:val="clear" w:pos="2655"/>
          <w:tab w:val="num" w:pos="993"/>
        </w:tabs>
        <w:spacing w:after="80" w:line="276" w:lineRule="auto"/>
        <w:ind w:left="993" w:hanging="426"/>
        <w:jc w:val="both"/>
        <w:rPr>
          <w:rFonts w:ascii="Verdana" w:hAnsi="Verdana" w:cs="TTE1771BD8t00"/>
          <w:sz w:val="20"/>
          <w:szCs w:val="20"/>
        </w:rPr>
      </w:pPr>
      <w:r w:rsidRPr="00BA7B44">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14:paraId="0633BE49" w14:textId="77777777" w:rsidR="0089313F" w:rsidRPr="00BA7B44" w:rsidRDefault="0089313F" w:rsidP="00B52D55">
      <w:pPr>
        <w:numPr>
          <w:ilvl w:val="0"/>
          <w:numId w:val="20"/>
        </w:numPr>
        <w:tabs>
          <w:tab w:val="clear" w:pos="2340"/>
          <w:tab w:val="num" w:pos="0"/>
        </w:tabs>
        <w:spacing w:before="120" w:after="80" w:line="276" w:lineRule="auto"/>
        <w:ind w:left="360"/>
        <w:jc w:val="both"/>
        <w:rPr>
          <w:rFonts w:ascii="Verdana" w:hAnsi="Verdana" w:cs="TTE1771BD8t00"/>
          <w:b/>
          <w:sz w:val="20"/>
          <w:szCs w:val="20"/>
        </w:rPr>
      </w:pPr>
      <w:r w:rsidRPr="00BA7B44">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14:paraId="0A179C23"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46CDA53C" w14:textId="77777777" w:rsidR="0089313F" w:rsidRDefault="0089313F" w:rsidP="0089313F">
      <w:pPr>
        <w:spacing w:after="80" w:line="276" w:lineRule="auto"/>
        <w:jc w:val="center"/>
        <w:rPr>
          <w:rFonts w:ascii="Verdana" w:hAnsi="Verdana" w:cs="TTE1771BD8t00"/>
          <w:b/>
          <w:sz w:val="20"/>
          <w:szCs w:val="20"/>
        </w:rPr>
      </w:pPr>
      <w:r w:rsidRPr="00BA7B44">
        <w:rPr>
          <w:rFonts w:ascii="Verdana" w:hAnsi="Verdana" w:cs="TTE1771BD8t00"/>
          <w:b/>
          <w:sz w:val="20"/>
          <w:szCs w:val="20"/>
        </w:rPr>
        <w:t>(ogłoszenie upadłości lub otwarcie postepowania restrukturyzacyjnego)</w:t>
      </w:r>
    </w:p>
    <w:p w14:paraId="5A48C351" w14:textId="77777777" w:rsidR="0089313F" w:rsidRPr="00BA7B44" w:rsidRDefault="0089313F" w:rsidP="0089313F">
      <w:pPr>
        <w:spacing w:after="80" w:line="276" w:lineRule="auto"/>
        <w:jc w:val="center"/>
        <w:rPr>
          <w:rFonts w:ascii="Verdana" w:hAnsi="Verdana" w:cs="TTE1771BD8t00"/>
          <w:b/>
          <w:sz w:val="20"/>
          <w:szCs w:val="20"/>
        </w:rPr>
      </w:pPr>
    </w:p>
    <w:p w14:paraId="3479D012" w14:textId="77777777" w:rsidR="0089313F" w:rsidRPr="00BA7B44" w:rsidRDefault="0089313F" w:rsidP="00B52D55">
      <w:pPr>
        <w:numPr>
          <w:ilvl w:val="0"/>
          <w:numId w:val="34"/>
        </w:numPr>
        <w:tabs>
          <w:tab w:val="clear" w:pos="2340"/>
          <w:tab w:val="num" w:pos="360"/>
        </w:tabs>
        <w:spacing w:after="80" w:line="276" w:lineRule="auto"/>
        <w:ind w:left="360"/>
        <w:jc w:val="both"/>
        <w:rPr>
          <w:rFonts w:ascii="Verdana" w:hAnsi="Verdana"/>
          <w:sz w:val="20"/>
          <w:szCs w:val="20"/>
        </w:rPr>
      </w:pPr>
      <w:bookmarkStart w:id="4" w:name="_Toc451267365"/>
      <w:r w:rsidRPr="00BA7B44">
        <w:rPr>
          <w:rFonts w:ascii="Verdana" w:hAnsi="Verdana"/>
          <w:sz w:val="20"/>
          <w:szCs w:val="20"/>
        </w:rPr>
        <w:lastRenderedPageBreak/>
        <w:t xml:space="preserve">Jeśli nastąpiło ogłoszenie upadłości lub otwarcie postępowania restrukturyzacyjnego Wykonawcy, to strony mogą zmienić Umowę w ten sposób, iż: </w:t>
      </w:r>
    </w:p>
    <w:p w14:paraId="40300D9E" w14:textId="77777777" w:rsidR="0089313F" w:rsidRPr="00BA7B44" w:rsidRDefault="0089313F" w:rsidP="00B52D55">
      <w:pPr>
        <w:pStyle w:val="Akapitzlist"/>
        <w:numPr>
          <w:ilvl w:val="0"/>
          <w:numId w:val="58"/>
        </w:numPr>
        <w:spacing w:after="80"/>
        <w:ind w:left="850" w:hanging="425"/>
        <w:jc w:val="both"/>
        <w:rPr>
          <w:rFonts w:ascii="Verdana" w:hAnsi="Verdana"/>
          <w:sz w:val="20"/>
          <w:szCs w:val="20"/>
        </w:rPr>
      </w:pPr>
      <w:r w:rsidRPr="00BA7B44">
        <w:rPr>
          <w:rFonts w:ascii="Verdana" w:hAnsi="Verdana"/>
          <w:sz w:val="20"/>
          <w:szCs w:val="20"/>
        </w:rPr>
        <w:t>wszystkie zobowiązania i wierzytelności Wykonawcy wobec Zamawiającego przejmie podmiot trzeci, wskazany przez Wykonawcę, na warunkach określonych w Umowie;</w:t>
      </w:r>
    </w:p>
    <w:p w14:paraId="0E874064" w14:textId="77777777" w:rsidR="0089313F" w:rsidRPr="00BA7B44" w:rsidRDefault="0089313F" w:rsidP="00B52D55">
      <w:pPr>
        <w:pStyle w:val="Akapitzlist"/>
        <w:numPr>
          <w:ilvl w:val="0"/>
          <w:numId w:val="58"/>
        </w:numPr>
        <w:spacing w:after="80"/>
        <w:ind w:left="850" w:hanging="425"/>
        <w:jc w:val="both"/>
        <w:rPr>
          <w:rFonts w:ascii="Verdana" w:hAnsi="Verdana"/>
          <w:sz w:val="20"/>
          <w:szCs w:val="20"/>
        </w:rPr>
      </w:pPr>
      <w:r w:rsidRPr="00BA7B44">
        <w:rPr>
          <w:rFonts w:ascii="Verdana" w:hAnsi="Verdana"/>
          <w:sz w:val="20"/>
          <w:szCs w:val="20"/>
        </w:rPr>
        <w:t>wskazany podmiot trzeci przejmie wierzytelności i zobowiązania Wykonawcy, w </w:t>
      </w:r>
      <w:r>
        <w:rPr>
          <w:rFonts w:ascii="Verdana" w:hAnsi="Verdana"/>
          <w:sz w:val="20"/>
          <w:szCs w:val="20"/>
        </w:rPr>
        <w:t>stosunku do podwykonawców</w:t>
      </w:r>
      <w:r w:rsidRPr="00BA7B44">
        <w:rPr>
          <w:rFonts w:ascii="Verdana" w:hAnsi="Verdana"/>
          <w:sz w:val="20"/>
          <w:szCs w:val="20"/>
        </w:rPr>
        <w:t>, których umowy zostały zatwierdzone przez Zamawiającego do dnia zmiany Umowy, na war</w:t>
      </w:r>
      <w:r>
        <w:rPr>
          <w:rFonts w:ascii="Verdana" w:hAnsi="Verdana"/>
          <w:sz w:val="20"/>
          <w:szCs w:val="20"/>
        </w:rPr>
        <w:t>unkach określonych w Umowie.</w:t>
      </w:r>
    </w:p>
    <w:p w14:paraId="75BDF592" w14:textId="77777777" w:rsidR="0089313F" w:rsidRPr="00BA7B44" w:rsidRDefault="0089313F" w:rsidP="00B52D55">
      <w:pPr>
        <w:numPr>
          <w:ilvl w:val="0"/>
          <w:numId w:val="34"/>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1 podmiot trzeci wskazany przez Wykonawcę jest zobowiązany spełniać warunki udziału w postępowaniu przetargowym, w stopniu nie mniejszym niż Wykonawca.</w:t>
      </w:r>
    </w:p>
    <w:p w14:paraId="1382D98D" w14:textId="77777777" w:rsidR="0089313F" w:rsidRPr="00BA7B44" w:rsidRDefault="0089313F" w:rsidP="00B52D55">
      <w:pPr>
        <w:numPr>
          <w:ilvl w:val="0"/>
          <w:numId w:val="34"/>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14:paraId="1DE0C546" w14:textId="77777777" w:rsidR="0089313F" w:rsidRPr="00BA7B44" w:rsidRDefault="0089313F" w:rsidP="00B52D55">
      <w:pPr>
        <w:numPr>
          <w:ilvl w:val="0"/>
          <w:numId w:val="34"/>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14:paraId="52FCDA1B" w14:textId="77777777" w:rsidR="0089313F" w:rsidRPr="00BA7B44" w:rsidRDefault="0089313F" w:rsidP="00B52D55">
      <w:pPr>
        <w:numPr>
          <w:ilvl w:val="0"/>
          <w:numId w:val="34"/>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bookmarkEnd w:id="4"/>
    <w:p w14:paraId="4948292E"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7060AEB6" w14:textId="77777777" w:rsidR="0089313F" w:rsidRPr="00BA7B44" w:rsidRDefault="0089313F" w:rsidP="0089313F">
      <w:pPr>
        <w:spacing w:after="120" w:line="276" w:lineRule="auto"/>
        <w:jc w:val="center"/>
        <w:outlineLvl w:val="0"/>
        <w:rPr>
          <w:rFonts w:ascii="Verdana" w:hAnsi="Verdana" w:cs="TTE1768698t00"/>
          <w:b/>
          <w:sz w:val="20"/>
          <w:szCs w:val="20"/>
        </w:rPr>
      </w:pPr>
      <w:bookmarkStart w:id="5" w:name="_Toc451267366"/>
      <w:r w:rsidRPr="00BA7B44">
        <w:rPr>
          <w:rFonts w:ascii="Verdana" w:hAnsi="Verdana" w:cs="TTE1768698t00"/>
          <w:b/>
          <w:sz w:val="20"/>
          <w:szCs w:val="20"/>
        </w:rPr>
        <w:t>(informacje wrażliwe)</w:t>
      </w:r>
      <w:bookmarkEnd w:id="5"/>
    </w:p>
    <w:p w14:paraId="481B76A0" w14:textId="77777777" w:rsidR="0089313F" w:rsidRPr="00BA7B44" w:rsidRDefault="0089313F" w:rsidP="00B52D55">
      <w:pPr>
        <w:numPr>
          <w:ilvl w:val="0"/>
          <w:numId w:val="16"/>
        </w:numPr>
        <w:tabs>
          <w:tab w:val="clear" w:pos="1440"/>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60A2B15D" w14:textId="77777777" w:rsidR="0089313F" w:rsidRPr="00BA7B44" w:rsidRDefault="0089313F" w:rsidP="00B52D55">
      <w:pPr>
        <w:numPr>
          <w:ilvl w:val="0"/>
          <w:numId w:val="16"/>
        </w:numPr>
        <w:tabs>
          <w:tab w:val="clear" w:pos="1440"/>
          <w:tab w:val="num" w:pos="426"/>
        </w:tabs>
        <w:spacing w:after="80" w:line="276" w:lineRule="auto"/>
        <w:ind w:left="426" w:hanging="357"/>
        <w:jc w:val="both"/>
        <w:rPr>
          <w:rFonts w:ascii="Verdana" w:hAnsi="Verdana" w:cs="TTE1771BD8t00"/>
          <w:sz w:val="20"/>
          <w:szCs w:val="20"/>
        </w:rPr>
      </w:pPr>
      <w:r w:rsidRPr="00BA7B44">
        <w:rPr>
          <w:rFonts w:ascii="Verdana" w:hAnsi="Verdana" w:cs="TTE1771BD8t00"/>
          <w:sz w:val="20"/>
          <w:szCs w:val="20"/>
        </w:rPr>
        <w:t>Do informacji wrażliwych w rozumieniu niniejszej Umowy nie zalicza się:</w:t>
      </w:r>
    </w:p>
    <w:p w14:paraId="5C7B236F" w14:textId="77777777" w:rsidR="0089313F" w:rsidRPr="00BA7B44" w:rsidRDefault="0089313F" w:rsidP="00B52D55">
      <w:pPr>
        <w:numPr>
          <w:ilvl w:val="0"/>
          <w:numId w:val="3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powszechnie dostępnych i informacji publicznych;</w:t>
      </w:r>
    </w:p>
    <w:p w14:paraId="7B0B53AE" w14:textId="77777777" w:rsidR="0089313F" w:rsidRPr="00BA7B44" w:rsidRDefault="0089313F" w:rsidP="00B52D55">
      <w:pPr>
        <w:numPr>
          <w:ilvl w:val="0"/>
          <w:numId w:val="3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14:paraId="7C962BCD" w14:textId="77777777" w:rsidR="0089313F" w:rsidRPr="00BA7B44" w:rsidRDefault="0089313F" w:rsidP="00B52D55">
      <w:pPr>
        <w:numPr>
          <w:ilvl w:val="0"/>
          <w:numId w:val="3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281B3F66" w14:textId="77777777" w:rsidR="0089313F" w:rsidRPr="00BA7B44" w:rsidRDefault="0089313F" w:rsidP="00B52D55">
      <w:pPr>
        <w:numPr>
          <w:ilvl w:val="0"/>
          <w:numId w:val="16"/>
        </w:numPr>
        <w:tabs>
          <w:tab w:val="clear" w:pos="1440"/>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14:paraId="385C037F" w14:textId="77777777" w:rsidR="0089313F" w:rsidRPr="00BA7B44" w:rsidRDefault="0089313F" w:rsidP="00B52D55">
      <w:pPr>
        <w:numPr>
          <w:ilvl w:val="0"/>
          <w:numId w:val="16"/>
        </w:numPr>
        <w:tabs>
          <w:tab w:val="clear" w:pos="1440"/>
          <w:tab w:val="num" w:pos="426"/>
          <w:tab w:val="num" w:pos="1080"/>
        </w:tab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lastRenderedPageBreak/>
        <w:t>Wykonawca zapewni bezpieczne przechowywanie kopii wszystkich materiałów i dokumentów oraz przekazanie ich oryginałów Zamawiającemu niezwłocznie po zakończeniu trwania Umowy.</w:t>
      </w:r>
    </w:p>
    <w:p w14:paraId="3CFEF801" w14:textId="77777777" w:rsidR="0089313F" w:rsidRPr="00BA7B44" w:rsidRDefault="0089313F" w:rsidP="00B52D55">
      <w:pPr>
        <w:numPr>
          <w:ilvl w:val="0"/>
          <w:numId w:val="16"/>
        </w:numPr>
        <w:tabs>
          <w:tab w:val="clear" w:pos="1440"/>
          <w:tab w:val="num" w:pos="426"/>
          <w:tab w:val="num" w:pos="1080"/>
        </w:tab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Informacje niestanowiące informacji wrażliwych w rozumieniu niniejszej Umowy mogą być ujawniane publicznie jedynie za wyrażoną wprost zgodą Zamawiającego i w sposób określony przez Zamawiającego.</w:t>
      </w:r>
    </w:p>
    <w:p w14:paraId="1C7D022D"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02C93A97"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(prawa autorskie majątkowe i zależne)</w:t>
      </w:r>
    </w:p>
    <w:p w14:paraId="7CD955D8" w14:textId="77777777" w:rsidR="0089313F" w:rsidRPr="00BA7B44" w:rsidRDefault="0089313F" w:rsidP="00B52D55">
      <w:pPr>
        <w:numPr>
          <w:ilvl w:val="0"/>
          <w:numId w:val="14"/>
        </w:numPr>
        <w:tabs>
          <w:tab w:val="clear" w:pos="1440"/>
          <w:tab w:val="num" w:pos="426"/>
        </w:tabs>
        <w:spacing w:after="80" w:line="276" w:lineRule="auto"/>
        <w:ind w:left="720" w:hanging="720"/>
        <w:jc w:val="both"/>
        <w:rPr>
          <w:rFonts w:ascii="Verdana" w:hAnsi="Verdana" w:cs="TTE1771BD8t00"/>
          <w:sz w:val="20"/>
          <w:szCs w:val="20"/>
        </w:rPr>
      </w:pPr>
      <w:r w:rsidRPr="00BA7B44">
        <w:rPr>
          <w:rFonts w:ascii="Verdana" w:hAnsi="Verdana" w:cs="TTE1771BD8t00"/>
          <w:sz w:val="20"/>
          <w:szCs w:val="20"/>
        </w:rPr>
        <w:t>W ramach wynagrodzenia Wykonawca:</w:t>
      </w:r>
    </w:p>
    <w:p w14:paraId="38BF3901" w14:textId="77777777" w:rsidR="0089313F" w:rsidRPr="00BA7B44" w:rsidRDefault="0089313F" w:rsidP="00B52D55">
      <w:pPr>
        <w:numPr>
          <w:ilvl w:val="0"/>
          <w:numId w:val="4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BA7B44">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14:paraId="1AFABDBF" w14:textId="77777777" w:rsidR="0089313F" w:rsidRPr="00BA7B44" w:rsidRDefault="0089313F" w:rsidP="00B52D55">
      <w:pPr>
        <w:numPr>
          <w:ilvl w:val="0"/>
          <w:numId w:val="4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BA7B44">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14:paraId="204E0ED2" w14:textId="77777777" w:rsidR="0089313F" w:rsidRPr="00BA7B44" w:rsidRDefault="0089313F" w:rsidP="00B52D55">
      <w:pPr>
        <w:numPr>
          <w:ilvl w:val="0"/>
          <w:numId w:val="14"/>
        </w:numPr>
        <w:tabs>
          <w:tab w:val="clear" w:pos="1440"/>
          <w:tab w:val="num" w:pos="426"/>
        </w:tabs>
        <w:spacing w:before="120" w:after="80" w:line="276" w:lineRule="auto"/>
        <w:ind w:left="720" w:hanging="720"/>
        <w:jc w:val="both"/>
        <w:rPr>
          <w:rFonts w:ascii="Verdana" w:hAnsi="Verdana" w:cs="TTE1771BD8t00"/>
          <w:sz w:val="20"/>
          <w:szCs w:val="20"/>
        </w:rPr>
      </w:pPr>
      <w:r w:rsidRPr="00BA7B44">
        <w:rPr>
          <w:rFonts w:ascii="Verdana" w:hAnsi="Verdana" w:cs="TTE1771BD8t00"/>
          <w:sz w:val="20"/>
          <w:szCs w:val="20"/>
        </w:rPr>
        <w:t xml:space="preserve">Nabycie przez Zamawiającego praw, o których mowa w ust. 1, następuje: </w:t>
      </w:r>
    </w:p>
    <w:p w14:paraId="6D9B5E3C" w14:textId="77777777" w:rsidR="0089313F" w:rsidRPr="00BA7B44" w:rsidRDefault="0089313F" w:rsidP="00B52D55">
      <w:pPr>
        <w:numPr>
          <w:ilvl w:val="0"/>
          <w:numId w:val="41"/>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z chwilą faktycznego wydania poszczególnych części przedmiotu Umowy Zamawiającemu, oraz bez ograniczeń co do terytorium, czasu, liczby egzemplarzy, w zakresie następujących pól eksploatacji:</w:t>
      </w:r>
    </w:p>
    <w:p w14:paraId="7C7B1CBA"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użytkowania utworów na własny użytek, użytek swoich jednostek organizacyjnych oraz użytek osób trzecich w celach związanych z realizacją zadań Zamawiającego,</w:t>
      </w:r>
    </w:p>
    <w:p w14:paraId="1A0A125E"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 xml:space="preserve">utrwalenie utworów na wszelkich rodzajach nośników, a w szczególności </w:t>
      </w:r>
      <w:r w:rsidRPr="00BA7B44">
        <w:rPr>
          <w:rFonts w:ascii="Verdana" w:hAnsi="Verdana"/>
        </w:rPr>
        <w:br/>
        <w:t>na nośnikach video, taśmie światłoczułej, magnetycznej, dyskach komputerowych oraz wszystkich typach nośników przeznaczonych do zapisu cyfrowego (np. CD, DVD, Blue-ray, pendrive, itd.),</w:t>
      </w:r>
    </w:p>
    <w:p w14:paraId="0F6F714D"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15A3F96"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wprowadzania utworów do pamięci komputera na dowolnej liczbie stanowisk komputerowych oraz do sieci multimedialnej, telekomunikacyjnej, komputerowej, w tym do Internetu,</w:t>
      </w:r>
    </w:p>
    <w:p w14:paraId="3E462234"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wyświetlanie i publiczne odtwarzanie utworu,</w:t>
      </w:r>
    </w:p>
    <w:p w14:paraId="239AEE06"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nadawanie całości lub wybranych fragmentów utworu za pomocą wizji albo fonii przewodowej i bezprzewodowej przez stację naziemną,</w:t>
      </w:r>
    </w:p>
    <w:p w14:paraId="09AA1A73"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nadawanie za pośrednictwem satelity,</w:t>
      </w:r>
    </w:p>
    <w:p w14:paraId="5DC55F14"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reemisja,</w:t>
      </w:r>
    </w:p>
    <w:p w14:paraId="77DD7008"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wymiana nośników, na których utwór utrwalono,</w:t>
      </w:r>
    </w:p>
    <w:p w14:paraId="051FE715"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wykorzystanie w utworach multimedialnych,</w:t>
      </w:r>
    </w:p>
    <w:p w14:paraId="33F0D3FE"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lastRenderedPageBreak/>
        <w:t>wykorzystywanie całości lub fragmentów utworu co celów promocyjnych i reklamy,</w:t>
      </w:r>
    </w:p>
    <w:p w14:paraId="39017610"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wprowadzanie zmian, skrótów,</w:t>
      </w:r>
    </w:p>
    <w:p w14:paraId="081B25E6"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sporządzenie wersji obcojęzycznych, zarówno przy użyciu napisów, jak i lektora,</w:t>
      </w:r>
    </w:p>
    <w:p w14:paraId="1489931E" w14:textId="77777777" w:rsidR="0089313F" w:rsidRPr="00BA7B44" w:rsidRDefault="0089313F" w:rsidP="00B52D55">
      <w:pPr>
        <w:pStyle w:val="tekstost"/>
        <w:numPr>
          <w:ilvl w:val="1"/>
          <w:numId w:val="6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publiczne udostępnianie utworu w taki sposób, aby każdy mógł mieć do niego dostęp w miejscu i w czasie przez niego wybranym.</w:t>
      </w:r>
    </w:p>
    <w:p w14:paraId="7CDD9FF7" w14:textId="77777777" w:rsidR="0089313F" w:rsidRPr="00BA7B44" w:rsidRDefault="0089313F" w:rsidP="00B52D55">
      <w:pPr>
        <w:numPr>
          <w:ilvl w:val="0"/>
          <w:numId w:val="14"/>
        </w:numPr>
        <w:tabs>
          <w:tab w:val="clear" w:pos="1440"/>
          <w:tab w:val="num" w:pos="284"/>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14:paraId="5D4EBE2A" w14:textId="77777777" w:rsidR="0089313F" w:rsidRPr="00BA7B44" w:rsidRDefault="0089313F" w:rsidP="00B52D55">
      <w:pPr>
        <w:numPr>
          <w:ilvl w:val="0"/>
          <w:numId w:val="14"/>
        </w:numPr>
        <w:tabs>
          <w:tab w:val="clear" w:pos="1440"/>
          <w:tab w:val="num" w:pos="284"/>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14:paraId="30E23FC7"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72B58C0F" w14:textId="77777777" w:rsidR="0089313F" w:rsidRPr="00BA7B44" w:rsidRDefault="0089313F" w:rsidP="0089313F">
      <w:pPr>
        <w:spacing w:line="276" w:lineRule="auto"/>
        <w:jc w:val="center"/>
        <w:outlineLvl w:val="0"/>
        <w:rPr>
          <w:rFonts w:ascii="Verdana" w:hAnsi="Verdana"/>
          <w:b/>
          <w:bCs/>
          <w:sz w:val="20"/>
          <w:szCs w:val="20"/>
        </w:rPr>
      </w:pPr>
      <w:bookmarkStart w:id="6" w:name="_Toc451267369"/>
      <w:r w:rsidRPr="00BA7B44">
        <w:rPr>
          <w:rFonts w:ascii="Verdana" w:hAnsi="Verdana" w:cs="TTE1768698t00"/>
          <w:b/>
          <w:sz w:val="20"/>
          <w:szCs w:val="20"/>
        </w:rPr>
        <w:t>(</w:t>
      </w:r>
      <w:bookmarkEnd w:id="6"/>
      <w:r w:rsidRPr="00BA7B44">
        <w:rPr>
          <w:rFonts w:ascii="Verdana" w:hAnsi="Verdana"/>
          <w:b/>
          <w:bCs/>
          <w:sz w:val="20"/>
          <w:szCs w:val="20"/>
        </w:rPr>
        <w:t>powierzenie przetwarzania danych osobowych</w:t>
      </w:r>
    </w:p>
    <w:p w14:paraId="39CB0254" w14:textId="77777777" w:rsidR="0089313F" w:rsidRPr="00BA7B44" w:rsidRDefault="0089313F" w:rsidP="0089313F">
      <w:pPr>
        <w:spacing w:after="120" w:line="276" w:lineRule="auto"/>
        <w:jc w:val="center"/>
        <w:outlineLvl w:val="0"/>
        <w:rPr>
          <w:rFonts w:ascii="Verdana" w:hAnsi="Verdana"/>
          <w:strike/>
          <w:sz w:val="20"/>
          <w:szCs w:val="20"/>
        </w:rPr>
      </w:pPr>
      <w:r w:rsidRPr="00BA7B44">
        <w:rPr>
          <w:rFonts w:ascii="Verdana" w:hAnsi="Verdana"/>
          <w:b/>
          <w:bCs/>
          <w:sz w:val="20"/>
          <w:szCs w:val="20"/>
        </w:rPr>
        <w:t>oraz zabezpieczenie powierzonych danych osobowych)</w:t>
      </w:r>
    </w:p>
    <w:p w14:paraId="3C251321" w14:textId="6FE0DCC5" w:rsidR="0089313F" w:rsidRPr="00BA7B44" w:rsidRDefault="0089313F" w:rsidP="00B52D55">
      <w:pPr>
        <w:pStyle w:val="Akapitzlist"/>
        <w:numPr>
          <w:ilvl w:val="0"/>
          <w:numId w:val="51"/>
        </w:numPr>
        <w:autoSpaceDE w:val="0"/>
        <w:autoSpaceDN w:val="0"/>
        <w:spacing w:line="240" w:lineRule="auto"/>
        <w:ind w:left="284" w:hanging="284"/>
        <w:contextualSpacing/>
        <w:jc w:val="both"/>
        <w:rPr>
          <w:rFonts w:ascii="Verdana" w:hAnsi="Verdana"/>
          <w:sz w:val="20"/>
          <w:szCs w:val="20"/>
        </w:rPr>
      </w:pPr>
      <w:r w:rsidRPr="00BA7B44">
        <w:rPr>
          <w:rFonts w:ascii="Verdana" w:hAnsi="Verdana"/>
          <w:sz w:val="20"/>
          <w:szCs w:val="20"/>
        </w:rPr>
        <w:t>Generalny Dyrektor Dróg Krajowych i Autostrad – jako administrator danych w rozumieniu art. 7 pkt 4 ustawy z dnia 29 sierpnia 1997 r. o ochronie danych osobowych, (Dz. U. z 2016 r. poz. 922, z późn. zm.) w celu realizacji niniejszej Umowy, powierzy Wykonawcy przetwarzanie danych osobowych w drodze odrębnej umowy</w:t>
      </w:r>
      <w:r>
        <w:rPr>
          <w:rFonts w:ascii="Verdana" w:hAnsi="Verdana"/>
          <w:sz w:val="20"/>
          <w:szCs w:val="20"/>
        </w:rPr>
        <w:t>, która stanowi Załącznik nr 1</w:t>
      </w:r>
      <w:r w:rsidRPr="00BA7B44">
        <w:rPr>
          <w:rFonts w:ascii="Verdana" w:hAnsi="Verdana"/>
          <w:sz w:val="20"/>
          <w:szCs w:val="20"/>
        </w:rPr>
        <w:t xml:space="preserve"> do niniejszej Umowy.</w:t>
      </w:r>
    </w:p>
    <w:p w14:paraId="755B9ED2" w14:textId="77777777" w:rsidR="0089313F" w:rsidRPr="00BA7B44" w:rsidRDefault="0089313F" w:rsidP="0089313F">
      <w:pPr>
        <w:pStyle w:val="Akapitzlist"/>
        <w:autoSpaceDE w:val="0"/>
        <w:autoSpaceDN w:val="0"/>
        <w:ind w:left="284"/>
        <w:jc w:val="both"/>
        <w:rPr>
          <w:rFonts w:ascii="Verdana" w:hAnsi="Verdana"/>
          <w:sz w:val="20"/>
          <w:szCs w:val="20"/>
        </w:rPr>
      </w:pPr>
    </w:p>
    <w:p w14:paraId="56E8C337"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3A960898"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(dane do kontaktu)</w:t>
      </w:r>
    </w:p>
    <w:p w14:paraId="28D49379" w14:textId="77777777" w:rsidR="0089313F" w:rsidRPr="00BA7B44" w:rsidRDefault="0089313F" w:rsidP="00B52D55">
      <w:pPr>
        <w:numPr>
          <w:ilvl w:val="0"/>
          <w:numId w:val="18"/>
        </w:numPr>
        <w:tabs>
          <w:tab w:val="clear" w:pos="2340"/>
          <w:tab w:val="num" w:pos="284"/>
        </w:tabs>
        <w:spacing w:after="80" w:line="276" w:lineRule="auto"/>
        <w:ind w:left="284" w:hanging="284"/>
        <w:jc w:val="both"/>
        <w:rPr>
          <w:rFonts w:ascii="Verdana" w:hAnsi="Verdana"/>
          <w:sz w:val="20"/>
          <w:szCs w:val="20"/>
        </w:rPr>
      </w:pPr>
      <w:r w:rsidRPr="00BA7B44">
        <w:rPr>
          <w:rFonts w:ascii="Verdana" w:hAnsi="Verdana"/>
          <w:sz w:val="20"/>
          <w:szCs w:val="20"/>
        </w:rPr>
        <w:t xml:space="preserve">Do bieżącej współpracy w sprawach związanych z wykonywaniem Umowy upoważnieni są: </w:t>
      </w:r>
    </w:p>
    <w:p w14:paraId="7E2A6424" w14:textId="77777777" w:rsidR="0089313F" w:rsidRPr="00BA7B44" w:rsidRDefault="0089313F" w:rsidP="00B52D55">
      <w:pPr>
        <w:numPr>
          <w:ilvl w:val="1"/>
          <w:numId w:val="33"/>
        </w:numPr>
        <w:tabs>
          <w:tab w:val="clear" w:pos="1440"/>
          <w:tab w:val="num" w:pos="720"/>
        </w:tabs>
        <w:spacing w:after="80" w:line="276" w:lineRule="auto"/>
        <w:ind w:left="720" w:hanging="357"/>
        <w:jc w:val="both"/>
        <w:rPr>
          <w:rFonts w:ascii="Verdana" w:hAnsi="Verdana"/>
          <w:sz w:val="20"/>
          <w:szCs w:val="20"/>
        </w:rPr>
      </w:pPr>
      <w:r w:rsidRPr="00BA7B44">
        <w:rPr>
          <w:rFonts w:ascii="Verdana" w:hAnsi="Verdana"/>
          <w:sz w:val="20"/>
          <w:szCs w:val="20"/>
        </w:rPr>
        <w:t>ze strony Zamawiającego: …………………………………………………………………………………………….;</w:t>
      </w:r>
    </w:p>
    <w:p w14:paraId="3B50BB74" w14:textId="77777777" w:rsidR="0089313F" w:rsidRPr="00BA7B44" w:rsidRDefault="0089313F" w:rsidP="00B52D55">
      <w:pPr>
        <w:numPr>
          <w:ilvl w:val="1"/>
          <w:numId w:val="33"/>
        </w:numPr>
        <w:tabs>
          <w:tab w:val="clear" w:pos="1440"/>
          <w:tab w:val="num" w:pos="720"/>
        </w:tabs>
        <w:spacing w:after="80" w:line="276" w:lineRule="auto"/>
        <w:ind w:left="720" w:hanging="357"/>
        <w:jc w:val="both"/>
        <w:rPr>
          <w:rFonts w:ascii="Verdana" w:hAnsi="Verdana"/>
          <w:sz w:val="20"/>
          <w:szCs w:val="20"/>
        </w:rPr>
      </w:pPr>
      <w:r w:rsidRPr="00BA7B44">
        <w:rPr>
          <w:rFonts w:ascii="Verdana" w:hAnsi="Verdana"/>
          <w:sz w:val="20"/>
          <w:szCs w:val="20"/>
        </w:rPr>
        <w:t>ze strony Wykonawcy: …………………………………………………………………………………………………. .</w:t>
      </w:r>
    </w:p>
    <w:p w14:paraId="23342D14" w14:textId="77777777" w:rsidR="0089313F" w:rsidRPr="00BA7B44" w:rsidRDefault="0089313F" w:rsidP="00B52D55">
      <w:pPr>
        <w:numPr>
          <w:ilvl w:val="0"/>
          <w:numId w:val="18"/>
        </w:numPr>
        <w:tabs>
          <w:tab w:val="clear" w:pos="2340"/>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Strony ustalają następujące adresy do doręczeń:</w:t>
      </w:r>
    </w:p>
    <w:p w14:paraId="057E2FE4" w14:textId="32DF51F8" w:rsidR="0089313F" w:rsidRPr="00FF70D9" w:rsidRDefault="0089313F" w:rsidP="00FF70D9">
      <w:pPr>
        <w:tabs>
          <w:tab w:val="left" w:pos="-720"/>
        </w:tabs>
        <w:suppressAutoHyphens/>
        <w:spacing w:line="276" w:lineRule="auto"/>
        <w:ind w:left="426"/>
        <w:jc w:val="both"/>
        <w:rPr>
          <w:rFonts w:ascii="Verdana" w:hAnsi="Verdana"/>
          <w:sz w:val="20"/>
          <w:szCs w:val="20"/>
        </w:rPr>
      </w:pPr>
      <w:r w:rsidRPr="00BA7B44">
        <w:rPr>
          <w:rFonts w:ascii="Verdana" w:hAnsi="Verdana" w:cs="TTE1771BD8t00"/>
          <w:sz w:val="20"/>
          <w:szCs w:val="20"/>
        </w:rPr>
        <w:t xml:space="preserve">1)  dla Zamawiającego: </w:t>
      </w:r>
      <w:r w:rsidRPr="00BA7B44">
        <w:rPr>
          <w:rFonts w:ascii="Verdana" w:hAnsi="Verdana"/>
          <w:sz w:val="20"/>
          <w:szCs w:val="20"/>
        </w:rPr>
        <w:t xml:space="preserve">GDDKiA Oddział w Warszawie, </w:t>
      </w:r>
      <w:r w:rsidR="00FF70D9">
        <w:rPr>
          <w:rFonts w:ascii="Verdana" w:hAnsi="Verdana"/>
          <w:sz w:val="20"/>
          <w:szCs w:val="20"/>
        </w:rPr>
        <w:t>ul. Mińska 25, 03-808 Warszawa,</w:t>
      </w:r>
      <w:r w:rsidR="00FF70D9" w:rsidRPr="00FF70D9">
        <w:rPr>
          <w:rFonts w:ascii="Verdana" w:hAnsi="Verdana"/>
          <w:sz w:val="20"/>
          <w:szCs w:val="20"/>
        </w:rPr>
        <w:t>e</w:t>
      </w:r>
      <w:r w:rsidRPr="00FF70D9">
        <w:rPr>
          <w:rFonts w:ascii="Verdana" w:hAnsi="Verdana"/>
          <w:sz w:val="20"/>
          <w:szCs w:val="20"/>
        </w:rPr>
        <w:t xml:space="preserve">mail: </w:t>
      </w:r>
      <w:hyperlink r:id="rId11" w:history="1">
        <w:r w:rsidRPr="00FF70D9">
          <w:rPr>
            <w:rStyle w:val="Hipercze"/>
            <w:rFonts w:ascii="Verdana" w:hAnsi="Verdana"/>
            <w:sz w:val="20"/>
            <w:szCs w:val="20"/>
          </w:rPr>
          <w:t>sekretariat.warszawa@gddkia.gov.pl</w:t>
        </w:r>
      </w:hyperlink>
    </w:p>
    <w:p w14:paraId="54FFF02E" w14:textId="0A7C5879" w:rsidR="0089313F" w:rsidRPr="00BA7B44" w:rsidRDefault="00FF70D9" w:rsidP="0089313F">
      <w:pPr>
        <w:tabs>
          <w:tab w:val="left" w:pos="-720"/>
        </w:tabs>
        <w:suppressAutoHyphens/>
        <w:spacing w:line="276" w:lineRule="auto"/>
        <w:ind w:left="426"/>
        <w:jc w:val="both"/>
        <w:rPr>
          <w:rFonts w:ascii="Verdana" w:hAnsi="Verdana"/>
          <w:sz w:val="20"/>
          <w:szCs w:val="20"/>
        </w:rPr>
      </w:pPr>
      <w:r>
        <w:rPr>
          <w:rFonts w:ascii="Verdana" w:hAnsi="Verdana" w:cs="TTE1771BD8t00"/>
          <w:sz w:val="20"/>
          <w:szCs w:val="20"/>
        </w:rPr>
        <w:t xml:space="preserve">2)  dla Wykonawcy: </w:t>
      </w:r>
      <w:r>
        <w:rPr>
          <w:rFonts w:ascii="Verdana" w:hAnsi="Verdana" w:cs="TTE1771BD8t00"/>
          <w:sz w:val="20"/>
          <w:szCs w:val="20"/>
        </w:rPr>
        <w:tab/>
        <w:t>Nazwa,…………………………..</w:t>
      </w:r>
      <w:r w:rsidR="0089313F" w:rsidRPr="00BA7B44">
        <w:rPr>
          <w:rFonts w:ascii="Verdana" w:hAnsi="Verdana" w:cs="TTE1771BD8t00"/>
          <w:sz w:val="20"/>
          <w:szCs w:val="20"/>
        </w:rPr>
        <w:t>adres, email……………………………………………………………………. .</w:t>
      </w:r>
    </w:p>
    <w:p w14:paraId="79ADF0F2" w14:textId="77777777" w:rsidR="0089313F" w:rsidRPr="00BA7B44" w:rsidRDefault="0089313F" w:rsidP="0089313F">
      <w:pPr>
        <w:spacing w:before="120" w:after="80" w:line="276" w:lineRule="auto"/>
        <w:ind w:left="284" w:hanging="284"/>
        <w:jc w:val="both"/>
        <w:rPr>
          <w:rFonts w:ascii="Verdana" w:hAnsi="Verdana"/>
          <w:sz w:val="20"/>
          <w:szCs w:val="20"/>
        </w:rPr>
      </w:pPr>
      <w:r w:rsidRPr="00BA7B44">
        <w:rPr>
          <w:rFonts w:ascii="Verdana" w:hAnsi="Verdana" w:cs="TTE1771BD8t00"/>
          <w:sz w:val="20"/>
          <w:szCs w:val="20"/>
        </w:rPr>
        <w:t xml:space="preserve">3. Zmiana osób lub danych teleadresowych </w:t>
      </w:r>
      <w:r w:rsidRPr="00BA7B44">
        <w:rPr>
          <w:rFonts w:ascii="Verdana" w:hAnsi="Verdana"/>
          <w:sz w:val="20"/>
          <w:szCs w:val="20"/>
        </w:rPr>
        <w:t>wskazanych w ust. 1 i 2 następuje poprzez pisemne powiadomienie drugiej Strony, nie później niż 3 dni przed dokonaniem zmiany i nie stanowi zmiany treści Umowy.</w:t>
      </w:r>
    </w:p>
    <w:p w14:paraId="210164C2" w14:textId="77777777" w:rsidR="0089313F" w:rsidRPr="00BA7B44" w:rsidRDefault="0089313F" w:rsidP="00B52D55">
      <w:pPr>
        <w:pStyle w:val="Akapitzlist"/>
        <w:numPr>
          <w:ilvl w:val="0"/>
          <w:numId w:val="66"/>
        </w:numPr>
        <w:spacing w:before="360"/>
        <w:ind w:left="142" w:hanging="11"/>
        <w:contextualSpacing/>
        <w:jc w:val="center"/>
        <w:rPr>
          <w:rFonts w:ascii="Verdana" w:hAnsi="Verdana" w:cs="TTE1768698t00"/>
          <w:b/>
          <w:sz w:val="20"/>
          <w:szCs w:val="20"/>
        </w:rPr>
      </w:pPr>
    </w:p>
    <w:p w14:paraId="4D832F3B" w14:textId="77777777" w:rsidR="0089313F" w:rsidRPr="00BA7B44" w:rsidRDefault="0089313F" w:rsidP="0089313F">
      <w:pPr>
        <w:spacing w:after="120" w:line="276" w:lineRule="auto"/>
        <w:jc w:val="center"/>
        <w:rPr>
          <w:rFonts w:ascii="Verdana" w:hAnsi="Verdana" w:cs="TTE1768698t00"/>
          <w:b/>
          <w:sz w:val="20"/>
          <w:szCs w:val="20"/>
        </w:rPr>
      </w:pPr>
      <w:r w:rsidRPr="00BA7B44">
        <w:rPr>
          <w:rFonts w:ascii="Verdana" w:hAnsi="Verdana" w:cs="TTE1768698t00"/>
          <w:b/>
          <w:sz w:val="20"/>
          <w:szCs w:val="20"/>
        </w:rPr>
        <w:t>(postanowienia końcowe)</w:t>
      </w:r>
    </w:p>
    <w:p w14:paraId="3CB7D296" w14:textId="77777777" w:rsidR="0089313F" w:rsidRPr="00BA7B44" w:rsidRDefault="0089313F" w:rsidP="00B52D55">
      <w:pPr>
        <w:pStyle w:val="Akapitzlist"/>
        <w:numPr>
          <w:ilvl w:val="3"/>
          <w:numId w:val="59"/>
        </w:numPr>
        <w:tabs>
          <w:tab w:val="left" w:pos="-720"/>
        </w:tabs>
        <w:suppressAutoHyphens/>
        <w:spacing w:after="120"/>
        <w:ind w:left="425" w:hanging="425"/>
        <w:jc w:val="both"/>
        <w:rPr>
          <w:rFonts w:ascii="Verdana" w:hAnsi="Verdana"/>
          <w:sz w:val="20"/>
          <w:szCs w:val="20"/>
        </w:rPr>
      </w:pPr>
      <w:r w:rsidRPr="00BA7B44">
        <w:rPr>
          <w:rFonts w:ascii="Verdana" w:hAnsi="Verdana"/>
          <w:sz w:val="20"/>
          <w:szCs w:val="20"/>
        </w:rPr>
        <w:t>Umowa wchodzi w życie w dniu zawarcia.</w:t>
      </w:r>
    </w:p>
    <w:p w14:paraId="73168A66" w14:textId="77777777" w:rsidR="0089313F" w:rsidRPr="00BA7B44" w:rsidRDefault="0089313F" w:rsidP="00B52D55">
      <w:pPr>
        <w:pStyle w:val="Akapitzlist"/>
        <w:numPr>
          <w:ilvl w:val="0"/>
          <w:numId w:val="59"/>
        </w:numPr>
        <w:spacing w:after="80"/>
        <w:ind w:left="426" w:hanging="426"/>
        <w:contextualSpacing/>
        <w:jc w:val="both"/>
        <w:rPr>
          <w:rFonts w:ascii="Verdana" w:hAnsi="Verdana" w:cs="TTE1771BD8t00"/>
          <w:sz w:val="20"/>
          <w:szCs w:val="20"/>
        </w:rPr>
      </w:pPr>
      <w:r w:rsidRPr="00BA7B44">
        <w:rPr>
          <w:rFonts w:ascii="Verdana" w:hAnsi="Verdana" w:cs="TTE1771BD8t00"/>
          <w:sz w:val="20"/>
          <w:szCs w:val="20"/>
        </w:rPr>
        <w:t>Wszelkie zmiany Umowy wymagają formy pisemnej, w postaci Aneksu do Umowy, pod rygorem nieważności, chyba że Umowa przewiduje inaczej.</w:t>
      </w:r>
    </w:p>
    <w:p w14:paraId="42C856F4" w14:textId="77777777" w:rsidR="0089313F" w:rsidRPr="00BA7B44" w:rsidRDefault="0089313F" w:rsidP="00B52D55">
      <w:pPr>
        <w:numPr>
          <w:ilvl w:val="0"/>
          <w:numId w:val="59"/>
        </w:numPr>
        <w:spacing w:after="80" w:line="276" w:lineRule="auto"/>
        <w:ind w:left="426" w:hanging="426"/>
        <w:jc w:val="both"/>
        <w:rPr>
          <w:rFonts w:ascii="Verdana" w:hAnsi="Verdana" w:cs="TTE1771BD8t00"/>
          <w:sz w:val="20"/>
          <w:szCs w:val="20"/>
        </w:rPr>
      </w:pPr>
      <w:r w:rsidRPr="00BA7B44">
        <w:rPr>
          <w:rFonts w:ascii="Verdana" w:hAnsi="Verdana"/>
          <w:sz w:val="20"/>
          <w:szCs w:val="20"/>
        </w:rPr>
        <w:lastRenderedPageBreak/>
        <w:t>W sprawach nie uregulowanych Umową stosuje się aktualne przepisy prawa polskiego, w szczególności kodeksu cywilnego, ustawy Prawo budowlane i ustawy Prawo zamówień publicznych,</w:t>
      </w:r>
    </w:p>
    <w:p w14:paraId="1ABC97B3" w14:textId="77777777" w:rsidR="0089313F" w:rsidRPr="00BA7B44" w:rsidRDefault="0089313F" w:rsidP="00B52D55">
      <w:pPr>
        <w:numPr>
          <w:ilvl w:val="0"/>
          <w:numId w:val="59"/>
        </w:numPr>
        <w:spacing w:after="80" w:line="276" w:lineRule="auto"/>
        <w:ind w:left="426" w:hanging="426"/>
        <w:jc w:val="both"/>
        <w:rPr>
          <w:rFonts w:ascii="Verdana" w:hAnsi="Verdana" w:cs="TTE1771BD8t00"/>
          <w:sz w:val="20"/>
          <w:szCs w:val="20"/>
        </w:rPr>
      </w:pPr>
      <w:r w:rsidRPr="00BA7B44">
        <w:rPr>
          <w:rFonts w:ascii="Verdana" w:hAnsi="Verdana"/>
          <w:sz w:val="20"/>
          <w:szCs w:val="20"/>
        </w:rPr>
        <w:t>Językiem Umowy jest język polski.</w:t>
      </w:r>
    </w:p>
    <w:p w14:paraId="50146553" w14:textId="77777777" w:rsidR="0089313F" w:rsidRPr="00BA7B44" w:rsidRDefault="0089313F" w:rsidP="00B52D55">
      <w:pPr>
        <w:numPr>
          <w:ilvl w:val="0"/>
          <w:numId w:val="59"/>
        </w:numPr>
        <w:spacing w:after="80" w:line="276" w:lineRule="auto"/>
        <w:ind w:left="426" w:hanging="426"/>
        <w:jc w:val="both"/>
        <w:rPr>
          <w:rFonts w:ascii="Verdana" w:hAnsi="Verdana" w:cs="TTE1768698t00"/>
          <w:sz w:val="20"/>
          <w:szCs w:val="20"/>
        </w:rPr>
      </w:pPr>
      <w:r w:rsidRPr="00BA7B44">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14:paraId="397FFCF1" w14:textId="77777777" w:rsidR="0089313F" w:rsidRPr="00BA7B44" w:rsidRDefault="0089313F" w:rsidP="00B52D55">
      <w:pPr>
        <w:numPr>
          <w:ilvl w:val="0"/>
          <w:numId w:val="59"/>
        </w:numPr>
        <w:spacing w:after="80" w:line="276" w:lineRule="auto"/>
        <w:ind w:left="426" w:hanging="426"/>
        <w:jc w:val="both"/>
        <w:rPr>
          <w:rFonts w:ascii="Verdana" w:hAnsi="Verdana" w:cs="TTE1768698t00"/>
          <w:sz w:val="20"/>
          <w:szCs w:val="20"/>
        </w:rPr>
      </w:pPr>
      <w:r w:rsidRPr="00BA7B44">
        <w:rPr>
          <w:rFonts w:ascii="Verdana" w:hAnsi="Verdana" w:cs="TTE1768698t00"/>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14:paraId="7E177094" w14:textId="77777777" w:rsidR="0089313F" w:rsidRPr="00BA7B44" w:rsidRDefault="0089313F" w:rsidP="00B52D55">
      <w:pPr>
        <w:numPr>
          <w:ilvl w:val="0"/>
          <w:numId w:val="59"/>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Umowę niniejszą sporządzono w </w:t>
      </w:r>
      <w:r w:rsidRPr="00BA7B44">
        <w:rPr>
          <w:rFonts w:ascii="Verdana" w:hAnsi="Verdana" w:cs="TTE1768698t00"/>
          <w:sz w:val="20"/>
          <w:szCs w:val="20"/>
        </w:rPr>
        <w:t xml:space="preserve">trzech </w:t>
      </w:r>
      <w:r w:rsidRPr="00BA7B44">
        <w:rPr>
          <w:rFonts w:ascii="Verdana" w:hAnsi="Verdana" w:cs="TTE1771BD8t00"/>
          <w:sz w:val="20"/>
          <w:szCs w:val="20"/>
        </w:rPr>
        <w:t>jednobrzmiących egzemplarzach: dwa egzemplarze dla Zamawiającego i jeden dla Wykonawcy.</w:t>
      </w:r>
    </w:p>
    <w:p w14:paraId="6446E575" w14:textId="77777777" w:rsidR="0089313F" w:rsidRPr="00BA7B44" w:rsidRDefault="0089313F" w:rsidP="0089313F">
      <w:pPr>
        <w:spacing w:after="80" w:line="276" w:lineRule="auto"/>
        <w:jc w:val="both"/>
        <w:rPr>
          <w:rFonts w:ascii="Verdana" w:hAnsi="Verdana" w:cs="TTE1771BD8t00"/>
          <w:sz w:val="20"/>
          <w:szCs w:val="20"/>
        </w:rPr>
      </w:pPr>
    </w:p>
    <w:p w14:paraId="3723D6DB" w14:textId="0EDDB7E9" w:rsidR="007B3BB0" w:rsidRPr="003D55C7" w:rsidRDefault="0089313F" w:rsidP="0089313F">
      <w:pPr>
        <w:rPr>
          <w:rFonts w:ascii="Verdana" w:hAnsi="Verdana"/>
          <w:b/>
          <w:sz w:val="20"/>
          <w:szCs w:val="20"/>
        </w:rPr>
      </w:pPr>
      <w:bookmarkStart w:id="7" w:name="_Toc451267374"/>
      <w:r w:rsidRPr="00BA7B44">
        <w:rPr>
          <w:rFonts w:ascii="Verdana" w:hAnsi="Verdana" w:cs="TTE1768698t00"/>
          <w:b/>
          <w:sz w:val="20"/>
          <w:szCs w:val="20"/>
        </w:rPr>
        <w:t>ZAMAWIAJĄCY:</w:t>
      </w:r>
      <w:r w:rsidRPr="00BA7B44">
        <w:rPr>
          <w:rFonts w:ascii="Verdana" w:hAnsi="Verdana" w:cs="TTE1768698t00"/>
          <w:sz w:val="20"/>
          <w:szCs w:val="20"/>
        </w:rPr>
        <w:t xml:space="preserve"> </w:t>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b/>
          <w:sz w:val="20"/>
          <w:szCs w:val="20"/>
        </w:rPr>
        <w:t>WYKONAWCA:</w:t>
      </w:r>
      <w:bookmarkEnd w:id="7"/>
    </w:p>
    <w:p w14:paraId="74F65072" w14:textId="77777777" w:rsidR="007B3BB0" w:rsidRPr="003D55C7" w:rsidRDefault="007B3BB0" w:rsidP="007B3BB0">
      <w:pPr>
        <w:rPr>
          <w:rFonts w:ascii="Verdana" w:hAnsi="Verdana"/>
          <w:b/>
          <w:sz w:val="20"/>
          <w:szCs w:val="20"/>
        </w:rPr>
      </w:pPr>
    </w:p>
    <w:p w14:paraId="28790ACB" w14:textId="77777777" w:rsidR="007B3BB0" w:rsidRPr="003D55C7" w:rsidRDefault="007B3BB0" w:rsidP="007B3BB0">
      <w:pPr>
        <w:rPr>
          <w:rFonts w:ascii="Verdana" w:hAnsi="Verdana"/>
          <w:b/>
          <w:sz w:val="20"/>
          <w:szCs w:val="20"/>
        </w:rPr>
      </w:pPr>
    </w:p>
    <w:p w14:paraId="469FDE72" w14:textId="77777777" w:rsidR="007B3BB0" w:rsidRPr="003D55C7" w:rsidRDefault="007B3BB0" w:rsidP="007B3BB0">
      <w:pPr>
        <w:rPr>
          <w:rFonts w:ascii="Verdana" w:hAnsi="Verdana"/>
          <w:b/>
          <w:sz w:val="20"/>
          <w:szCs w:val="20"/>
        </w:rPr>
      </w:pPr>
    </w:p>
    <w:p w14:paraId="34FE5CC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D3AF09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92D0C6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72981A0"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4E5EA6A0"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202B1740" w14:textId="77777777" w:rsidR="005611CE" w:rsidRDefault="005611CE" w:rsidP="003461A9">
      <w:pPr>
        <w:pStyle w:val="Akapitzlist"/>
        <w:spacing w:line="240" w:lineRule="auto"/>
        <w:ind w:left="0"/>
        <w:contextualSpacing/>
        <w:jc w:val="center"/>
        <w:rPr>
          <w:rFonts w:ascii="Verdana" w:hAnsi="Verdana"/>
          <w:b/>
          <w:sz w:val="18"/>
          <w:szCs w:val="18"/>
        </w:rPr>
      </w:pPr>
    </w:p>
    <w:p w14:paraId="574753FE" w14:textId="77777777" w:rsidR="008428A4" w:rsidRDefault="008428A4" w:rsidP="003461A9">
      <w:pPr>
        <w:pStyle w:val="Akapitzlist"/>
        <w:spacing w:line="240" w:lineRule="auto"/>
        <w:ind w:left="0"/>
        <w:contextualSpacing/>
        <w:jc w:val="center"/>
        <w:rPr>
          <w:rFonts w:ascii="Verdana" w:hAnsi="Verdana"/>
          <w:b/>
          <w:sz w:val="18"/>
          <w:szCs w:val="18"/>
        </w:rPr>
      </w:pPr>
    </w:p>
    <w:p w14:paraId="666E2D82" w14:textId="77777777" w:rsidR="008428A4" w:rsidRDefault="008428A4" w:rsidP="003461A9">
      <w:pPr>
        <w:pStyle w:val="Akapitzlist"/>
        <w:spacing w:line="240" w:lineRule="auto"/>
        <w:ind w:left="0"/>
        <w:contextualSpacing/>
        <w:jc w:val="center"/>
        <w:rPr>
          <w:rFonts w:ascii="Verdana" w:hAnsi="Verdana"/>
          <w:b/>
          <w:sz w:val="18"/>
          <w:szCs w:val="18"/>
        </w:rPr>
      </w:pPr>
    </w:p>
    <w:p w14:paraId="3F51350A" w14:textId="77777777" w:rsidR="008428A4" w:rsidRDefault="008428A4" w:rsidP="003461A9">
      <w:pPr>
        <w:pStyle w:val="Akapitzlist"/>
        <w:spacing w:line="240" w:lineRule="auto"/>
        <w:ind w:left="0"/>
        <w:contextualSpacing/>
        <w:jc w:val="center"/>
        <w:rPr>
          <w:rFonts w:ascii="Verdana" w:hAnsi="Verdana"/>
          <w:b/>
          <w:sz w:val="18"/>
          <w:szCs w:val="18"/>
        </w:rPr>
      </w:pPr>
    </w:p>
    <w:p w14:paraId="296CA005" w14:textId="77777777" w:rsidR="008428A4" w:rsidRDefault="008428A4" w:rsidP="003461A9">
      <w:pPr>
        <w:pStyle w:val="Akapitzlist"/>
        <w:spacing w:line="240" w:lineRule="auto"/>
        <w:ind w:left="0"/>
        <w:contextualSpacing/>
        <w:jc w:val="center"/>
        <w:rPr>
          <w:rFonts w:ascii="Verdana" w:hAnsi="Verdana"/>
          <w:b/>
          <w:sz w:val="18"/>
          <w:szCs w:val="18"/>
        </w:rPr>
      </w:pPr>
    </w:p>
    <w:p w14:paraId="47439C0F" w14:textId="77777777" w:rsidR="008428A4" w:rsidRDefault="008428A4" w:rsidP="003461A9">
      <w:pPr>
        <w:pStyle w:val="Akapitzlist"/>
        <w:spacing w:line="240" w:lineRule="auto"/>
        <w:ind w:left="0"/>
        <w:contextualSpacing/>
        <w:jc w:val="center"/>
        <w:rPr>
          <w:rFonts w:ascii="Verdana" w:hAnsi="Verdana"/>
          <w:b/>
          <w:sz w:val="18"/>
          <w:szCs w:val="18"/>
        </w:rPr>
      </w:pPr>
    </w:p>
    <w:p w14:paraId="07C6C6CA" w14:textId="77777777" w:rsidR="008428A4" w:rsidRDefault="008428A4" w:rsidP="003461A9">
      <w:pPr>
        <w:pStyle w:val="Akapitzlist"/>
        <w:spacing w:line="240" w:lineRule="auto"/>
        <w:ind w:left="0"/>
        <w:contextualSpacing/>
        <w:jc w:val="center"/>
        <w:rPr>
          <w:rFonts w:ascii="Verdana" w:hAnsi="Verdana"/>
          <w:b/>
          <w:sz w:val="18"/>
          <w:szCs w:val="18"/>
        </w:rPr>
      </w:pPr>
    </w:p>
    <w:p w14:paraId="6FC4F6F7" w14:textId="77777777" w:rsidR="008428A4" w:rsidRDefault="008428A4" w:rsidP="003461A9">
      <w:pPr>
        <w:pStyle w:val="Akapitzlist"/>
        <w:spacing w:line="240" w:lineRule="auto"/>
        <w:ind w:left="0"/>
        <w:contextualSpacing/>
        <w:jc w:val="center"/>
        <w:rPr>
          <w:rFonts w:ascii="Verdana" w:hAnsi="Verdana"/>
          <w:b/>
          <w:sz w:val="18"/>
          <w:szCs w:val="18"/>
        </w:rPr>
      </w:pPr>
    </w:p>
    <w:p w14:paraId="72435BC9" w14:textId="77777777" w:rsidR="008428A4" w:rsidRDefault="008428A4" w:rsidP="003461A9">
      <w:pPr>
        <w:pStyle w:val="Akapitzlist"/>
        <w:spacing w:line="240" w:lineRule="auto"/>
        <w:ind w:left="0"/>
        <w:contextualSpacing/>
        <w:jc w:val="center"/>
        <w:rPr>
          <w:rFonts w:ascii="Verdana" w:hAnsi="Verdana"/>
          <w:b/>
          <w:sz w:val="18"/>
          <w:szCs w:val="18"/>
        </w:rPr>
      </w:pPr>
    </w:p>
    <w:p w14:paraId="1D252A2E" w14:textId="77777777" w:rsidR="008428A4" w:rsidRDefault="008428A4" w:rsidP="003461A9">
      <w:pPr>
        <w:pStyle w:val="Akapitzlist"/>
        <w:spacing w:line="240" w:lineRule="auto"/>
        <w:ind w:left="0"/>
        <w:contextualSpacing/>
        <w:jc w:val="center"/>
        <w:rPr>
          <w:rFonts w:ascii="Verdana" w:hAnsi="Verdana"/>
          <w:b/>
          <w:sz w:val="18"/>
          <w:szCs w:val="18"/>
        </w:rPr>
      </w:pPr>
    </w:p>
    <w:p w14:paraId="35CFD970" w14:textId="77777777" w:rsidR="008428A4" w:rsidRPr="00570D77" w:rsidRDefault="008428A4" w:rsidP="003461A9">
      <w:pPr>
        <w:pStyle w:val="Akapitzlist"/>
        <w:spacing w:line="240" w:lineRule="auto"/>
        <w:ind w:left="0"/>
        <w:contextualSpacing/>
        <w:jc w:val="center"/>
        <w:rPr>
          <w:rFonts w:ascii="Verdana" w:hAnsi="Verdana"/>
          <w:b/>
          <w:sz w:val="18"/>
          <w:szCs w:val="18"/>
        </w:rPr>
      </w:pPr>
    </w:p>
    <w:p w14:paraId="3027C4E6"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00B96C72"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46F26055" w14:textId="5E606567" w:rsidR="00C85D15" w:rsidRDefault="00C85D15" w:rsidP="003461A9">
      <w:pPr>
        <w:pStyle w:val="Akapitzlist"/>
        <w:spacing w:line="240" w:lineRule="auto"/>
        <w:ind w:left="0"/>
        <w:contextualSpacing/>
        <w:jc w:val="center"/>
        <w:rPr>
          <w:rFonts w:ascii="Verdana" w:hAnsi="Verdana"/>
          <w:b/>
          <w:sz w:val="18"/>
          <w:szCs w:val="18"/>
        </w:rPr>
      </w:pPr>
    </w:p>
    <w:p w14:paraId="331F148F" w14:textId="233BBCF2" w:rsidR="007B3BB0" w:rsidRDefault="007B3BB0" w:rsidP="003461A9">
      <w:pPr>
        <w:pStyle w:val="Akapitzlist"/>
        <w:spacing w:line="240" w:lineRule="auto"/>
        <w:ind w:left="0"/>
        <w:contextualSpacing/>
        <w:jc w:val="center"/>
        <w:rPr>
          <w:rFonts w:ascii="Verdana" w:hAnsi="Verdana"/>
          <w:b/>
          <w:sz w:val="18"/>
          <w:szCs w:val="18"/>
        </w:rPr>
      </w:pPr>
    </w:p>
    <w:p w14:paraId="45CC5320" w14:textId="52E34373" w:rsidR="007B3BB0" w:rsidRDefault="007B3BB0" w:rsidP="003461A9">
      <w:pPr>
        <w:pStyle w:val="Akapitzlist"/>
        <w:spacing w:line="240" w:lineRule="auto"/>
        <w:ind w:left="0"/>
        <w:contextualSpacing/>
        <w:jc w:val="center"/>
        <w:rPr>
          <w:rFonts w:ascii="Verdana" w:hAnsi="Verdana"/>
          <w:b/>
          <w:sz w:val="18"/>
          <w:szCs w:val="18"/>
        </w:rPr>
      </w:pPr>
    </w:p>
    <w:p w14:paraId="739F7D2C" w14:textId="77777777" w:rsidR="007B3BB0" w:rsidRPr="00570D77" w:rsidRDefault="007B3BB0" w:rsidP="003461A9">
      <w:pPr>
        <w:pStyle w:val="Akapitzlist"/>
        <w:spacing w:line="240" w:lineRule="auto"/>
        <w:ind w:left="0"/>
        <w:contextualSpacing/>
        <w:jc w:val="center"/>
        <w:rPr>
          <w:rFonts w:ascii="Verdana" w:hAnsi="Verdana"/>
          <w:b/>
          <w:sz w:val="18"/>
          <w:szCs w:val="18"/>
        </w:rPr>
      </w:pPr>
    </w:p>
    <w:p w14:paraId="0C968258" w14:textId="77777777" w:rsidR="00880418" w:rsidRDefault="00880418" w:rsidP="003461A9">
      <w:pPr>
        <w:pStyle w:val="Akapitzlist"/>
        <w:spacing w:line="240" w:lineRule="auto"/>
        <w:ind w:left="0"/>
        <w:contextualSpacing/>
        <w:jc w:val="center"/>
        <w:rPr>
          <w:rFonts w:ascii="Verdana" w:hAnsi="Verdana"/>
          <w:b/>
          <w:sz w:val="18"/>
          <w:szCs w:val="18"/>
        </w:rPr>
      </w:pPr>
    </w:p>
    <w:p w14:paraId="58F69603" w14:textId="77777777" w:rsidR="00880418" w:rsidRDefault="00880418" w:rsidP="003461A9">
      <w:pPr>
        <w:pStyle w:val="Akapitzlist"/>
        <w:spacing w:line="240" w:lineRule="auto"/>
        <w:ind w:left="0"/>
        <w:contextualSpacing/>
        <w:jc w:val="center"/>
        <w:rPr>
          <w:rFonts w:ascii="Verdana" w:hAnsi="Verdana"/>
          <w:b/>
          <w:sz w:val="18"/>
          <w:szCs w:val="18"/>
        </w:rPr>
      </w:pPr>
    </w:p>
    <w:p w14:paraId="37DFCFC2" w14:textId="77777777" w:rsidR="009C3C0C" w:rsidRDefault="009C3C0C" w:rsidP="003461A9">
      <w:pPr>
        <w:pStyle w:val="Akapitzlist"/>
        <w:spacing w:line="240" w:lineRule="auto"/>
        <w:ind w:left="0"/>
        <w:contextualSpacing/>
        <w:jc w:val="center"/>
        <w:rPr>
          <w:rFonts w:ascii="Verdana" w:hAnsi="Verdana"/>
          <w:b/>
          <w:sz w:val="18"/>
          <w:szCs w:val="18"/>
        </w:rPr>
      </w:pPr>
    </w:p>
    <w:p w14:paraId="530BC77E" w14:textId="77777777" w:rsidR="009C3C0C" w:rsidRDefault="009C3C0C" w:rsidP="003461A9">
      <w:pPr>
        <w:pStyle w:val="Akapitzlist"/>
        <w:spacing w:line="240" w:lineRule="auto"/>
        <w:ind w:left="0"/>
        <w:contextualSpacing/>
        <w:jc w:val="center"/>
        <w:rPr>
          <w:rFonts w:ascii="Verdana" w:hAnsi="Verdana"/>
          <w:b/>
          <w:sz w:val="18"/>
          <w:szCs w:val="18"/>
        </w:rPr>
      </w:pPr>
    </w:p>
    <w:p w14:paraId="25900FF6" w14:textId="77777777" w:rsidR="009C3C0C" w:rsidRDefault="009C3C0C" w:rsidP="003461A9">
      <w:pPr>
        <w:pStyle w:val="Akapitzlist"/>
        <w:spacing w:line="240" w:lineRule="auto"/>
        <w:ind w:left="0"/>
        <w:contextualSpacing/>
        <w:jc w:val="center"/>
        <w:rPr>
          <w:rFonts w:ascii="Verdana" w:hAnsi="Verdana"/>
          <w:b/>
          <w:sz w:val="18"/>
          <w:szCs w:val="18"/>
        </w:rPr>
      </w:pPr>
    </w:p>
    <w:p w14:paraId="02FD273F" w14:textId="77777777" w:rsidR="009C3C0C" w:rsidRDefault="009C3C0C" w:rsidP="003461A9">
      <w:pPr>
        <w:pStyle w:val="Akapitzlist"/>
        <w:spacing w:line="240" w:lineRule="auto"/>
        <w:ind w:left="0"/>
        <w:contextualSpacing/>
        <w:jc w:val="center"/>
        <w:rPr>
          <w:rFonts w:ascii="Verdana" w:hAnsi="Verdana"/>
          <w:b/>
          <w:sz w:val="18"/>
          <w:szCs w:val="18"/>
        </w:rPr>
      </w:pPr>
    </w:p>
    <w:p w14:paraId="098353A1" w14:textId="77777777" w:rsidR="009C3C0C" w:rsidRDefault="009C3C0C" w:rsidP="003461A9">
      <w:pPr>
        <w:pStyle w:val="Akapitzlist"/>
        <w:spacing w:line="240" w:lineRule="auto"/>
        <w:ind w:left="0"/>
        <w:contextualSpacing/>
        <w:jc w:val="center"/>
        <w:rPr>
          <w:rFonts w:ascii="Verdana" w:hAnsi="Verdana"/>
          <w:b/>
          <w:sz w:val="18"/>
          <w:szCs w:val="18"/>
        </w:rPr>
      </w:pPr>
    </w:p>
    <w:p w14:paraId="639183A0" w14:textId="77777777" w:rsidR="009C3C0C" w:rsidRDefault="009C3C0C" w:rsidP="003461A9">
      <w:pPr>
        <w:pStyle w:val="Akapitzlist"/>
        <w:spacing w:line="240" w:lineRule="auto"/>
        <w:ind w:left="0"/>
        <w:contextualSpacing/>
        <w:jc w:val="center"/>
        <w:rPr>
          <w:rFonts w:ascii="Verdana" w:hAnsi="Verdana"/>
          <w:b/>
          <w:sz w:val="18"/>
          <w:szCs w:val="18"/>
        </w:rPr>
      </w:pPr>
    </w:p>
    <w:p w14:paraId="4268D2F1" w14:textId="77777777" w:rsidR="009C3C0C" w:rsidRDefault="009C3C0C" w:rsidP="003461A9">
      <w:pPr>
        <w:pStyle w:val="Akapitzlist"/>
        <w:spacing w:line="240" w:lineRule="auto"/>
        <w:ind w:left="0"/>
        <w:contextualSpacing/>
        <w:jc w:val="center"/>
        <w:rPr>
          <w:rFonts w:ascii="Verdana" w:hAnsi="Verdana"/>
          <w:b/>
          <w:sz w:val="18"/>
          <w:szCs w:val="18"/>
        </w:rPr>
      </w:pPr>
    </w:p>
    <w:p w14:paraId="7D3ED09D" w14:textId="77777777" w:rsidR="009C3C0C" w:rsidRDefault="009C3C0C" w:rsidP="003461A9">
      <w:pPr>
        <w:pStyle w:val="Akapitzlist"/>
        <w:spacing w:line="240" w:lineRule="auto"/>
        <w:ind w:left="0"/>
        <w:contextualSpacing/>
        <w:jc w:val="center"/>
        <w:rPr>
          <w:rFonts w:ascii="Verdana" w:hAnsi="Verdana"/>
          <w:b/>
          <w:sz w:val="18"/>
          <w:szCs w:val="18"/>
        </w:rPr>
      </w:pPr>
    </w:p>
    <w:p w14:paraId="7B56C9C0" w14:textId="77777777" w:rsidR="009C3C0C" w:rsidRDefault="009C3C0C" w:rsidP="003461A9">
      <w:pPr>
        <w:pStyle w:val="Akapitzlist"/>
        <w:spacing w:line="240" w:lineRule="auto"/>
        <w:ind w:left="0"/>
        <w:contextualSpacing/>
        <w:jc w:val="center"/>
        <w:rPr>
          <w:rFonts w:ascii="Verdana" w:hAnsi="Verdana"/>
          <w:b/>
          <w:sz w:val="18"/>
          <w:szCs w:val="18"/>
        </w:rPr>
      </w:pPr>
    </w:p>
    <w:p w14:paraId="349F66B8" w14:textId="77777777" w:rsidR="009C3C0C" w:rsidRDefault="009C3C0C" w:rsidP="003461A9">
      <w:pPr>
        <w:pStyle w:val="Akapitzlist"/>
        <w:spacing w:line="240" w:lineRule="auto"/>
        <w:ind w:left="0"/>
        <w:contextualSpacing/>
        <w:jc w:val="center"/>
        <w:rPr>
          <w:rFonts w:ascii="Verdana" w:hAnsi="Verdana"/>
          <w:b/>
          <w:sz w:val="18"/>
          <w:szCs w:val="18"/>
        </w:rPr>
      </w:pPr>
    </w:p>
    <w:p w14:paraId="0EC256D9" w14:textId="77777777" w:rsidR="009C3C0C" w:rsidRDefault="009C3C0C" w:rsidP="003461A9">
      <w:pPr>
        <w:pStyle w:val="Akapitzlist"/>
        <w:spacing w:line="240" w:lineRule="auto"/>
        <w:ind w:left="0"/>
        <w:contextualSpacing/>
        <w:jc w:val="center"/>
        <w:rPr>
          <w:rFonts w:ascii="Verdana" w:hAnsi="Verdana"/>
          <w:b/>
          <w:sz w:val="18"/>
          <w:szCs w:val="18"/>
        </w:rPr>
      </w:pPr>
    </w:p>
    <w:p w14:paraId="44BA6CEE" w14:textId="77777777" w:rsidR="009C3C0C" w:rsidRDefault="009C3C0C" w:rsidP="003461A9">
      <w:pPr>
        <w:pStyle w:val="Akapitzlist"/>
        <w:spacing w:line="240" w:lineRule="auto"/>
        <w:ind w:left="0"/>
        <w:contextualSpacing/>
        <w:jc w:val="center"/>
        <w:rPr>
          <w:rFonts w:ascii="Verdana" w:hAnsi="Verdana"/>
          <w:b/>
          <w:sz w:val="18"/>
          <w:szCs w:val="18"/>
        </w:rPr>
      </w:pPr>
    </w:p>
    <w:p w14:paraId="1FF01DEE" w14:textId="77777777" w:rsidR="009C3C0C" w:rsidRDefault="009C3C0C" w:rsidP="003461A9">
      <w:pPr>
        <w:pStyle w:val="Akapitzlist"/>
        <w:spacing w:line="240" w:lineRule="auto"/>
        <w:ind w:left="0"/>
        <w:contextualSpacing/>
        <w:jc w:val="center"/>
        <w:rPr>
          <w:rFonts w:ascii="Verdana" w:hAnsi="Verdana"/>
          <w:b/>
          <w:sz w:val="18"/>
          <w:szCs w:val="18"/>
        </w:rPr>
      </w:pPr>
    </w:p>
    <w:p w14:paraId="5859BD95" w14:textId="77777777" w:rsidR="009C3C0C" w:rsidRDefault="009C3C0C" w:rsidP="003461A9">
      <w:pPr>
        <w:pStyle w:val="Akapitzlist"/>
        <w:spacing w:line="240" w:lineRule="auto"/>
        <w:ind w:left="0"/>
        <w:contextualSpacing/>
        <w:jc w:val="center"/>
        <w:rPr>
          <w:rFonts w:ascii="Verdana" w:hAnsi="Verdana"/>
          <w:b/>
          <w:sz w:val="18"/>
          <w:szCs w:val="18"/>
        </w:rPr>
      </w:pPr>
    </w:p>
    <w:p w14:paraId="5795C885" w14:textId="77777777" w:rsidR="009C3C0C" w:rsidRDefault="009C3C0C" w:rsidP="003461A9">
      <w:pPr>
        <w:pStyle w:val="Akapitzlist"/>
        <w:spacing w:line="240" w:lineRule="auto"/>
        <w:ind w:left="0"/>
        <w:contextualSpacing/>
        <w:jc w:val="center"/>
        <w:rPr>
          <w:rFonts w:ascii="Verdana" w:hAnsi="Verdana"/>
          <w:b/>
          <w:sz w:val="18"/>
          <w:szCs w:val="18"/>
        </w:rPr>
      </w:pPr>
    </w:p>
    <w:p w14:paraId="0F3D93E9" w14:textId="77777777" w:rsidR="009C3C0C" w:rsidRDefault="009C3C0C" w:rsidP="003461A9">
      <w:pPr>
        <w:pStyle w:val="Akapitzlist"/>
        <w:spacing w:line="240" w:lineRule="auto"/>
        <w:ind w:left="0"/>
        <w:contextualSpacing/>
        <w:jc w:val="center"/>
        <w:rPr>
          <w:rFonts w:ascii="Verdana" w:hAnsi="Verdana"/>
          <w:b/>
          <w:sz w:val="18"/>
          <w:szCs w:val="18"/>
        </w:rPr>
      </w:pPr>
    </w:p>
    <w:p w14:paraId="742C938D" w14:textId="77777777" w:rsidR="009C3C0C" w:rsidRPr="007D6965" w:rsidRDefault="009C3C0C" w:rsidP="009C3C0C">
      <w:pPr>
        <w:jc w:val="right"/>
        <w:rPr>
          <w:rFonts w:ascii="Verdana" w:hAnsi="Verdana"/>
          <w:w w:val="90"/>
          <w:sz w:val="20"/>
          <w:szCs w:val="20"/>
        </w:rPr>
      </w:pPr>
      <w:r w:rsidRPr="007D6965">
        <w:rPr>
          <w:rFonts w:ascii="Verdana" w:hAnsi="Verdana"/>
          <w:b/>
          <w:w w:val="90"/>
          <w:sz w:val="20"/>
          <w:szCs w:val="20"/>
        </w:rPr>
        <w:lastRenderedPageBreak/>
        <w:t xml:space="preserve">Załącznik  </w:t>
      </w:r>
      <w:r>
        <w:rPr>
          <w:rFonts w:ascii="Verdana" w:hAnsi="Verdana"/>
          <w:b/>
          <w:w w:val="90"/>
          <w:sz w:val="20"/>
          <w:szCs w:val="20"/>
        </w:rPr>
        <w:t>nr 1</w:t>
      </w:r>
      <w:r w:rsidRPr="007D6965">
        <w:rPr>
          <w:rFonts w:ascii="Verdana" w:hAnsi="Verdana"/>
          <w:w w:val="90"/>
          <w:sz w:val="20"/>
          <w:szCs w:val="20"/>
        </w:rPr>
        <w:t xml:space="preserve">(do umowy </w:t>
      </w:r>
      <w:r w:rsidRPr="00F36A15">
        <w:rPr>
          <w:rFonts w:ascii="Verdana" w:hAnsi="Verdana"/>
          <w:w w:val="90"/>
          <w:sz w:val="20"/>
          <w:szCs w:val="20"/>
        </w:rPr>
        <w:t>nr……………….. z dnia …………….)</w:t>
      </w:r>
    </w:p>
    <w:p w14:paraId="6D257BE9" w14:textId="77777777" w:rsidR="009C3C0C" w:rsidRPr="007D6965" w:rsidRDefault="009C3C0C" w:rsidP="009C3C0C">
      <w:pPr>
        <w:jc w:val="right"/>
        <w:rPr>
          <w:rFonts w:ascii="Verdana" w:hAnsi="Verdana"/>
          <w:w w:val="90"/>
          <w:sz w:val="20"/>
          <w:szCs w:val="20"/>
        </w:rPr>
      </w:pPr>
    </w:p>
    <w:p w14:paraId="520F84DE"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Umowa powierzenia przetwarzania danych osobowych</w:t>
      </w:r>
    </w:p>
    <w:p w14:paraId="38690FCA" w14:textId="77777777" w:rsidR="009C3C0C" w:rsidRPr="007D6965" w:rsidRDefault="009C3C0C" w:rsidP="009C3C0C">
      <w:pPr>
        <w:jc w:val="center"/>
        <w:rPr>
          <w:rFonts w:ascii="Verdana" w:hAnsi="Verdana"/>
          <w:w w:val="90"/>
          <w:sz w:val="20"/>
          <w:szCs w:val="20"/>
        </w:rPr>
      </w:pPr>
      <w:r w:rsidRPr="007D6965">
        <w:rPr>
          <w:rFonts w:ascii="Verdana" w:hAnsi="Verdana"/>
          <w:w w:val="90"/>
          <w:sz w:val="20"/>
          <w:szCs w:val="20"/>
        </w:rPr>
        <w:t>zawartych w dniu …………………...… w Warszawie</w:t>
      </w:r>
    </w:p>
    <w:p w14:paraId="318F9BBD"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xml:space="preserve"> (dalej – Umowa powierzenia)</w:t>
      </w:r>
    </w:p>
    <w:p w14:paraId="6D5675F4" w14:textId="77777777" w:rsidR="009C3C0C" w:rsidRPr="007D6965" w:rsidRDefault="009C3C0C" w:rsidP="009C3C0C">
      <w:pPr>
        <w:jc w:val="center"/>
        <w:rPr>
          <w:rFonts w:ascii="Verdana" w:hAnsi="Verdana"/>
          <w:w w:val="90"/>
          <w:sz w:val="20"/>
          <w:szCs w:val="20"/>
        </w:rPr>
      </w:pPr>
    </w:p>
    <w:p w14:paraId="28F7F8BE" w14:textId="77777777" w:rsidR="009C3C0C" w:rsidRPr="007D6965" w:rsidRDefault="009C3C0C" w:rsidP="009C3C0C">
      <w:pPr>
        <w:rPr>
          <w:rFonts w:ascii="Verdana" w:hAnsi="Verdana"/>
          <w:w w:val="90"/>
          <w:sz w:val="20"/>
          <w:szCs w:val="20"/>
        </w:rPr>
      </w:pPr>
      <w:r w:rsidRPr="007D6965">
        <w:rPr>
          <w:rFonts w:ascii="Verdana" w:hAnsi="Verdana"/>
          <w:w w:val="90"/>
          <w:sz w:val="20"/>
          <w:szCs w:val="20"/>
        </w:rPr>
        <w:t>pomiędzy:</w:t>
      </w:r>
    </w:p>
    <w:p w14:paraId="4C0E6877" w14:textId="77777777" w:rsidR="009C3C0C" w:rsidRPr="007D6965" w:rsidRDefault="009C3C0C" w:rsidP="009C3C0C">
      <w:pPr>
        <w:jc w:val="both"/>
        <w:rPr>
          <w:rFonts w:ascii="Verdana" w:hAnsi="Verdana"/>
          <w:w w:val="90"/>
          <w:sz w:val="20"/>
          <w:szCs w:val="20"/>
        </w:rPr>
      </w:pPr>
      <w:r w:rsidRPr="007D6965">
        <w:rPr>
          <w:rFonts w:ascii="Verdana" w:hAnsi="Verdana"/>
          <w:b/>
          <w:w w:val="90"/>
          <w:sz w:val="20"/>
          <w:szCs w:val="20"/>
        </w:rPr>
        <w:t>Generalnym Dyrektorem Dróg Krajowych i Autostrad,</w:t>
      </w:r>
      <w:r w:rsidRPr="007D6965">
        <w:rPr>
          <w:rFonts w:ascii="Verdana" w:hAnsi="Verdana"/>
          <w:w w:val="90"/>
          <w:sz w:val="20"/>
          <w:szCs w:val="20"/>
        </w:rPr>
        <w:t xml:space="preserve"> reprezentowanym przez: </w:t>
      </w:r>
    </w:p>
    <w:p w14:paraId="5FCA7618" w14:textId="77777777" w:rsidR="009C3C0C" w:rsidRPr="00CE1329" w:rsidRDefault="009C3C0C" w:rsidP="00B52D55">
      <w:pPr>
        <w:pStyle w:val="Akapitzlist"/>
        <w:numPr>
          <w:ilvl w:val="0"/>
          <w:numId w:val="75"/>
        </w:numPr>
        <w:spacing w:before="240" w:line="240" w:lineRule="auto"/>
        <w:jc w:val="both"/>
        <w:rPr>
          <w:rFonts w:ascii="Verdana" w:hAnsi="Verdana"/>
          <w:w w:val="90"/>
          <w:sz w:val="20"/>
        </w:rPr>
      </w:pPr>
      <w:r>
        <w:rPr>
          <w:rFonts w:ascii="Verdana" w:hAnsi="Verdana"/>
          <w:w w:val="90"/>
          <w:sz w:val="20"/>
        </w:rPr>
        <w:t xml:space="preserve">……………………………………………………………………… </w:t>
      </w:r>
      <w:r w:rsidRPr="00CE1329">
        <w:rPr>
          <w:rFonts w:ascii="Verdana" w:hAnsi="Verdana"/>
          <w:w w:val="90"/>
          <w:sz w:val="20"/>
        </w:rPr>
        <w:t>–</w:t>
      </w:r>
      <w:r>
        <w:rPr>
          <w:rFonts w:ascii="Verdana" w:hAnsi="Verdana"/>
          <w:w w:val="90"/>
          <w:sz w:val="20"/>
        </w:rPr>
        <w:t xml:space="preserve"> ………………………………………………………………………</w:t>
      </w:r>
    </w:p>
    <w:p w14:paraId="752160E4" w14:textId="77777777" w:rsidR="009C3C0C" w:rsidRPr="00CE1329" w:rsidRDefault="009C3C0C" w:rsidP="00B52D55">
      <w:pPr>
        <w:pStyle w:val="Akapitzlist"/>
        <w:numPr>
          <w:ilvl w:val="0"/>
          <w:numId w:val="75"/>
        </w:numPr>
        <w:spacing w:before="240" w:line="240" w:lineRule="auto"/>
        <w:jc w:val="both"/>
        <w:rPr>
          <w:rFonts w:ascii="Verdana" w:hAnsi="Verdana"/>
          <w:w w:val="90"/>
          <w:sz w:val="20"/>
        </w:rPr>
      </w:pPr>
      <w:r>
        <w:rPr>
          <w:rFonts w:ascii="Verdana" w:hAnsi="Verdana"/>
          <w:w w:val="90"/>
          <w:sz w:val="20"/>
        </w:rPr>
        <w:t xml:space="preserve">……………………………………………………………………… </w:t>
      </w:r>
      <w:r w:rsidRPr="00CE1329">
        <w:rPr>
          <w:rFonts w:ascii="Verdana" w:hAnsi="Verdana"/>
          <w:w w:val="90"/>
          <w:sz w:val="20"/>
        </w:rPr>
        <w:t xml:space="preserve">–  </w:t>
      </w:r>
      <w:r>
        <w:rPr>
          <w:rFonts w:ascii="Verdana" w:hAnsi="Verdana"/>
          <w:w w:val="90"/>
          <w:sz w:val="20"/>
        </w:rPr>
        <w:t>………………………………………………………………………</w:t>
      </w:r>
    </w:p>
    <w:p w14:paraId="1C8EF36E" w14:textId="77777777" w:rsidR="009C3C0C" w:rsidRPr="007D6965" w:rsidRDefault="009C3C0C" w:rsidP="009C3C0C">
      <w:pPr>
        <w:pStyle w:val="Akapitzlist"/>
        <w:ind w:left="0"/>
        <w:rPr>
          <w:rFonts w:ascii="Verdana" w:hAnsi="Verdana"/>
          <w:b/>
          <w:w w:val="90"/>
          <w:sz w:val="20"/>
        </w:rPr>
      </w:pPr>
      <w:r w:rsidRPr="007D6965">
        <w:rPr>
          <w:rFonts w:ascii="Verdana" w:hAnsi="Verdana"/>
          <w:w w:val="90"/>
          <w:sz w:val="20"/>
        </w:rPr>
        <w:t xml:space="preserve">zwanym dalej </w:t>
      </w:r>
      <w:r w:rsidRPr="007D6965">
        <w:rPr>
          <w:rFonts w:ascii="Verdana" w:hAnsi="Verdana"/>
          <w:b/>
          <w:w w:val="90"/>
          <w:sz w:val="20"/>
        </w:rPr>
        <w:t>„Administratorem Danych”</w:t>
      </w:r>
    </w:p>
    <w:p w14:paraId="331D8C51" w14:textId="77777777" w:rsidR="009C3C0C" w:rsidRPr="007D6965" w:rsidRDefault="009C3C0C" w:rsidP="009C3C0C">
      <w:pPr>
        <w:pStyle w:val="Akapitzlist"/>
        <w:ind w:left="0"/>
        <w:rPr>
          <w:rFonts w:ascii="Verdana" w:hAnsi="Verdana"/>
          <w:b/>
          <w:w w:val="90"/>
          <w:sz w:val="20"/>
        </w:rPr>
      </w:pPr>
    </w:p>
    <w:p w14:paraId="0F9CD299" w14:textId="77777777" w:rsidR="009C3C0C" w:rsidRPr="007D3815" w:rsidRDefault="009C3C0C" w:rsidP="009C3C0C">
      <w:pPr>
        <w:tabs>
          <w:tab w:val="left" w:pos="-720"/>
        </w:tabs>
        <w:suppressAutoHyphens/>
        <w:spacing w:line="276" w:lineRule="auto"/>
        <w:jc w:val="both"/>
        <w:rPr>
          <w:rFonts w:ascii="Verdana" w:hAnsi="Verdana"/>
          <w:sz w:val="20"/>
          <w:szCs w:val="20"/>
        </w:rPr>
      </w:pPr>
      <w:r w:rsidRPr="007D3815">
        <w:rPr>
          <w:rFonts w:ascii="Verdana" w:hAnsi="Verdana"/>
          <w:sz w:val="20"/>
          <w:szCs w:val="20"/>
        </w:rPr>
        <w:t>a</w:t>
      </w:r>
    </w:p>
    <w:p w14:paraId="0E4802E3" w14:textId="77777777" w:rsidR="009C3C0C" w:rsidRDefault="009C3C0C" w:rsidP="009C3C0C">
      <w:pPr>
        <w:tabs>
          <w:tab w:val="left" w:pos="-720"/>
        </w:tabs>
        <w:suppressAutoHyphens/>
        <w:spacing w:line="276" w:lineRule="auto"/>
        <w:jc w:val="both"/>
        <w:rPr>
          <w:rFonts w:ascii="Verdana" w:hAnsi="Verdana"/>
          <w:b/>
          <w:sz w:val="20"/>
          <w:szCs w:val="20"/>
        </w:rPr>
      </w:pPr>
      <w:r w:rsidRPr="007D3815">
        <w:rPr>
          <w:rFonts w:ascii="Verdana" w:hAnsi="Verdana"/>
          <w:b/>
          <w:sz w:val="20"/>
          <w:szCs w:val="20"/>
        </w:rPr>
        <w:t>…</w:t>
      </w:r>
    </w:p>
    <w:p w14:paraId="7BA386FE" w14:textId="77777777" w:rsidR="009C3C0C" w:rsidRPr="007D3815" w:rsidRDefault="009C3C0C" w:rsidP="009C3C0C">
      <w:pPr>
        <w:tabs>
          <w:tab w:val="left" w:pos="-720"/>
        </w:tabs>
        <w:suppressAutoHyphens/>
        <w:spacing w:line="276" w:lineRule="auto"/>
        <w:jc w:val="both"/>
        <w:rPr>
          <w:rFonts w:ascii="Verdana" w:hAnsi="Verdana"/>
          <w:sz w:val="20"/>
          <w:szCs w:val="20"/>
        </w:rPr>
      </w:pPr>
      <w:r>
        <w:rPr>
          <w:rFonts w:ascii="Verdana" w:hAnsi="Verdana"/>
          <w:sz w:val="20"/>
          <w:szCs w:val="20"/>
        </w:rPr>
        <w:t>KRS…, NIP…, REGON,…</w:t>
      </w:r>
    </w:p>
    <w:p w14:paraId="4B7EB7E2" w14:textId="77777777" w:rsidR="009C3C0C" w:rsidRDefault="009C3C0C" w:rsidP="009C3C0C">
      <w:pPr>
        <w:tabs>
          <w:tab w:val="left" w:pos="-720"/>
        </w:tabs>
        <w:suppressAutoHyphens/>
        <w:spacing w:line="276" w:lineRule="auto"/>
        <w:jc w:val="both"/>
        <w:rPr>
          <w:rFonts w:ascii="Verdana" w:hAnsi="Verdana"/>
          <w:sz w:val="20"/>
          <w:szCs w:val="20"/>
        </w:rPr>
      </w:pPr>
      <w:r w:rsidRPr="007D3815">
        <w:rPr>
          <w:rFonts w:ascii="Verdana" w:hAnsi="Verdana"/>
          <w:sz w:val="20"/>
          <w:szCs w:val="20"/>
        </w:rPr>
        <w:t>reprezentowanym przez:</w:t>
      </w:r>
    </w:p>
    <w:p w14:paraId="57612B72" w14:textId="77777777" w:rsidR="009C3C0C" w:rsidRPr="00CE1329" w:rsidRDefault="009C3C0C" w:rsidP="00B52D55">
      <w:pPr>
        <w:pStyle w:val="Akapitzlist"/>
        <w:numPr>
          <w:ilvl w:val="0"/>
          <w:numId w:val="76"/>
        </w:numPr>
        <w:spacing w:before="240" w:line="240" w:lineRule="auto"/>
        <w:jc w:val="both"/>
        <w:rPr>
          <w:rFonts w:ascii="Verdana" w:hAnsi="Verdana"/>
          <w:w w:val="90"/>
          <w:sz w:val="20"/>
        </w:rPr>
      </w:pPr>
      <w:r>
        <w:rPr>
          <w:rFonts w:ascii="Verdana" w:hAnsi="Verdana"/>
          <w:w w:val="90"/>
          <w:sz w:val="20"/>
        </w:rPr>
        <w:t>…………………………………………………………………………………………………………………………………………………….</w:t>
      </w:r>
    </w:p>
    <w:p w14:paraId="45CCA628" w14:textId="77777777" w:rsidR="009C3C0C" w:rsidRPr="00CE1329" w:rsidRDefault="009C3C0C" w:rsidP="00B52D55">
      <w:pPr>
        <w:pStyle w:val="Akapitzlist"/>
        <w:numPr>
          <w:ilvl w:val="0"/>
          <w:numId w:val="76"/>
        </w:numPr>
        <w:spacing w:before="240" w:line="240" w:lineRule="auto"/>
        <w:jc w:val="both"/>
        <w:rPr>
          <w:rFonts w:ascii="Verdana" w:hAnsi="Verdana"/>
          <w:w w:val="90"/>
          <w:sz w:val="20"/>
        </w:rPr>
      </w:pPr>
      <w:r>
        <w:rPr>
          <w:rFonts w:ascii="Verdana" w:hAnsi="Verdana"/>
          <w:w w:val="90"/>
          <w:sz w:val="20"/>
        </w:rPr>
        <w:t>…………………………………………………………………………………………………………………………………………………….</w:t>
      </w:r>
    </w:p>
    <w:p w14:paraId="570F1C07" w14:textId="77777777" w:rsidR="009C3C0C" w:rsidRPr="007D6965" w:rsidRDefault="009C3C0C" w:rsidP="009C3C0C">
      <w:pPr>
        <w:spacing w:before="120"/>
        <w:rPr>
          <w:rFonts w:ascii="Verdana" w:hAnsi="Verdana"/>
          <w:w w:val="90"/>
          <w:sz w:val="20"/>
          <w:szCs w:val="20"/>
        </w:rPr>
      </w:pPr>
      <w:r w:rsidRPr="007D6965">
        <w:rPr>
          <w:rFonts w:ascii="Verdana" w:hAnsi="Verdana"/>
          <w:w w:val="90"/>
          <w:sz w:val="20"/>
          <w:szCs w:val="20"/>
        </w:rPr>
        <w:t xml:space="preserve">zwanym  dalej </w:t>
      </w:r>
      <w:r w:rsidRPr="007D6965">
        <w:rPr>
          <w:rFonts w:ascii="Verdana" w:hAnsi="Verdana"/>
          <w:b/>
          <w:w w:val="90"/>
          <w:sz w:val="20"/>
          <w:szCs w:val="20"/>
        </w:rPr>
        <w:t>„Wykonawcą”</w:t>
      </w:r>
      <w:r w:rsidRPr="007D6965">
        <w:rPr>
          <w:rFonts w:ascii="Verdana" w:hAnsi="Verdana"/>
          <w:w w:val="90"/>
          <w:sz w:val="20"/>
          <w:szCs w:val="20"/>
        </w:rPr>
        <w:t>,</w:t>
      </w:r>
    </w:p>
    <w:p w14:paraId="79B32E07" w14:textId="77777777" w:rsidR="009C3C0C" w:rsidRPr="007D6965" w:rsidRDefault="009C3C0C" w:rsidP="009C3C0C">
      <w:pPr>
        <w:rPr>
          <w:rFonts w:ascii="Verdana" w:hAnsi="Verdana"/>
          <w:w w:val="90"/>
          <w:sz w:val="20"/>
          <w:szCs w:val="20"/>
        </w:rPr>
      </w:pPr>
      <w:r w:rsidRPr="007D6965">
        <w:rPr>
          <w:rFonts w:ascii="Verdana" w:hAnsi="Verdana"/>
          <w:w w:val="90"/>
          <w:sz w:val="20"/>
          <w:szCs w:val="20"/>
        </w:rPr>
        <w:t>łącznie zwane „</w:t>
      </w:r>
      <w:r w:rsidRPr="007D6965">
        <w:rPr>
          <w:rFonts w:ascii="Verdana" w:hAnsi="Verdana"/>
          <w:b/>
          <w:w w:val="90"/>
          <w:sz w:val="20"/>
          <w:szCs w:val="20"/>
        </w:rPr>
        <w:t>Stronami”</w:t>
      </w:r>
    </w:p>
    <w:p w14:paraId="69F9BB8D" w14:textId="77777777" w:rsidR="009C3C0C" w:rsidRPr="007D6965" w:rsidRDefault="009C3C0C" w:rsidP="009C3C0C">
      <w:pPr>
        <w:jc w:val="center"/>
        <w:rPr>
          <w:rFonts w:ascii="Verdana" w:hAnsi="Verdana"/>
          <w:b/>
          <w:w w:val="90"/>
          <w:sz w:val="20"/>
          <w:szCs w:val="20"/>
        </w:rPr>
      </w:pPr>
    </w:p>
    <w:p w14:paraId="2C9CF78D" w14:textId="77777777" w:rsidR="009C3C0C" w:rsidRPr="007D6965" w:rsidRDefault="009C3C0C" w:rsidP="009C3C0C">
      <w:pPr>
        <w:spacing w:before="360"/>
        <w:jc w:val="center"/>
        <w:rPr>
          <w:rFonts w:ascii="Verdana" w:hAnsi="Verdana"/>
          <w:b/>
          <w:w w:val="90"/>
          <w:sz w:val="20"/>
          <w:szCs w:val="20"/>
        </w:rPr>
      </w:pPr>
      <w:r w:rsidRPr="007D6965">
        <w:rPr>
          <w:rFonts w:ascii="Verdana" w:hAnsi="Verdana"/>
          <w:b/>
          <w:w w:val="90"/>
          <w:sz w:val="20"/>
          <w:szCs w:val="20"/>
        </w:rPr>
        <w:t>§ 1</w:t>
      </w:r>
    </w:p>
    <w:p w14:paraId="1CD1A235"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Powierzenie przetwarzania danych osobowych</w:t>
      </w:r>
    </w:p>
    <w:p w14:paraId="314897C2" w14:textId="77777777" w:rsidR="009C3C0C" w:rsidRPr="007D6965" w:rsidRDefault="009C3C0C" w:rsidP="00B52D55">
      <w:pPr>
        <w:pStyle w:val="Akapitzlist"/>
        <w:numPr>
          <w:ilvl w:val="0"/>
          <w:numId w:val="69"/>
        </w:numPr>
        <w:spacing w:after="60"/>
        <w:ind w:hanging="357"/>
        <w:jc w:val="both"/>
        <w:rPr>
          <w:rFonts w:ascii="Verdana" w:hAnsi="Verdana"/>
          <w:w w:val="90"/>
          <w:sz w:val="20"/>
        </w:rPr>
      </w:pPr>
      <w:r w:rsidRPr="007D6965">
        <w:rPr>
          <w:rFonts w:ascii="Verdana" w:hAnsi="Verdana"/>
          <w:b/>
          <w:w w:val="90"/>
          <w:sz w:val="20"/>
        </w:rPr>
        <w:t xml:space="preserve"> </w:t>
      </w:r>
      <w:r w:rsidRPr="007D6965">
        <w:rPr>
          <w:rFonts w:ascii="Verdana" w:hAnsi="Verdana"/>
          <w:w w:val="90"/>
          <w:sz w:val="20"/>
        </w:rPr>
        <w:t xml:space="preserve">W celu wykonania </w:t>
      </w:r>
      <w:r w:rsidRPr="00F36A15">
        <w:rPr>
          <w:rFonts w:ascii="Verdana" w:hAnsi="Verdana"/>
          <w:w w:val="90"/>
          <w:sz w:val="20"/>
        </w:rPr>
        <w:t>umowy nr ……….. z dnia …………</w:t>
      </w:r>
      <w:r w:rsidRPr="007D6965">
        <w:rPr>
          <w:rFonts w:ascii="Verdana" w:hAnsi="Verdana"/>
          <w:w w:val="90"/>
          <w:sz w:val="20"/>
        </w:rPr>
        <w:t xml:space="preserve"> r. (dalej – Umowa) zawartej pomiędzy Zamawiającym a Wykonawcą, Administrator Danych powierza przetwarzanie danych osobowych w trybie art. 31 ustawy z dnia 29 sierpnia 1997 r. o ochronie danych osobowych (Dz. U. </w:t>
      </w:r>
      <w:r>
        <w:rPr>
          <w:rFonts w:ascii="Verdana" w:hAnsi="Verdana"/>
          <w:w w:val="90"/>
          <w:sz w:val="20"/>
        </w:rPr>
        <w:br/>
      </w:r>
      <w:r w:rsidRPr="007D6965">
        <w:rPr>
          <w:rFonts w:ascii="Verdana" w:hAnsi="Verdana"/>
          <w:w w:val="90"/>
          <w:sz w:val="20"/>
        </w:rPr>
        <w:t>z 2015 r. poz. 2135 ze zm.), (dalej – Ustawa).</w:t>
      </w:r>
    </w:p>
    <w:p w14:paraId="48F2B269" w14:textId="77777777" w:rsidR="009C3C0C" w:rsidRPr="007D6965" w:rsidRDefault="009C3C0C" w:rsidP="00B52D55">
      <w:pPr>
        <w:pStyle w:val="Akapitzlist"/>
        <w:numPr>
          <w:ilvl w:val="0"/>
          <w:numId w:val="69"/>
        </w:numPr>
        <w:spacing w:after="60"/>
        <w:ind w:hanging="357"/>
        <w:jc w:val="both"/>
        <w:rPr>
          <w:rFonts w:ascii="Verdana" w:hAnsi="Verdana"/>
          <w:w w:val="90"/>
          <w:sz w:val="20"/>
        </w:rPr>
      </w:pPr>
      <w:r w:rsidRPr="007D6965">
        <w:rPr>
          <w:rFonts w:ascii="Verdana" w:hAnsi="Verdana"/>
          <w:w w:val="90"/>
          <w:sz w:val="20"/>
        </w:rPr>
        <w:t xml:space="preserve">Zakres przetwarzania obejmuje dane ze zbiorów:  </w:t>
      </w:r>
    </w:p>
    <w:p w14:paraId="21B3442F" w14:textId="77777777" w:rsidR="009C3C0C" w:rsidRPr="007D6965" w:rsidRDefault="009C3C0C" w:rsidP="00B52D55">
      <w:pPr>
        <w:pStyle w:val="Akapitzlist"/>
        <w:numPr>
          <w:ilvl w:val="1"/>
          <w:numId w:val="69"/>
        </w:numPr>
        <w:spacing w:after="60"/>
        <w:ind w:hanging="357"/>
        <w:rPr>
          <w:rFonts w:ascii="Verdana" w:hAnsi="Verdana"/>
          <w:w w:val="90"/>
          <w:sz w:val="20"/>
        </w:rPr>
      </w:pPr>
      <w:r w:rsidRPr="007D6965">
        <w:rPr>
          <w:rFonts w:ascii="Verdana" w:hAnsi="Verdana"/>
          <w:w w:val="90"/>
          <w:sz w:val="20"/>
        </w:rPr>
        <w:t xml:space="preserve">Wykaz właścicieli nieruchomości przeznaczonych do nabycia lub czasowego zajęcia </w:t>
      </w:r>
      <w:r w:rsidRPr="007D6965">
        <w:rPr>
          <w:rFonts w:ascii="Verdana" w:hAnsi="Verdana"/>
          <w:w w:val="90"/>
          <w:sz w:val="20"/>
        </w:rPr>
        <w:br/>
        <w:t>w związku z budową dróg krajowych,</w:t>
      </w:r>
    </w:p>
    <w:p w14:paraId="754B70F9" w14:textId="77777777" w:rsidR="009C3C0C" w:rsidRPr="007D6965" w:rsidRDefault="009C3C0C" w:rsidP="00B52D55">
      <w:pPr>
        <w:pStyle w:val="Akapitzlist"/>
        <w:numPr>
          <w:ilvl w:val="1"/>
          <w:numId w:val="69"/>
        </w:numPr>
        <w:spacing w:after="60"/>
        <w:ind w:hanging="357"/>
        <w:rPr>
          <w:rFonts w:ascii="Verdana" w:hAnsi="Verdana"/>
          <w:w w:val="90"/>
          <w:sz w:val="20"/>
        </w:rPr>
      </w:pPr>
      <w:r w:rsidRPr="007D6965">
        <w:rPr>
          <w:rFonts w:ascii="Verdana" w:hAnsi="Verdana"/>
          <w:w w:val="90"/>
          <w:sz w:val="20"/>
        </w:rPr>
        <w:t>Decyzje administracyjne,</w:t>
      </w:r>
    </w:p>
    <w:p w14:paraId="6A39FF9C" w14:textId="77777777" w:rsidR="009C3C0C" w:rsidRPr="007D6965" w:rsidRDefault="009C3C0C" w:rsidP="00B52D55">
      <w:pPr>
        <w:pStyle w:val="Akapitzlist"/>
        <w:numPr>
          <w:ilvl w:val="1"/>
          <w:numId w:val="69"/>
        </w:numPr>
        <w:spacing w:after="60"/>
        <w:ind w:hanging="357"/>
        <w:rPr>
          <w:rFonts w:ascii="Verdana" w:hAnsi="Verdana"/>
          <w:w w:val="90"/>
          <w:sz w:val="20"/>
        </w:rPr>
      </w:pPr>
      <w:r w:rsidRPr="007D6965">
        <w:rPr>
          <w:rFonts w:ascii="Verdana" w:hAnsi="Verdana"/>
          <w:w w:val="90"/>
          <w:sz w:val="20"/>
        </w:rPr>
        <w:t>Danych osobowych ujętych w dokumentacji przetargowej,</w:t>
      </w:r>
    </w:p>
    <w:p w14:paraId="4E0FE6F4" w14:textId="77777777" w:rsidR="009C3C0C" w:rsidRPr="007D6965" w:rsidRDefault="009C3C0C" w:rsidP="00B52D55">
      <w:pPr>
        <w:pStyle w:val="Akapitzlist"/>
        <w:numPr>
          <w:ilvl w:val="1"/>
          <w:numId w:val="69"/>
        </w:numPr>
        <w:spacing w:after="60"/>
        <w:ind w:hanging="357"/>
        <w:rPr>
          <w:rFonts w:ascii="Verdana" w:hAnsi="Verdana"/>
          <w:w w:val="90"/>
          <w:sz w:val="20"/>
        </w:rPr>
      </w:pPr>
      <w:r w:rsidRPr="007D6965">
        <w:rPr>
          <w:rFonts w:ascii="Verdana" w:hAnsi="Verdana"/>
          <w:w w:val="90"/>
          <w:sz w:val="20"/>
        </w:rPr>
        <w:t>Danych osób fizycznych współpracujących z GDDKiA w oparciu o umowy cywilno-prawne (zlecenia, o dzieło),</w:t>
      </w:r>
    </w:p>
    <w:p w14:paraId="531BEBF7" w14:textId="77777777" w:rsidR="009C3C0C" w:rsidRPr="007D6965" w:rsidRDefault="009C3C0C" w:rsidP="00B52D55">
      <w:pPr>
        <w:pStyle w:val="Akapitzlist"/>
        <w:numPr>
          <w:ilvl w:val="1"/>
          <w:numId w:val="69"/>
        </w:numPr>
        <w:spacing w:after="60"/>
        <w:ind w:hanging="357"/>
        <w:rPr>
          <w:rFonts w:ascii="Verdana" w:hAnsi="Verdana"/>
          <w:w w:val="90"/>
          <w:sz w:val="20"/>
        </w:rPr>
      </w:pPr>
      <w:r w:rsidRPr="007D6965">
        <w:rPr>
          <w:rFonts w:ascii="Verdana" w:hAnsi="Verdana"/>
          <w:w w:val="90"/>
          <w:sz w:val="20"/>
        </w:rPr>
        <w:t>Umowy z kontrahentami.</w:t>
      </w:r>
    </w:p>
    <w:p w14:paraId="71384DF3" w14:textId="77777777" w:rsidR="009C3C0C" w:rsidRPr="007D6965" w:rsidRDefault="009C3C0C" w:rsidP="00B52D55">
      <w:pPr>
        <w:pStyle w:val="Akapitzlist"/>
        <w:numPr>
          <w:ilvl w:val="0"/>
          <w:numId w:val="69"/>
        </w:numPr>
        <w:spacing w:after="60"/>
        <w:ind w:hanging="357"/>
        <w:jc w:val="both"/>
        <w:rPr>
          <w:rFonts w:ascii="Verdana" w:hAnsi="Verdana"/>
          <w:w w:val="90"/>
          <w:sz w:val="20"/>
        </w:rPr>
      </w:pPr>
      <w:r w:rsidRPr="007D6965">
        <w:rPr>
          <w:rFonts w:ascii="Verdana" w:hAnsi="Verdana"/>
          <w:w w:val="90"/>
          <w:sz w:val="20"/>
        </w:rPr>
        <w:t>Wykonawca zobowiązuje się do przetwarzania powierzonych danych osobowych wyłącznie w celu realizacji Umowy, o której mowa w ust 1.</w:t>
      </w:r>
    </w:p>
    <w:p w14:paraId="181360B6" w14:textId="77777777" w:rsidR="009C3C0C" w:rsidRPr="007D6965" w:rsidRDefault="009C3C0C" w:rsidP="00B52D55">
      <w:pPr>
        <w:pStyle w:val="Akapitzlist"/>
        <w:numPr>
          <w:ilvl w:val="0"/>
          <w:numId w:val="69"/>
        </w:numPr>
        <w:spacing w:after="60"/>
        <w:ind w:hanging="357"/>
        <w:jc w:val="both"/>
        <w:rPr>
          <w:rFonts w:ascii="Verdana" w:hAnsi="Verdana"/>
          <w:w w:val="90"/>
          <w:sz w:val="20"/>
        </w:rPr>
      </w:pPr>
      <w:r w:rsidRPr="007D6965">
        <w:rPr>
          <w:rFonts w:ascii="Verdana" w:hAnsi="Verdana"/>
          <w:w w:val="90"/>
          <w:sz w:val="20"/>
        </w:rPr>
        <w:t xml:space="preserve">Wykonawca oświadcza, </w:t>
      </w:r>
      <w:r>
        <w:rPr>
          <w:rFonts w:ascii="Verdana" w:hAnsi="Verdana"/>
          <w:w w:val="90"/>
          <w:sz w:val="20"/>
        </w:rPr>
        <w:t>ż</w:t>
      </w:r>
      <w:r w:rsidRPr="007D6965">
        <w:rPr>
          <w:rFonts w:ascii="Verdana" w:hAnsi="Verdana"/>
          <w:w w:val="90"/>
          <w:sz w:val="20"/>
        </w:rPr>
        <w:t xml:space="preserve">e nie będzie przetwarzał powierzonych danych osobowych </w:t>
      </w:r>
      <w:r w:rsidRPr="007D6965">
        <w:rPr>
          <w:rFonts w:ascii="Verdana" w:hAnsi="Verdana"/>
          <w:w w:val="90"/>
          <w:sz w:val="20"/>
        </w:rPr>
        <w:br/>
        <w:t xml:space="preserve">w państwie trzecim w rozumieniu art. 7 pkt 7 Ustawy, tj. państwie nienależącym do Europejskiego Obszaru Gospodarczego. </w:t>
      </w:r>
    </w:p>
    <w:p w14:paraId="3A71DC4A" w14:textId="77777777" w:rsidR="009C3C0C" w:rsidRPr="007D6965" w:rsidRDefault="009C3C0C" w:rsidP="009C3C0C">
      <w:pPr>
        <w:spacing w:before="480"/>
        <w:jc w:val="center"/>
        <w:rPr>
          <w:rFonts w:ascii="Verdana" w:hAnsi="Verdana"/>
          <w:b/>
          <w:w w:val="90"/>
          <w:sz w:val="20"/>
          <w:szCs w:val="20"/>
        </w:rPr>
      </w:pPr>
      <w:r w:rsidRPr="007D6965">
        <w:rPr>
          <w:rFonts w:ascii="Verdana" w:hAnsi="Verdana"/>
          <w:b/>
          <w:w w:val="90"/>
          <w:sz w:val="20"/>
          <w:szCs w:val="20"/>
        </w:rPr>
        <w:t>§ 2</w:t>
      </w:r>
    </w:p>
    <w:p w14:paraId="3D1CE93C"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Zasady przetwarzania powierzonych danych osobowych</w:t>
      </w:r>
    </w:p>
    <w:p w14:paraId="192C8149" w14:textId="77777777" w:rsidR="009C3C0C" w:rsidRPr="007D6965" w:rsidRDefault="009C3C0C" w:rsidP="00B52D55">
      <w:pPr>
        <w:pStyle w:val="Akapitzlist"/>
        <w:numPr>
          <w:ilvl w:val="0"/>
          <w:numId w:val="70"/>
        </w:numPr>
        <w:spacing w:after="60"/>
        <w:ind w:left="284" w:hanging="284"/>
        <w:jc w:val="both"/>
        <w:rPr>
          <w:rFonts w:ascii="Verdana" w:hAnsi="Verdana"/>
          <w:w w:val="90"/>
          <w:sz w:val="20"/>
        </w:rPr>
      </w:pPr>
      <w:r w:rsidRPr="007D6965">
        <w:rPr>
          <w:rFonts w:ascii="Verdana" w:hAnsi="Verdana"/>
          <w:w w:val="90"/>
          <w:sz w:val="20"/>
        </w:rPr>
        <w:t>Wykonawca zobowiązuje się wykonać wszelkie czynności wynikające z Umowy powierzenia  i</w:t>
      </w:r>
      <w:r>
        <w:rPr>
          <w:rFonts w:ascii="Verdana" w:hAnsi="Verdana"/>
          <w:w w:val="90"/>
          <w:sz w:val="20"/>
        </w:rPr>
        <w:t> </w:t>
      </w:r>
      <w:r w:rsidRPr="007D6965">
        <w:rPr>
          <w:rFonts w:ascii="Verdana" w:hAnsi="Verdana"/>
          <w:w w:val="90"/>
          <w:sz w:val="20"/>
        </w:rPr>
        <w:t>Ustawy z najwyższą starannością.</w:t>
      </w:r>
    </w:p>
    <w:p w14:paraId="5B6882DE" w14:textId="77777777" w:rsidR="009C3C0C" w:rsidRPr="007D6965" w:rsidRDefault="009C3C0C" w:rsidP="00B52D55">
      <w:pPr>
        <w:pStyle w:val="Akapitzlist"/>
        <w:numPr>
          <w:ilvl w:val="0"/>
          <w:numId w:val="70"/>
        </w:numPr>
        <w:spacing w:after="60"/>
        <w:ind w:left="284" w:hanging="284"/>
        <w:jc w:val="both"/>
        <w:rPr>
          <w:rFonts w:ascii="Verdana" w:hAnsi="Verdana"/>
          <w:w w:val="90"/>
          <w:sz w:val="20"/>
        </w:rPr>
      </w:pPr>
      <w:r w:rsidRPr="007D6965">
        <w:rPr>
          <w:rFonts w:ascii="Verdana" w:hAnsi="Verdana"/>
          <w:w w:val="90"/>
          <w:sz w:val="20"/>
        </w:rPr>
        <w:lastRenderedPageBreak/>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53716513" w14:textId="77777777" w:rsidR="009C3C0C" w:rsidRPr="007D6965" w:rsidRDefault="009C3C0C" w:rsidP="00B52D55">
      <w:pPr>
        <w:pStyle w:val="Akapitzlist"/>
        <w:numPr>
          <w:ilvl w:val="0"/>
          <w:numId w:val="70"/>
        </w:numPr>
        <w:spacing w:after="60"/>
        <w:ind w:left="284" w:hanging="284"/>
        <w:jc w:val="both"/>
        <w:rPr>
          <w:rFonts w:ascii="Verdana" w:hAnsi="Verdana"/>
          <w:w w:val="90"/>
          <w:sz w:val="20"/>
        </w:rPr>
      </w:pPr>
      <w:r w:rsidRPr="007D6965">
        <w:rPr>
          <w:rFonts w:ascii="Verdana" w:hAnsi="Verdana"/>
          <w:w w:val="90"/>
          <w:sz w:val="20"/>
        </w:rPr>
        <w:t>Ewentualne powierzenie podwykonawcy Wykonawcy przetwarzania danych osobowych, których Administratorem jest Generalny Dyrektor Dróg Krajowych i Autostrad następuje na podstawie umowy zawartej w imieniu Administratora Danych przez Wykonawcę z podwykonawcą. O</w:t>
      </w:r>
      <w:r>
        <w:rPr>
          <w:rFonts w:ascii="Verdana" w:hAnsi="Verdana"/>
          <w:w w:val="90"/>
          <w:sz w:val="20"/>
        </w:rPr>
        <w:t> </w:t>
      </w:r>
      <w:r w:rsidRPr="007D6965">
        <w:rPr>
          <w:rFonts w:ascii="Verdana" w:hAnsi="Verdana"/>
          <w:w w:val="90"/>
          <w:sz w:val="20"/>
        </w:rPr>
        <w:t>tym</w:t>
      </w:r>
      <w:r>
        <w:rPr>
          <w:rFonts w:ascii="Verdana" w:hAnsi="Verdana"/>
          <w:w w:val="90"/>
          <w:sz w:val="20"/>
        </w:rPr>
        <w:t> </w:t>
      </w:r>
      <w:r w:rsidRPr="007D6965">
        <w:rPr>
          <w:rFonts w:ascii="Verdana" w:hAnsi="Verdana"/>
          <w:w w:val="90"/>
          <w:sz w:val="20"/>
        </w:rPr>
        <w:t xml:space="preserve">fakcie Wykonawca każdorazowo pisemnie poinformuje Administratora Danych podając dane podmiotu, któremu dane powierzył. Za działania lub zaniechania podwykonawcy Wykonawcy odpowiada jak za własne działania lub zaniechania.   </w:t>
      </w:r>
    </w:p>
    <w:p w14:paraId="403F6F5B" w14:textId="77777777" w:rsidR="009C3C0C" w:rsidRPr="007D6965" w:rsidRDefault="009C3C0C" w:rsidP="009C3C0C">
      <w:pPr>
        <w:spacing w:before="480"/>
        <w:jc w:val="center"/>
        <w:rPr>
          <w:rFonts w:ascii="Verdana" w:hAnsi="Verdana"/>
          <w:b/>
          <w:w w:val="90"/>
          <w:sz w:val="20"/>
          <w:szCs w:val="20"/>
        </w:rPr>
      </w:pPr>
      <w:r w:rsidRPr="007D6965">
        <w:rPr>
          <w:rFonts w:ascii="Verdana" w:hAnsi="Verdana"/>
          <w:b/>
          <w:w w:val="90"/>
          <w:sz w:val="20"/>
          <w:szCs w:val="20"/>
        </w:rPr>
        <w:t>§ 3</w:t>
      </w:r>
    </w:p>
    <w:p w14:paraId="5C9FCDA6"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Zabezpieczenie powierzonych danych osobowych</w:t>
      </w:r>
    </w:p>
    <w:p w14:paraId="79A1401A" w14:textId="77777777" w:rsidR="009C3C0C" w:rsidRPr="007D6965" w:rsidRDefault="009C3C0C" w:rsidP="00B52D55">
      <w:pPr>
        <w:pStyle w:val="Akapitzlist"/>
        <w:numPr>
          <w:ilvl w:val="0"/>
          <w:numId w:val="71"/>
        </w:numPr>
        <w:spacing w:after="60"/>
        <w:ind w:left="357" w:hanging="357"/>
        <w:jc w:val="both"/>
        <w:rPr>
          <w:rFonts w:ascii="Verdana" w:hAnsi="Verdana" w:cs="Calibri"/>
          <w:w w:val="90"/>
          <w:sz w:val="20"/>
        </w:rPr>
      </w:pPr>
      <w:r w:rsidRPr="007D6965">
        <w:rPr>
          <w:rFonts w:ascii="Verdana" w:hAnsi="Verdana"/>
          <w:w w:val="90"/>
          <w:sz w:val="20"/>
        </w:rPr>
        <w:t xml:space="preserve">Wykonawca oświadcza, </w:t>
      </w:r>
      <w:r w:rsidRPr="007D6965">
        <w:rPr>
          <w:rFonts w:ascii="Verdana" w:hAnsi="Verdana" w:cs="Calibri"/>
          <w:w w:val="90"/>
          <w:sz w:val="20"/>
        </w:rPr>
        <w:t xml:space="preserve">że będzie przetwarzał dane osobowe przy użyciu urządzeń </w:t>
      </w:r>
      <w:r w:rsidRPr="007D6965">
        <w:rPr>
          <w:rFonts w:ascii="Verdana" w:hAnsi="Verdana" w:cs="Calibri"/>
          <w:w w:val="90"/>
          <w:sz w:val="20"/>
        </w:rPr>
        <w:br/>
        <w:t>i systemów informatycznych zapewniających odpowiedni poziom bezpieczeństwa wymagany przez Rozporządzenie Ministra Spraw Wewnętrznych i Administracji z dnia 29 kwietnia 2004 r. w</w:t>
      </w:r>
      <w:r>
        <w:rPr>
          <w:rFonts w:ascii="Verdana" w:hAnsi="Verdana" w:cs="Calibri"/>
          <w:w w:val="90"/>
          <w:sz w:val="20"/>
        </w:rPr>
        <w:t> </w:t>
      </w:r>
      <w:r w:rsidRPr="007D6965">
        <w:rPr>
          <w:rFonts w:ascii="Verdana" w:hAnsi="Verdana" w:cs="Calibri"/>
          <w:w w:val="90"/>
          <w:sz w:val="20"/>
        </w:rPr>
        <w:t>sprawie dokumentacji przetwarzania danych osobowych oraz warunków technicznych i</w:t>
      </w:r>
      <w:r>
        <w:rPr>
          <w:rFonts w:ascii="Verdana" w:hAnsi="Verdana" w:cs="Calibri"/>
          <w:w w:val="90"/>
          <w:sz w:val="20"/>
        </w:rPr>
        <w:t> </w:t>
      </w:r>
      <w:r w:rsidRPr="007D6965">
        <w:rPr>
          <w:rFonts w:ascii="Verdana" w:hAnsi="Verdana" w:cs="Calibri"/>
          <w:w w:val="90"/>
          <w:sz w:val="20"/>
        </w:rPr>
        <w:t>organizacyjnych, jakim powinny odpowiadać urządzenia i systemy informatyczne służące do</w:t>
      </w:r>
      <w:r>
        <w:rPr>
          <w:rFonts w:ascii="Verdana" w:hAnsi="Verdana" w:cs="Calibri"/>
          <w:w w:val="90"/>
          <w:sz w:val="20"/>
        </w:rPr>
        <w:t> </w:t>
      </w:r>
      <w:r w:rsidRPr="007D6965">
        <w:rPr>
          <w:rFonts w:ascii="Verdana" w:hAnsi="Verdana" w:cs="Calibri"/>
          <w:w w:val="90"/>
          <w:sz w:val="20"/>
        </w:rPr>
        <w:t>przetwarzania danych osobowych (Dz. U. Nr 100, poz. 1024), (dalej – „Rozporządzenie”).</w:t>
      </w:r>
    </w:p>
    <w:p w14:paraId="3A252DBE" w14:textId="77777777" w:rsidR="009C3C0C" w:rsidRPr="007D6965" w:rsidRDefault="009C3C0C" w:rsidP="00B52D55">
      <w:pPr>
        <w:pStyle w:val="Akapitzlist"/>
        <w:numPr>
          <w:ilvl w:val="0"/>
          <w:numId w:val="71"/>
        </w:numPr>
        <w:spacing w:after="60"/>
        <w:ind w:left="287"/>
        <w:jc w:val="both"/>
        <w:rPr>
          <w:rFonts w:ascii="Verdana" w:hAnsi="Verdana" w:cs="Calibri"/>
          <w:w w:val="90"/>
          <w:sz w:val="20"/>
        </w:rPr>
      </w:pPr>
      <w:r w:rsidRPr="007D6965">
        <w:rPr>
          <w:rFonts w:ascii="Verdana" w:hAnsi="Verdana"/>
          <w:w w:val="90"/>
          <w:sz w:val="20"/>
        </w:rPr>
        <w:t>Wykonawca</w:t>
      </w:r>
      <w:r w:rsidRPr="007D6965">
        <w:rPr>
          <w:rFonts w:ascii="Verdana" w:hAnsi="Verdana" w:cs="Calibri"/>
          <w:w w:val="90"/>
          <w:sz w:val="20"/>
        </w:rPr>
        <w:t xml:space="preserve"> zobowiązuje się spełnić warunki, w tym podjąć środki zabezpieczające powierzone dane, o których mowa w art. 36-39 Ustawy oraz spełnić wymagania, o których stanowi art. 39a Ustawy. W szczególności zobowiązuje się do:</w:t>
      </w:r>
    </w:p>
    <w:p w14:paraId="3F589516"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zapewnienia kontroli nad prawidłowością przetwarzania danych osobowych,</w:t>
      </w:r>
    </w:p>
    <w:p w14:paraId="445C3646"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209AE7A2"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dopuszczenia do przetwarzania danych osobowych wyłącznie osób posiadających wydane przez niego upoważnienie </w:t>
      </w:r>
      <w:r w:rsidRPr="007D6965">
        <w:rPr>
          <w:rFonts w:ascii="Verdana" w:hAnsi="Verdana"/>
          <w:w w:val="90"/>
          <w:sz w:val="20"/>
          <w:szCs w:val="20"/>
        </w:rPr>
        <w:t>oraz zapoznanych przez niego z przepisami o ochronie danych osobowych</w:t>
      </w:r>
      <w:r w:rsidRPr="007D6965">
        <w:rPr>
          <w:rFonts w:ascii="Verdana" w:hAnsi="Verdana" w:cs="Calibri"/>
          <w:w w:val="90"/>
          <w:sz w:val="20"/>
          <w:szCs w:val="20"/>
        </w:rPr>
        <w:t>,</w:t>
      </w:r>
    </w:p>
    <w:p w14:paraId="71B50146"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prowadzenia ewidencji osób upoważnionych do przetwarzania powierzonych danych osobowych,</w:t>
      </w:r>
    </w:p>
    <w:p w14:paraId="47FEC8F3"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zobowiązania osób upoważnionych, do zachowania danych osobowych oraz sposobów ich</w:t>
      </w:r>
      <w:r>
        <w:rPr>
          <w:rFonts w:ascii="Verdana" w:hAnsi="Verdana" w:cs="Calibri"/>
          <w:w w:val="90"/>
          <w:sz w:val="20"/>
          <w:szCs w:val="20"/>
        </w:rPr>
        <w:t> </w:t>
      </w:r>
      <w:r w:rsidRPr="007D6965">
        <w:rPr>
          <w:rFonts w:ascii="Verdana" w:hAnsi="Verdana" w:cs="Calibri"/>
          <w:w w:val="90"/>
          <w:sz w:val="20"/>
          <w:szCs w:val="20"/>
        </w:rPr>
        <w:t>zabezpieczenia w tajemnicy, również po zakończeniu realizacji Umowy, poprzez odebranie od tych osób indywidualnych oświadczeń,</w:t>
      </w:r>
    </w:p>
    <w:p w14:paraId="146FE91F"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sporządzenia i aktualizacji dokumentacji, o której stanowią przepisy §3 Rozporządzenia.</w:t>
      </w:r>
    </w:p>
    <w:p w14:paraId="244F11BF" w14:textId="77777777" w:rsidR="009C3C0C" w:rsidRPr="007D6965" w:rsidRDefault="009C3C0C" w:rsidP="009C3C0C">
      <w:pPr>
        <w:spacing w:after="60" w:line="276" w:lineRule="auto"/>
        <w:jc w:val="both"/>
        <w:rPr>
          <w:rFonts w:ascii="Verdana" w:hAnsi="Verdana" w:cs="Calibri"/>
          <w:w w:val="90"/>
          <w:sz w:val="20"/>
          <w:szCs w:val="20"/>
        </w:rPr>
      </w:pPr>
    </w:p>
    <w:p w14:paraId="08688ACE" w14:textId="77777777" w:rsidR="009C3C0C" w:rsidRPr="007D6965" w:rsidRDefault="009C3C0C" w:rsidP="00B52D55">
      <w:pPr>
        <w:numPr>
          <w:ilvl w:val="0"/>
          <w:numId w:val="71"/>
        </w:numPr>
        <w:tabs>
          <w:tab w:val="left" w:pos="426"/>
        </w:tabs>
        <w:spacing w:after="60" w:line="276" w:lineRule="auto"/>
        <w:ind w:left="357" w:hanging="357"/>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zawiadomić Administratora Danych o: </w:t>
      </w:r>
    </w:p>
    <w:p w14:paraId="2DA1C014"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nieupoważnionym dostępie do danych osobowych lub innym naruszeniu przetwarzania danych osobowych, </w:t>
      </w:r>
    </w:p>
    <w:p w14:paraId="31527E6E"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żądaniu otrzymanym bezpośrednio od osoby, której dane przetwarza, </w:t>
      </w:r>
      <w:r w:rsidRPr="007D6965">
        <w:rPr>
          <w:rFonts w:ascii="Verdana" w:hAnsi="Verdana" w:cs="Calibri"/>
          <w:w w:val="90"/>
          <w:sz w:val="20"/>
          <w:szCs w:val="20"/>
        </w:rPr>
        <w:br/>
        <w:t xml:space="preserve">w zakresie przetwarzania dotyczących go </w:t>
      </w:r>
      <w:r>
        <w:rPr>
          <w:rFonts w:ascii="Verdana" w:hAnsi="Verdana" w:cs="Calibri"/>
          <w:w w:val="90"/>
          <w:sz w:val="20"/>
          <w:szCs w:val="20"/>
        </w:rPr>
        <w:t xml:space="preserve">danych osobowych, powstrzymując </w:t>
      </w:r>
      <w:r w:rsidRPr="007D6965">
        <w:rPr>
          <w:rFonts w:ascii="Verdana" w:hAnsi="Verdana" w:cs="Calibri"/>
          <w:w w:val="90"/>
          <w:sz w:val="20"/>
          <w:szCs w:val="20"/>
        </w:rPr>
        <w:t xml:space="preserve">się jednocześnie od odpowiedzi na żądanie, </w:t>
      </w:r>
    </w:p>
    <w:p w14:paraId="44C92085" w14:textId="77777777" w:rsidR="009C3C0C" w:rsidRPr="007D6965" w:rsidRDefault="009C3C0C" w:rsidP="00B52D55">
      <w:pPr>
        <w:numPr>
          <w:ilvl w:val="1"/>
          <w:numId w:val="71"/>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wszczęcia przez Generalnego Inspektora Ochrony Danych Osobowych u Wykonawcy</w:t>
      </w:r>
      <w:r w:rsidRPr="007D6965">
        <w:rPr>
          <w:rFonts w:ascii="Verdana" w:hAnsi="Verdana"/>
          <w:w w:val="90"/>
          <w:sz w:val="20"/>
          <w:szCs w:val="20"/>
        </w:rPr>
        <w:t xml:space="preserve"> </w:t>
      </w:r>
      <w:r w:rsidRPr="007D6965">
        <w:rPr>
          <w:rFonts w:ascii="Verdana" w:hAnsi="Verdana" w:cs="Calibri"/>
          <w:w w:val="90"/>
          <w:sz w:val="20"/>
          <w:szCs w:val="20"/>
        </w:rPr>
        <w:t>kontroli sposobu przetwarzania powierzonych danych.</w:t>
      </w:r>
    </w:p>
    <w:p w14:paraId="72F170FF" w14:textId="77777777" w:rsidR="009C3C0C" w:rsidRPr="007D6965" w:rsidRDefault="009C3C0C" w:rsidP="009C3C0C">
      <w:pPr>
        <w:pStyle w:val="Akapitzlist"/>
        <w:rPr>
          <w:rFonts w:ascii="Verdana" w:hAnsi="Verdana"/>
          <w:w w:val="90"/>
          <w:sz w:val="20"/>
        </w:rPr>
      </w:pPr>
    </w:p>
    <w:p w14:paraId="3388C8F2"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lastRenderedPageBreak/>
        <w:t>§ 4</w:t>
      </w:r>
    </w:p>
    <w:p w14:paraId="2191AB61"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Nadzór nad wykonaniem umowy powierzenia</w:t>
      </w:r>
    </w:p>
    <w:p w14:paraId="6C687C4E" w14:textId="77777777" w:rsidR="009C3C0C" w:rsidRPr="007D6965" w:rsidRDefault="009C3C0C" w:rsidP="00B52D55">
      <w:pPr>
        <w:numPr>
          <w:ilvl w:val="0"/>
          <w:numId w:val="72"/>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 xml:space="preserve">Administrator Danych jest uprawniony do kontrolowania sposobu wykonania Umowy o powierzenie przez </w:t>
      </w:r>
      <w:r w:rsidRPr="007D6965">
        <w:rPr>
          <w:rFonts w:ascii="Verdana" w:hAnsi="Verdana"/>
          <w:w w:val="90"/>
          <w:sz w:val="20"/>
          <w:szCs w:val="20"/>
        </w:rPr>
        <w:t>Wykonawcę</w:t>
      </w:r>
      <w:r w:rsidRPr="007D6965">
        <w:rPr>
          <w:rFonts w:ascii="Verdana" w:hAnsi="Verdana" w:cs="Calibri"/>
          <w:w w:val="90"/>
          <w:sz w:val="20"/>
          <w:szCs w:val="20"/>
        </w:rPr>
        <w:t xml:space="preserve"> oraz przestrzegania przepisów Ustawy i wydanych do niej aktów wykonawczych. W celu wykonania kontroli upoważnieni pracownicy GDDKiA mają prawo:</w:t>
      </w:r>
    </w:p>
    <w:p w14:paraId="7F75B4E4" w14:textId="77777777" w:rsidR="009C3C0C" w:rsidRPr="007D6965" w:rsidRDefault="009C3C0C" w:rsidP="00B52D55">
      <w:pPr>
        <w:numPr>
          <w:ilvl w:val="1"/>
          <w:numId w:val="72"/>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wstępu do pomieszczeń, w których </w:t>
      </w:r>
      <w:r w:rsidRPr="007D6965">
        <w:rPr>
          <w:rFonts w:ascii="Verdana" w:hAnsi="Verdana"/>
          <w:w w:val="90"/>
          <w:sz w:val="20"/>
          <w:szCs w:val="20"/>
        </w:rPr>
        <w:t>Wykonawca</w:t>
      </w:r>
      <w:r w:rsidRPr="007D6965">
        <w:rPr>
          <w:rFonts w:ascii="Verdana" w:hAnsi="Verdana" w:cs="Calibri"/>
          <w:w w:val="90"/>
          <w:sz w:val="20"/>
          <w:szCs w:val="20"/>
        </w:rPr>
        <w:t xml:space="preserve"> przetwarza powierzone dane osobowe, żądania złożenia pisemnych i ustnych wyjaśnień w celu ustalenia stanu faktycznego,</w:t>
      </w:r>
    </w:p>
    <w:p w14:paraId="61A99912" w14:textId="77777777" w:rsidR="009C3C0C" w:rsidRPr="007D6965" w:rsidRDefault="009C3C0C" w:rsidP="00B52D55">
      <w:pPr>
        <w:numPr>
          <w:ilvl w:val="1"/>
          <w:numId w:val="72"/>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przeprowadzenia oględzin dokumentów, a także urządzeń, nośników oraz systemów informatycznych służących do przetwarzania powierzonych danych.</w:t>
      </w:r>
    </w:p>
    <w:p w14:paraId="42622653" w14:textId="77777777" w:rsidR="009C3C0C" w:rsidRPr="007D6965" w:rsidRDefault="009C3C0C" w:rsidP="00B52D55">
      <w:pPr>
        <w:numPr>
          <w:ilvl w:val="0"/>
          <w:numId w:val="72"/>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Z czynności kontrolnych sporządza się protokół, którego jeden egzemplarz doręcza się kontrolowanemu.</w:t>
      </w:r>
    </w:p>
    <w:p w14:paraId="4A650F60" w14:textId="77777777" w:rsidR="009C3C0C" w:rsidRPr="007D6965" w:rsidRDefault="009C3C0C" w:rsidP="00B52D55">
      <w:pPr>
        <w:numPr>
          <w:ilvl w:val="0"/>
          <w:numId w:val="72"/>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W przypadku stwierdzenia przez Administratora Danych uchybień w zakresie wykonywania Umowy o powierzenie lub Ustawy, Administratorowi Danych przysługuje prawo do:</w:t>
      </w:r>
    </w:p>
    <w:p w14:paraId="220BABD2" w14:textId="77777777" w:rsidR="009C3C0C" w:rsidRPr="007D6965" w:rsidRDefault="009C3C0C" w:rsidP="00B52D55">
      <w:pPr>
        <w:numPr>
          <w:ilvl w:val="1"/>
          <w:numId w:val="72"/>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żądania natychmiastowego wstrzymania przetwarzania danych osobowych </w:t>
      </w:r>
      <w:r w:rsidRPr="007D6965">
        <w:rPr>
          <w:rFonts w:ascii="Verdana" w:hAnsi="Verdana" w:cs="Calibri"/>
          <w:w w:val="90"/>
          <w:sz w:val="20"/>
          <w:szCs w:val="20"/>
        </w:rPr>
        <w:br/>
        <w:t xml:space="preserve">i wyznaczenia </w:t>
      </w:r>
      <w:r w:rsidRPr="007D6965">
        <w:rPr>
          <w:rFonts w:ascii="Verdana" w:hAnsi="Verdana"/>
          <w:w w:val="90"/>
          <w:sz w:val="20"/>
          <w:szCs w:val="20"/>
        </w:rPr>
        <w:t>Wykonawcy</w:t>
      </w:r>
      <w:r w:rsidRPr="007D6965">
        <w:rPr>
          <w:rFonts w:ascii="Verdana" w:hAnsi="Verdana" w:cs="Calibri"/>
          <w:w w:val="90"/>
          <w:sz w:val="20"/>
          <w:szCs w:val="20"/>
        </w:rPr>
        <w:t xml:space="preserve"> terminu na usunięcie uchybień, </w:t>
      </w:r>
    </w:p>
    <w:p w14:paraId="34CB57E1" w14:textId="77777777" w:rsidR="009C3C0C" w:rsidRPr="007D6965" w:rsidRDefault="009C3C0C" w:rsidP="00B52D55">
      <w:pPr>
        <w:numPr>
          <w:ilvl w:val="1"/>
          <w:numId w:val="72"/>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rozwiązania Umowy o świadczenie usługi związanej z powierzeniem przetwarzania danych osobowych, w trybie natychmiastowym bez wypowiedzenia.</w:t>
      </w:r>
    </w:p>
    <w:p w14:paraId="77F71C3D" w14:textId="77777777" w:rsidR="009C3C0C" w:rsidRPr="007D6965" w:rsidRDefault="009C3C0C" w:rsidP="009C3C0C">
      <w:pPr>
        <w:ind w:left="360"/>
        <w:rPr>
          <w:rFonts w:ascii="Verdana" w:hAnsi="Verdana"/>
          <w:b/>
          <w:w w:val="90"/>
          <w:sz w:val="20"/>
          <w:szCs w:val="20"/>
        </w:rPr>
      </w:pPr>
    </w:p>
    <w:p w14:paraId="5E0357A1" w14:textId="77777777" w:rsidR="009C3C0C" w:rsidRPr="007D6965" w:rsidRDefault="009C3C0C" w:rsidP="009C3C0C">
      <w:pPr>
        <w:pStyle w:val="Akapitzlist"/>
        <w:ind w:left="0"/>
        <w:jc w:val="center"/>
        <w:rPr>
          <w:rFonts w:ascii="Verdana" w:hAnsi="Verdana"/>
          <w:b/>
          <w:w w:val="90"/>
          <w:sz w:val="20"/>
        </w:rPr>
      </w:pPr>
      <w:r w:rsidRPr="007D6965">
        <w:rPr>
          <w:rFonts w:ascii="Verdana" w:hAnsi="Verdana"/>
          <w:b/>
          <w:w w:val="90"/>
          <w:sz w:val="20"/>
        </w:rPr>
        <w:t>§ 5</w:t>
      </w:r>
    </w:p>
    <w:p w14:paraId="4145A4EA"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Odpowiedzialność Wykonawcy</w:t>
      </w:r>
    </w:p>
    <w:p w14:paraId="27D46E4A" w14:textId="77777777" w:rsidR="009C3C0C" w:rsidRPr="007D6965" w:rsidRDefault="009C3C0C" w:rsidP="009C3C0C">
      <w:pPr>
        <w:spacing w:line="276" w:lineRule="auto"/>
        <w:contextualSpacing/>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do naprawienia szkody wyrządzonej Administratorowi Danych w wyniku naruszenia danych osobowych z winy </w:t>
      </w:r>
      <w:r w:rsidRPr="007D6965">
        <w:rPr>
          <w:rFonts w:ascii="Verdana" w:hAnsi="Verdana"/>
          <w:w w:val="90"/>
          <w:sz w:val="20"/>
          <w:szCs w:val="20"/>
        </w:rPr>
        <w:t>Wykonawcy</w:t>
      </w:r>
      <w:r w:rsidRPr="007D6965">
        <w:rPr>
          <w:rFonts w:ascii="Verdana" w:hAnsi="Verdana" w:cs="Calibri"/>
          <w:w w:val="90"/>
          <w:sz w:val="20"/>
          <w:szCs w:val="20"/>
        </w:rPr>
        <w:t xml:space="preserve">. W szczególności zobowiązuje się do pokrycia poniesionych przez Administratora Danych kosztów procesu i zastępstwa procesowego, a także odszkodowania na rzecz osoby, której naruszenie dotyczyło. </w:t>
      </w:r>
    </w:p>
    <w:p w14:paraId="1B97D916" w14:textId="77777777" w:rsidR="009C3C0C" w:rsidRPr="007D6965" w:rsidRDefault="009C3C0C" w:rsidP="009C3C0C">
      <w:pPr>
        <w:jc w:val="both"/>
        <w:rPr>
          <w:rFonts w:ascii="Verdana" w:hAnsi="Verdana" w:cs="Arial"/>
          <w:w w:val="90"/>
          <w:sz w:val="20"/>
          <w:szCs w:val="20"/>
        </w:rPr>
      </w:pPr>
    </w:p>
    <w:p w14:paraId="2B6FF06B" w14:textId="77777777" w:rsidR="009C3C0C" w:rsidRPr="007D6965" w:rsidRDefault="009C3C0C" w:rsidP="009C3C0C">
      <w:pPr>
        <w:jc w:val="both"/>
        <w:rPr>
          <w:rFonts w:ascii="Verdana" w:hAnsi="Verdana" w:cs="Arial"/>
          <w:w w:val="90"/>
          <w:sz w:val="20"/>
          <w:szCs w:val="20"/>
        </w:rPr>
      </w:pPr>
    </w:p>
    <w:p w14:paraId="00670108"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6</w:t>
      </w:r>
    </w:p>
    <w:p w14:paraId="0A9F4050" w14:textId="77777777" w:rsidR="009C3C0C" w:rsidRPr="007D6965" w:rsidRDefault="009C3C0C" w:rsidP="009C3C0C">
      <w:pPr>
        <w:jc w:val="center"/>
        <w:rPr>
          <w:rFonts w:ascii="Verdana" w:hAnsi="Verdana" w:cs="Calibri"/>
          <w:b/>
          <w:w w:val="90"/>
          <w:sz w:val="20"/>
          <w:szCs w:val="20"/>
        </w:rPr>
      </w:pPr>
      <w:r w:rsidRPr="007D6965">
        <w:rPr>
          <w:rFonts w:ascii="Verdana" w:hAnsi="Verdana" w:cs="Calibri"/>
          <w:b/>
          <w:w w:val="90"/>
          <w:sz w:val="20"/>
          <w:szCs w:val="20"/>
        </w:rPr>
        <w:t>Wygaśnięcie Umowy</w:t>
      </w:r>
    </w:p>
    <w:p w14:paraId="1A72FD94" w14:textId="77777777" w:rsidR="009C3C0C" w:rsidRPr="007D6965" w:rsidRDefault="009C3C0C" w:rsidP="00B52D55">
      <w:pPr>
        <w:numPr>
          <w:ilvl w:val="0"/>
          <w:numId w:val="73"/>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Umowa o powierzenie wygasa z dniem wykonania, rozwiązania za wypowiedzeniem lub</w:t>
      </w:r>
      <w:r>
        <w:rPr>
          <w:rFonts w:ascii="Verdana" w:hAnsi="Verdana" w:cs="Calibri"/>
          <w:w w:val="90"/>
          <w:sz w:val="20"/>
          <w:szCs w:val="20"/>
        </w:rPr>
        <w:t> </w:t>
      </w:r>
      <w:r w:rsidRPr="007D6965">
        <w:rPr>
          <w:rFonts w:ascii="Verdana" w:hAnsi="Verdana" w:cs="Calibri"/>
          <w:w w:val="90"/>
          <w:sz w:val="20"/>
          <w:szCs w:val="20"/>
        </w:rPr>
        <w:t>bez</w:t>
      </w:r>
      <w:r>
        <w:rPr>
          <w:rFonts w:ascii="Verdana" w:hAnsi="Verdana" w:cs="Calibri"/>
          <w:w w:val="90"/>
          <w:sz w:val="20"/>
          <w:szCs w:val="20"/>
        </w:rPr>
        <w:t> </w:t>
      </w:r>
      <w:r w:rsidRPr="007D6965">
        <w:rPr>
          <w:rFonts w:ascii="Verdana" w:hAnsi="Verdana" w:cs="Calibri"/>
          <w:w w:val="90"/>
          <w:sz w:val="20"/>
          <w:szCs w:val="20"/>
        </w:rPr>
        <w:t xml:space="preserve">wypowiedzenia lub odstąpienia od Umowy, o której mowa w § 1 ust. 1 Umowy </w:t>
      </w:r>
      <w:r w:rsidRPr="007D6965">
        <w:rPr>
          <w:rFonts w:ascii="Verdana" w:hAnsi="Verdana" w:cs="Calibri"/>
          <w:w w:val="90"/>
          <w:sz w:val="20"/>
          <w:szCs w:val="20"/>
        </w:rPr>
        <w:br/>
        <w:t>o powierzenie.</w:t>
      </w:r>
    </w:p>
    <w:p w14:paraId="4876E7AE" w14:textId="77777777" w:rsidR="009C3C0C" w:rsidRPr="007D6965" w:rsidRDefault="009C3C0C" w:rsidP="00B52D55">
      <w:pPr>
        <w:numPr>
          <w:ilvl w:val="0"/>
          <w:numId w:val="73"/>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 xml:space="preserve">W przypadku wystąpienia okoliczności, o których mowa w ust. 1 </w:t>
      </w: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44FB3B4B" w14:textId="5CB996F7" w:rsidR="009C3C0C" w:rsidRPr="007D6965" w:rsidRDefault="009C3C0C" w:rsidP="009C3C0C">
      <w:pPr>
        <w:rPr>
          <w:rFonts w:ascii="Verdana" w:hAnsi="Verdana"/>
          <w:b/>
          <w:w w:val="90"/>
          <w:sz w:val="20"/>
          <w:szCs w:val="20"/>
        </w:rPr>
      </w:pPr>
    </w:p>
    <w:p w14:paraId="751E91C5"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7</w:t>
      </w:r>
    </w:p>
    <w:p w14:paraId="30CB377E" w14:textId="77777777" w:rsidR="009C3C0C" w:rsidRPr="007D6965" w:rsidRDefault="009C3C0C" w:rsidP="009C3C0C">
      <w:pPr>
        <w:jc w:val="center"/>
        <w:rPr>
          <w:rFonts w:ascii="Verdana" w:hAnsi="Verdana" w:cs="Calibri"/>
          <w:b/>
          <w:w w:val="90"/>
          <w:sz w:val="20"/>
          <w:szCs w:val="20"/>
        </w:rPr>
      </w:pPr>
      <w:r w:rsidRPr="007D6965">
        <w:rPr>
          <w:rFonts w:ascii="Verdana" w:hAnsi="Verdana" w:cs="Calibri"/>
          <w:b/>
          <w:w w:val="90"/>
          <w:sz w:val="20"/>
          <w:szCs w:val="20"/>
        </w:rPr>
        <w:t>Postanowienia końcowe</w:t>
      </w:r>
    </w:p>
    <w:p w14:paraId="7F1C993D" w14:textId="77777777" w:rsidR="009C3C0C" w:rsidRPr="007D6965" w:rsidRDefault="009C3C0C" w:rsidP="00B52D55">
      <w:pPr>
        <w:numPr>
          <w:ilvl w:val="0"/>
          <w:numId w:val="74"/>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Wszelkie zmiany i uzupełnienia Umowy o powierzenie dokonywane będą w formie pisemnej pod</w:t>
      </w:r>
      <w:r>
        <w:rPr>
          <w:rFonts w:ascii="Verdana" w:hAnsi="Verdana" w:cs="Calibri"/>
          <w:w w:val="90"/>
          <w:sz w:val="20"/>
          <w:szCs w:val="20"/>
        </w:rPr>
        <w:t> </w:t>
      </w:r>
      <w:r w:rsidRPr="007D6965">
        <w:rPr>
          <w:rFonts w:ascii="Verdana" w:hAnsi="Verdana" w:cs="Calibri"/>
          <w:w w:val="90"/>
          <w:sz w:val="20"/>
          <w:szCs w:val="20"/>
        </w:rPr>
        <w:t>rygorem nieważności.</w:t>
      </w:r>
    </w:p>
    <w:p w14:paraId="072FA968" w14:textId="77777777" w:rsidR="009C3C0C" w:rsidRPr="007D6965" w:rsidRDefault="009C3C0C" w:rsidP="00B52D55">
      <w:pPr>
        <w:numPr>
          <w:ilvl w:val="0"/>
          <w:numId w:val="74"/>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sprawach nieuregulowanych Umową o powierzenie mają zastosowanie obowiązujące przepisy prawa, w szczególności przepisy Kodeksu cywilnego, Ustawy o ochronie danych osobowych</w:t>
      </w:r>
      <w:r w:rsidRPr="007D6965">
        <w:rPr>
          <w:rFonts w:ascii="Verdana" w:hAnsi="Verdana" w:cs="Calibri"/>
          <w:bCs/>
          <w:w w:val="90"/>
          <w:sz w:val="20"/>
          <w:szCs w:val="20"/>
        </w:rPr>
        <w:t xml:space="preserve">. </w:t>
      </w:r>
    </w:p>
    <w:p w14:paraId="4A82B227" w14:textId="77777777" w:rsidR="009C3C0C" w:rsidRPr="007D6965" w:rsidRDefault="009C3C0C" w:rsidP="00B52D55">
      <w:pPr>
        <w:numPr>
          <w:ilvl w:val="0"/>
          <w:numId w:val="74"/>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przypadku sporów wynikających z realizacji Umowy o powierzenie Strony poddają jej</w:t>
      </w:r>
      <w:r>
        <w:rPr>
          <w:rFonts w:ascii="Verdana" w:hAnsi="Verdana" w:cs="Calibri"/>
          <w:w w:val="90"/>
          <w:sz w:val="20"/>
          <w:szCs w:val="20"/>
        </w:rPr>
        <w:t> </w:t>
      </w:r>
      <w:r w:rsidRPr="007D6965">
        <w:rPr>
          <w:rFonts w:ascii="Verdana" w:hAnsi="Verdana" w:cs="Calibri"/>
          <w:w w:val="90"/>
          <w:sz w:val="20"/>
          <w:szCs w:val="20"/>
        </w:rPr>
        <w:t>rozstrzygnięciu przez sąd właściwy ze względu na siedzibę Administratora Danych.</w:t>
      </w:r>
    </w:p>
    <w:p w14:paraId="12F964ED" w14:textId="77777777" w:rsidR="009C3C0C" w:rsidRPr="007D6965" w:rsidRDefault="009C3C0C" w:rsidP="00B52D55">
      <w:pPr>
        <w:numPr>
          <w:ilvl w:val="0"/>
          <w:numId w:val="74"/>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Umowę sporządzono w 3 jednobrzmiących egzemplarzach - 2 dla Administratora Danych i</w:t>
      </w:r>
      <w:r>
        <w:rPr>
          <w:rFonts w:ascii="Verdana" w:hAnsi="Verdana" w:cs="Calibri"/>
          <w:w w:val="90"/>
          <w:sz w:val="20"/>
          <w:szCs w:val="20"/>
        </w:rPr>
        <w:t> </w:t>
      </w:r>
      <w:r w:rsidRPr="007D6965">
        <w:rPr>
          <w:rFonts w:ascii="Verdana" w:hAnsi="Verdana" w:cs="Calibri"/>
          <w:w w:val="90"/>
          <w:sz w:val="20"/>
          <w:szCs w:val="20"/>
        </w:rPr>
        <w:t>1</w:t>
      </w:r>
      <w:r>
        <w:rPr>
          <w:rFonts w:ascii="Verdana" w:hAnsi="Verdana" w:cs="Calibri"/>
          <w:w w:val="90"/>
          <w:sz w:val="20"/>
          <w:szCs w:val="20"/>
        </w:rPr>
        <w:t> </w:t>
      </w:r>
      <w:r w:rsidRPr="007D6965">
        <w:rPr>
          <w:rFonts w:ascii="Verdana" w:hAnsi="Verdana" w:cs="Calibri"/>
          <w:w w:val="90"/>
          <w:sz w:val="20"/>
          <w:szCs w:val="20"/>
        </w:rPr>
        <w:t>dla</w:t>
      </w:r>
      <w:r>
        <w:rPr>
          <w:rFonts w:ascii="Verdana" w:hAnsi="Verdana" w:cs="Calibri"/>
          <w:w w:val="90"/>
          <w:sz w:val="20"/>
          <w:szCs w:val="20"/>
        </w:rPr>
        <w:t> </w:t>
      </w:r>
      <w:r w:rsidRPr="007D6965">
        <w:rPr>
          <w:rFonts w:ascii="Verdana" w:hAnsi="Verdana"/>
          <w:w w:val="90"/>
          <w:sz w:val="20"/>
          <w:szCs w:val="20"/>
        </w:rPr>
        <w:t>Wykonawcy</w:t>
      </w:r>
      <w:r w:rsidRPr="007D6965">
        <w:rPr>
          <w:rFonts w:ascii="Verdana" w:hAnsi="Verdana" w:cs="Calibri"/>
          <w:w w:val="90"/>
          <w:sz w:val="20"/>
          <w:szCs w:val="20"/>
        </w:rPr>
        <w:t>.</w:t>
      </w:r>
    </w:p>
    <w:p w14:paraId="04A19B03" w14:textId="77777777" w:rsidR="009C3C0C" w:rsidRPr="007D6965" w:rsidRDefault="009C3C0C" w:rsidP="009C3C0C">
      <w:pPr>
        <w:spacing w:after="60" w:line="276" w:lineRule="auto"/>
        <w:jc w:val="center"/>
        <w:rPr>
          <w:rFonts w:ascii="Verdana" w:hAnsi="Verdana"/>
          <w:b/>
          <w:w w:val="90"/>
          <w:sz w:val="20"/>
          <w:szCs w:val="20"/>
        </w:rPr>
      </w:pPr>
    </w:p>
    <w:p w14:paraId="0EA0CB77" w14:textId="46C47D6F" w:rsidR="009C3C0C" w:rsidRDefault="009C3C0C" w:rsidP="009C3C0C">
      <w:pPr>
        <w:pStyle w:val="Akapitzlist"/>
        <w:spacing w:line="240" w:lineRule="auto"/>
        <w:ind w:left="0"/>
        <w:contextualSpacing/>
        <w:jc w:val="center"/>
        <w:rPr>
          <w:rFonts w:ascii="Verdana" w:hAnsi="Verdana"/>
          <w:b/>
          <w:sz w:val="18"/>
          <w:szCs w:val="18"/>
        </w:rPr>
      </w:pPr>
      <w:r w:rsidRPr="007D6965">
        <w:rPr>
          <w:rFonts w:ascii="Verdana" w:hAnsi="Verdana"/>
          <w:w w:val="90"/>
          <w:sz w:val="20"/>
          <w:szCs w:val="20"/>
        </w:rPr>
        <w:t xml:space="preserve">      </w:t>
      </w:r>
      <w:r w:rsidRPr="007D6965">
        <w:rPr>
          <w:rFonts w:ascii="Verdana" w:hAnsi="Verdana"/>
          <w:b/>
          <w:w w:val="90"/>
          <w:sz w:val="20"/>
          <w:szCs w:val="20"/>
        </w:rPr>
        <w:t xml:space="preserve">ADMINISTRATOR DANYCH                                           </w:t>
      </w:r>
      <w:r>
        <w:rPr>
          <w:rFonts w:ascii="Verdana" w:hAnsi="Verdana"/>
          <w:b/>
          <w:w w:val="90"/>
          <w:sz w:val="20"/>
          <w:szCs w:val="20"/>
        </w:rPr>
        <w:tab/>
      </w:r>
      <w:r>
        <w:rPr>
          <w:rFonts w:ascii="Verdana" w:hAnsi="Verdana"/>
          <w:b/>
          <w:w w:val="90"/>
          <w:sz w:val="20"/>
          <w:szCs w:val="20"/>
        </w:rPr>
        <w:tab/>
      </w:r>
      <w:r w:rsidRPr="007D6965">
        <w:rPr>
          <w:rFonts w:ascii="Verdana" w:hAnsi="Verdana"/>
          <w:b/>
          <w:w w:val="90"/>
          <w:sz w:val="20"/>
          <w:szCs w:val="20"/>
        </w:rPr>
        <w:t>WYKONAWCA</w:t>
      </w:r>
    </w:p>
    <w:p w14:paraId="34678D20" w14:textId="77777777" w:rsidR="009C3C0C" w:rsidRDefault="009C3C0C" w:rsidP="003461A9">
      <w:pPr>
        <w:pStyle w:val="Akapitzlist"/>
        <w:spacing w:line="240" w:lineRule="auto"/>
        <w:ind w:left="0"/>
        <w:contextualSpacing/>
        <w:jc w:val="center"/>
        <w:rPr>
          <w:rFonts w:ascii="Verdana" w:hAnsi="Verdana"/>
          <w:b/>
          <w:sz w:val="18"/>
          <w:szCs w:val="18"/>
        </w:rPr>
      </w:pPr>
    </w:p>
    <w:p w14:paraId="3C85B453" w14:textId="77777777" w:rsidR="009C3C0C" w:rsidRDefault="009C3C0C" w:rsidP="003461A9">
      <w:pPr>
        <w:pStyle w:val="Akapitzlist"/>
        <w:spacing w:line="240" w:lineRule="auto"/>
        <w:ind w:left="0"/>
        <w:contextualSpacing/>
        <w:jc w:val="center"/>
        <w:rPr>
          <w:rFonts w:ascii="Verdana" w:hAnsi="Verdana"/>
          <w:b/>
          <w:sz w:val="18"/>
          <w:szCs w:val="18"/>
        </w:rPr>
      </w:pPr>
    </w:p>
    <w:p w14:paraId="2C266634" w14:textId="77777777" w:rsidR="009C3C0C" w:rsidRDefault="009C3C0C" w:rsidP="003461A9">
      <w:pPr>
        <w:pStyle w:val="Akapitzlist"/>
        <w:spacing w:line="240" w:lineRule="auto"/>
        <w:ind w:left="0"/>
        <w:contextualSpacing/>
        <w:jc w:val="center"/>
        <w:rPr>
          <w:rFonts w:ascii="Verdana" w:hAnsi="Verdana"/>
          <w:b/>
          <w:sz w:val="18"/>
          <w:szCs w:val="18"/>
        </w:rPr>
      </w:pPr>
    </w:p>
    <w:p w14:paraId="0695C95C" w14:textId="77777777" w:rsidR="009C3C0C" w:rsidRDefault="009C3C0C" w:rsidP="003461A9">
      <w:pPr>
        <w:pStyle w:val="Akapitzlist"/>
        <w:spacing w:line="240" w:lineRule="auto"/>
        <w:ind w:left="0"/>
        <w:contextualSpacing/>
        <w:jc w:val="center"/>
        <w:rPr>
          <w:rFonts w:ascii="Verdana" w:hAnsi="Verdana"/>
          <w:b/>
          <w:sz w:val="18"/>
          <w:szCs w:val="18"/>
        </w:rPr>
      </w:pPr>
    </w:p>
    <w:p w14:paraId="74F5811E" w14:textId="77777777" w:rsidR="009C3C0C" w:rsidRDefault="009C3C0C" w:rsidP="003461A9">
      <w:pPr>
        <w:pStyle w:val="Akapitzlist"/>
        <w:spacing w:line="240" w:lineRule="auto"/>
        <w:ind w:left="0"/>
        <w:contextualSpacing/>
        <w:jc w:val="center"/>
        <w:rPr>
          <w:rFonts w:ascii="Verdana" w:hAnsi="Verdana"/>
          <w:b/>
          <w:sz w:val="18"/>
          <w:szCs w:val="18"/>
        </w:rPr>
      </w:pPr>
    </w:p>
    <w:p w14:paraId="5B6682EE" w14:textId="7C055E09" w:rsidR="00781248" w:rsidRPr="00570D77" w:rsidRDefault="00E14E93" w:rsidP="003461A9">
      <w:pPr>
        <w:pStyle w:val="Akapitzlist"/>
        <w:spacing w:line="240" w:lineRule="auto"/>
        <w:ind w:left="0"/>
        <w:contextualSpacing/>
        <w:jc w:val="center"/>
        <w:rPr>
          <w:rFonts w:ascii="Verdana" w:hAnsi="Verdana"/>
          <w:b/>
          <w:sz w:val="18"/>
          <w:szCs w:val="18"/>
        </w:rPr>
      </w:pPr>
      <w:r w:rsidRPr="00570D77">
        <w:rPr>
          <w:rFonts w:ascii="Verdana" w:hAnsi="Verdana"/>
          <w:b/>
          <w:sz w:val="18"/>
          <w:szCs w:val="18"/>
        </w:rPr>
        <w:t>TOM  III</w:t>
      </w:r>
    </w:p>
    <w:p w14:paraId="06B9CD70" w14:textId="77777777" w:rsidR="009967C1" w:rsidRPr="00570D77" w:rsidRDefault="009967C1" w:rsidP="003461A9">
      <w:pPr>
        <w:pStyle w:val="Akapitzlist"/>
        <w:spacing w:line="240" w:lineRule="auto"/>
        <w:ind w:left="0"/>
        <w:contextualSpacing/>
        <w:jc w:val="center"/>
        <w:rPr>
          <w:rFonts w:ascii="Verdana" w:hAnsi="Verdana"/>
          <w:b/>
          <w:sz w:val="18"/>
          <w:szCs w:val="18"/>
        </w:rPr>
      </w:pPr>
    </w:p>
    <w:p w14:paraId="05187965" w14:textId="0154A5C1" w:rsidR="00EB4C08" w:rsidRPr="00570D77" w:rsidRDefault="001716CE" w:rsidP="00E14E93">
      <w:pPr>
        <w:autoSpaceDE w:val="0"/>
        <w:autoSpaceDN w:val="0"/>
        <w:adjustRightInd w:val="0"/>
        <w:spacing w:line="276" w:lineRule="auto"/>
        <w:jc w:val="center"/>
        <w:rPr>
          <w:rFonts w:ascii="Verdana" w:hAnsi="Verdana" w:cs="Arial"/>
          <w:b/>
          <w:sz w:val="18"/>
          <w:szCs w:val="18"/>
        </w:rPr>
      </w:pPr>
      <w:r w:rsidRPr="00570D77">
        <w:rPr>
          <w:rFonts w:ascii="Verdana" w:hAnsi="Verdana"/>
          <w:b/>
          <w:sz w:val="18"/>
          <w:szCs w:val="18"/>
        </w:rPr>
        <w:t>Opis przedmiotu zamówienia</w:t>
      </w:r>
      <w:r w:rsidR="00464F81">
        <w:rPr>
          <w:rFonts w:ascii="Verdana" w:hAnsi="Verdana"/>
          <w:b/>
          <w:sz w:val="18"/>
          <w:szCs w:val="18"/>
        </w:rPr>
        <w:t xml:space="preserve"> wraz z załącznikami</w:t>
      </w:r>
    </w:p>
    <w:p w14:paraId="167EBE04"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5A334F75" w14:textId="77777777" w:rsidR="00510609" w:rsidRPr="00570D77" w:rsidRDefault="00510609" w:rsidP="00417467">
      <w:pPr>
        <w:autoSpaceDE w:val="0"/>
        <w:autoSpaceDN w:val="0"/>
        <w:adjustRightInd w:val="0"/>
        <w:spacing w:line="276" w:lineRule="auto"/>
        <w:rPr>
          <w:rFonts w:ascii="Verdana" w:hAnsi="Verdana" w:cs="Arial"/>
          <w:sz w:val="18"/>
          <w:szCs w:val="18"/>
        </w:rPr>
      </w:pPr>
    </w:p>
    <w:p w14:paraId="06B0EA4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C17527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C3335A"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C95C1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83072A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AC593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FE7BBA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68167DE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1E92CB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96601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41AC5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77CDCF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C36EB3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1EB83D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32C97A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0C3D53D"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3D855A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5A04D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1786F8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45BED4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5A9B49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A813CB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B027C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5C68E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930B89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D26307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1DA3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5199C5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28F903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89B98C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B216456"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3B12FA75"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621F225C"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5F7604AD"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74417A4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EFD3AD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30816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B0C7183" w14:textId="24050EE1" w:rsidR="00A1741F" w:rsidRPr="00A1741F" w:rsidRDefault="00C21816" w:rsidP="007B3BB0">
      <w:pPr>
        <w:rPr>
          <w:rFonts w:ascii="Verdana" w:hAnsi="Verdana"/>
          <w:sz w:val="18"/>
          <w:szCs w:val="18"/>
        </w:rPr>
      </w:pPr>
      <w:r w:rsidRPr="00570D77">
        <w:rPr>
          <w:rFonts w:ascii="Verdana" w:hAnsi="Verdana" w:cs="Verdana"/>
          <w:b/>
          <w:bCs/>
          <w:sz w:val="18"/>
          <w:szCs w:val="18"/>
        </w:rPr>
        <w:br w:type="page"/>
      </w:r>
    </w:p>
    <w:p w14:paraId="74444F31" w14:textId="4FEE6EEF" w:rsidR="00510609" w:rsidRPr="00F57418" w:rsidRDefault="00F57418" w:rsidP="00E14E93">
      <w:pPr>
        <w:autoSpaceDE w:val="0"/>
        <w:autoSpaceDN w:val="0"/>
        <w:adjustRightInd w:val="0"/>
        <w:spacing w:line="276" w:lineRule="auto"/>
        <w:jc w:val="center"/>
        <w:rPr>
          <w:rFonts w:ascii="Verdana" w:hAnsi="Verdana" w:cs="Arial"/>
          <w:b/>
          <w:sz w:val="18"/>
          <w:szCs w:val="18"/>
        </w:rPr>
      </w:pPr>
      <w:r w:rsidRPr="00F57418">
        <w:rPr>
          <w:rFonts w:ascii="Verdana" w:hAnsi="Verdana" w:cs="Arial"/>
          <w:b/>
          <w:sz w:val="18"/>
          <w:szCs w:val="18"/>
        </w:rPr>
        <w:lastRenderedPageBreak/>
        <w:t>Tom IV</w:t>
      </w:r>
    </w:p>
    <w:p w14:paraId="0922A845" w14:textId="1451F8DD" w:rsidR="00F57418" w:rsidRPr="00F57418" w:rsidRDefault="00F57418" w:rsidP="00E14E93">
      <w:pPr>
        <w:autoSpaceDE w:val="0"/>
        <w:autoSpaceDN w:val="0"/>
        <w:adjustRightInd w:val="0"/>
        <w:spacing w:line="276" w:lineRule="auto"/>
        <w:jc w:val="center"/>
        <w:rPr>
          <w:rFonts w:ascii="Verdana" w:hAnsi="Verdana" w:cs="Arial"/>
          <w:b/>
          <w:sz w:val="18"/>
          <w:szCs w:val="18"/>
        </w:rPr>
      </w:pPr>
      <w:r w:rsidRPr="00F57418">
        <w:rPr>
          <w:rFonts w:ascii="Verdana" w:hAnsi="Verdana" w:cs="Arial"/>
          <w:b/>
          <w:sz w:val="18"/>
          <w:szCs w:val="18"/>
        </w:rPr>
        <w:t>Materiały informacyjne</w:t>
      </w:r>
    </w:p>
    <w:p w14:paraId="63E5D368" w14:textId="77777777" w:rsidR="00707C1D" w:rsidRPr="00FB3E77" w:rsidRDefault="00707C1D" w:rsidP="00707C1D">
      <w:pPr>
        <w:rPr>
          <w:rFonts w:ascii="Verdana" w:hAnsi="Verdana"/>
        </w:rPr>
      </w:pPr>
      <w:r>
        <w:rPr>
          <w:rFonts w:ascii="Verdana" w:hAnsi="Verdana" w:cs="Helvetica"/>
          <w:color w:val="0D0D0D" w:themeColor="text1" w:themeTint="F2"/>
          <w:sz w:val="18"/>
          <w:szCs w:val="18"/>
        </w:rPr>
        <w:t>Materiały informacyjne</w:t>
      </w:r>
      <w:r w:rsidRPr="00965E72">
        <w:rPr>
          <w:rFonts w:ascii="Verdana" w:hAnsi="Verdana" w:cs="Helvetica"/>
          <w:color w:val="0D0D0D" w:themeColor="text1" w:themeTint="F2"/>
          <w:sz w:val="18"/>
          <w:szCs w:val="18"/>
        </w:rPr>
        <w:t xml:space="preserve"> zamieszczone są na serwerze ftp </w:t>
      </w:r>
      <w:r>
        <w:rPr>
          <w:rFonts w:ascii="Verdana" w:hAnsi="Verdana" w:cs="Helvetica"/>
          <w:color w:val="0D0D0D" w:themeColor="text1" w:themeTint="F2"/>
          <w:sz w:val="18"/>
          <w:szCs w:val="18"/>
        </w:rPr>
        <w:t>w folderze GDDKiA.O.WA.D-3.241.68</w:t>
      </w:r>
      <w:r w:rsidRPr="00965E72">
        <w:rPr>
          <w:rFonts w:ascii="Verdana" w:hAnsi="Verdana" w:cs="Helvetica"/>
          <w:color w:val="0D0D0D" w:themeColor="text1" w:themeTint="F2"/>
          <w:sz w:val="18"/>
          <w:szCs w:val="18"/>
        </w:rPr>
        <w:t>.2017</w:t>
      </w:r>
      <w:r w:rsidRPr="00965E72">
        <w:rPr>
          <w:rFonts w:ascii="Verdana" w:hAnsi="Verdana" w:cs="Helvetica"/>
          <w:color w:val="0D0D0D" w:themeColor="text1" w:themeTint="F2"/>
          <w:sz w:val="18"/>
          <w:szCs w:val="18"/>
        </w:rPr>
        <w:br/>
        <w:t xml:space="preserve">adres dla serwera FTP </w:t>
      </w:r>
      <w:r w:rsidRPr="00FB3E77">
        <w:rPr>
          <w:rFonts w:ascii="Verdana" w:hAnsi="Verdana"/>
          <w:sz w:val="18"/>
          <w:szCs w:val="18"/>
        </w:rPr>
        <w:t>193.46.186.29</w:t>
      </w:r>
      <w:r w:rsidRPr="00302783">
        <w:rPr>
          <w:rFonts w:ascii="Verdana" w:hAnsi="Verdana"/>
        </w:rPr>
        <w:t xml:space="preserve"> </w:t>
      </w:r>
    </w:p>
    <w:p w14:paraId="02EC2DB4" w14:textId="77777777" w:rsidR="00707C1D" w:rsidRPr="00FB3E77" w:rsidRDefault="00707C1D" w:rsidP="00707C1D">
      <w:pPr>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r w:rsidRPr="00FB3E77">
        <w:rPr>
          <w:rFonts w:ascii="Verdana" w:hAnsi="Verdana"/>
          <w:sz w:val="18"/>
          <w:szCs w:val="18"/>
        </w:rPr>
        <w:t>O.WA.D-3.241.68.2017_O</w:t>
      </w:r>
    </w:p>
    <w:p w14:paraId="39A1FB9A" w14:textId="77777777" w:rsidR="00707C1D" w:rsidRPr="00965E72" w:rsidRDefault="00707C1D" w:rsidP="00707C1D">
      <w:pPr>
        <w:rPr>
          <w:rFonts w:ascii="Verdana" w:hAnsi="Verdana"/>
          <w:color w:val="231F20"/>
          <w:sz w:val="18"/>
          <w:szCs w:val="18"/>
        </w:rPr>
      </w:pPr>
      <w:r w:rsidRPr="00965E72">
        <w:rPr>
          <w:rFonts w:ascii="Verdana" w:hAnsi="Verdana" w:cs="Helvetica"/>
          <w:color w:val="0D0D0D" w:themeColor="text1" w:themeTint="F2"/>
          <w:sz w:val="18"/>
          <w:szCs w:val="18"/>
        </w:rPr>
        <w:t xml:space="preserve">Hasło: </w:t>
      </w:r>
      <w:r w:rsidRPr="00FB3E77">
        <w:rPr>
          <w:rFonts w:ascii="Verdana" w:hAnsi="Verdana"/>
          <w:sz w:val="18"/>
          <w:szCs w:val="18"/>
        </w:rPr>
        <w:t>78+G+Z&gt;j</w:t>
      </w:r>
    </w:p>
    <w:p w14:paraId="163E190B" w14:textId="77777777" w:rsidR="00707C1D" w:rsidRPr="00965E72" w:rsidRDefault="00707C1D" w:rsidP="00707C1D">
      <w:pPr>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14:paraId="67537A29" w14:textId="77777777" w:rsidR="00707C1D" w:rsidRPr="005400A1" w:rsidRDefault="00707C1D" w:rsidP="00707C1D">
      <w:pPr>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Do transmisji danych proszę używać oprogramowania do obsługi protokołu FTP (np. free commander, WinSCP, total commander</w:t>
      </w:r>
      <w:r>
        <w:rPr>
          <w:rFonts w:ascii="Verdana" w:hAnsi="Verdana" w:cs="Helvetica"/>
          <w:color w:val="0D0D0D" w:themeColor="text1" w:themeTint="F2"/>
          <w:sz w:val="18"/>
          <w:szCs w:val="18"/>
        </w:rPr>
        <w:t xml:space="preserve"> itp.), nie używać przeglądarki </w:t>
      </w:r>
      <w:r w:rsidRPr="00965E72">
        <w:rPr>
          <w:rFonts w:ascii="Verdana" w:hAnsi="Verdana" w:cs="Helvetica"/>
          <w:color w:val="0D0D0D" w:themeColor="text1" w:themeTint="F2"/>
          <w:sz w:val="18"/>
          <w:szCs w:val="18"/>
        </w:rPr>
        <w:t xml:space="preserve">www. </w:t>
      </w:r>
      <w:r w:rsidRPr="00965E72">
        <w:rPr>
          <w:rFonts w:ascii="Verdana" w:hAnsi="Verdana" w:cs="Helvetica"/>
          <w:color w:val="0D0D0D" w:themeColor="text1" w:themeTint="F2"/>
          <w:sz w:val="18"/>
          <w:szCs w:val="18"/>
        </w:rPr>
        <w:br/>
        <w:t xml:space="preserve">Po 3 nieudanych próbach logowania zostaje zablokowany adres IP, z którego chciano uzyskać połączenie, w celu odblokowania proszę o kontakt </w:t>
      </w:r>
      <w:r w:rsidRPr="00707C1D">
        <w:rPr>
          <w:rFonts w:ascii="Verdana" w:hAnsi="Verdana" w:cs="Helvetica"/>
          <w:color w:val="0D0D0D" w:themeColor="text1" w:themeTint="F2"/>
          <w:sz w:val="18"/>
          <w:szCs w:val="18"/>
        </w:rPr>
        <w:t>z Panią Marty</w:t>
      </w:r>
      <w:r>
        <w:rPr>
          <w:rFonts w:ascii="Verdana" w:hAnsi="Verdana" w:cs="Helvetica"/>
          <w:color w:val="0D0D0D" w:themeColor="text1" w:themeTint="F2"/>
          <w:sz w:val="18"/>
          <w:szCs w:val="18"/>
        </w:rPr>
        <w:t>ną</w:t>
      </w:r>
      <w:r w:rsidRPr="00707C1D">
        <w:rPr>
          <w:rFonts w:ascii="Verdana" w:hAnsi="Verdana" w:cs="Helvetica"/>
          <w:color w:val="0D0D0D" w:themeColor="text1" w:themeTint="F2"/>
          <w:sz w:val="18"/>
          <w:szCs w:val="18"/>
        </w:rPr>
        <w:t xml:space="preserve"> Poniatowską , tel.: +48 22 209 24 27</w:t>
      </w:r>
    </w:p>
    <w:p w14:paraId="7B9EEF0D" w14:textId="77777777" w:rsidR="00510609" w:rsidRPr="00570D77" w:rsidRDefault="00510609" w:rsidP="00E14E93">
      <w:pPr>
        <w:autoSpaceDE w:val="0"/>
        <w:autoSpaceDN w:val="0"/>
        <w:adjustRightInd w:val="0"/>
        <w:spacing w:line="276" w:lineRule="auto"/>
        <w:jc w:val="center"/>
        <w:rPr>
          <w:rFonts w:ascii="Verdana" w:hAnsi="Verdana" w:cs="Arial"/>
          <w:sz w:val="18"/>
          <w:szCs w:val="18"/>
        </w:rPr>
      </w:pPr>
    </w:p>
    <w:p w14:paraId="23F06858" w14:textId="77777777" w:rsidR="00510609" w:rsidRDefault="00510609" w:rsidP="00E14E93">
      <w:pPr>
        <w:autoSpaceDE w:val="0"/>
        <w:autoSpaceDN w:val="0"/>
        <w:adjustRightInd w:val="0"/>
        <w:spacing w:line="276" w:lineRule="auto"/>
        <w:jc w:val="center"/>
        <w:rPr>
          <w:rFonts w:ascii="Verdana" w:hAnsi="Verdana" w:cs="Arial"/>
          <w:sz w:val="18"/>
          <w:szCs w:val="18"/>
        </w:rPr>
      </w:pPr>
    </w:p>
    <w:p w14:paraId="54D100FF" w14:textId="77777777" w:rsidR="00F57418" w:rsidRDefault="00F57418" w:rsidP="00EB4C08">
      <w:pPr>
        <w:spacing w:line="276" w:lineRule="auto"/>
        <w:jc w:val="center"/>
        <w:rPr>
          <w:rFonts w:ascii="Verdana" w:hAnsi="Verdana"/>
          <w:b/>
          <w:bCs/>
          <w:sz w:val="18"/>
          <w:szCs w:val="18"/>
        </w:rPr>
      </w:pPr>
    </w:p>
    <w:p w14:paraId="765C0F33" w14:textId="77777777" w:rsidR="00F57418" w:rsidRDefault="00F57418" w:rsidP="00EB4C08">
      <w:pPr>
        <w:spacing w:line="276" w:lineRule="auto"/>
        <w:jc w:val="center"/>
        <w:rPr>
          <w:rFonts w:ascii="Verdana" w:hAnsi="Verdana"/>
          <w:b/>
          <w:bCs/>
          <w:sz w:val="18"/>
          <w:szCs w:val="18"/>
        </w:rPr>
      </w:pPr>
    </w:p>
    <w:p w14:paraId="7215231A" w14:textId="77777777" w:rsidR="00F57418" w:rsidRDefault="00F57418" w:rsidP="00EB4C08">
      <w:pPr>
        <w:spacing w:line="276" w:lineRule="auto"/>
        <w:jc w:val="center"/>
        <w:rPr>
          <w:rFonts w:ascii="Verdana" w:hAnsi="Verdana"/>
          <w:b/>
          <w:bCs/>
          <w:sz w:val="18"/>
          <w:szCs w:val="18"/>
        </w:rPr>
      </w:pPr>
    </w:p>
    <w:p w14:paraId="1A9EA5A9" w14:textId="77777777" w:rsidR="00F57418" w:rsidRDefault="00F57418" w:rsidP="00EB4C08">
      <w:pPr>
        <w:spacing w:line="276" w:lineRule="auto"/>
        <w:jc w:val="center"/>
        <w:rPr>
          <w:rFonts w:ascii="Verdana" w:hAnsi="Verdana"/>
          <w:b/>
          <w:bCs/>
          <w:sz w:val="18"/>
          <w:szCs w:val="18"/>
        </w:rPr>
      </w:pPr>
    </w:p>
    <w:p w14:paraId="3325E8C4" w14:textId="77777777" w:rsidR="00F57418" w:rsidRDefault="00F57418" w:rsidP="00EB4C08">
      <w:pPr>
        <w:spacing w:line="276" w:lineRule="auto"/>
        <w:jc w:val="center"/>
        <w:rPr>
          <w:rFonts w:ascii="Verdana" w:hAnsi="Verdana"/>
          <w:b/>
          <w:bCs/>
          <w:sz w:val="18"/>
          <w:szCs w:val="18"/>
        </w:rPr>
      </w:pPr>
    </w:p>
    <w:p w14:paraId="04A73CA0" w14:textId="77777777" w:rsidR="00F57418" w:rsidRDefault="00F57418" w:rsidP="00EB4C08">
      <w:pPr>
        <w:spacing w:line="276" w:lineRule="auto"/>
        <w:jc w:val="center"/>
        <w:rPr>
          <w:rFonts w:ascii="Verdana" w:hAnsi="Verdana"/>
          <w:b/>
          <w:bCs/>
          <w:sz w:val="18"/>
          <w:szCs w:val="18"/>
        </w:rPr>
      </w:pPr>
    </w:p>
    <w:p w14:paraId="010DFA96" w14:textId="77777777" w:rsidR="00F57418" w:rsidRDefault="00F57418" w:rsidP="00EB4C08">
      <w:pPr>
        <w:spacing w:line="276" w:lineRule="auto"/>
        <w:jc w:val="center"/>
        <w:rPr>
          <w:rFonts w:ascii="Verdana" w:hAnsi="Verdana"/>
          <w:b/>
          <w:bCs/>
          <w:sz w:val="18"/>
          <w:szCs w:val="18"/>
        </w:rPr>
      </w:pPr>
    </w:p>
    <w:p w14:paraId="5D56AA28" w14:textId="77777777" w:rsidR="00F57418" w:rsidRDefault="00F57418" w:rsidP="00EB4C08">
      <w:pPr>
        <w:spacing w:line="276" w:lineRule="auto"/>
        <w:jc w:val="center"/>
        <w:rPr>
          <w:rFonts w:ascii="Verdana" w:hAnsi="Verdana"/>
          <w:b/>
          <w:bCs/>
          <w:sz w:val="18"/>
          <w:szCs w:val="18"/>
        </w:rPr>
      </w:pPr>
    </w:p>
    <w:p w14:paraId="238BFD49" w14:textId="77777777" w:rsidR="00F57418" w:rsidRDefault="00F57418" w:rsidP="00EB4C08">
      <w:pPr>
        <w:spacing w:line="276" w:lineRule="auto"/>
        <w:jc w:val="center"/>
        <w:rPr>
          <w:rFonts w:ascii="Verdana" w:hAnsi="Verdana"/>
          <w:b/>
          <w:bCs/>
          <w:sz w:val="18"/>
          <w:szCs w:val="18"/>
        </w:rPr>
      </w:pPr>
    </w:p>
    <w:p w14:paraId="4DB64E86" w14:textId="77777777" w:rsidR="00F57418" w:rsidRDefault="00F57418" w:rsidP="00EB4C08">
      <w:pPr>
        <w:spacing w:line="276" w:lineRule="auto"/>
        <w:jc w:val="center"/>
        <w:rPr>
          <w:rFonts w:ascii="Verdana" w:hAnsi="Verdana"/>
          <w:b/>
          <w:bCs/>
          <w:sz w:val="18"/>
          <w:szCs w:val="18"/>
        </w:rPr>
      </w:pPr>
    </w:p>
    <w:p w14:paraId="0A7BC280" w14:textId="77777777" w:rsidR="00F57418" w:rsidRDefault="00F57418" w:rsidP="00EB4C08">
      <w:pPr>
        <w:spacing w:line="276" w:lineRule="auto"/>
        <w:jc w:val="center"/>
        <w:rPr>
          <w:rFonts w:ascii="Verdana" w:hAnsi="Verdana"/>
          <w:b/>
          <w:bCs/>
          <w:sz w:val="18"/>
          <w:szCs w:val="18"/>
        </w:rPr>
      </w:pPr>
    </w:p>
    <w:p w14:paraId="12A43382" w14:textId="77777777" w:rsidR="00F57418" w:rsidRDefault="00F57418" w:rsidP="00EB4C08">
      <w:pPr>
        <w:spacing w:line="276" w:lineRule="auto"/>
        <w:jc w:val="center"/>
        <w:rPr>
          <w:rFonts w:ascii="Verdana" w:hAnsi="Verdana"/>
          <w:b/>
          <w:bCs/>
          <w:sz w:val="18"/>
          <w:szCs w:val="18"/>
        </w:rPr>
      </w:pPr>
    </w:p>
    <w:p w14:paraId="0BC12B3B" w14:textId="77777777" w:rsidR="00F57418" w:rsidRDefault="00F57418" w:rsidP="00EB4C08">
      <w:pPr>
        <w:spacing w:line="276" w:lineRule="auto"/>
        <w:jc w:val="center"/>
        <w:rPr>
          <w:rFonts w:ascii="Verdana" w:hAnsi="Verdana"/>
          <w:b/>
          <w:bCs/>
          <w:sz w:val="18"/>
          <w:szCs w:val="18"/>
        </w:rPr>
      </w:pPr>
    </w:p>
    <w:p w14:paraId="6DB88A15" w14:textId="77777777" w:rsidR="00F57418" w:rsidRDefault="00F57418" w:rsidP="00EB4C08">
      <w:pPr>
        <w:spacing w:line="276" w:lineRule="auto"/>
        <w:jc w:val="center"/>
        <w:rPr>
          <w:rFonts w:ascii="Verdana" w:hAnsi="Verdana"/>
          <w:b/>
          <w:bCs/>
          <w:sz w:val="18"/>
          <w:szCs w:val="18"/>
        </w:rPr>
      </w:pPr>
    </w:p>
    <w:p w14:paraId="4669768A" w14:textId="77777777" w:rsidR="00F57418" w:rsidRDefault="00F57418" w:rsidP="00EB4C08">
      <w:pPr>
        <w:spacing w:line="276" w:lineRule="auto"/>
        <w:jc w:val="center"/>
        <w:rPr>
          <w:rFonts w:ascii="Verdana" w:hAnsi="Verdana"/>
          <w:b/>
          <w:bCs/>
          <w:sz w:val="18"/>
          <w:szCs w:val="18"/>
        </w:rPr>
      </w:pPr>
    </w:p>
    <w:p w14:paraId="1B0D4C58" w14:textId="77777777" w:rsidR="00F57418" w:rsidRDefault="00F57418" w:rsidP="00EB4C08">
      <w:pPr>
        <w:spacing w:line="276" w:lineRule="auto"/>
        <w:jc w:val="center"/>
        <w:rPr>
          <w:rFonts w:ascii="Verdana" w:hAnsi="Verdana"/>
          <w:b/>
          <w:bCs/>
          <w:sz w:val="18"/>
          <w:szCs w:val="18"/>
        </w:rPr>
      </w:pPr>
    </w:p>
    <w:p w14:paraId="77AD3A78" w14:textId="77777777" w:rsidR="00F57418" w:rsidRDefault="00F57418" w:rsidP="00EB4C08">
      <w:pPr>
        <w:spacing w:line="276" w:lineRule="auto"/>
        <w:jc w:val="center"/>
        <w:rPr>
          <w:rFonts w:ascii="Verdana" w:hAnsi="Verdana"/>
          <w:b/>
          <w:bCs/>
          <w:sz w:val="18"/>
          <w:szCs w:val="18"/>
        </w:rPr>
      </w:pPr>
    </w:p>
    <w:p w14:paraId="0880D816" w14:textId="77777777" w:rsidR="00F57418" w:rsidRDefault="00F57418" w:rsidP="00EB4C08">
      <w:pPr>
        <w:spacing w:line="276" w:lineRule="auto"/>
        <w:jc w:val="center"/>
        <w:rPr>
          <w:rFonts w:ascii="Verdana" w:hAnsi="Verdana"/>
          <w:b/>
          <w:bCs/>
          <w:sz w:val="18"/>
          <w:szCs w:val="18"/>
        </w:rPr>
      </w:pPr>
    </w:p>
    <w:p w14:paraId="51DC5427" w14:textId="77777777" w:rsidR="00F57418" w:rsidRDefault="00F57418" w:rsidP="00EB4C08">
      <w:pPr>
        <w:spacing w:line="276" w:lineRule="auto"/>
        <w:jc w:val="center"/>
        <w:rPr>
          <w:rFonts w:ascii="Verdana" w:hAnsi="Verdana"/>
          <w:b/>
          <w:bCs/>
          <w:sz w:val="18"/>
          <w:szCs w:val="18"/>
        </w:rPr>
      </w:pPr>
    </w:p>
    <w:p w14:paraId="471C980F" w14:textId="77777777" w:rsidR="00F57418" w:rsidRDefault="00F57418" w:rsidP="00EB4C08">
      <w:pPr>
        <w:spacing w:line="276" w:lineRule="auto"/>
        <w:jc w:val="center"/>
        <w:rPr>
          <w:rFonts w:ascii="Verdana" w:hAnsi="Verdana"/>
          <w:b/>
          <w:bCs/>
          <w:sz w:val="18"/>
          <w:szCs w:val="18"/>
        </w:rPr>
      </w:pPr>
    </w:p>
    <w:p w14:paraId="5AFB8BEC" w14:textId="77777777" w:rsidR="00F57418" w:rsidRDefault="00F57418" w:rsidP="00EB4C08">
      <w:pPr>
        <w:spacing w:line="276" w:lineRule="auto"/>
        <w:jc w:val="center"/>
        <w:rPr>
          <w:rFonts w:ascii="Verdana" w:hAnsi="Verdana"/>
          <w:b/>
          <w:bCs/>
          <w:sz w:val="18"/>
          <w:szCs w:val="18"/>
        </w:rPr>
      </w:pPr>
    </w:p>
    <w:p w14:paraId="689A5A87" w14:textId="77777777" w:rsidR="00F57418" w:rsidRDefault="00F57418" w:rsidP="00EB4C08">
      <w:pPr>
        <w:spacing w:line="276" w:lineRule="auto"/>
        <w:jc w:val="center"/>
        <w:rPr>
          <w:rFonts w:ascii="Verdana" w:hAnsi="Verdana"/>
          <w:b/>
          <w:bCs/>
          <w:sz w:val="18"/>
          <w:szCs w:val="18"/>
        </w:rPr>
      </w:pPr>
    </w:p>
    <w:p w14:paraId="0C935D8C" w14:textId="77777777" w:rsidR="00F57418" w:rsidRDefault="00F57418" w:rsidP="00EB4C08">
      <w:pPr>
        <w:spacing w:line="276" w:lineRule="auto"/>
        <w:jc w:val="center"/>
        <w:rPr>
          <w:rFonts w:ascii="Verdana" w:hAnsi="Verdana"/>
          <w:b/>
          <w:bCs/>
          <w:sz w:val="18"/>
          <w:szCs w:val="18"/>
        </w:rPr>
      </w:pPr>
    </w:p>
    <w:p w14:paraId="01B47A71" w14:textId="77777777" w:rsidR="00F57418" w:rsidRDefault="00F57418" w:rsidP="00EB4C08">
      <w:pPr>
        <w:spacing w:line="276" w:lineRule="auto"/>
        <w:jc w:val="center"/>
        <w:rPr>
          <w:rFonts w:ascii="Verdana" w:hAnsi="Verdana"/>
          <w:b/>
          <w:bCs/>
          <w:sz w:val="18"/>
          <w:szCs w:val="18"/>
        </w:rPr>
      </w:pPr>
    </w:p>
    <w:p w14:paraId="327F3CE1" w14:textId="77777777" w:rsidR="00F57418" w:rsidRDefault="00F57418" w:rsidP="00EB4C08">
      <w:pPr>
        <w:spacing w:line="276" w:lineRule="auto"/>
        <w:jc w:val="center"/>
        <w:rPr>
          <w:rFonts w:ascii="Verdana" w:hAnsi="Verdana"/>
          <w:b/>
          <w:bCs/>
          <w:sz w:val="18"/>
          <w:szCs w:val="18"/>
        </w:rPr>
      </w:pPr>
    </w:p>
    <w:p w14:paraId="33858075" w14:textId="77777777" w:rsidR="00F57418" w:rsidRDefault="00F57418" w:rsidP="00EB4C08">
      <w:pPr>
        <w:spacing w:line="276" w:lineRule="auto"/>
        <w:jc w:val="center"/>
        <w:rPr>
          <w:rFonts w:ascii="Verdana" w:hAnsi="Verdana"/>
          <w:b/>
          <w:bCs/>
          <w:sz w:val="18"/>
          <w:szCs w:val="18"/>
        </w:rPr>
      </w:pPr>
    </w:p>
    <w:p w14:paraId="083C5513" w14:textId="77777777" w:rsidR="00F57418" w:rsidRDefault="00F57418" w:rsidP="00EB4C08">
      <w:pPr>
        <w:spacing w:line="276" w:lineRule="auto"/>
        <w:jc w:val="center"/>
        <w:rPr>
          <w:rFonts w:ascii="Verdana" w:hAnsi="Verdana"/>
          <w:b/>
          <w:bCs/>
          <w:sz w:val="18"/>
          <w:szCs w:val="18"/>
        </w:rPr>
      </w:pPr>
    </w:p>
    <w:p w14:paraId="5FD61059" w14:textId="77777777" w:rsidR="00F57418" w:rsidRDefault="00F57418" w:rsidP="00EB4C08">
      <w:pPr>
        <w:spacing w:line="276" w:lineRule="auto"/>
        <w:jc w:val="center"/>
        <w:rPr>
          <w:rFonts w:ascii="Verdana" w:hAnsi="Verdana"/>
          <w:b/>
          <w:bCs/>
          <w:sz w:val="18"/>
          <w:szCs w:val="18"/>
        </w:rPr>
      </w:pPr>
    </w:p>
    <w:p w14:paraId="70948737" w14:textId="77777777" w:rsidR="00F57418" w:rsidRDefault="00F57418" w:rsidP="00EB4C08">
      <w:pPr>
        <w:spacing w:line="276" w:lineRule="auto"/>
        <w:jc w:val="center"/>
        <w:rPr>
          <w:rFonts w:ascii="Verdana" w:hAnsi="Verdana"/>
          <w:b/>
          <w:bCs/>
          <w:sz w:val="18"/>
          <w:szCs w:val="18"/>
        </w:rPr>
      </w:pPr>
    </w:p>
    <w:p w14:paraId="2C73D41E" w14:textId="77777777" w:rsidR="00F57418" w:rsidRDefault="00F57418" w:rsidP="00EB4C08">
      <w:pPr>
        <w:spacing w:line="276" w:lineRule="auto"/>
        <w:jc w:val="center"/>
        <w:rPr>
          <w:rFonts w:ascii="Verdana" w:hAnsi="Verdana"/>
          <w:b/>
          <w:bCs/>
          <w:sz w:val="18"/>
          <w:szCs w:val="18"/>
        </w:rPr>
      </w:pPr>
    </w:p>
    <w:p w14:paraId="6D11BE8D" w14:textId="77777777" w:rsidR="00F57418" w:rsidRDefault="00F57418" w:rsidP="00EB4C08">
      <w:pPr>
        <w:spacing w:line="276" w:lineRule="auto"/>
        <w:jc w:val="center"/>
        <w:rPr>
          <w:rFonts w:ascii="Verdana" w:hAnsi="Verdana"/>
          <w:b/>
          <w:bCs/>
          <w:sz w:val="18"/>
          <w:szCs w:val="18"/>
        </w:rPr>
      </w:pPr>
    </w:p>
    <w:p w14:paraId="3AB09341" w14:textId="77777777" w:rsidR="00F57418" w:rsidRDefault="00F57418" w:rsidP="00EB4C08">
      <w:pPr>
        <w:spacing w:line="276" w:lineRule="auto"/>
        <w:jc w:val="center"/>
        <w:rPr>
          <w:rFonts w:ascii="Verdana" w:hAnsi="Verdana"/>
          <w:b/>
          <w:bCs/>
          <w:sz w:val="18"/>
          <w:szCs w:val="18"/>
        </w:rPr>
      </w:pPr>
    </w:p>
    <w:p w14:paraId="4465797D" w14:textId="77777777" w:rsidR="00F57418" w:rsidRDefault="00F57418" w:rsidP="00EB4C08">
      <w:pPr>
        <w:spacing w:line="276" w:lineRule="auto"/>
        <w:jc w:val="center"/>
        <w:rPr>
          <w:rFonts w:ascii="Verdana" w:hAnsi="Verdana"/>
          <w:b/>
          <w:bCs/>
          <w:sz w:val="18"/>
          <w:szCs w:val="18"/>
        </w:rPr>
      </w:pPr>
    </w:p>
    <w:p w14:paraId="463EC324" w14:textId="77777777" w:rsidR="00F57418" w:rsidRDefault="00F57418" w:rsidP="00EB4C08">
      <w:pPr>
        <w:spacing w:line="276" w:lineRule="auto"/>
        <w:jc w:val="center"/>
        <w:rPr>
          <w:rFonts w:ascii="Verdana" w:hAnsi="Verdana"/>
          <w:b/>
          <w:bCs/>
          <w:sz w:val="18"/>
          <w:szCs w:val="18"/>
        </w:rPr>
      </w:pPr>
    </w:p>
    <w:p w14:paraId="24427D9B" w14:textId="77777777" w:rsidR="00F57418" w:rsidRDefault="00F57418" w:rsidP="00EB4C08">
      <w:pPr>
        <w:spacing w:line="276" w:lineRule="auto"/>
        <w:jc w:val="center"/>
        <w:rPr>
          <w:rFonts w:ascii="Verdana" w:hAnsi="Verdana"/>
          <w:b/>
          <w:bCs/>
          <w:sz w:val="18"/>
          <w:szCs w:val="18"/>
        </w:rPr>
      </w:pPr>
    </w:p>
    <w:p w14:paraId="1D466B07" w14:textId="77777777" w:rsidR="00F57418" w:rsidRDefault="00F57418" w:rsidP="00EB4C08">
      <w:pPr>
        <w:spacing w:line="276" w:lineRule="auto"/>
        <w:jc w:val="center"/>
        <w:rPr>
          <w:rFonts w:ascii="Verdana" w:hAnsi="Verdana"/>
          <w:b/>
          <w:bCs/>
          <w:sz w:val="18"/>
          <w:szCs w:val="18"/>
        </w:rPr>
      </w:pPr>
    </w:p>
    <w:p w14:paraId="47B92515" w14:textId="77777777" w:rsidR="00F57418" w:rsidRDefault="00F57418" w:rsidP="00EB4C08">
      <w:pPr>
        <w:spacing w:line="276" w:lineRule="auto"/>
        <w:jc w:val="center"/>
        <w:rPr>
          <w:rFonts w:ascii="Verdana" w:hAnsi="Verdana"/>
          <w:b/>
          <w:bCs/>
          <w:sz w:val="18"/>
          <w:szCs w:val="18"/>
        </w:rPr>
      </w:pPr>
    </w:p>
    <w:p w14:paraId="287BFE30" w14:textId="77777777" w:rsidR="00F57418" w:rsidRDefault="00F57418" w:rsidP="00EB4C08">
      <w:pPr>
        <w:spacing w:line="276" w:lineRule="auto"/>
        <w:jc w:val="center"/>
        <w:rPr>
          <w:rFonts w:ascii="Verdana" w:hAnsi="Verdana"/>
          <w:b/>
          <w:bCs/>
          <w:sz w:val="18"/>
          <w:szCs w:val="18"/>
        </w:rPr>
      </w:pPr>
    </w:p>
    <w:p w14:paraId="5E7EE48A" w14:textId="77777777" w:rsidR="00F57418" w:rsidRDefault="00F57418" w:rsidP="00EB4C08">
      <w:pPr>
        <w:spacing w:line="276" w:lineRule="auto"/>
        <w:jc w:val="center"/>
        <w:rPr>
          <w:rFonts w:ascii="Verdana" w:hAnsi="Verdana"/>
          <w:b/>
          <w:bCs/>
          <w:sz w:val="18"/>
          <w:szCs w:val="18"/>
        </w:rPr>
      </w:pPr>
    </w:p>
    <w:p w14:paraId="69BF6C54" w14:textId="77777777" w:rsidR="00F57418" w:rsidRDefault="00F57418" w:rsidP="00EB4C08">
      <w:pPr>
        <w:spacing w:line="276" w:lineRule="auto"/>
        <w:jc w:val="center"/>
        <w:rPr>
          <w:rFonts w:ascii="Verdana" w:hAnsi="Verdana"/>
          <w:b/>
          <w:bCs/>
          <w:sz w:val="18"/>
          <w:szCs w:val="18"/>
        </w:rPr>
      </w:pPr>
    </w:p>
    <w:p w14:paraId="06EF9D23" w14:textId="77777777" w:rsidR="00F57418" w:rsidRDefault="00F57418" w:rsidP="00EB4C08">
      <w:pPr>
        <w:spacing w:line="276" w:lineRule="auto"/>
        <w:jc w:val="center"/>
        <w:rPr>
          <w:rFonts w:ascii="Verdana" w:hAnsi="Verdana"/>
          <w:b/>
          <w:bCs/>
          <w:sz w:val="18"/>
          <w:szCs w:val="18"/>
        </w:rPr>
      </w:pPr>
    </w:p>
    <w:p w14:paraId="62EDD327" w14:textId="77777777" w:rsidR="00F57418" w:rsidRDefault="00F57418" w:rsidP="00EB4C08">
      <w:pPr>
        <w:spacing w:line="276" w:lineRule="auto"/>
        <w:jc w:val="center"/>
        <w:rPr>
          <w:rFonts w:ascii="Verdana" w:hAnsi="Verdana"/>
          <w:b/>
          <w:bCs/>
          <w:sz w:val="18"/>
          <w:szCs w:val="18"/>
        </w:rPr>
      </w:pPr>
    </w:p>
    <w:p w14:paraId="5E991774" w14:textId="77777777" w:rsidR="00F57418" w:rsidRDefault="00F57418" w:rsidP="00EB4C08">
      <w:pPr>
        <w:spacing w:line="276" w:lineRule="auto"/>
        <w:jc w:val="center"/>
        <w:rPr>
          <w:rFonts w:ascii="Verdana" w:hAnsi="Verdana"/>
          <w:b/>
          <w:bCs/>
          <w:sz w:val="18"/>
          <w:szCs w:val="18"/>
        </w:rPr>
      </w:pPr>
    </w:p>
    <w:p w14:paraId="04C7A8A7" w14:textId="77777777" w:rsidR="00F57418" w:rsidRDefault="00F57418" w:rsidP="00EB4C08">
      <w:pPr>
        <w:spacing w:line="276" w:lineRule="auto"/>
        <w:jc w:val="center"/>
        <w:rPr>
          <w:rFonts w:ascii="Verdana" w:hAnsi="Verdana"/>
          <w:b/>
          <w:bCs/>
          <w:sz w:val="18"/>
          <w:szCs w:val="18"/>
        </w:rPr>
      </w:pPr>
    </w:p>
    <w:p w14:paraId="2E0479BE" w14:textId="77777777" w:rsidR="00F57418" w:rsidRDefault="00F57418" w:rsidP="00EB4C08">
      <w:pPr>
        <w:spacing w:line="276" w:lineRule="auto"/>
        <w:jc w:val="center"/>
        <w:rPr>
          <w:rFonts w:ascii="Verdana" w:hAnsi="Verdana"/>
          <w:b/>
          <w:bCs/>
          <w:sz w:val="18"/>
          <w:szCs w:val="18"/>
        </w:rPr>
      </w:pPr>
    </w:p>
    <w:p w14:paraId="360EB177" w14:textId="77777777" w:rsidR="00F57418" w:rsidRDefault="00F57418" w:rsidP="00EB4C08">
      <w:pPr>
        <w:spacing w:line="276" w:lineRule="auto"/>
        <w:jc w:val="center"/>
        <w:rPr>
          <w:rFonts w:ascii="Verdana" w:hAnsi="Verdana"/>
          <w:b/>
          <w:bCs/>
          <w:sz w:val="18"/>
          <w:szCs w:val="18"/>
        </w:rPr>
      </w:pPr>
    </w:p>
    <w:p w14:paraId="280BD95E" w14:textId="77777777" w:rsidR="00F57418" w:rsidRDefault="00F57418" w:rsidP="00EB4C08">
      <w:pPr>
        <w:spacing w:line="276" w:lineRule="auto"/>
        <w:jc w:val="center"/>
        <w:rPr>
          <w:rFonts w:ascii="Verdana" w:hAnsi="Verdana"/>
          <w:b/>
          <w:bCs/>
          <w:sz w:val="18"/>
          <w:szCs w:val="18"/>
        </w:rPr>
      </w:pPr>
    </w:p>
    <w:p w14:paraId="13F67D14" w14:textId="77777777" w:rsidR="00F57418" w:rsidRDefault="00F57418" w:rsidP="00EB4C08">
      <w:pPr>
        <w:spacing w:line="276" w:lineRule="auto"/>
        <w:jc w:val="center"/>
        <w:rPr>
          <w:rFonts w:ascii="Verdana" w:hAnsi="Verdana"/>
          <w:b/>
          <w:bCs/>
          <w:sz w:val="18"/>
          <w:szCs w:val="18"/>
        </w:rPr>
      </w:pPr>
    </w:p>
    <w:p w14:paraId="21D2D65D" w14:textId="77777777" w:rsidR="00F57418" w:rsidRDefault="00F57418" w:rsidP="00EB4C08">
      <w:pPr>
        <w:spacing w:line="276" w:lineRule="auto"/>
        <w:jc w:val="center"/>
        <w:rPr>
          <w:rFonts w:ascii="Verdana" w:hAnsi="Verdana"/>
          <w:b/>
          <w:bCs/>
          <w:sz w:val="18"/>
          <w:szCs w:val="18"/>
        </w:rPr>
      </w:pPr>
    </w:p>
    <w:p w14:paraId="1112E509" w14:textId="77777777" w:rsidR="00F57418" w:rsidRDefault="00F57418" w:rsidP="00EB4C08">
      <w:pPr>
        <w:spacing w:line="276" w:lineRule="auto"/>
        <w:jc w:val="center"/>
        <w:rPr>
          <w:rFonts w:ascii="Verdana" w:hAnsi="Verdana"/>
          <w:b/>
          <w:bCs/>
          <w:sz w:val="18"/>
          <w:szCs w:val="18"/>
        </w:rPr>
      </w:pPr>
    </w:p>
    <w:p w14:paraId="2886760C" w14:textId="77777777" w:rsidR="00F57418" w:rsidRDefault="00F57418" w:rsidP="00EB4C08">
      <w:pPr>
        <w:spacing w:line="276" w:lineRule="auto"/>
        <w:jc w:val="center"/>
        <w:rPr>
          <w:rFonts w:ascii="Verdana" w:hAnsi="Verdana"/>
          <w:b/>
          <w:bCs/>
          <w:sz w:val="18"/>
          <w:szCs w:val="18"/>
        </w:rPr>
      </w:pPr>
    </w:p>
    <w:p w14:paraId="35FF930C" w14:textId="77777777" w:rsidR="00F57418" w:rsidRDefault="00F57418" w:rsidP="00EB4C08">
      <w:pPr>
        <w:spacing w:line="276" w:lineRule="auto"/>
        <w:jc w:val="center"/>
        <w:rPr>
          <w:rFonts w:ascii="Verdana" w:hAnsi="Verdana"/>
          <w:b/>
          <w:bCs/>
          <w:sz w:val="18"/>
          <w:szCs w:val="18"/>
        </w:rPr>
      </w:pPr>
    </w:p>
    <w:p w14:paraId="499A56CB" w14:textId="77777777" w:rsidR="00F57418" w:rsidRDefault="00F57418" w:rsidP="00EB4C08">
      <w:pPr>
        <w:spacing w:line="276" w:lineRule="auto"/>
        <w:jc w:val="center"/>
        <w:rPr>
          <w:rFonts w:ascii="Verdana" w:hAnsi="Verdana"/>
          <w:b/>
          <w:bCs/>
          <w:sz w:val="18"/>
          <w:szCs w:val="18"/>
        </w:rPr>
      </w:pPr>
    </w:p>
    <w:p w14:paraId="179B1573" w14:textId="77777777" w:rsidR="00F57418" w:rsidRDefault="00F57418" w:rsidP="00EB4C08">
      <w:pPr>
        <w:spacing w:line="276" w:lineRule="auto"/>
        <w:jc w:val="center"/>
        <w:rPr>
          <w:rFonts w:ascii="Verdana" w:hAnsi="Verdana"/>
          <w:b/>
          <w:bCs/>
          <w:sz w:val="18"/>
          <w:szCs w:val="18"/>
        </w:rPr>
      </w:pPr>
    </w:p>
    <w:p w14:paraId="36430A4D" w14:textId="77777777" w:rsidR="00F57418" w:rsidRDefault="00F57418" w:rsidP="00EB4C08">
      <w:pPr>
        <w:spacing w:line="276" w:lineRule="auto"/>
        <w:jc w:val="center"/>
        <w:rPr>
          <w:rFonts w:ascii="Verdana" w:hAnsi="Verdana"/>
          <w:b/>
          <w:bCs/>
          <w:sz w:val="18"/>
          <w:szCs w:val="18"/>
        </w:rPr>
      </w:pPr>
    </w:p>
    <w:p w14:paraId="30EEB6C1" w14:textId="32BB5D89" w:rsidR="00EB4C08" w:rsidRPr="00570D77" w:rsidRDefault="00EB4C08" w:rsidP="00EB4C08">
      <w:pPr>
        <w:spacing w:line="276" w:lineRule="auto"/>
        <w:jc w:val="center"/>
        <w:rPr>
          <w:rFonts w:ascii="Verdana" w:hAnsi="Verdana"/>
          <w:b/>
          <w:bCs/>
          <w:sz w:val="18"/>
          <w:szCs w:val="18"/>
        </w:rPr>
      </w:pPr>
      <w:r w:rsidRPr="00570D77">
        <w:rPr>
          <w:rFonts w:ascii="Verdana" w:hAnsi="Verdana"/>
          <w:b/>
          <w:bCs/>
          <w:sz w:val="18"/>
          <w:szCs w:val="18"/>
        </w:rPr>
        <w:t>Tom V</w:t>
      </w:r>
    </w:p>
    <w:p w14:paraId="50E5DA36" w14:textId="77777777" w:rsidR="009967C1" w:rsidRPr="00570D77" w:rsidRDefault="009967C1" w:rsidP="00EB4C08">
      <w:pPr>
        <w:spacing w:line="276" w:lineRule="auto"/>
        <w:jc w:val="center"/>
        <w:rPr>
          <w:rFonts w:ascii="Verdana" w:hAnsi="Verdana"/>
          <w:b/>
          <w:bCs/>
          <w:sz w:val="18"/>
          <w:szCs w:val="18"/>
        </w:rPr>
      </w:pPr>
    </w:p>
    <w:p w14:paraId="1CF12A21" w14:textId="457D6192" w:rsidR="00EB4C08" w:rsidRPr="00570D77" w:rsidRDefault="0089313F" w:rsidP="00AE318B">
      <w:pPr>
        <w:jc w:val="center"/>
        <w:rPr>
          <w:rFonts w:ascii="Verdana" w:hAnsi="Verdana" w:cs="Verdana"/>
          <w:b/>
          <w:bCs/>
          <w:sz w:val="18"/>
          <w:szCs w:val="18"/>
        </w:rPr>
      </w:pPr>
      <w:r>
        <w:rPr>
          <w:rFonts w:ascii="Verdana" w:hAnsi="Verdana"/>
          <w:b/>
          <w:bCs/>
          <w:sz w:val="18"/>
          <w:szCs w:val="18"/>
        </w:rPr>
        <w:t>Tabela Elementów Rozliczeniowych (TER)</w:t>
      </w:r>
    </w:p>
    <w:p w14:paraId="6AE9E5AA" w14:textId="77777777" w:rsidR="00EB4C08" w:rsidRPr="00570D77" w:rsidRDefault="00EB4C08" w:rsidP="00AE318B">
      <w:pPr>
        <w:jc w:val="center"/>
        <w:rPr>
          <w:rFonts w:ascii="Verdana" w:hAnsi="Verdana" w:cs="Verdana"/>
          <w:b/>
          <w:bCs/>
          <w:sz w:val="18"/>
          <w:szCs w:val="18"/>
        </w:rPr>
      </w:pPr>
    </w:p>
    <w:p w14:paraId="2A1C9502" w14:textId="77777777" w:rsidR="009967C1" w:rsidRPr="00570D77" w:rsidRDefault="009967C1" w:rsidP="00AE318B">
      <w:pPr>
        <w:jc w:val="center"/>
        <w:rPr>
          <w:rFonts w:ascii="Verdana" w:hAnsi="Verdana" w:cs="Verdana"/>
          <w:b/>
          <w:bCs/>
          <w:sz w:val="18"/>
          <w:szCs w:val="18"/>
        </w:rPr>
      </w:pPr>
    </w:p>
    <w:p w14:paraId="258D3715" w14:textId="77777777" w:rsidR="009967C1" w:rsidRPr="00570D77" w:rsidRDefault="009967C1" w:rsidP="00AE318B">
      <w:pPr>
        <w:jc w:val="center"/>
        <w:rPr>
          <w:rFonts w:ascii="Verdana" w:hAnsi="Verdana" w:cs="Verdana"/>
          <w:b/>
          <w:bCs/>
          <w:sz w:val="18"/>
          <w:szCs w:val="18"/>
        </w:rPr>
      </w:pPr>
    </w:p>
    <w:p w14:paraId="3586F3CD" w14:textId="77777777" w:rsidR="009967C1" w:rsidRPr="00570D77" w:rsidRDefault="009967C1" w:rsidP="00AE318B">
      <w:pPr>
        <w:jc w:val="center"/>
        <w:rPr>
          <w:rFonts w:ascii="Verdana" w:hAnsi="Verdana" w:cs="Verdana"/>
          <w:b/>
          <w:bCs/>
          <w:sz w:val="18"/>
          <w:szCs w:val="18"/>
        </w:rPr>
      </w:pPr>
    </w:p>
    <w:p w14:paraId="1543CAC7" w14:textId="77777777" w:rsidR="009967C1" w:rsidRPr="00570D77" w:rsidRDefault="009967C1" w:rsidP="00AE318B">
      <w:pPr>
        <w:jc w:val="center"/>
        <w:rPr>
          <w:rFonts w:ascii="Verdana" w:hAnsi="Verdana" w:cs="Verdana"/>
          <w:b/>
          <w:bCs/>
          <w:sz w:val="18"/>
          <w:szCs w:val="18"/>
        </w:rPr>
      </w:pPr>
    </w:p>
    <w:p w14:paraId="64C6FCD2" w14:textId="77777777" w:rsidR="009967C1" w:rsidRPr="00570D77" w:rsidRDefault="009967C1" w:rsidP="00AE318B">
      <w:pPr>
        <w:jc w:val="center"/>
        <w:rPr>
          <w:rFonts w:ascii="Verdana" w:hAnsi="Verdana" w:cs="Verdana"/>
          <w:b/>
          <w:bCs/>
          <w:sz w:val="18"/>
          <w:szCs w:val="18"/>
        </w:rPr>
      </w:pPr>
    </w:p>
    <w:p w14:paraId="40DDFDE6" w14:textId="77777777" w:rsidR="009967C1" w:rsidRPr="00570D77" w:rsidRDefault="009967C1" w:rsidP="00AE318B">
      <w:pPr>
        <w:jc w:val="center"/>
        <w:rPr>
          <w:rFonts w:ascii="Verdana" w:hAnsi="Verdana" w:cs="Verdana"/>
          <w:b/>
          <w:bCs/>
          <w:sz w:val="18"/>
          <w:szCs w:val="18"/>
        </w:rPr>
      </w:pPr>
    </w:p>
    <w:p w14:paraId="1F6232D4" w14:textId="77777777" w:rsidR="009967C1" w:rsidRPr="00570D77" w:rsidRDefault="009967C1" w:rsidP="00AE318B">
      <w:pPr>
        <w:jc w:val="center"/>
        <w:rPr>
          <w:rFonts w:ascii="Verdana" w:hAnsi="Verdana" w:cs="Verdana"/>
          <w:b/>
          <w:bCs/>
          <w:sz w:val="18"/>
          <w:szCs w:val="18"/>
        </w:rPr>
      </w:pPr>
    </w:p>
    <w:p w14:paraId="1544B36E" w14:textId="77777777" w:rsidR="009967C1" w:rsidRPr="00570D77" w:rsidRDefault="009967C1" w:rsidP="00AE318B">
      <w:pPr>
        <w:jc w:val="center"/>
        <w:rPr>
          <w:rFonts w:ascii="Verdana" w:hAnsi="Verdana" w:cs="Verdana"/>
          <w:b/>
          <w:bCs/>
          <w:sz w:val="18"/>
          <w:szCs w:val="18"/>
        </w:rPr>
      </w:pPr>
    </w:p>
    <w:p w14:paraId="07A43039" w14:textId="77777777" w:rsidR="009967C1" w:rsidRPr="00570D77" w:rsidRDefault="009967C1" w:rsidP="00AE318B">
      <w:pPr>
        <w:jc w:val="center"/>
        <w:rPr>
          <w:rFonts w:ascii="Verdana" w:hAnsi="Verdana" w:cs="Verdana"/>
          <w:b/>
          <w:bCs/>
          <w:sz w:val="18"/>
          <w:szCs w:val="18"/>
        </w:rPr>
      </w:pPr>
    </w:p>
    <w:p w14:paraId="40DAA318" w14:textId="77777777" w:rsidR="009967C1" w:rsidRPr="00570D77" w:rsidRDefault="009967C1" w:rsidP="00AE318B">
      <w:pPr>
        <w:jc w:val="center"/>
        <w:rPr>
          <w:rFonts w:ascii="Verdana" w:hAnsi="Verdana" w:cs="Verdana"/>
          <w:b/>
          <w:bCs/>
          <w:sz w:val="18"/>
          <w:szCs w:val="18"/>
        </w:rPr>
      </w:pPr>
    </w:p>
    <w:p w14:paraId="1EAFA5E3" w14:textId="77777777" w:rsidR="009967C1" w:rsidRPr="00570D77" w:rsidRDefault="009967C1" w:rsidP="00AE318B">
      <w:pPr>
        <w:jc w:val="center"/>
        <w:rPr>
          <w:rFonts w:ascii="Verdana" w:hAnsi="Verdana" w:cs="Verdana"/>
          <w:b/>
          <w:bCs/>
          <w:sz w:val="18"/>
          <w:szCs w:val="18"/>
        </w:rPr>
      </w:pPr>
    </w:p>
    <w:p w14:paraId="537BCAF5" w14:textId="77777777" w:rsidR="009967C1" w:rsidRPr="00570D77" w:rsidRDefault="009967C1" w:rsidP="00AE318B">
      <w:pPr>
        <w:jc w:val="center"/>
        <w:rPr>
          <w:rFonts w:ascii="Verdana" w:hAnsi="Verdana" w:cs="Verdana"/>
          <w:b/>
          <w:bCs/>
          <w:sz w:val="18"/>
          <w:szCs w:val="18"/>
        </w:rPr>
      </w:pPr>
    </w:p>
    <w:p w14:paraId="4F25FC82" w14:textId="77777777" w:rsidR="009967C1" w:rsidRPr="00570D77" w:rsidRDefault="009967C1" w:rsidP="00AE318B">
      <w:pPr>
        <w:jc w:val="center"/>
        <w:rPr>
          <w:rFonts w:ascii="Verdana" w:hAnsi="Verdana" w:cs="Verdana"/>
          <w:b/>
          <w:bCs/>
          <w:sz w:val="18"/>
          <w:szCs w:val="18"/>
        </w:rPr>
      </w:pPr>
    </w:p>
    <w:p w14:paraId="7F54E974" w14:textId="77777777" w:rsidR="009967C1" w:rsidRPr="00570D77" w:rsidRDefault="009967C1" w:rsidP="00AE318B">
      <w:pPr>
        <w:jc w:val="center"/>
        <w:rPr>
          <w:rFonts w:ascii="Verdana" w:hAnsi="Verdana" w:cs="Verdana"/>
          <w:b/>
          <w:bCs/>
          <w:sz w:val="18"/>
          <w:szCs w:val="18"/>
        </w:rPr>
      </w:pPr>
    </w:p>
    <w:p w14:paraId="778D0C5C" w14:textId="77777777" w:rsidR="009967C1" w:rsidRPr="00570D77" w:rsidRDefault="009967C1" w:rsidP="00AE318B">
      <w:pPr>
        <w:jc w:val="center"/>
        <w:rPr>
          <w:rFonts w:ascii="Verdana" w:hAnsi="Verdana" w:cs="Verdana"/>
          <w:b/>
          <w:bCs/>
          <w:sz w:val="18"/>
          <w:szCs w:val="18"/>
        </w:rPr>
      </w:pPr>
    </w:p>
    <w:p w14:paraId="7920241F" w14:textId="77777777" w:rsidR="009967C1" w:rsidRPr="00570D77" w:rsidRDefault="009967C1" w:rsidP="00AE318B">
      <w:pPr>
        <w:jc w:val="center"/>
        <w:rPr>
          <w:rFonts w:ascii="Verdana" w:hAnsi="Verdana" w:cs="Verdana"/>
          <w:b/>
          <w:bCs/>
          <w:sz w:val="18"/>
          <w:szCs w:val="18"/>
        </w:rPr>
      </w:pPr>
    </w:p>
    <w:p w14:paraId="6116BF75" w14:textId="77777777" w:rsidR="009967C1" w:rsidRPr="00570D77" w:rsidRDefault="009967C1" w:rsidP="00AE318B">
      <w:pPr>
        <w:jc w:val="center"/>
        <w:rPr>
          <w:rFonts w:ascii="Verdana" w:hAnsi="Verdana" w:cs="Verdana"/>
          <w:b/>
          <w:bCs/>
          <w:sz w:val="18"/>
          <w:szCs w:val="18"/>
        </w:rPr>
      </w:pPr>
    </w:p>
    <w:p w14:paraId="40BBD1A2" w14:textId="77777777" w:rsidR="009967C1" w:rsidRPr="00570D77" w:rsidRDefault="009967C1" w:rsidP="00AE318B">
      <w:pPr>
        <w:jc w:val="center"/>
        <w:rPr>
          <w:rFonts w:ascii="Verdana" w:hAnsi="Verdana" w:cs="Verdana"/>
          <w:b/>
          <w:bCs/>
          <w:sz w:val="18"/>
          <w:szCs w:val="18"/>
        </w:rPr>
      </w:pPr>
    </w:p>
    <w:p w14:paraId="0065FD6F" w14:textId="77777777" w:rsidR="009967C1" w:rsidRPr="00570D77" w:rsidRDefault="009967C1" w:rsidP="00AE318B">
      <w:pPr>
        <w:jc w:val="center"/>
        <w:rPr>
          <w:rFonts w:ascii="Verdana" w:hAnsi="Verdana" w:cs="Verdana"/>
          <w:b/>
          <w:bCs/>
          <w:sz w:val="18"/>
          <w:szCs w:val="18"/>
        </w:rPr>
      </w:pPr>
    </w:p>
    <w:p w14:paraId="63B84D09" w14:textId="77777777" w:rsidR="009967C1" w:rsidRPr="00570D77" w:rsidRDefault="009967C1" w:rsidP="00AE318B">
      <w:pPr>
        <w:jc w:val="center"/>
        <w:rPr>
          <w:rFonts w:ascii="Verdana" w:hAnsi="Verdana" w:cs="Verdana"/>
          <w:b/>
          <w:bCs/>
          <w:sz w:val="18"/>
          <w:szCs w:val="18"/>
        </w:rPr>
      </w:pPr>
    </w:p>
    <w:p w14:paraId="30703793" w14:textId="77777777" w:rsidR="009967C1" w:rsidRPr="00570D77" w:rsidRDefault="009967C1" w:rsidP="00AE318B">
      <w:pPr>
        <w:jc w:val="center"/>
        <w:rPr>
          <w:rFonts w:ascii="Verdana" w:hAnsi="Verdana" w:cs="Verdana"/>
          <w:b/>
          <w:bCs/>
          <w:sz w:val="18"/>
          <w:szCs w:val="18"/>
        </w:rPr>
      </w:pPr>
    </w:p>
    <w:p w14:paraId="5C10DA71" w14:textId="77777777" w:rsidR="009967C1" w:rsidRPr="00570D77" w:rsidRDefault="009967C1" w:rsidP="00AE318B">
      <w:pPr>
        <w:jc w:val="center"/>
        <w:rPr>
          <w:rFonts w:ascii="Verdana" w:hAnsi="Verdana" w:cs="Verdana"/>
          <w:b/>
          <w:bCs/>
          <w:sz w:val="18"/>
          <w:szCs w:val="18"/>
        </w:rPr>
      </w:pPr>
    </w:p>
    <w:p w14:paraId="0D990B4D" w14:textId="77777777" w:rsidR="009967C1" w:rsidRPr="00570D77" w:rsidRDefault="009967C1" w:rsidP="00AE318B">
      <w:pPr>
        <w:jc w:val="center"/>
        <w:rPr>
          <w:rFonts w:ascii="Verdana" w:hAnsi="Verdana" w:cs="Verdana"/>
          <w:b/>
          <w:bCs/>
          <w:sz w:val="18"/>
          <w:szCs w:val="18"/>
        </w:rPr>
      </w:pPr>
    </w:p>
    <w:p w14:paraId="4353522D" w14:textId="77777777" w:rsidR="009967C1" w:rsidRPr="00570D77" w:rsidRDefault="009967C1" w:rsidP="00AE318B">
      <w:pPr>
        <w:jc w:val="center"/>
        <w:rPr>
          <w:rFonts w:ascii="Verdana" w:hAnsi="Verdana" w:cs="Verdana"/>
          <w:b/>
          <w:bCs/>
          <w:sz w:val="18"/>
          <w:szCs w:val="18"/>
        </w:rPr>
      </w:pPr>
    </w:p>
    <w:p w14:paraId="6E8473F1" w14:textId="77777777" w:rsidR="009967C1" w:rsidRPr="00570D77" w:rsidRDefault="009967C1" w:rsidP="00AE318B">
      <w:pPr>
        <w:jc w:val="center"/>
        <w:rPr>
          <w:rFonts w:ascii="Verdana" w:hAnsi="Verdana" w:cs="Verdana"/>
          <w:b/>
          <w:bCs/>
          <w:sz w:val="18"/>
          <w:szCs w:val="18"/>
        </w:rPr>
      </w:pPr>
    </w:p>
    <w:p w14:paraId="6A60DE75" w14:textId="77777777" w:rsidR="009967C1" w:rsidRPr="00570D77" w:rsidRDefault="009967C1" w:rsidP="00AE318B">
      <w:pPr>
        <w:jc w:val="center"/>
        <w:rPr>
          <w:rFonts w:ascii="Verdana" w:hAnsi="Verdana" w:cs="Verdana"/>
          <w:b/>
          <w:bCs/>
          <w:sz w:val="18"/>
          <w:szCs w:val="18"/>
        </w:rPr>
      </w:pPr>
    </w:p>
    <w:p w14:paraId="21431CBA" w14:textId="77777777" w:rsidR="009967C1" w:rsidRPr="00570D77" w:rsidRDefault="009967C1" w:rsidP="00AE318B">
      <w:pPr>
        <w:jc w:val="center"/>
        <w:rPr>
          <w:rFonts w:ascii="Verdana" w:hAnsi="Verdana" w:cs="Verdana"/>
          <w:b/>
          <w:bCs/>
          <w:sz w:val="18"/>
          <w:szCs w:val="18"/>
        </w:rPr>
      </w:pPr>
    </w:p>
    <w:p w14:paraId="26B1C677" w14:textId="77777777" w:rsidR="009967C1" w:rsidRPr="00570D77" w:rsidRDefault="009967C1" w:rsidP="00AE318B">
      <w:pPr>
        <w:jc w:val="center"/>
        <w:rPr>
          <w:rFonts w:ascii="Verdana" w:hAnsi="Verdana" w:cs="Verdana"/>
          <w:b/>
          <w:bCs/>
          <w:sz w:val="18"/>
          <w:szCs w:val="18"/>
        </w:rPr>
      </w:pPr>
    </w:p>
    <w:p w14:paraId="0D17943B" w14:textId="77777777" w:rsidR="009967C1" w:rsidRPr="00570D77" w:rsidRDefault="009967C1" w:rsidP="00AE318B">
      <w:pPr>
        <w:jc w:val="center"/>
        <w:rPr>
          <w:rFonts w:ascii="Verdana" w:hAnsi="Verdana" w:cs="Verdana"/>
          <w:b/>
          <w:bCs/>
          <w:sz w:val="18"/>
          <w:szCs w:val="18"/>
        </w:rPr>
      </w:pPr>
    </w:p>
    <w:p w14:paraId="5C9E5C78" w14:textId="77777777" w:rsidR="009967C1" w:rsidRPr="00570D77" w:rsidRDefault="009967C1" w:rsidP="00EB4C08">
      <w:pPr>
        <w:spacing w:line="276" w:lineRule="auto"/>
        <w:jc w:val="center"/>
        <w:rPr>
          <w:rFonts w:ascii="Verdana" w:hAnsi="Verdana"/>
          <w:b/>
          <w:bCs/>
          <w:sz w:val="18"/>
          <w:szCs w:val="18"/>
        </w:rPr>
      </w:pPr>
    </w:p>
    <w:p w14:paraId="424E5AE9" w14:textId="77777777" w:rsidR="009967C1" w:rsidRPr="00570D77" w:rsidRDefault="009967C1" w:rsidP="00EB4C08">
      <w:pPr>
        <w:spacing w:line="276" w:lineRule="auto"/>
        <w:jc w:val="center"/>
        <w:rPr>
          <w:rFonts w:ascii="Verdana" w:hAnsi="Verdana"/>
          <w:b/>
          <w:bCs/>
          <w:sz w:val="18"/>
          <w:szCs w:val="18"/>
        </w:rPr>
      </w:pPr>
    </w:p>
    <w:p w14:paraId="53026506" w14:textId="77777777" w:rsidR="009967C1" w:rsidRPr="00570D77" w:rsidRDefault="009967C1" w:rsidP="00EB4C08">
      <w:pPr>
        <w:spacing w:line="276" w:lineRule="auto"/>
        <w:jc w:val="center"/>
        <w:rPr>
          <w:rFonts w:ascii="Verdana" w:hAnsi="Verdana"/>
          <w:b/>
          <w:bCs/>
          <w:sz w:val="18"/>
          <w:szCs w:val="18"/>
        </w:rPr>
      </w:pPr>
    </w:p>
    <w:p w14:paraId="1DEA82DB" w14:textId="77777777" w:rsidR="009967C1" w:rsidRPr="00570D77" w:rsidRDefault="009967C1" w:rsidP="00EB4C08">
      <w:pPr>
        <w:spacing w:line="276" w:lineRule="auto"/>
        <w:jc w:val="center"/>
        <w:rPr>
          <w:rFonts w:ascii="Verdana" w:hAnsi="Verdana"/>
          <w:b/>
          <w:bCs/>
          <w:sz w:val="18"/>
          <w:szCs w:val="18"/>
        </w:rPr>
      </w:pPr>
    </w:p>
    <w:p w14:paraId="48AABFB5" w14:textId="77777777" w:rsidR="00510609" w:rsidRPr="00570D77" w:rsidRDefault="00510609" w:rsidP="00EB4C08">
      <w:pPr>
        <w:spacing w:line="276" w:lineRule="auto"/>
        <w:jc w:val="center"/>
        <w:rPr>
          <w:rFonts w:ascii="Verdana" w:hAnsi="Verdana"/>
          <w:b/>
          <w:bCs/>
          <w:sz w:val="18"/>
          <w:szCs w:val="18"/>
        </w:rPr>
      </w:pPr>
    </w:p>
    <w:p w14:paraId="59896CC7" w14:textId="77777777" w:rsidR="00510609" w:rsidRPr="00570D77" w:rsidRDefault="00510609" w:rsidP="00EB4C08">
      <w:pPr>
        <w:spacing w:line="276" w:lineRule="auto"/>
        <w:jc w:val="center"/>
        <w:rPr>
          <w:rFonts w:ascii="Verdana" w:hAnsi="Verdana"/>
          <w:b/>
          <w:bCs/>
          <w:sz w:val="18"/>
          <w:szCs w:val="18"/>
        </w:rPr>
      </w:pPr>
    </w:p>
    <w:p w14:paraId="081EE8F6" w14:textId="77777777" w:rsidR="00510609" w:rsidRPr="00570D77" w:rsidRDefault="00510609" w:rsidP="00EB4C08">
      <w:pPr>
        <w:spacing w:line="276" w:lineRule="auto"/>
        <w:jc w:val="center"/>
        <w:rPr>
          <w:rFonts w:ascii="Verdana" w:hAnsi="Verdana"/>
          <w:b/>
          <w:bCs/>
          <w:sz w:val="18"/>
          <w:szCs w:val="18"/>
        </w:rPr>
      </w:pPr>
    </w:p>
    <w:p w14:paraId="24DBD09A" w14:textId="77777777" w:rsidR="00510609" w:rsidRPr="00570D77" w:rsidRDefault="00510609" w:rsidP="00EB4C08">
      <w:pPr>
        <w:spacing w:line="276" w:lineRule="auto"/>
        <w:jc w:val="center"/>
        <w:rPr>
          <w:rFonts w:ascii="Verdana" w:hAnsi="Verdana"/>
          <w:b/>
          <w:bCs/>
          <w:sz w:val="18"/>
          <w:szCs w:val="18"/>
        </w:rPr>
      </w:pPr>
    </w:p>
    <w:p w14:paraId="1FDE765E" w14:textId="77777777" w:rsidR="00510609" w:rsidRPr="00570D77" w:rsidRDefault="00510609" w:rsidP="00EB4C08">
      <w:pPr>
        <w:spacing w:line="276" w:lineRule="auto"/>
        <w:jc w:val="center"/>
        <w:rPr>
          <w:rFonts w:ascii="Verdana" w:hAnsi="Verdana"/>
          <w:b/>
          <w:bCs/>
          <w:sz w:val="18"/>
          <w:szCs w:val="18"/>
        </w:rPr>
      </w:pPr>
    </w:p>
    <w:p w14:paraId="346FC67F" w14:textId="77777777" w:rsidR="00510609" w:rsidRPr="00570D77" w:rsidRDefault="00510609" w:rsidP="00EB4C08">
      <w:pPr>
        <w:spacing w:line="276" w:lineRule="auto"/>
        <w:jc w:val="center"/>
        <w:rPr>
          <w:rFonts w:ascii="Verdana" w:hAnsi="Verdana"/>
          <w:b/>
          <w:bCs/>
          <w:sz w:val="18"/>
          <w:szCs w:val="18"/>
        </w:rPr>
      </w:pPr>
    </w:p>
    <w:p w14:paraId="3F1EC184" w14:textId="77777777" w:rsidR="00510609" w:rsidRPr="00570D77" w:rsidRDefault="00510609" w:rsidP="00EB4C08">
      <w:pPr>
        <w:spacing w:line="276" w:lineRule="auto"/>
        <w:jc w:val="center"/>
        <w:rPr>
          <w:rFonts w:ascii="Verdana" w:hAnsi="Verdana"/>
          <w:b/>
          <w:bCs/>
          <w:sz w:val="18"/>
          <w:szCs w:val="18"/>
        </w:rPr>
      </w:pPr>
    </w:p>
    <w:p w14:paraId="19F2B474" w14:textId="77777777" w:rsidR="00510609" w:rsidRDefault="00510609" w:rsidP="00EB4C08">
      <w:pPr>
        <w:spacing w:line="276" w:lineRule="auto"/>
        <w:jc w:val="center"/>
        <w:rPr>
          <w:rFonts w:ascii="Verdana" w:hAnsi="Verdana"/>
          <w:b/>
          <w:bCs/>
          <w:sz w:val="18"/>
          <w:szCs w:val="18"/>
        </w:rPr>
      </w:pPr>
    </w:p>
    <w:p w14:paraId="2D0DF464" w14:textId="77777777" w:rsidR="00A1741F" w:rsidRDefault="00A1741F" w:rsidP="00EB4C08">
      <w:pPr>
        <w:spacing w:line="276" w:lineRule="auto"/>
        <w:jc w:val="center"/>
        <w:rPr>
          <w:rFonts w:ascii="Verdana" w:hAnsi="Verdana"/>
          <w:b/>
          <w:bCs/>
          <w:sz w:val="18"/>
          <w:szCs w:val="18"/>
        </w:rPr>
      </w:pPr>
    </w:p>
    <w:p w14:paraId="0B6574ED" w14:textId="77777777" w:rsidR="00A1741F" w:rsidRDefault="00A1741F" w:rsidP="00EB4C08">
      <w:pPr>
        <w:spacing w:line="276" w:lineRule="auto"/>
        <w:jc w:val="center"/>
        <w:rPr>
          <w:rFonts w:ascii="Verdana" w:hAnsi="Verdana"/>
          <w:b/>
          <w:bCs/>
          <w:sz w:val="18"/>
          <w:szCs w:val="18"/>
        </w:rPr>
      </w:pPr>
    </w:p>
    <w:p w14:paraId="4E435E58" w14:textId="77777777" w:rsidR="00A1741F" w:rsidRDefault="00A1741F" w:rsidP="00EB4C08">
      <w:pPr>
        <w:spacing w:line="276" w:lineRule="auto"/>
        <w:jc w:val="center"/>
        <w:rPr>
          <w:rFonts w:ascii="Verdana" w:hAnsi="Verdana"/>
          <w:b/>
          <w:bCs/>
          <w:sz w:val="18"/>
          <w:szCs w:val="18"/>
        </w:rPr>
      </w:pPr>
    </w:p>
    <w:p w14:paraId="0987434B" w14:textId="77777777" w:rsidR="00A1741F" w:rsidRDefault="00A1741F" w:rsidP="00EB4C08">
      <w:pPr>
        <w:spacing w:line="276" w:lineRule="auto"/>
        <w:jc w:val="center"/>
        <w:rPr>
          <w:rFonts w:ascii="Verdana" w:hAnsi="Verdana"/>
          <w:b/>
          <w:bCs/>
          <w:sz w:val="18"/>
          <w:szCs w:val="18"/>
        </w:rPr>
      </w:pPr>
    </w:p>
    <w:p w14:paraId="69BF3B39" w14:textId="77777777" w:rsidR="00D3080F" w:rsidRDefault="00D3080F" w:rsidP="00D3080F">
      <w:pPr>
        <w:jc w:val="center"/>
        <w:rPr>
          <w:rFonts w:ascii="Verdana" w:hAnsi="Verdana"/>
          <w:sz w:val="28"/>
        </w:rPr>
      </w:pPr>
    </w:p>
    <w:p w14:paraId="77FA529F" w14:textId="77777777" w:rsidR="00D3080F" w:rsidRDefault="00D3080F" w:rsidP="00D3080F">
      <w:pPr>
        <w:jc w:val="center"/>
        <w:rPr>
          <w:rFonts w:ascii="Verdana" w:hAnsi="Verdana"/>
          <w:sz w:val="28"/>
        </w:rPr>
      </w:pPr>
    </w:p>
    <w:p w14:paraId="395ABB9B" w14:textId="77777777" w:rsidR="00D3080F" w:rsidRDefault="00D3080F" w:rsidP="00D3080F">
      <w:pPr>
        <w:jc w:val="center"/>
        <w:rPr>
          <w:rFonts w:ascii="Verdana" w:hAnsi="Verdana"/>
          <w:sz w:val="28"/>
        </w:rPr>
      </w:pPr>
    </w:p>
    <w:p w14:paraId="1DCD225D" w14:textId="77777777" w:rsidR="00D3080F" w:rsidRDefault="00D3080F" w:rsidP="00D3080F">
      <w:pPr>
        <w:jc w:val="center"/>
        <w:rPr>
          <w:rFonts w:ascii="Verdana" w:hAnsi="Verdana"/>
          <w:sz w:val="28"/>
        </w:rPr>
      </w:pPr>
    </w:p>
    <w:p w14:paraId="29217EF1" w14:textId="77777777" w:rsidR="00D3080F" w:rsidRDefault="00D3080F" w:rsidP="00D3080F">
      <w:pPr>
        <w:jc w:val="center"/>
        <w:rPr>
          <w:rFonts w:ascii="Verdana" w:hAnsi="Verdana"/>
          <w:sz w:val="28"/>
        </w:rPr>
      </w:pPr>
    </w:p>
    <w:p w14:paraId="7863429C" w14:textId="77777777" w:rsidR="00D3080F" w:rsidRDefault="00D3080F" w:rsidP="00D3080F">
      <w:pPr>
        <w:jc w:val="center"/>
        <w:rPr>
          <w:rFonts w:ascii="Verdana" w:hAnsi="Verdana"/>
          <w:sz w:val="28"/>
        </w:rPr>
      </w:pPr>
    </w:p>
    <w:p w14:paraId="3BD8C8CE" w14:textId="77777777" w:rsidR="00D3080F" w:rsidRDefault="00D3080F" w:rsidP="00D3080F">
      <w:pPr>
        <w:jc w:val="center"/>
        <w:rPr>
          <w:rFonts w:ascii="Verdana" w:hAnsi="Verdana"/>
          <w:sz w:val="28"/>
        </w:rPr>
      </w:pPr>
    </w:p>
    <w:p w14:paraId="57357B44" w14:textId="0D9CBB4C" w:rsidR="00D3080F" w:rsidRDefault="00D3080F" w:rsidP="00D3080F">
      <w:pPr>
        <w:jc w:val="center"/>
        <w:rPr>
          <w:rFonts w:ascii="Verdana" w:hAnsi="Verdana"/>
          <w:sz w:val="28"/>
        </w:rPr>
      </w:pPr>
    </w:p>
    <w:p w14:paraId="0F9C9355" w14:textId="3CC81E2E" w:rsidR="00D3080F" w:rsidRPr="006D6E78" w:rsidRDefault="00CC2FA0" w:rsidP="0089313F">
      <w:pPr>
        <w:autoSpaceDE w:val="0"/>
        <w:autoSpaceDN w:val="0"/>
        <w:adjustRightInd w:val="0"/>
        <w:rPr>
          <w:rFonts w:ascii="Verdana" w:hAnsi="Verdana"/>
          <w:sz w:val="20"/>
          <w:szCs w:val="20"/>
        </w:rPr>
      </w:pPr>
      <w:r>
        <w:rPr>
          <w:rFonts w:ascii="Verdana" w:hAnsi="Verdana"/>
          <w:b/>
          <w:spacing w:val="4"/>
          <w:sz w:val="20"/>
          <w:szCs w:val="20"/>
          <w:lang w:eastAsia="ar-SA"/>
        </w:rPr>
        <w:t xml:space="preserve">      </w:t>
      </w:r>
    </w:p>
    <w:p w14:paraId="252D4840" w14:textId="77777777" w:rsidR="00A1741F" w:rsidRDefault="00A1741F" w:rsidP="00EB4C08">
      <w:pPr>
        <w:spacing w:line="276" w:lineRule="auto"/>
        <w:jc w:val="center"/>
        <w:rPr>
          <w:rFonts w:ascii="Verdana" w:hAnsi="Verdana"/>
          <w:b/>
          <w:bCs/>
          <w:sz w:val="18"/>
          <w:szCs w:val="18"/>
        </w:rPr>
      </w:pPr>
    </w:p>
    <w:sectPr w:rsidR="00A1741F" w:rsidSect="00CA4C0C">
      <w:footerReference w:type="default" r:id="rId1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E5AB6" w14:textId="77777777" w:rsidR="008E0BB2" w:rsidRDefault="008E0BB2" w:rsidP="00BE245A">
      <w:r>
        <w:separator/>
      </w:r>
    </w:p>
  </w:endnote>
  <w:endnote w:type="continuationSeparator" w:id="0">
    <w:p w14:paraId="5A021346" w14:textId="77777777" w:rsidR="008E0BB2" w:rsidRDefault="008E0BB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Calibri Light">
    <w:panose1 w:val="020F0302020204030204"/>
    <w:charset w:val="EE"/>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0" w:usb1="08070000" w:usb2="00000010" w:usb3="00000000" w:csb0="00020000" w:csb1="00000000"/>
  </w:font>
  <w:font w:name="Verdana,Bold">
    <w:altName w:val="MS Mincho"/>
    <w:panose1 w:val="00000000000000000000"/>
    <w:charset w:val="80"/>
    <w:family w:val="auto"/>
    <w:notTrueType/>
    <w:pitch w:val="default"/>
    <w:sig w:usb0="00000005" w:usb1="08070000" w:usb2="00000010" w:usb3="00000000" w:csb0="00020002" w:csb1="00000000"/>
  </w:font>
  <w:font w:name="Andalus">
    <w:panose1 w:val="02020603050405020304"/>
    <w:charset w:val="00"/>
    <w:family w:val="roman"/>
    <w:pitch w:val="variable"/>
    <w:sig w:usb0="00002003" w:usb1="80000000" w:usb2="00000008" w:usb3="00000000" w:csb0="0000004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ED3BF" w14:textId="6F85334C" w:rsidR="00707C1D" w:rsidRPr="00C6626A" w:rsidRDefault="00707C1D">
    <w:pPr>
      <w:pStyle w:val="Stopka"/>
      <w:ind w:right="360"/>
      <w:jc w:val="right"/>
      <w:rPr>
        <w:rFonts w:ascii="Verdana" w:hAnsi="Verdana" w:cs="Verdana"/>
        <w:bCs/>
        <w:sz w:val="16"/>
        <w:szCs w:val="16"/>
      </w:rPr>
    </w:pPr>
    <w:r w:rsidRPr="00C6626A">
      <w:rPr>
        <w:rStyle w:val="Numerstrony"/>
        <w:rFonts w:ascii="Verdana" w:hAnsi="Verdana" w:cs="Verdana"/>
        <w:bCs/>
        <w:sz w:val="16"/>
        <w:szCs w:val="16"/>
      </w:rPr>
      <w:fldChar w:fldCharType="begin"/>
    </w:r>
    <w:r w:rsidRPr="00C6626A">
      <w:rPr>
        <w:rStyle w:val="Numerstrony"/>
        <w:rFonts w:ascii="Verdana" w:hAnsi="Verdana" w:cs="Verdana"/>
        <w:bCs/>
        <w:sz w:val="16"/>
        <w:szCs w:val="16"/>
      </w:rPr>
      <w:instrText xml:space="preserve"> PAGE </w:instrText>
    </w:r>
    <w:r w:rsidRPr="00C6626A">
      <w:rPr>
        <w:rStyle w:val="Numerstrony"/>
        <w:rFonts w:ascii="Verdana" w:hAnsi="Verdana" w:cs="Verdana"/>
        <w:bCs/>
        <w:sz w:val="16"/>
        <w:szCs w:val="16"/>
      </w:rPr>
      <w:fldChar w:fldCharType="separate"/>
    </w:r>
    <w:r w:rsidR="001868AD">
      <w:rPr>
        <w:rStyle w:val="Numerstrony"/>
        <w:rFonts w:ascii="Verdana" w:hAnsi="Verdana" w:cs="Verdana"/>
        <w:bCs/>
        <w:noProof/>
        <w:sz w:val="16"/>
        <w:szCs w:val="16"/>
      </w:rPr>
      <w:t>2</w:t>
    </w:r>
    <w:r w:rsidRPr="00C6626A">
      <w:rPr>
        <w:rStyle w:val="Numerstrony"/>
        <w:rFonts w:ascii="Verdana" w:hAnsi="Verdana" w:cs="Verdana"/>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6AB97" w14:textId="77777777" w:rsidR="008E0BB2" w:rsidRDefault="008E0BB2" w:rsidP="00BE245A">
      <w:r>
        <w:separator/>
      </w:r>
    </w:p>
  </w:footnote>
  <w:footnote w:type="continuationSeparator" w:id="0">
    <w:p w14:paraId="29773598" w14:textId="77777777" w:rsidR="008E0BB2" w:rsidRDefault="008E0BB2" w:rsidP="00BE245A">
      <w:r>
        <w:continuationSeparator/>
      </w:r>
    </w:p>
  </w:footnote>
  <w:footnote w:id="1">
    <w:p w14:paraId="7D06096C" w14:textId="77777777" w:rsidR="00707C1D" w:rsidRPr="00F278C7" w:rsidRDefault="00707C1D"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BA47B8D" w14:textId="77777777" w:rsidR="00707C1D" w:rsidRPr="00F278C7" w:rsidRDefault="00707C1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024D23A" w14:textId="77777777" w:rsidR="00707C1D" w:rsidRPr="00F278C7" w:rsidRDefault="00707C1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FA1B43E" w14:textId="77777777" w:rsidR="00707C1D" w:rsidRPr="00F278C7" w:rsidRDefault="00707C1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398C78B4" w14:textId="77777777" w:rsidR="00707C1D" w:rsidRDefault="00707C1D">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9"/>
    <w:multiLevelType w:val="singleLevel"/>
    <w:tmpl w:val="00000009"/>
    <w:name w:val="WW8Num33"/>
    <w:lvl w:ilvl="0">
      <w:start w:val="1"/>
      <w:numFmt w:val="decimal"/>
      <w:lvlText w:val="%1."/>
      <w:lvlJc w:val="left"/>
      <w:pPr>
        <w:tabs>
          <w:tab w:val="num" w:pos="360"/>
        </w:tabs>
        <w:ind w:left="360" w:hanging="360"/>
      </w:pPr>
      <w:rPr>
        <w:b w:val="0"/>
        <w:i w:val="0"/>
      </w:rPr>
    </w:lvl>
  </w:abstractNum>
  <w:abstractNum w:abstractNumId="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6348ED"/>
    <w:multiLevelType w:val="hybridMultilevel"/>
    <w:tmpl w:val="061EF6B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3A434C7"/>
    <w:multiLevelType w:val="hybridMultilevel"/>
    <w:tmpl w:val="4544CB9C"/>
    <w:lvl w:ilvl="0" w:tplc="993E697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2" w15:restartNumberingAfterBreak="0">
    <w:nsid w:val="1CE413AD"/>
    <w:multiLevelType w:val="hybridMultilevel"/>
    <w:tmpl w:val="1D049628"/>
    <w:lvl w:ilvl="0" w:tplc="C4962444">
      <w:start w:val="1"/>
      <w:numFmt w:val="decimal"/>
      <w:lvlText w:val="%1."/>
      <w:lvlJc w:val="left"/>
      <w:pPr>
        <w:ind w:left="360" w:hanging="360"/>
      </w:pPr>
      <w:rPr>
        <w:b w:val="0"/>
        <w:i w:val="0"/>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1C659E5"/>
    <w:multiLevelType w:val="hybridMultilevel"/>
    <w:tmpl w:val="D1789B88"/>
    <w:lvl w:ilvl="0" w:tplc="E0B2D086">
      <w:start w:val="1"/>
      <w:numFmt w:val="decimal"/>
      <w:lvlText w:val="§ %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0B47E0"/>
    <w:multiLevelType w:val="hybridMultilevel"/>
    <w:tmpl w:val="40BA8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9"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0"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A8A36D5"/>
    <w:multiLevelType w:val="hybridMultilevel"/>
    <w:tmpl w:val="921EF42C"/>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4"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15:restartNumberingAfterBreak="0">
    <w:nsid w:val="31FD74D8"/>
    <w:multiLevelType w:val="hybridMultilevel"/>
    <w:tmpl w:val="978C3D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3A3550FE"/>
    <w:multiLevelType w:val="hybridMultilevel"/>
    <w:tmpl w:val="E9AC289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15:restartNumberingAfterBreak="0">
    <w:nsid w:val="3AD71820"/>
    <w:multiLevelType w:val="hybridMultilevel"/>
    <w:tmpl w:val="5AE8EF9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15:restartNumberingAfterBreak="0">
    <w:nsid w:val="3B63176B"/>
    <w:multiLevelType w:val="multilevel"/>
    <w:tmpl w:val="991A29A0"/>
    <w:lvl w:ilvl="0">
      <w:start w:val="9"/>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4BB936F6"/>
    <w:multiLevelType w:val="hybridMultilevel"/>
    <w:tmpl w:val="73E48B0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4D115160"/>
    <w:multiLevelType w:val="hybridMultilevel"/>
    <w:tmpl w:val="1430B7AC"/>
    <w:lvl w:ilvl="0" w:tplc="B81A5F60">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D935781"/>
    <w:multiLevelType w:val="hybridMultilevel"/>
    <w:tmpl w:val="4F6EAD42"/>
    <w:lvl w:ilvl="0" w:tplc="B314B01A">
      <w:start w:val="4"/>
      <w:numFmt w:val="decimal"/>
      <w:lvlText w:val="%1."/>
      <w:lvlJc w:val="left"/>
      <w:pPr>
        <w:ind w:left="2149" w:hanging="360"/>
      </w:pPr>
    </w:lvl>
    <w:lvl w:ilvl="1" w:tplc="04150019">
      <w:start w:val="1"/>
      <w:numFmt w:val="lowerLetter"/>
      <w:lvlText w:val="%2."/>
      <w:lvlJc w:val="left"/>
      <w:pPr>
        <w:ind w:left="2869" w:hanging="360"/>
      </w:pPr>
    </w:lvl>
    <w:lvl w:ilvl="2" w:tplc="0415001B">
      <w:start w:val="1"/>
      <w:numFmt w:val="lowerRoman"/>
      <w:lvlText w:val="%3."/>
      <w:lvlJc w:val="right"/>
      <w:pPr>
        <w:ind w:left="3589" w:hanging="180"/>
      </w:pPr>
    </w:lvl>
    <w:lvl w:ilvl="3" w:tplc="0415000F">
      <w:start w:val="1"/>
      <w:numFmt w:val="decimal"/>
      <w:lvlText w:val="%4."/>
      <w:lvlJc w:val="left"/>
      <w:pPr>
        <w:ind w:left="4309" w:hanging="360"/>
      </w:pPr>
    </w:lvl>
    <w:lvl w:ilvl="4" w:tplc="04150019">
      <w:start w:val="1"/>
      <w:numFmt w:val="lowerLetter"/>
      <w:lvlText w:val="%5."/>
      <w:lvlJc w:val="left"/>
      <w:pPr>
        <w:ind w:left="5029" w:hanging="360"/>
      </w:pPr>
    </w:lvl>
    <w:lvl w:ilvl="5" w:tplc="0415001B">
      <w:start w:val="1"/>
      <w:numFmt w:val="lowerRoman"/>
      <w:lvlText w:val="%6."/>
      <w:lvlJc w:val="right"/>
      <w:pPr>
        <w:ind w:left="5749" w:hanging="180"/>
      </w:pPr>
    </w:lvl>
    <w:lvl w:ilvl="6" w:tplc="0415000F">
      <w:start w:val="1"/>
      <w:numFmt w:val="decimal"/>
      <w:lvlText w:val="%7."/>
      <w:lvlJc w:val="left"/>
      <w:pPr>
        <w:ind w:left="6469" w:hanging="360"/>
      </w:pPr>
    </w:lvl>
    <w:lvl w:ilvl="7" w:tplc="04150019">
      <w:start w:val="1"/>
      <w:numFmt w:val="lowerLetter"/>
      <w:lvlText w:val="%8."/>
      <w:lvlJc w:val="left"/>
      <w:pPr>
        <w:ind w:left="7189" w:hanging="360"/>
      </w:pPr>
    </w:lvl>
    <w:lvl w:ilvl="8" w:tplc="0415001B">
      <w:start w:val="1"/>
      <w:numFmt w:val="lowerRoman"/>
      <w:lvlText w:val="%9."/>
      <w:lvlJc w:val="right"/>
      <w:pPr>
        <w:ind w:left="7909" w:hanging="180"/>
      </w:pPr>
    </w:lvl>
  </w:abstractNum>
  <w:abstractNum w:abstractNumId="49"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50F05F41"/>
    <w:multiLevelType w:val="hybridMultilevel"/>
    <w:tmpl w:val="A0FEA770"/>
    <w:lvl w:ilvl="0" w:tplc="013CB9C0">
      <w:start w:val="1"/>
      <w:numFmt w:val="decimal"/>
      <w:lvlText w:val="%1."/>
      <w:lvlJc w:val="left"/>
      <w:pPr>
        <w:tabs>
          <w:tab w:val="num" w:pos="0"/>
        </w:tabs>
        <w:ind w:left="0" w:hanging="360"/>
      </w:pPr>
    </w:lvl>
    <w:lvl w:ilvl="1" w:tplc="04150011">
      <w:start w:val="1"/>
      <w:numFmt w:val="decimal"/>
      <w:lvlText w:val="%2)"/>
      <w:lvlJc w:val="left"/>
      <w:pPr>
        <w:tabs>
          <w:tab w:val="num" w:pos="0"/>
        </w:tabs>
        <w:ind w:left="0" w:hanging="360"/>
      </w:pPr>
    </w:lvl>
    <w:lvl w:ilvl="2" w:tplc="FCAABB2A">
      <w:start w:val="1"/>
      <w:numFmt w:val="decimal"/>
      <w:lvlText w:val="%3)"/>
      <w:lvlJc w:val="left"/>
      <w:pPr>
        <w:tabs>
          <w:tab w:val="num" w:pos="0"/>
        </w:tabs>
        <w:ind w:left="0"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lvl>
    <w:lvl w:ilvl="4" w:tplc="04150019">
      <w:start w:val="1"/>
      <w:numFmt w:val="lowerLetter"/>
      <w:lvlText w:val="%5."/>
      <w:lvlJc w:val="left"/>
      <w:pPr>
        <w:tabs>
          <w:tab w:val="num" w:pos="2160"/>
        </w:tabs>
        <w:ind w:left="2160" w:hanging="360"/>
      </w:pPr>
    </w:lvl>
    <w:lvl w:ilvl="5" w:tplc="0415001B">
      <w:start w:val="1"/>
      <w:numFmt w:val="lowerRoman"/>
      <w:lvlText w:val="%6."/>
      <w:lvlJc w:val="right"/>
      <w:pPr>
        <w:tabs>
          <w:tab w:val="num" w:pos="2880"/>
        </w:tabs>
        <w:ind w:left="2880" w:hanging="180"/>
      </w:pPr>
    </w:lvl>
    <w:lvl w:ilvl="6" w:tplc="0415000F">
      <w:start w:val="1"/>
      <w:numFmt w:val="decimal"/>
      <w:lvlText w:val="%7."/>
      <w:lvlJc w:val="left"/>
      <w:pPr>
        <w:tabs>
          <w:tab w:val="num" w:pos="3600"/>
        </w:tabs>
        <w:ind w:left="3600" w:hanging="360"/>
      </w:pPr>
    </w:lvl>
    <w:lvl w:ilvl="7" w:tplc="04150019">
      <w:start w:val="1"/>
      <w:numFmt w:val="lowerLetter"/>
      <w:lvlText w:val="%8."/>
      <w:lvlJc w:val="left"/>
      <w:pPr>
        <w:tabs>
          <w:tab w:val="num" w:pos="4320"/>
        </w:tabs>
        <w:ind w:left="4320" w:hanging="360"/>
      </w:pPr>
    </w:lvl>
    <w:lvl w:ilvl="8" w:tplc="0415001B">
      <w:start w:val="1"/>
      <w:numFmt w:val="lowerRoman"/>
      <w:lvlText w:val="%9."/>
      <w:lvlJc w:val="right"/>
      <w:pPr>
        <w:tabs>
          <w:tab w:val="num" w:pos="5040"/>
        </w:tabs>
        <w:ind w:left="5040" w:hanging="180"/>
      </w:pPr>
    </w:lvl>
  </w:abstractNum>
  <w:abstractNum w:abstractNumId="51"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526B21FD"/>
    <w:multiLevelType w:val="hybridMultilevel"/>
    <w:tmpl w:val="CE16E15C"/>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6" w15:restartNumberingAfterBreak="0">
    <w:nsid w:val="597F1751"/>
    <w:multiLevelType w:val="hybridMultilevel"/>
    <w:tmpl w:val="86AC1F68"/>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7" w15:restartNumberingAfterBreak="0">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cs="Times New Roman"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Times New Roman"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Times New Roman" w:hint="default"/>
      </w:rPr>
    </w:lvl>
    <w:lvl w:ilvl="8" w:tplc="04150005">
      <w:start w:val="1"/>
      <w:numFmt w:val="bullet"/>
      <w:lvlText w:val=""/>
      <w:lvlJc w:val="left"/>
      <w:pPr>
        <w:ind w:left="6829" w:hanging="360"/>
      </w:pPr>
      <w:rPr>
        <w:rFonts w:ascii="Wingdings" w:hAnsi="Wingdings" w:hint="default"/>
      </w:rPr>
    </w:lvl>
  </w:abstractNum>
  <w:abstractNum w:abstractNumId="58"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60"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2"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6B2F3159"/>
    <w:multiLevelType w:val="hybridMultilevel"/>
    <w:tmpl w:val="38D6F444"/>
    <w:lvl w:ilvl="0" w:tplc="5178CA3E">
      <w:start w:val="2"/>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4"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C926479"/>
    <w:multiLevelType w:val="hybridMultilevel"/>
    <w:tmpl w:val="63260660"/>
    <w:lvl w:ilvl="0" w:tplc="0415000F">
      <w:start w:val="1"/>
      <w:numFmt w:val="decimal"/>
      <w:lvlText w:val="%1."/>
      <w:lvlJc w:val="left"/>
      <w:pPr>
        <w:ind w:left="363" w:hanging="360"/>
      </w:p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66"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703A3F89"/>
    <w:multiLevelType w:val="hybridMultilevel"/>
    <w:tmpl w:val="CDB8B1EE"/>
    <w:lvl w:ilvl="0" w:tplc="9EA804BA">
      <w:start w:val="1"/>
      <w:numFmt w:val="decimal"/>
      <w:lvlText w:val="%1."/>
      <w:lvlJc w:val="left"/>
      <w:pPr>
        <w:ind w:left="-2136" w:hanging="360"/>
      </w:pPr>
      <w:rPr>
        <w:b w:val="0"/>
      </w:rPr>
    </w:lvl>
    <w:lvl w:ilvl="1" w:tplc="04150017">
      <w:start w:val="1"/>
      <w:numFmt w:val="lowerLetter"/>
      <w:lvlText w:val="%2)"/>
      <w:lvlJc w:val="left"/>
      <w:pPr>
        <w:ind w:left="-1416" w:hanging="360"/>
      </w:pPr>
    </w:lvl>
    <w:lvl w:ilvl="2" w:tplc="0415001B" w:tentative="1">
      <w:start w:val="1"/>
      <w:numFmt w:val="lowerRoman"/>
      <w:lvlText w:val="%3."/>
      <w:lvlJc w:val="right"/>
      <w:pPr>
        <w:ind w:left="-696" w:hanging="180"/>
      </w:pPr>
    </w:lvl>
    <w:lvl w:ilvl="3" w:tplc="0415000F" w:tentative="1">
      <w:start w:val="1"/>
      <w:numFmt w:val="decimal"/>
      <w:lvlText w:val="%4."/>
      <w:lvlJc w:val="left"/>
      <w:pPr>
        <w:ind w:left="24" w:hanging="360"/>
      </w:pPr>
    </w:lvl>
    <w:lvl w:ilvl="4" w:tplc="04150019" w:tentative="1">
      <w:start w:val="1"/>
      <w:numFmt w:val="lowerLetter"/>
      <w:lvlText w:val="%5."/>
      <w:lvlJc w:val="left"/>
      <w:pPr>
        <w:ind w:left="744" w:hanging="360"/>
      </w:pPr>
    </w:lvl>
    <w:lvl w:ilvl="5" w:tplc="0415001B" w:tentative="1">
      <w:start w:val="1"/>
      <w:numFmt w:val="lowerRoman"/>
      <w:lvlText w:val="%6."/>
      <w:lvlJc w:val="right"/>
      <w:pPr>
        <w:ind w:left="1464" w:hanging="180"/>
      </w:pPr>
    </w:lvl>
    <w:lvl w:ilvl="6" w:tplc="0415000F" w:tentative="1">
      <w:start w:val="1"/>
      <w:numFmt w:val="decimal"/>
      <w:lvlText w:val="%7."/>
      <w:lvlJc w:val="left"/>
      <w:pPr>
        <w:ind w:left="2184" w:hanging="360"/>
      </w:pPr>
    </w:lvl>
    <w:lvl w:ilvl="7" w:tplc="04150019" w:tentative="1">
      <w:start w:val="1"/>
      <w:numFmt w:val="lowerLetter"/>
      <w:lvlText w:val="%8."/>
      <w:lvlJc w:val="left"/>
      <w:pPr>
        <w:ind w:left="2904" w:hanging="360"/>
      </w:pPr>
    </w:lvl>
    <w:lvl w:ilvl="8" w:tplc="0415001B" w:tentative="1">
      <w:start w:val="1"/>
      <w:numFmt w:val="lowerRoman"/>
      <w:lvlText w:val="%9."/>
      <w:lvlJc w:val="right"/>
      <w:pPr>
        <w:ind w:left="3624" w:hanging="180"/>
      </w:pPr>
    </w:lvl>
  </w:abstractNum>
  <w:abstractNum w:abstractNumId="71" w15:restartNumberingAfterBreak="0">
    <w:nsid w:val="721D203A"/>
    <w:multiLevelType w:val="hybridMultilevel"/>
    <w:tmpl w:val="4B5EE9BC"/>
    <w:lvl w:ilvl="0" w:tplc="0415000F">
      <w:start w:val="1"/>
      <w:numFmt w:val="decimal"/>
      <w:lvlText w:val="%1."/>
      <w:lvlJc w:val="left"/>
      <w:pPr>
        <w:ind w:left="-708" w:hanging="360"/>
      </w:pPr>
    </w:lvl>
    <w:lvl w:ilvl="1" w:tplc="04150019">
      <w:start w:val="1"/>
      <w:numFmt w:val="lowerLetter"/>
      <w:lvlText w:val="%2."/>
      <w:lvlJc w:val="left"/>
      <w:pPr>
        <w:ind w:left="12" w:hanging="360"/>
      </w:pPr>
    </w:lvl>
    <w:lvl w:ilvl="2" w:tplc="0415001B" w:tentative="1">
      <w:start w:val="1"/>
      <w:numFmt w:val="lowerRoman"/>
      <w:lvlText w:val="%3."/>
      <w:lvlJc w:val="right"/>
      <w:pPr>
        <w:ind w:left="732" w:hanging="180"/>
      </w:pPr>
    </w:lvl>
    <w:lvl w:ilvl="3" w:tplc="0415000F" w:tentative="1">
      <w:start w:val="1"/>
      <w:numFmt w:val="decimal"/>
      <w:lvlText w:val="%4."/>
      <w:lvlJc w:val="left"/>
      <w:pPr>
        <w:ind w:left="1452" w:hanging="360"/>
      </w:pPr>
    </w:lvl>
    <w:lvl w:ilvl="4" w:tplc="04150019" w:tentative="1">
      <w:start w:val="1"/>
      <w:numFmt w:val="lowerLetter"/>
      <w:lvlText w:val="%5."/>
      <w:lvlJc w:val="left"/>
      <w:pPr>
        <w:ind w:left="2172" w:hanging="360"/>
      </w:pPr>
    </w:lvl>
    <w:lvl w:ilvl="5" w:tplc="0415001B" w:tentative="1">
      <w:start w:val="1"/>
      <w:numFmt w:val="lowerRoman"/>
      <w:lvlText w:val="%6."/>
      <w:lvlJc w:val="right"/>
      <w:pPr>
        <w:ind w:left="2892" w:hanging="180"/>
      </w:pPr>
    </w:lvl>
    <w:lvl w:ilvl="6" w:tplc="0415000F" w:tentative="1">
      <w:start w:val="1"/>
      <w:numFmt w:val="decimal"/>
      <w:lvlText w:val="%7."/>
      <w:lvlJc w:val="left"/>
      <w:pPr>
        <w:ind w:left="3612" w:hanging="360"/>
      </w:pPr>
    </w:lvl>
    <w:lvl w:ilvl="7" w:tplc="04150019" w:tentative="1">
      <w:start w:val="1"/>
      <w:numFmt w:val="lowerLetter"/>
      <w:lvlText w:val="%8."/>
      <w:lvlJc w:val="left"/>
      <w:pPr>
        <w:ind w:left="4332" w:hanging="360"/>
      </w:pPr>
    </w:lvl>
    <w:lvl w:ilvl="8" w:tplc="0415001B" w:tentative="1">
      <w:start w:val="1"/>
      <w:numFmt w:val="lowerRoman"/>
      <w:lvlText w:val="%9."/>
      <w:lvlJc w:val="right"/>
      <w:pPr>
        <w:ind w:left="5052" w:hanging="180"/>
      </w:pPr>
    </w:lvl>
  </w:abstractNum>
  <w:abstractNum w:abstractNumId="72"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65038FD"/>
    <w:multiLevelType w:val="multilevel"/>
    <w:tmpl w:val="04CA39F2"/>
    <w:lvl w:ilvl="0">
      <w:start w:val="10"/>
      <w:numFmt w:val="decimal"/>
      <w:lvlText w:val="%1)"/>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2552" w:firstLine="0"/>
      </w:pPr>
      <w:rPr>
        <w:rFonts w:ascii="Verdana" w:eastAsia="MS Reference Sans Serif"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pPr>
        <w:ind w:left="0" w:firstLine="0"/>
      </w:pPr>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75"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78342D0C"/>
    <w:multiLevelType w:val="hybridMultilevel"/>
    <w:tmpl w:val="2E7E0E5A"/>
    <w:lvl w:ilvl="0" w:tplc="EBB41998">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78703295"/>
    <w:multiLevelType w:val="hybridMultilevel"/>
    <w:tmpl w:val="661CCAA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8"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9"/>
  </w:num>
  <w:num w:numId="2">
    <w:abstractNumId w:val="0"/>
  </w:num>
  <w:num w:numId="3">
    <w:abstractNumId w:val="42"/>
  </w:num>
  <w:num w:numId="4">
    <w:abstractNumId w:val="53"/>
  </w:num>
  <w:num w:numId="5">
    <w:abstractNumId w:val="80"/>
  </w:num>
  <w:num w:numId="6">
    <w:abstractNumId w:val="7"/>
  </w:num>
  <w:num w:numId="7">
    <w:abstractNumId w:val="37"/>
  </w:num>
  <w:num w:numId="8">
    <w:abstractNumId w:val="10"/>
  </w:num>
  <w:num w:numId="9">
    <w:abstractNumId w:val="73"/>
  </w:num>
  <w:num w:numId="10">
    <w:abstractNumId w:val="8"/>
  </w:num>
  <w:num w:numId="11">
    <w:abstractNumId w:val="27"/>
  </w:num>
  <w:num w:numId="12">
    <w:abstractNumId w:val="40"/>
  </w:num>
  <w:num w:numId="13">
    <w:abstractNumId w:val="68"/>
  </w:num>
  <w:num w:numId="14">
    <w:abstractNumId w:val="58"/>
  </w:num>
  <w:num w:numId="15">
    <w:abstractNumId w:val="7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num>
  <w:num w:numId="17">
    <w:abstractNumId w:val="54"/>
  </w:num>
  <w:num w:numId="18">
    <w:abstractNumId w:val="61"/>
  </w:num>
  <w:num w:numId="19">
    <w:abstractNumId w:val="75"/>
  </w:num>
  <w:num w:numId="20">
    <w:abstractNumId w:val="15"/>
  </w:num>
  <w:num w:numId="21">
    <w:abstractNumId w:val="78"/>
  </w:num>
  <w:num w:numId="22">
    <w:abstractNumId w:val="14"/>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9"/>
  </w:num>
  <w:num w:numId="29">
    <w:abstractNumId w:val="20"/>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50"/>
  </w:num>
  <w:num w:numId="33">
    <w:abstractNumId w:val="30"/>
  </w:num>
  <w:num w:numId="34">
    <w:abstractNumId w:val="12"/>
  </w:num>
  <w:num w:numId="35">
    <w:abstractNumId w:val="60"/>
  </w:num>
  <w:num w:numId="36">
    <w:abstractNumId w:val="46"/>
  </w:num>
  <w:num w:numId="37">
    <w:abstractNumId w:val="62"/>
  </w:num>
  <w:num w:numId="38">
    <w:abstractNumId w:val="38"/>
  </w:num>
  <w:num w:numId="39">
    <w:abstractNumId w:val="56"/>
  </w:num>
  <w:num w:numId="40">
    <w:abstractNumId w:val="39"/>
  </w:num>
  <w:num w:numId="41">
    <w:abstractNumId w:val="9"/>
  </w:num>
  <w:num w:numId="42">
    <w:abstractNumId w:val="29"/>
  </w:num>
  <w:num w:numId="43">
    <w:abstractNumId w:val="13"/>
  </w:num>
  <w:num w:numId="44">
    <w:abstractNumId w:val="72"/>
  </w:num>
  <w:num w:numId="45">
    <w:abstractNumId w:val="51"/>
  </w:num>
  <w:num w:numId="46">
    <w:abstractNumId w:val="74"/>
  </w:num>
  <w:num w:numId="47">
    <w:abstractNumId w:val="28"/>
  </w:num>
  <w:num w:numId="48">
    <w:abstractNumId w:val="55"/>
  </w:num>
  <w:num w:numId="49">
    <w:abstractNumId w:val="66"/>
  </w:num>
  <w:num w:numId="50">
    <w:abstractNumId w:val="41"/>
  </w:num>
  <w:num w:numId="51">
    <w:abstractNumId w:val="64"/>
  </w:num>
  <w:num w:numId="52">
    <w:abstractNumId w:val="77"/>
  </w:num>
  <w:num w:numId="53">
    <w:abstractNumId w:val="36"/>
  </w:num>
  <w:num w:numId="54">
    <w:abstractNumId w:val="35"/>
  </w:num>
  <w:num w:numId="55">
    <w:abstractNumId w:val="21"/>
  </w:num>
  <w:num w:numId="56">
    <w:abstractNumId w:val="47"/>
  </w:num>
  <w:num w:numId="57">
    <w:abstractNumId w:val="16"/>
  </w:num>
  <w:num w:numId="58">
    <w:abstractNumId w:val="24"/>
  </w:num>
  <w:num w:numId="59">
    <w:abstractNumId w:val="26"/>
  </w:num>
  <w:num w:numId="60">
    <w:abstractNumId w:val="76"/>
  </w:num>
  <w:num w:numId="61">
    <w:abstractNumId w:val="52"/>
  </w:num>
  <w:num w:numId="62">
    <w:abstractNumId w:val="32"/>
  </w:num>
  <w:num w:numId="63">
    <w:abstractNumId w:val="23"/>
  </w:num>
  <w:num w:numId="64">
    <w:abstractNumId w:val="17"/>
  </w:num>
  <w:num w:numId="65">
    <w:abstractNumId w:val="44"/>
  </w:num>
  <w:num w:numId="66">
    <w:abstractNumId w:val="25"/>
  </w:num>
  <w:num w:numId="6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
  </w:num>
  <w:num w:numId="70">
    <w:abstractNumId w:val="71"/>
  </w:num>
  <w:num w:numId="71">
    <w:abstractNumId w:val="69"/>
  </w:num>
  <w:num w:numId="7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3"/>
  </w:num>
  <w:num w:numId="76">
    <w:abstractNumId w:val="31"/>
  </w:num>
  <w:num w:numId="77">
    <w:abstractNumId w:val="6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254D"/>
    <w:rsid w:val="00010061"/>
    <w:rsid w:val="00015DC6"/>
    <w:rsid w:val="00017DCA"/>
    <w:rsid w:val="00022120"/>
    <w:rsid w:val="0002280E"/>
    <w:rsid w:val="000251AC"/>
    <w:rsid w:val="00025B0D"/>
    <w:rsid w:val="00026A71"/>
    <w:rsid w:val="000310C8"/>
    <w:rsid w:val="00042551"/>
    <w:rsid w:val="00045067"/>
    <w:rsid w:val="00045DC8"/>
    <w:rsid w:val="00045F9E"/>
    <w:rsid w:val="0004600F"/>
    <w:rsid w:val="00047F3B"/>
    <w:rsid w:val="0005005E"/>
    <w:rsid w:val="00054210"/>
    <w:rsid w:val="000542F2"/>
    <w:rsid w:val="0005434B"/>
    <w:rsid w:val="00055FCE"/>
    <w:rsid w:val="00056EC6"/>
    <w:rsid w:val="000605E1"/>
    <w:rsid w:val="0006139D"/>
    <w:rsid w:val="00062CFC"/>
    <w:rsid w:val="00064307"/>
    <w:rsid w:val="00064816"/>
    <w:rsid w:val="000731B7"/>
    <w:rsid w:val="00076EB0"/>
    <w:rsid w:val="000770D5"/>
    <w:rsid w:val="000833B7"/>
    <w:rsid w:val="000842DA"/>
    <w:rsid w:val="00085E4D"/>
    <w:rsid w:val="000877B1"/>
    <w:rsid w:val="00090E71"/>
    <w:rsid w:val="00091993"/>
    <w:rsid w:val="0009240B"/>
    <w:rsid w:val="00093699"/>
    <w:rsid w:val="00094748"/>
    <w:rsid w:val="00094764"/>
    <w:rsid w:val="000A06A8"/>
    <w:rsid w:val="000A1079"/>
    <w:rsid w:val="000A2FC5"/>
    <w:rsid w:val="000A38CC"/>
    <w:rsid w:val="000B5291"/>
    <w:rsid w:val="000C133A"/>
    <w:rsid w:val="000C7C78"/>
    <w:rsid w:val="000D00A3"/>
    <w:rsid w:val="000D1B03"/>
    <w:rsid w:val="000D1B27"/>
    <w:rsid w:val="000D21DC"/>
    <w:rsid w:val="000D6E44"/>
    <w:rsid w:val="000D7F32"/>
    <w:rsid w:val="000E251B"/>
    <w:rsid w:val="000E388A"/>
    <w:rsid w:val="000E3B4B"/>
    <w:rsid w:val="000E7268"/>
    <w:rsid w:val="000E7F1F"/>
    <w:rsid w:val="000F0919"/>
    <w:rsid w:val="000F377E"/>
    <w:rsid w:val="000F7235"/>
    <w:rsid w:val="000F74DE"/>
    <w:rsid w:val="000F7ECD"/>
    <w:rsid w:val="00101C31"/>
    <w:rsid w:val="00104308"/>
    <w:rsid w:val="0010557D"/>
    <w:rsid w:val="00107569"/>
    <w:rsid w:val="00110F3A"/>
    <w:rsid w:val="00117607"/>
    <w:rsid w:val="001178AC"/>
    <w:rsid w:val="00120143"/>
    <w:rsid w:val="00120421"/>
    <w:rsid w:val="00120B13"/>
    <w:rsid w:val="00120F51"/>
    <w:rsid w:val="001226B2"/>
    <w:rsid w:val="001301C0"/>
    <w:rsid w:val="001302C5"/>
    <w:rsid w:val="00132E33"/>
    <w:rsid w:val="00133E21"/>
    <w:rsid w:val="00133E8D"/>
    <w:rsid w:val="001343C3"/>
    <w:rsid w:val="00134959"/>
    <w:rsid w:val="00136648"/>
    <w:rsid w:val="00140637"/>
    <w:rsid w:val="00140E89"/>
    <w:rsid w:val="00140F82"/>
    <w:rsid w:val="00141C22"/>
    <w:rsid w:val="00142D5B"/>
    <w:rsid w:val="0014519D"/>
    <w:rsid w:val="001507E4"/>
    <w:rsid w:val="001540FF"/>
    <w:rsid w:val="00166079"/>
    <w:rsid w:val="001663F8"/>
    <w:rsid w:val="001716CE"/>
    <w:rsid w:val="00172008"/>
    <w:rsid w:val="00174E51"/>
    <w:rsid w:val="001755D1"/>
    <w:rsid w:val="00180F7E"/>
    <w:rsid w:val="001868AD"/>
    <w:rsid w:val="00191757"/>
    <w:rsid w:val="00195039"/>
    <w:rsid w:val="00196026"/>
    <w:rsid w:val="0019623C"/>
    <w:rsid w:val="00196311"/>
    <w:rsid w:val="00197670"/>
    <w:rsid w:val="001A0633"/>
    <w:rsid w:val="001A284D"/>
    <w:rsid w:val="001A448F"/>
    <w:rsid w:val="001A4F18"/>
    <w:rsid w:val="001A78E4"/>
    <w:rsid w:val="001B2BDA"/>
    <w:rsid w:val="001B3C96"/>
    <w:rsid w:val="001B46FD"/>
    <w:rsid w:val="001B635F"/>
    <w:rsid w:val="001B7485"/>
    <w:rsid w:val="001C1195"/>
    <w:rsid w:val="001C2925"/>
    <w:rsid w:val="001C43BC"/>
    <w:rsid w:val="001D0C72"/>
    <w:rsid w:val="001D25F5"/>
    <w:rsid w:val="001D7FDA"/>
    <w:rsid w:val="001E004D"/>
    <w:rsid w:val="001E62EA"/>
    <w:rsid w:val="001E6CF3"/>
    <w:rsid w:val="001F2994"/>
    <w:rsid w:val="001F4DF7"/>
    <w:rsid w:val="001F50F5"/>
    <w:rsid w:val="001F5498"/>
    <w:rsid w:val="00202EB8"/>
    <w:rsid w:val="002034AA"/>
    <w:rsid w:val="002060BD"/>
    <w:rsid w:val="00207AD3"/>
    <w:rsid w:val="00212237"/>
    <w:rsid w:val="00213FB2"/>
    <w:rsid w:val="002140FF"/>
    <w:rsid w:val="002172AE"/>
    <w:rsid w:val="002224FB"/>
    <w:rsid w:val="00223EC5"/>
    <w:rsid w:val="00227270"/>
    <w:rsid w:val="00233330"/>
    <w:rsid w:val="002363D5"/>
    <w:rsid w:val="002402E9"/>
    <w:rsid w:val="00240F8C"/>
    <w:rsid w:val="00241992"/>
    <w:rsid w:val="00241BA6"/>
    <w:rsid w:val="00242BBD"/>
    <w:rsid w:val="00244A8E"/>
    <w:rsid w:val="00244AEA"/>
    <w:rsid w:val="00245AD9"/>
    <w:rsid w:val="00246839"/>
    <w:rsid w:val="00246A81"/>
    <w:rsid w:val="00247A3D"/>
    <w:rsid w:val="00251C28"/>
    <w:rsid w:val="00264C80"/>
    <w:rsid w:val="00264CB9"/>
    <w:rsid w:val="0026509E"/>
    <w:rsid w:val="002673C6"/>
    <w:rsid w:val="0027123B"/>
    <w:rsid w:val="00271A92"/>
    <w:rsid w:val="0027248A"/>
    <w:rsid w:val="00272F02"/>
    <w:rsid w:val="00272F7B"/>
    <w:rsid w:val="00273F36"/>
    <w:rsid w:val="00285AA7"/>
    <w:rsid w:val="00286781"/>
    <w:rsid w:val="002905FB"/>
    <w:rsid w:val="00295930"/>
    <w:rsid w:val="002965FA"/>
    <w:rsid w:val="00296BC1"/>
    <w:rsid w:val="002A2491"/>
    <w:rsid w:val="002B01CE"/>
    <w:rsid w:val="002B1A97"/>
    <w:rsid w:val="002B2815"/>
    <w:rsid w:val="002B7800"/>
    <w:rsid w:val="002B7AE9"/>
    <w:rsid w:val="002C143B"/>
    <w:rsid w:val="002C5CBC"/>
    <w:rsid w:val="002C5D80"/>
    <w:rsid w:val="002C6B7F"/>
    <w:rsid w:val="002D13C3"/>
    <w:rsid w:val="002D43F0"/>
    <w:rsid w:val="002D45FC"/>
    <w:rsid w:val="002E37D2"/>
    <w:rsid w:val="002F77D4"/>
    <w:rsid w:val="00300376"/>
    <w:rsid w:val="003008A4"/>
    <w:rsid w:val="0030322C"/>
    <w:rsid w:val="00303696"/>
    <w:rsid w:val="00303814"/>
    <w:rsid w:val="00304DA7"/>
    <w:rsid w:val="00304F0F"/>
    <w:rsid w:val="00306574"/>
    <w:rsid w:val="00310371"/>
    <w:rsid w:val="0031082A"/>
    <w:rsid w:val="003128FD"/>
    <w:rsid w:val="00312BE0"/>
    <w:rsid w:val="00313928"/>
    <w:rsid w:val="00313C8C"/>
    <w:rsid w:val="00317D83"/>
    <w:rsid w:val="00320C44"/>
    <w:rsid w:val="00321E08"/>
    <w:rsid w:val="00323D99"/>
    <w:rsid w:val="00324429"/>
    <w:rsid w:val="00325AF5"/>
    <w:rsid w:val="00325EF8"/>
    <w:rsid w:val="003308E7"/>
    <w:rsid w:val="00330B81"/>
    <w:rsid w:val="003366D6"/>
    <w:rsid w:val="00340434"/>
    <w:rsid w:val="00341E21"/>
    <w:rsid w:val="003451D6"/>
    <w:rsid w:val="003461A9"/>
    <w:rsid w:val="0034704B"/>
    <w:rsid w:val="00347144"/>
    <w:rsid w:val="003471AA"/>
    <w:rsid w:val="003510E8"/>
    <w:rsid w:val="00351126"/>
    <w:rsid w:val="003518B9"/>
    <w:rsid w:val="00351CE2"/>
    <w:rsid w:val="00353059"/>
    <w:rsid w:val="003534D3"/>
    <w:rsid w:val="0035376A"/>
    <w:rsid w:val="00355FAC"/>
    <w:rsid w:val="00356F21"/>
    <w:rsid w:val="00360671"/>
    <w:rsid w:val="003617E1"/>
    <w:rsid w:val="00362593"/>
    <w:rsid w:val="00362D15"/>
    <w:rsid w:val="003631D0"/>
    <w:rsid w:val="003647FA"/>
    <w:rsid w:val="00365AA8"/>
    <w:rsid w:val="00365D6C"/>
    <w:rsid w:val="003667BA"/>
    <w:rsid w:val="003702A9"/>
    <w:rsid w:val="003721D6"/>
    <w:rsid w:val="00376170"/>
    <w:rsid w:val="003761A4"/>
    <w:rsid w:val="00380288"/>
    <w:rsid w:val="003825F8"/>
    <w:rsid w:val="003864F3"/>
    <w:rsid w:val="00386EE1"/>
    <w:rsid w:val="003927FD"/>
    <w:rsid w:val="00394DBC"/>
    <w:rsid w:val="00395ECA"/>
    <w:rsid w:val="003A2D71"/>
    <w:rsid w:val="003A302F"/>
    <w:rsid w:val="003A471C"/>
    <w:rsid w:val="003A5085"/>
    <w:rsid w:val="003A5D9E"/>
    <w:rsid w:val="003B046D"/>
    <w:rsid w:val="003B266A"/>
    <w:rsid w:val="003B2679"/>
    <w:rsid w:val="003B29D6"/>
    <w:rsid w:val="003B2F2A"/>
    <w:rsid w:val="003B3381"/>
    <w:rsid w:val="003B3B71"/>
    <w:rsid w:val="003B7AA8"/>
    <w:rsid w:val="003C0645"/>
    <w:rsid w:val="003C26C8"/>
    <w:rsid w:val="003C56D8"/>
    <w:rsid w:val="003D032F"/>
    <w:rsid w:val="003D1639"/>
    <w:rsid w:val="003E06FF"/>
    <w:rsid w:val="003E2F50"/>
    <w:rsid w:val="003E3264"/>
    <w:rsid w:val="003E5100"/>
    <w:rsid w:val="003F0B55"/>
    <w:rsid w:val="003F18F6"/>
    <w:rsid w:val="003F21E9"/>
    <w:rsid w:val="003F239F"/>
    <w:rsid w:val="003F4C27"/>
    <w:rsid w:val="003F7113"/>
    <w:rsid w:val="003F7764"/>
    <w:rsid w:val="00400775"/>
    <w:rsid w:val="004009CD"/>
    <w:rsid w:val="004011E0"/>
    <w:rsid w:val="0040467F"/>
    <w:rsid w:val="00404DE4"/>
    <w:rsid w:val="0040618C"/>
    <w:rsid w:val="004063CF"/>
    <w:rsid w:val="0040723B"/>
    <w:rsid w:val="00413F7A"/>
    <w:rsid w:val="0041539A"/>
    <w:rsid w:val="00417467"/>
    <w:rsid w:val="00422019"/>
    <w:rsid w:val="004247B6"/>
    <w:rsid w:val="00425B3B"/>
    <w:rsid w:val="00426451"/>
    <w:rsid w:val="00431213"/>
    <w:rsid w:val="004314DC"/>
    <w:rsid w:val="0044635E"/>
    <w:rsid w:val="00452FD0"/>
    <w:rsid w:val="00464F81"/>
    <w:rsid w:val="00467D78"/>
    <w:rsid w:val="004718D9"/>
    <w:rsid w:val="00474337"/>
    <w:rsid w:val="00475FEF"/>
    <w:rsid w:val="00477606"/>
    <w:rsid w:val="00480967"/>
    <w:rsid w:val="00481B29"/>
    <w:rsid w:val="00482F65"/>
    <w:rsid w:val="00483552"/>
    <w:rsid w:val="0048470E"/>
    <w:rsid w:val="00485572"/>
    <w:rsid w:val="00490160"/>
    <w:rsid w:val="0049199E"/>
    <w:rsid w:val="00493571"/>
    <w:rsid w:val="004952C4"/>
    <w:rsid w:val="004A13F6"/>
    <w:rsid w:val="004A353C"/>
    <w:rsid w:val="004A5EE4"/>
    <w:rsid w:val="004A7F65"/>
    <w:rsid w:val="004B21BA"/>
    <w:rsid w:val="004B3B58"/>
    <w:rsid w:val="004B57EC"/>
    <w:rsid w:val="004B591C"/>
    <w:rsid w:val="004B79F7"/>
    <w:rsid w:val="004C0398"/>
    <w:rsid w:val="004C11A3"/>
    <w:rsid w:val="004C132E"/>
    <w:rsid w:val="004C17F2"/>
    <w:rsid w:val="004C1F00"/>
    <w:rsid w:val="004C4792"/>
    <w:rsid w:val="004C4E63"/>
    <w:rsid w:val="004D07E1"/>
    <w:rsid w:val="004D4165"/>
    <w:rsid w:val="004D60A5"/>
    <w:rsid w:val="004D6D21"/>
    <w:rsid w:val="004E022E"/>
    <w:rsid w:val="004E5AE5"/>
    <w:rsid w:val="004E65DE"/>
    <w:rsid w:val="004F0D17"/>
    <w:rsid w:val="004F1576"/>
    <w:rsid w:val="004F33DC"/>
    <w:rsid w:val="004F4857"/>
    <w:rsid w:val="004F4DE8"/>
    <w:rsid w:val="0050067C"/>
    <w:rsid w:val="00501455"/>
    <w:rsid w:val="00503B5C"/>
    <w:rsid w:val="00507E16"/>
    <w:rsid w:val="00510115"/>
    <w:rsid w:val="005102F7"/>
    <w:rsid w:val="00510609"/>
    <w:rsid w:val="00511C64"/>
    <w:rsid w:val="00513A90"/>
    <w:rsid w:val="00514960"/>
    <w:rsid w:val="005153C6"/>
    <w:rsid w:val="00515425"/>
    <w:rsid w:val="00516033"/>
    <w:rsid w:val="0052344B"/>
    <w:rsid w:val="00524DF3"/>
    <w:rsid w:val="0053077D"/>
    <w:rsid w:val="00530F00"/>
    <w:rsid w:val="00533D33"/>
    <w:rsid w:val="00534692"/>
    <w:rsid w:val="00536DBB"/>
    <w:rsid w:val="00541779"/>
    <w:rsid w:val="00541D95"/>
    <w:rsid w:val="005427D8"/>
    <w:rsid w:val="00542EA5"/>
    <w:rsid w:val="00544BBC"/>
    <w:rsid w:val="00545DA7"/>
    <w:rsid w:val="005567B0"/>
    <w:rsid w:val="00556A0E"/>
    <w:rsid w:val="005611CE"/>
    <w:rsid w:val="00561292"/>
    <w:rsid w:val="00561A25"/>
    <w:rsid w:val="00561BCE"/>
    <w:rsid w:val="00564E2E"/>
    <w:rsid w:val="00570D77"/>
    <w:rsid w:val="00572BB5"/>
    <w:rsid w:val="0057330D"/>
    <w:rsid w:val="00577719"/>
    <w:rsid w:val="00581427"/>
    <w:rsid w:val="005824C8"/>
    <w:rsid w:val="00583600"/>
    <w:rsid w:val="00585075"/>
    <w:rsid w:val="005860C1"/>
    <w:rsid w:val="00593448"/>
    <w:rsid w:val="0059669D"/>
    <w:rsid w:val="00596778"/>
    <w:rsid w:val="005A04C5"/>
    <w:rsid w:val="005A0A5B"/>
    <w:rsid w:val="005A1CC6"/>
    <w:rsid w:val="005A2944"/>
    <w:rsid w:val="005A2CB8"/>
    <w:rsid w:val="005A6C65"/>
    <w:rsid w:val="005B14C5"/>
    <w:rsid w:val="005B267E"/>
    <w:rsid w:val="005B434C"/>
    <w:rsid w:val="005B5673"/>
    <w:rsid w:val="005B7FCF"/>
    <w:rsid w:val="005C0847"/>
    <w:rsid w:val="005C366A"/>
    <w:rsid w:val="005C444F"/>
    <w:rsid w:val="005C63A0"/>
    <w:rsid w:val="005C67F5"/>
    <w:rsid w:val="005C7882"/>
    <w:rsid w:val="005D169F"/>
    <w:rsid w:val="005D1885"/>
    <w:rsid w:val="005D27C5"/>
    <w:rsid w:val="005D29FF"/>
    <w:rsid w:val="005D3159"/>
    <w:rsid w:val="005D5A45"/>
    <w:rsid w:val="005D5FC3"/>
    <w:rsid w:val="005D6671"/>
    <w:rsid w:val="005D6BB9"/>
    <w:rsid w:val="005E0816"/>
    <w:rsid w:val="005E3CB3"/>
    <w:rsid w:val="005E692C"/>
    <w:rsid w:val="005E6D74"/>
    <w:rsid w:val="005F072F"/>
    <w:rsid w:val="005F0B26"/>
    <w:rsid w:val="005F0B90"/>
    <w:rsid w:val="005F6687"/>
    <w:rsid w:val="005F71AA"/>
    <w:rsid w:val="005F7B23"/>
    <w:rsid w:val="006002E8"/>
    <w:rsid w:val="006011A7"/>
    <w:rsid w:val="00606B92"/>
    <w:rsid w:val="00611CFD"/>
    <w:rsid w:val="0061419E"/>
    <w:rsid w:val="00623DC2"/>
    <w:rsid w:val="0063160D"/>
    <w:rsid w:val="00632074"/>
    <w:rsid w:val="00633DCF"/>
    <w:rsid w:val="006371B3"/>
    <w:rsid w:val="006375F7"/>
    <w:rsid w:val="0063792E"/>
    <w:rsid w:val="00637E0B"/>
    <w:rsid w:val="00644123"/>
    <w:rsid w:val="00646221"/>
    <w:rsid w:val="006510B9"/>
    <w:rsid w:val="006514B8"/>
    <w:rsid w:val="00653646"/>
    <w:rsid w:val="006551BD"/>
    <w:rsid w:val="006569CE"/>
    <w:rsid w:val="00656DC8"/>
    <w:rsid w:val="006579E8"/>
    <w:rsid w:val="0066060C"/>
    <w:rsid w:val="00663514"/>
    <w:rsid w:val="00665DBC"/>
    <w:rsid w:val="00666E52"/>
    <w:rsid w:val="00667998"/>
    <w:rsid w:val="006704D5"/>
    <w:rsid w:val="006717D3"/>
    <w:rsid w:val="00672BB3"/>
    <w:rsid w:val="00676A07"/>
    <w:rsid w:val="006802F7"/>
    <w:rsid w:val="00682147"/>
    <w:rsid w:val="006832A7"/>
    <w:rsid w:val="00685419"/>
    <w:rsid w:val="006864B2"/>
    <w:rsid w:val="006876AD"/>
    <w:rsid w:val="00690E63"/>
    <w:rsid w:val="006920B4"/>
    <w:rsid w:val="006922DD"/>
    <w:rsid w:val="0069290F"/>
    <w:rsid w:val="0069433F"/>
    <w:rsid w:val="00696AB9"/>
    <w:rsid w:val="006A0DAF"/>
    <w:rsid w:val="006A3DB7"/>
    <w:rsid w:val="006A4CD1"/>
    <w:rsid w:val="006A7820"/>
    <w:rsid w:val="006A7BF3"/>
    <w:rsid w:val="006B0DCF"/>
    <w:rsid w:val="006B1B07"/>
    <w:rsid w:val="006B6C0E"/>
    <w:rsid w:val="006C12AF"/>
    <w:rsid w:val="006C2A80"/>
    <w:rsid w:val="006C43DD"/>
    <w:rsid w:val="006C5402"/>
    <w:rsid w:val="006C614F"/>
    <w:rsid w:val="006C643B"/>
    <w:rsid w:val="006D139C"/>
    <w:rsid w:val="006E458C"/>
    <w:rsid w:val="006F0B84"/>
    <w:rsid w:val="006F1424"/>
    <w:rsid w:val="006F4396"/>
    <w:rsid w:val="006F505D"/>
    <w:rsid w:val="00701C8E"/>
    <w:rsid w:val="00705581"/>
    <w:rsid w:val="00706F14"/>
    <w:rsid w:val="00707660"/>
    <w:rsid w:val="00707817"/>
    <w:rsid w:val="00707C1D"/>
    <w:rsid w:val="00715221"/>
    <w:rsid w:val="00715A5A"/>
    <w:rsid w:val="00716CA5"/>
    <w:rsid w:val="0072103D"/>
    <w:rsid w:val="007213E2"/>
    <w:rsid w:val="0072187C"/>
    <w:rsid w:val="00721899"/>
    <w:rsid w:val="00721B1D"/>
    <w:rsid w:val="00723A89"/>
    <w:rsid w:val="0072604E"/>
    <w:rsid w:val="00726B79"/>
    <w:rsid w:val="007278CB"/>
    <w:rsid w:val="00730837"/>
    <w:rsid w:val="00733520"/>
    <w:rsid w:val="00734543"/>
    <w:rsid w:val="0073526A"/>
    <w:rsid w:val="007366F3"/>
    <w:rsid w:val="00737156"/>
    <w:rsid w:val="00740EC5"/>
    <w:rsid w:val="007420E4"/>
    <w:rsid w:val="00745C2D"/>
    <w:rsid w:val="00750641"/>
    <w:rsid w:val="0075224F"/>
    <w:rsid w:val="0075282F"/>
    <w:rsid w:val="00752B67"/>
    <w:rsid w:val="00754A6F"/>
    <w:rsid w:val="00754B38"/>
    <w:rsid w:val="00756FDE"/>
    <w:rsid w:val="00760211"/>
    <w:rsid w:val="00760907"/>
    <w:rsid w:val="00762250"/>
    <w:rsid w:val="007622FD"/>
    <w:rsid w:val="00766998"/>
    <w:rsid w:val="007719A7"/>
    <w:rsid w:val="007766C6"/>
    <w:rsid w:val="007776DF"/>
    <w:rsid w:val="007801F1"/>
    <w:rsid w:val="00781248"/>
    <w:rsid w:val="00783457"/>
    <w:rsid w:val="00783BA5"/>
    <w:rsid w:val="0078512D"/>
    <w:rsid w:val="007856D0"/>
    <w:rsid w:val="007858F1"/>
    <w:rsid w:val="007861AA"/>
    <w:rsid w:val="00786308"/>
    <w:rsid w:val="00792396"/>
    <w:rsid w:val="00793E7A"/>
    <w:rsid w:val="007A424D"/>
    <w:rsid w:val="007B14D6"/>
    <w:rsid w:val="007B1A38"/>
    <w:rsid w:val="007B3BB0"/>
    <w:rsid w:val="007B518A"/>
    <w:rsid w:val="007B59E7"/>
    <w:rsid w:val="007B6AEC"/>
    <w:rsid w:val="007B7928"/>
    <w:rsid w:val="007C0D4F"/>
    <w:rsid w:val="007C1874"/>
    <w:rsid w:val="007C2884"/>
    <w:rsid w:val="007C32BD"/>
    <w:rsid w:val="007C5EFE"/>
    <w:rsid w:val="007C7810"/>
    <w:rsid w:val="007D04E4"/>
    <w:rsid w:val="007D70B6"/>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06FF1"/>
    <w:rsid w:val="00810218"/>
    <w:rsid w:val="008127E2"/>
    <w:rsid w:val="00812C67"/>
    <w:rsid w:val="0081366A"/>
    <w:rsid w:val="00813BC3"/>
    <w:rsid w:val="00814155"/>
    <w:rsid w:val="0081448B"/>
    <w:rsid w:val="0082084E"/>
    <w:rsid w:val="00823908"/>
    <w:rsid w:val="00824393"/>
    <w:rsid w:val="00824426"/>
    <w:rsid w:val="00825528"/>
    <w:rsid w:val="00836339"/>
    <w:rsid w:val="00840B47"/>
    <w:rsid w:val="00840B70"/>
    <w:rsid w:val="008428A4"/>
    <w:rsid w:val="008444A8"/>
    <w:rsid w:val="00846018"/>
    <w:rsid w:val="00847CE5"/>
    <w:rsid w:val="00850699"/>
    <w:rsid w:val="008513E9"/>
    <w:rsid w:val="0085192B"/>
    <w:rsid w:val="00851C83"/>
    <w:rsid w:val="00854FF6"/>
    <w:rsid w:val="008558B4"/>
    <w:rsid w:val="00857327"/>
    <w:rsid w:val="00862B14"/>
    <w:rsid w:val="00875C51"/>
    <w:rsid w:val="008771CA"/>
    <w:rsid w:val="00880418"/>
    <w:rsid w:val="0089099A"/>
    <w:rsid w:val="00892270"/>
    <w:rsid w:val="0089313F"/>
    <w:rsid w:val="00894878"/>
    <w:rsid w:val="008951F2"/>
    <w:rsid w:val="00897317"/>
    <w:rsid w:val="008A00A0"/>
    <w:rsid w:val="008A22E9"/>
    <w:rsid w:val="008A303C"/>
    <w:rsid w:val="008A5227"/>
    <w:rsid w:val="008A6B89"/>
    <w:rsid w:val="008A73E9"/>
    <w:rsid w:val="008B09C6"/>
    <w:rsid w:val="008C085C"/>
    <w:rsid w:val="008C2077"/>
    <w:rsid w:val="008C31F8"/>
    <w:rsid w:val="008C5C01"/>
    <w:rsid w:val="008C65C3"/>
    <w:rsid w:val="008C74E9"/>
    <w:rsid w:val="008C767A"/>
    <w:rsid w:val="008D066C"/>
    <w:rsid w:val="008D5D72"/>
    <w:rsid w:val="008D6673"/>
    <w:rsid w:val="008D690E"/>
    <w:rsid w:val="008D7A4C"/>
    <w:rsid w:val="008E0BB2"/>
    <w:rsid w:val="008E3B74"/>
    <w:rsid w:val="008E5485"/>
    <w:rsid w:val="008F003F"/>
    <w:rsid w:val="008F50E2"/>
    <w:rsid w:val="00900050"/>
    <w:rsid w:val="00900684"/>
    <w:rsid w:val="009029AC"/>
    <w:rsid w:val="00910420"/>
    <w:rsid w:val="00911A1E"/>
    <w:rsid w:val="009127CC"/>
    <w:rsid w:val="00912F01"/>
    <w:rsid w:val="00913112"/>
    <w:rsid w:val="00913883"/>
    <w:rsid w:val="009139AD"/>
    <w:rsid w:val="009148E3"/>
    <w:rsid w:val="00917B5F"/>
    <w:rsid w:val="00922482"/>
    <w:rsid w:val="009251D0"/>
    <w:rsid w:val="0093106E"/>
    <w:rsid w:val="0093162B"/>
    <w:rsid w:val="00935B33"/>
    <w:rsid w:val="0093606C"/>
    <w:rsid w:val="00940858"/>
    <w:rsid w:val="009431B5"/>
    <w:rsid w:val="00944573"/>
    <w:rsid w:val="00950D58"/>
    <w:rsid w:val="0095181A"/>
    <w:rsid w:val="009561C5"/>
    <w:rsid w:val="009570A0"/>
    <w:rsid w:val="009576C7"/>
    <w:rsid w:val="00963802"/>
    <w:rsid w:val="00963E37"/>
    <w:rsid w:val="0096624C"/>
    <w:rsid w:val="00967450"/>
    <w:rsid w:val="0097718D"/>
    <w:rsid w:val="00977978"/>
    <w:rsid w:val="00977C17"/>
    <w:rsid w:val="0098005A"/>
    <w:rsid w:val="009806C3"/>
    <w:rsid w:val="009808A2"/>
    <w:rsid w:val="00980F8F"/>
    <w:rsid w:val="00981619"/>
    <w:rsid w:val="00982E0B"/>
    <w:rsid w:val="00983606"/>
    <w:rsid w:val="00984864"/>
    <w:rsid w:val="0098618F"/>
    <w:rsid w:val="00993285"/>
    <w:rsid w:val="009932D4"/>
    <w:rsid w:val="00993DE0"/>
    <w:rsid w:val="0099489F"/>
    <w:rsid w:val="009967C1"/>
    <w:rsid w:val="009A31C5"/>
    <w:rsid w:val="009A56F2"/>
    <w:rsid w:val="009A62CF"/>
    <w:rsid w:val="009B2A1A"/>
    <w:rsid w:val="009B311F"/>
    <w:rsid w:val="009B70AF"/>
    <w:rsid w:val="009B7150"/>
    <w:rsid w:val="009C01A0"/>
    <w:rsid w:val="009C1EC1"/>
    <w:rsid w:val="009C2C96"/>
    <w:rsid w:val="009C3C0C"/>
    <w:rsid w:val="009C5D17"/>
    <w:rsid w:val="009C6995"/>
    <w:rsid w:val="009C7417"/>
    <w:rsid w:val="009C7A53"/>
    <w:rsid w:val="009D4457"/>
    <w:rsid w:val="009D45D8"/>
    <w:rsid w:val="009D6CC9"/>
    <w:rsid w:val="009D713E"/>
    <w:rsid w:val="009E12B2"/>
    <w:rsid w:val="009E15F6"/>
    <w:rsid w:val="009E32B1"/>
    <w:rsid w:val="009E4C42"/>
    <w:rsid w:val="009E5E50"/>
    <w:rsid w:val="009E7928"/>
    <w:rsid w:val="009F15E7"/>
    <w:rsid w:val="009F1D13"/>
    <w:rsid w:val="009F3373"/>
    <w:rsid w:val="009F3CA5"/>
    <w:rsid w:val="00A03BA4"/>
    <w:rsid w:val="00A07CCB"/>
    <w:rsid w:val="00A07F2B"/>
    <w:rsid w:val="00A136E4"/>
    <w:rsid w:val="00A13F12"/>
    <w:rsid w:val="00A16968"/>
    <w:rsid w:val="00A1741F"/>
    <w:rsid w:val="00A17E01"/>
    <w:rsid w:val="00A21114"/>
    <w:rsid w:val="00A2741C"/>
    <w:rsid w:val="00A278B5"/>
    <w:rsid w:val="00A30A5F"/>
    <w:rsid w:val="00A30D94"/>
    <w:rsid w:val="00A34383"/>
    <w:rsid w:val="00A344D3"/>
    <w:rsid w:val="00A34D39"/>
    <w:rsid w:val="00A37213"/>
    <w:rsid w:val="00A374C8"/>
    <w:rsid w:val="00A40C10"/>
    <w:rsid w:val="00A40D0F"/>
    <w:rsid w:val="00A41868"/>
    <w:rsid w:val="00A41ED8"/>
    <w:rsid w:val="00A43A65"/>
    <w:rsid w:val="00A44A7E"/>
    <w:rsid w:val="00A45D60"/>
    <w:rsid w:val="00A54A61"/>
    <w:rsid w:val="00A55C28"/>
    <w:rsid w:val="00A56E1E"/>
    <w:rsid w:val="00A612C6"/>
    <w:rsid w:val="00A617B5"/>
    <w:rsid w:val="00A6281E"/>
    <w:rsid w:val="00A63685"/>
    <w:rsid w:val="00A63AF4"/>
    <w:rsid w:val="00A71186"/>
    <w:rsid w:val="00A7119D"/>
    <w:rsid w:val="00A71411"/>
    <w:rsid w:val="00A721EE"/>
    <w:rsid w:val="00A73133"/>
    <w:rsid w:val="00A73F5F"/>
    <w:rsid w:val="00A7514F"/>
    <w:rsid w:val="00A75945"/>
    <w:rsid w:val="00A76574"/>
    <w:rsid w:val="00A80AD8"/>
    <w:rsid w:val="00A81664"/>
    <w:rsid w:val="00A82A8A"/>
    <w:rsid w:val="00A87897"/>
    <w:rsid w:val="00A87BAF"/>
    <w:rsid w:val="00A90B15"/>
    <w:rsid w:val="00A91487"/>
    <w:rsid w:val="00A9458C"/>
    <w:rsid w:val="00A94BB7"/>
    <w:rsid w:val="00A958D3"/>
    <w:rsid w:val="00A96D60"/>
    <w:rsid w:val="00AA2E13"/>
    <w:rsid w:val="00AA5049"/>
    <w:rsid w:val="00AA540C"/>
    <w:rsid w:val="00AB00FE"/>
    <w:rsid w:val="00AB2579"/>
    <w:rsid w:val="00AB5F94"/>
    <w:rsid w:val="00AB75EC"/>
    <w:rsid w:val="00AC36E0"/>
    <w:rsid w:val="00AC6B49"/>
    <w:rsid w:val="00AD293F"/>
    <w:rsid w:val="00AD352A"/>
    <w:rsid w:val="00AD43AB"/>
    <w:rsid w:val="00AD5BCD"/>
    <w:rsid w:val="00AE318B"/>
    <w:rsid w:val="00AE5D40"/>
    <w:rsid w:val="00AE6E79"/>
    <w:rsid w:val="00AF0E0F"/>
    <w:rsid w:val="00AF21D9"/>
    <w:rsid w:val="00AF59C7"/>
    <w:rsid w:val="00B017F1"/>
    <w:rsid w:val="00B0239E"/>
    <w:rsid w:val="00B03131"/>
    <w:rsid w:val="00B046FB"/>
    <w:rsid w:val="00B04960"/>
    <w:rsid w:val="00B0670F"/>
    <w:rsid w:val="00B10A10"/>
    <w:rsid w:val="00B116A9"/>
    <w:rsid w:val="00B12478"/>
    <w:rsid w:val="00B134E0"/>
    <w:rsid w:val="00B15261"/>
    <w:rsid w:val="00B16043"/>
    <w:rsid w:val="00B20663"/>
    <w:rsid w:val="00B235F3"/>
    <w:rsid w:val="00B30269"/>
    <w:rsid w:val="00B34200"/>
    <w:rsid w:val="00B35A86"/>
    <w:rsid w:val="00B36A4D"/>
    <w:rsid w:val="00B36AC1"/>
    <w:rsid w:val="00B376DF"/>
    <w:rsid w:val="00B43869"/>
    <w:rsid w:val="00B43CA2"/>
    <w:rsid w:val="00B45072"/>
    <w:rsid w:val="00B4563C"/>
    <w:rsid w:val="00B51A8D"/>
    <w:rsid w:val="00B52D55"/>
    <w:rsid w:val="00B5521B"/>
    <w:rsid w:val="00B55619"/>
    <w:rsid w:val="00B55FDA"/>
    <w:rsid w:val="00B56B9D"/>
    <w:rsid w:val="00B60ADD"/>
    <w:rsid w:val="00B64B2C"/>
    <w:rsid w:val="00B702EF"/>
    <w:rsid w:val="00B73475"/>
    <w:rsid w:val="00B745DB"/>
    <w:rsid w:val="00B74DAD"/>
    <w:rsid w:val="00B75383"/>
    <w:rsid w:val="00B760FF"/>
    <w:rsid w:val="00B76FEB"/>
    <w:rsid w:val="00B80946"/>
    <w:rsid w:val="00B8439F"/>
    <w:rsid w:val="00B87862"/>
    <w:rsid w:val="00B87A75"/>
    <w:rsid w:val="00B90B67"/>
    <w:rsid w:val="00B9152B"/>
    <w:rsid w:val="00B936A0"/>
    <w:rsid w:val="00B9414F"/>
    <w:rsid w:val="00BA2440"/>
    <w:rsid w:val="00BA37F2"/>
    <w:rsid w:val="00BA4069"/>
    <w:rsid w:val="00BA4CA0"/>
    <w:rsid w:val="00BA5194"/>
    <w:rsid w:val="00BA6147"/>
    <w:rsid w:val="00BA7699"/>
    <w:rsid w:val="00BB1DE7"/>
    <w:rsid w:val="00BB2C47"/>
    <w:rsid w:val="00BB3629"/>
    <w:rsid w:val="00BB4FCE"/>
    <w:rsid w:val="00BB6572"/>
    <w:rsid w:val="00BB7013"/>
    <w:rsid w:val="00BB7ACF"/>
    <w:rsid w:val="00BC1DB1"/>
    <w:rsid w:val="00BC2635"/>
    <w:rsid w:val="00BC29FF"/>
    <w:rsid w:val="00BC4BAB"/>
    <w:rsid w:val="00BD0498"/>
    <w:rsid w:val="00BD10C1"/>
    <w:rsid w:val="00BD1842"/>
    <w:rsid w:val="00BD1EB6"/>
    <w:rsid w:val="00BD224E"/>
    <w:rsid w:val="00BD2FD1"/>
    <w:rsid w:val="00BD3294"/>
    <w:rsid w:val="00BD3917"/>
    <w:rsid w:val="00BD4387"/>
    <w:rsid w:val="00BD4BA0"/>
    <w:rsid w:val="00BE0144"/>
    <w:rsid w:val="00BE245A"/>
    <w:rsid w:val="00BE25E3"/>
    <w:rsid w:val="00BE3913"/>
    <w:rsid w:val="00BE4993"/>
    <w:rsid w:val="00BE6368"/>
    <w:rsid w:val="00BE65B3"/>
    <w:rsid w:val="00BE7DD8"/>
    <w:rsid w:val="00BF18E2"/>
    <w:rsid w:val="00BF20C2"/>
    <w:rsid w:val="00BF2E79"/>
    <w:rsid w:val="00BF4299"/>
    <w:rsid w:val="00BF7384"/>
    <w:rsid w:val="00BF7D5B"/>
    <w:rsid w:val="00C00A39"/>
    <w:rsid w:val="00C00F3B"/>
    <w:rsid w:val="00C0110A"/>
    <w:rsid w:val="00C01EE6"/>
    <w:rsid w:val="00C0323A"/>
    <w:rsid w:val="00C0529C"/>
    <w:rsid w:val="00C060D9"/>
    <w:rsid w:val="00C0744F"/>
    <w:rsid w:val="00C107AE"/>
    <w:rsid w:val="00C13244"/>
    <w:rsid w:val="00C13711"/>
    <w:rsid w:val="00C14348"/>
    <w:rsid w:val="00C1688E"/>
    <w:rsid w:val="00C17C8B"/>
    <w:rsid w:val="00C21816"/>
    <w:rsid w:val="00C222D1"/>
    <w:rsid w:val="00C30BEB"/>
    <w:rsid w:val="00C3285C"/>
    <w:rsid w:val="00C33F13"/>
    <w:rsid w:val="00C34392"/>
    <w:rsid w:val="00C411B0"/>
    <w:rsid w:val="00C426E6"/>
    <w:rsid w:val="00C43169"/>
    <w:rsid w:val="00C4359B"/>
    <w:rsid w:val="00C446D2"/>
    <w:rsid w:val="00C45820"/>
    <w:rsid w:val="00C46E99"/>
    <w:rsid w:val="00C470D4"/>
    <w:rsid w:val="00C55D3B"/>
    <w:rsid w:val="00C6073A"/>
    <w:rsid w:val="00C64ACE"/>
    <w:rsid w:val="00C64BE6"/>
    <w:rsid w:val="00C64F36"/>
    <w:rsid w:val="00C64F58"/>
    <w:rsid w:val="00C6621C"/>
    <w:rsid w:val="00C6626A"/>
    <w:rsid w:val="00C7569A"/>
    <w:rsid w:val="00C763CA"/>
    <w:rsid w:val="00C7673B"/>
    <w:rsid w:val="00C769C5"/>
    <w:rsid w:val="00C838D3"/>
    <w:rsid w:val="00C85D15"/>
    <w:rsid w:val="00C85F19"/>
    <w:rsid w:val="00C86F99"/>
    <w:rsid w:val="00C87522"/>
    <w:rsid w:val="00C915C2"/>
    <w:rsid w:val="00C91E10"/>
    <w:rsid w:val="00C91F74"/>
    <w:rsid w:val="00C94560"/>
    <w:rsid w:val="00C95A21"/>
    <w:rsid w:val="00C97BF9"/>
    <w:rsid w:val="00CA1C51"/>
    <w:rsid w:val="00CA4C0C"/>
    <w:rsid w:val="00CA672F"/>
    <w:rsid w:val="00CA775B"/>
    <w:rsid w:val="00CA7C4B"/>
    <w:rsid w:val="00CB09BB"/>
    <w:rsid w:val="00CB1622"/>
    <w:rsid w:val="00CB279A"/>
    <w:rsid w:val="00CB3820"/>
    <w:rsid w:val="00CB3B64"/>
    <w:rsid w:val="00CB3F92"/>
    <w:rsid w:val="00CB5566"/>
    <w:rsid w:val="00CC0F46"/>
    <w:rsid w:val="00CC1129"/>
    <w:rsid w:val="00CC1D59"/>
    <w:rsid w:val="00CC2B97"/>
    <w:rsid w:val="00CC2FA0"/>
    <w:rsid w:val="00CC3427"/>
    <w:rsid w:val="00CC54C8"/>
    <w:rsid w:val="00CD04E0"/>
    <w:rsid w:val="00CD3CD6"/>
    <w:rsid w:val="00CD7508"/>
    <w:rsid w:val="00CE1D10"/>
    <w:rsid w:val="00CE352E"/>
    <w:rsid w:val="00CE5543"/>
    <w:rsid w:val="00CE59EF"/>
    <w:rsid w:val="00CE673A"/>
    <w:rsid w:val="00CE6B99"/>
    <w:rsid w:val="00CF16A5"/>
    <w:rsid w:val="00CF16EF"/>
    <w:rsid w:val="00CF1E6F"/>
    <w:rsid w:val="00CF37B5"/>
    <w:rsid w:val="00CF4ECA"/>
    <w:rsid w:val="00CF4FCB"/>
    <w:rsid w:val="00D04B1B"/>
    <w:rsid w:val="00D14022"/>
    <w:rsid w:val="00D14E6A"/>
    <w:rsid w:val="00D14FE6"/>
    <w:rsid w:val="00D15C66"/>
    <w:rsid w:val="00D20A7C"/>
    <w:rsid w:val="00D20C2F"/>
    <w:rsid w:val="00D22CC4"/>
    <w:rsid w:val="00D23C66"/>
    <w:rsid w:val="00D26744"/>
    <w:rsid w:val="00D26C04"/>
    <w:rsid w:val="00D3080F"/>
    <w:rsid w:val="00D31A09"/>
    <w:rsid w:val="00D31D98"/>
    <w:rsid w:val="00D32227"/>
    <w:rsid w:val="00D33220"/>
    <w:rsid w:val="00D34BCD"/>
    <w:rsid w:val="00D34E89"/>
    <w:rsid w:val="00D3644D"/>
    <w:rsid w:val="00D3726F"/>
    <w:rsid w:val="00D41283"/>
    <w:rsid w:val="00D41DBA"/>
    <w:rsid w:val="00D423C8"/>
    <w:rsid w:val="00D43202"/>
    <w:rsid w:val="00D43FAC"/>
    <w:rsid w:val="00D4562B"/>
    <w:rsid w:val="00D50BBA"/>
    <w:rsid w:val="00D51F3F"/>
    <w:rsid w:val="00D526D2"/>
    <w:rsid w:val="00D55030"/>
    <w:rsid w:val="00D56BC1"/>
    <w:rsid w:val="00D60009"/>
    <w:rsid w:val="00D60171"/>
    <w:rsid w:val="00D61545"/>
    <w:rsid w:val="00D62031"/>
    <w:rsid w:val="00D62A46"/>
    <w:rsid w:val="00D63DBB"/>
    <w:rsid w:val="00D65833"/>
    <w:rsid w:val="00D67984"/>
    <w:rsid w:val="00D71243"/>
    <w:rsid w:val="00D7381C"/>
    <w:rsid w:val="00D73D4B"/>
    <w:rsid w:val="00D77773"/>
    <w:rsid w:val="00D80061"/>
    <w:rsid w:val="00D8123D"/>
    <w:rsid w:val="00D832E3"/>
    <w:rsid w:val="00D862FC"/>
    <w:rsid w:val="00D9239B"/>
    <w:rsid w:val="00D92573"/>
    <w:rsid w:val="00D9304B"/>
    <w:rsid w:val="00D945FC"/>
    <w:rsid w:val="00D972A5"/>
    <w:rsid w:val="00D97D03"/>
    <w:rsid w:val="00D97DDC"/>
    <w:rsid w:val="00D97EB3"/>
    <w:rsid w:val="00DA0E0D"/>
    <w:rsid w:val="00DA1866"/>
    <w:rsid w:val="00DA1A64"/>
    <w:rsid w:val="00DA22D3"/>
    <w:rsid w:val="00DA31D3"/>
    <w:rsid w:val="00DA4AA9"/>
    <w:rsid w:val="00DA5154"/>
    <w:rsid w:val="00DA5624"/>
    <w:rsid w:val="00DB05A4"/>
    <w:rsid w:val="00DB5A5C"/>
    <w:rsid w:val="00DC217C"/>
    <w:rsid w:val="00DC313C"/>
    <w:rsid w:val="00DC344E"/>
    <w:rsid w:val="00DC354B"/>
    <w:rsid w:val="00DC4FF2"/>
    <w:rsid w:val="00DC5690"/>
    <w:rsid w:val="00DC7588"/>
    <w:rsid w:val="00DD03A4"/>
    <w:rsid w:val="00DD38EC"/>
    <w:rsid w:val="00DD3E78"/>
    <w:rsid w:val="00DE337F"/>
    <w:rsid w:val="00DE4337"/>
    <w:rsid w:val="00DE4869"/>
    <w:rsid w:val="00DE4FAC"/>
    <w:rsid w:val="00DF086A"/>
    <w:rsid w:val="00DF4022"/>
    <w:rsid w:val="00E01C0B"/>
    <w:rsid w:val="00E02445"/>
    <w:rsid w:val="00E03295"/>
    <w:rsid w:val="00E069C8"/>
    <w:rsid w:val="00E13AC6"/>
    <w:rsid w:val="00E14A46"/>
    <w:rsid w:val="00E14E93"/>
    <w:rsid w:val="00E158BC"/>
    <w:rsid w:val="00E16426"/>
    <w:rsid w:val="00E169D4"/>
    <w:rsid w:val="00E17531"/>
    <w:rsid w:val="00E21D75"/>
    <w:rsid w:val="00E240E8"/>
    <w:rsid w:val="00E24F16"/>
    <w:rsid w:val="00E25466"/>
    <w:rsid w:val="00E25A56"/>
    <w:rsid w:val="00E25E0C"/>
    <w:rsid w:val="00E2770F"/>
    <w:rsid w:val="00E27A00"/>
    <w:rsid w:val="00E30F23"/>
    <w:rsid w:val="00E31841"/>
    <w:rsid w:val="00E41219"/>
    <w:rsid w:val="00E4332C"/>
    <w:rsid w:val="00E43759"/>
    <w:rsid w:val="00E4418D"/>
    <w:rsid w:val="00E44208"/>
    <w:rsid w:val="00E53460"/>
    <w:rsid w:val="00E53617"/>
    <w:rsid w:val="00E579B7"/>
    <w:rsid w:val="00E605AE"/>
    <w:rsid w:val="00E618F9"/>
    <w:rsid w:val="00E65B44"/>
    <w:rsid w:val="00E70307"/>
    <w:rsid w:val="00E72B98"/>
    <w:rsid w:val="00E73440"/>
    <w:rsid w:val="00E7459C"/>
    <w:rsid w:val="00E74DC6"/>
    <w:rsid w:val="00E74DEB"/>
    <w:rsid w:val="00E7517D"/>
    <w:rsid w:val="00E757C5"/>
    <w:rsid w:val="00E76161"/>
    <w:rsid w:val="00E7660D"/>
    <w:rsid w:val="00E77CB0"/>
    <w:rsid w:val="00E77E1E"/>
    <w:rsid w:val="00E8203B"/>
    <w:rsid w:val="00E82EC1"/>
    <w:rsid w:val="00E87C3E"/>
    <w:rsid w:val="00E900E2"/>
    <w:rsid w:val="00E9064C"/>
    <w:rsid w:val="00E91722"/>
    <w:rsid w:val="00E93232"/>
    <w:rsid w:val="00E93E20"/>
    <w:rsid w:val="00E9666F"/>
    <w:rsid w:val="00E97C0A"/>
    <w:rsid w:val="00E97D62"/>
    <w:rsid w:val="00EA0F42"/>
    <w:rsid w:val="00EA155F"/>
    <w:rsid w:val="00EA2F6E"/>
    <w:rsid w:val="00EA35AE"/>
    <w:rsid w:val="00EA385C"/>
    <w:rsid w:val="00EA40E1"/>
    <w:rsid w:val="00EA660A"/>
    <w:rsid w:val="00EB4C08"/>
    <w:rsid w:val="00EB6467"/>
    <w:rsid w:val="00EB6E48"/>
    <w:rsid w:val="00EB7303"/>
    <w:rsid w:val="00EC034C"/>
    <w:rsid w:val="00EC06CA"/>
    <w:rsid w:val="00EC2D0A"/>
    <w:rsid w:val="00EC3756"/>
    <w:rsid w:val="00EC5E23"/>
    <w:rsid w:val="00EC66F0"/>
    <w:rsid w:val="00EC6EC0"/>
    <w:rsid w:val="00ED1E26"/>
    <w:rsid w:val="00ED2094"/>
    <w:rsid w:val="00ED31C8"/>
    <w:rsid w:val="00ED3A13"/>
    <w:rsid w:val="00ED45FF"/>
    <w:rsid w:val="00ED52A1"/>
    <w:rsid w:val="00EE1A38"/>
    <w:rsid w:val="00EE1D39"/>
    <w:rsid w:val="00EE2B25"/>
    <w:rsid w:val="00EE2BAE"/>
    <w:rsid w:val="00EE5700"/>
    <w:rsid w:val="00EF1335"/>
    <w:rsid w:val="00EF348C"/>
    <w:rsid w:val="00EF34B2"/>
    <w:rsid w:val="00EF397F"/>
    <w:rsid w:val="00EF4DE4"/>
    <w:rsid w:val="00EF7BCE"/>
    <w:rsid w:val="00F0153D"/>
    <w:rsid w:val="00F019DE"/>
    <w:rsid w:val="00F01C56"/>
    <w:rsid w:val="00F025A7"/>
    <w:rsid w:val="00F06D75"/>
    <w:rsid w:val="00F079E9"/>
    <w:rsid w:val="00F1059D"/>
    <w:rsid w:val="00F13191"/>
    <w:rsid w:val="00F155FD"/>
    <w:rsid w:val="00F15D55"/>
    <w:rsid w:val="00F20CF3"/>
    <w:rsid w:val="00F21027"/>
    <w:rsid w:val="00F21E99"/>
    <w:rsid w:val="00F22D59"/>
    <w:rsid w:val="00F23B29"/>
    <w:rsid w:val="00F256A2"/>
    <w:rsid w:val="00F30BAB"/>
    <w:rsid w:val="00F3336B"/>
    <w:rsid w:val="00F37054"/>
    <w:rsid w:val="00F373BE"/>
    <w:rsid w:val="00F41456"/>
    <w:rsid w:val="00F418A1"/>
    <w:rsid w:val="00F42068"/>
    <w:rsid w:val="00F425D4"/>
    <w:rsid w:val="00F42DAD"/>
    <w:rsid w:val="00F44936"/>
    <w:rsid w:val="00F541BE"/>
    <w:rsid w:val="00F542D1"/>
    <w:rsid w:val="00F552C0"/>
    <w:rsid w:val="00F55C96"/>
    <w:rsid w:val="00F57418"/>
    <w:rsid w:val="00F579AB"/>
    <w:rsid w:val="00F57B85"/>
    <w:rsid w:val="00F605DE"/>
    <w:rsid w:val="00F6225F"/>
    <w:rsid w:val="00F643B9"/>
    <w:rsid w:val="00F64459"/>
    <w:rsid w:val="00F64B92"/>
    <w:rsid w:val="00F65FBB"/>
    <w:rsid w:val="00F66526"/>
    <w:rsid w:val="00F669F8"/>
    <w:rsid w:val="00F72698"/>
    <w:rsid w:val="00F72F47"/>
    <w:rsid w:val="00F735A1"/>
    <w:rsid w:val="00F760E3"/>
    <w:rsid w:val="00F80BC9"/>
    <w:rsid w:val="00F81650"/>
    <w:rsid w:val="00F817E2"/>
    <w:rsid w:val="00F82D26"/>
    <w:rsid w:val="00F83D39"/>
    <w:rsid w:val="00F84128"/>
    <w:rsid w:val="00F8485C"/>
    <w:rsid w:val="00F84C77"/>
    <w:rsid w:val="00F916AB"/>
    <w:rsid w:val="00F9578E"/>
    <w:rsid w:val="00FA2503"/>
    <w:rsid w:val="00FA30EE"/>
    <w:rsid w:val="00FA5F0C"/>
    <w:rsid w:val="00FA6A07"/>
    <w:rsid w:val="00FB3E77"/>
    <w:rsid w:val="00FB44D4"/>
    <w:rsid w:val="00FC0BBD"/>
    <w:rsid w:val="00FC4A5D"/>
    <w:rsid w:val="00FC664F"/>
    <w:rsid w:val="00FD357A"/>
    <w:rsid w:val="00FD4245"/>
    <w:rsid w:val="00FD5D94"/>
    <w:rsid w:val="00FD6FAC"/>
    <w:rsid w:val="00FD749D"/>
    <w:rsid w:val="00FE18D7"/>
    <w:rsid w:val="00FE212E"/>
    <w:rsid w:val="00FE41E3"/>
    <w:rsid w:val="00FE45EC"/>
    <w:rsid w:val="00FE5360"/>
    <w:rsid w:val="00FF02C8"/>
    <w:rsid w:val="00FF0856"/>
    <w:rsid w:val="00FF343F"/>
    <w:rsid w:val="00FF402F"/>
    <w:rsid w:val="00FF4416"/>
    <w:rsid w:val="00FF54D4"/>
    <w:rsid w:val="00FF70D9"/>
    <w:rsid w:val="00FF75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3E8D"/>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A73133"/>
    <w:pPr>
      <w:ind w:left="567"/>
      <w:jc w:val="both"/>
      <w:outlineLvl w:val="0"/>
    </w:pPr>
    <w:rPr>
      <w:rFonts w:ascii="Verdana" w:hAnsi="Verdana" w:cs="Verdana"/>
      <w:sz w:val="18"/>
      <w:szCs w:val="18"/>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uiPriority w:val="99"/>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uiPriority w:val="99"/>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paragraph" w:customStyle="1" w:styleId="Standard">
    <w:name w:val="Standard"/>
    <w:rsid w:val="00417467"/>
    <w:pPr>
      <w:autoSpaceDE w:val="0"/>
      <w:autoSpaceDN w:val="0"/>
      <w:adjustRightInd w:val="0"/>
    </w:pPr>
    <w:rPr>
      <w:rFonts w:ascii="Times New Roman" w:eastAsia="Times New Roman" w:hAnsi="Times New Roman"/>
      <w:szCs w:val="24"/>
    </w:rPr>
  </w:style>
  <w:style w:type="paragraph" w:customStyle="1" w:styleId="Tekstpodstawowywcity31">
    <w:name w:val="Tekst podstawowy wcięty 31"/>
    <w:basedOn w:val="Normalny"/>
    <w:rsid w:val="00417467"/>
    <w:pPr>
      <w:suppressAutoHyphens/>
      <w:spacing w:line="360" w:lineRule="auto"/>
      <w:ind w:left="360"/>
      <w:jc w:val="both"/>
    </w:pPr>
    <w:rPr>
      <w:b/>
      <w:bCs/>
      <w:lang w:eastAsia="ar-SA"/>
    </w:rPr>
  </w:style>
  <w:style w:type="paragraph" w:customStyle="1" w:styleId="Standardowy1">
    <w:name w:val="Standardowy1"/>
    <w:link w:val="NormalTableZnak"/>
    <w:rsid w:val="00656DC8"/>
    <w:rPr>
      <w:rFonts w:ascii="Times New Roman" w:eastAsia="Times New Roman" w:hAnsi="Times New Roman"/>
      <w:sz w:val="24"/>
      <w:szCs w:val="24"/>
    </w:rPr>
  </w:style>
  <w:style w:type="character" w:customStyle="1" w:styleId="NormalTableZnak">
    <w:name w:val="Normal Table Znak"/>
    <w:link w:val="Standardowy1"/>
    <w:rsid w:val="00656DC8"/>
    <w:rPr>
      <w:rFonts w:ascii="Times New Roman" w:eastAsia="Times New Roman" w:hAnsi="Times New Roman"/>
      <w:sz w:val="24"/>
      <w:szCs w:val="24"/>
    </w:rPr>
  </w:style>
  <w:style w:type="paragraph" w:customStyle="1" w:styleId="tekstost">
    <w:name w:val="tekst ost"/>
    <w:basedOn w:val="Normalny"/>
    <w:uiPriority w:val="99"/>
    <w:rsid w:val="007B3BB0"/>
    <w:pPr>
      <w:overflowPunct w:val="0"/>
      <w:autoSpaceDE w:val="0"/>
      <w:autoSpaceDN w:val="0"/>
      <w:adjustRightInd w:val="0"/>
      <w:jc w:val="both"/>
    </w:pPr>
    <w:rPr>
      <w:sz w:val="20"/>
      <w:szCs w:val="20"/>
    </w:rPr>
  </w:style>
  <w:style w:type="paragraph" w:customStyle="1" w:styleId="warunki4">
    <w:name w:val="warunki4"/>
    <w:basedOn w:val="Normalny"/>
    <w:uiPriority w:val="99"/>
    <w:rsid w:val="007B3B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7B3BB0"/>
    <w:pPr>
      <w:widowControl w:val="0"/>
      <w:spacing w:line="240" w:lineRule="atLeast"/>
      <w:jc w:val="center"/>
    </w:pPr>
    <w:rPr>
      <w:szCs w:val="20"/>
      <w:lang w:val="en-US"/>
    </w:rPr>
  </w:style>
  <w:style w:type="paragraph" w:customStyle="1" w:styleId="Punktowanie1">
    <w:name w:val="Punktowanie 1"/>
    <w:basedOn w:val="Normalny"/>
    <w:rsid w:val="007B3BB0"/>
    <w:pPr>
      <w:numPr>
        <w:numId w:val="15"/>
      </w:numPr>
      <w:tabs>
        <w:tab w:val="num" w:pos="1324"/>
      </w:tabs>
      <w:spacing w:line="360" w:lineRule="auto"/>
      <w:ind w:left="1324"/>
    </w:pPr>
  </w:style>
  <w:style w:type="character" w:customStyle="1" w:styleId="akapitustep1">
    <w:name w:val="akapitustep1"/>
    <w:basedOn w:val="Domylnaczcionkaakapitu"/>
    <w:uiPriority w:val="99"/>
    <w:rsid w:val="007B3BB0"/>
    <w:rPr>
      <w:rFonts w:cs="Times New Roman"/>
    </w:rPr>
  </w:style>
  <w:style w:type="paragraph" w:customStyle="1" w:styleId="warunki2">
    <w:name w:val="warunki2"/>
    <w:basedOn w:val="Normalny"/>
    <w:uiPriority w:val="99"/>
    <w:rsid w:val="007B3BB0"/>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c1">
    <w:name w:val="c1"/>
    <w:basedOn w:val="Normalny"/>
    <w:rsid w:val="00D3080F"/>
    <w:pPr>
      <w:widowControl w:val="0"/>
      <w:spacing w:line="240" w:lineRule="atLeast"/>
      <w:jc w:val="center"/>
    </w:pPr>
    <w:rPr>
      <w:szCs w:val="20"/>
      <w:lang w:val="en-US"/>
    </w:rPr>
  </w:style>
  <w:style w:type="paragraph" w:customStyle="1" w:styleId="msolistparagraph0">
    <w:name w:val="msolistparagraph"/>
    <w:basedOn w:val="Normalny"/>
    <w:rsid w:val="00D3080F"/>
    <w:pPr>
      <w:ind w:left="720"/>
    </w:pPr>
  </w:style>
  <w:style w:type="character" w:customStyle="1" w:styleId="st1">
    <w:name w:val="st1"/>
    <w:rsid w:val="00D3080F"/>
  </w:style>
  <w:style w:type="character" w:customStyle="1" w:styleId="h11">
    <w:name w:val="h11"/>
    <w:rsid w:val="00D3080F"/>
    <w:rPr>
      <w:rFonts w:ascii="Verdana" w:hAnsi="Verdana" w:hint="default"/>
      <w:b/>
      <w:bCs/>
      <w:i w:val="0"/>
      <w:iCs w:val="0"/>
      <w:sz w:val="23"/>
      <w:szCs w:val="23"/>
    </w:rPr>
  </w:style>
  <w:style w:type="table" w:customStyle="1" w:styleId="Tabela-Siatka1">
    <w:name w:val="Tabela - Siatka1"/>
    <w:basedOn w:val="Standardowy"/>
    <w:next w:val="Tabela-Siatka"/>
    <w:uiPriority w:val="39"/>
    <w:rsid w:val="00D308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0">
    <w:name w:val="normalny"/>
    <w:basedOn w:val="Normalny"/>
    <w:rsid w:val="0089313F"/>
  </w:style>
  <w:style w:type="character" w:customStyle="1" w:styleId="normalnychar1">
    <w:name w:val="normalny__char1"/>
    <w:rsid w:val="0089313F"/>
    <w:rPr>
      <w:rFonts w:ascii="Times New Roman" w:hAnsi="Times New Roman" w:cs="Times New Roman" w:hint="default"/>
      <w:strike w:val="0"/>
      <w:dstrike w:val="0"/>
      <w:sz w:val="24"/>
      <w:szCs w:val="24"/>
      <w:u w:val="none"/>
      <w:effect w:val="none"/>
    </w:rPr>
  </w:style>
  <w:style w:type="character" w:customStyle="1" w:styleId="dane1">
    <w:name w:val="dane1"/>
    <w:rsid w:val="0089313F"/>
    <w:rPr>
      <w:color w:val="0000CD"/>
    </w:rPr>
  </w:style>
  <w:style w:type="paragraph" w:styleId="Mapadokumentu">
    <w:name w:val="Document Map"/>
    <w:basedOn w:val="Normalny"/>
    <w:link w:val="MapadokumentuZnak"/>
    <w:semiHidden/>
    <w:rsid w:val="0089313F"/>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89313F"/>
    <w:rPr>
      <w:rFonts w:ascii="Tahoma" w:eastAsia="Times New Roman" w:hAnsi="Tahoma" w:cs="Tahoma"/>
      <w:shd w:val="clear" w:color="auto" w:fill="000080"/>
    </w:rPr>
  </w:style>
  <w:style w:type="character" w:customStyle="1" w:styleId="Bodytext">
    <w:name w:val="Body text_"/>
    <w:link w:val="BodyText2"/>
    <w:rsid w:val="0089313F"/>
    <w:rPr>
      <w:rFonts w:ascii="MS Reference Sans Serif" w:eastAsia="MS Reference Sans Serif" w:hAnsi="MS Reference Sans Serif" w:cs="MS Reference Sans Serif"/>
      <w:shd w:val="clear" w:color="auto" w:fill="FFFFFF"/>
    </w:rPr>
  </w:style>
  <w:style w:type="paragraph" w:customStyle="1" w:styleId="BodyText2">
    <w:name w:val="Body Text2"/>
    <w:basedOn w:val="Normalny"/>
    <w:link w:val="Bodytext"/>
    <w:rsid w:val="0089313F"/>
    <w:pPr>
      <w:shd w:val="clear" w:color="auto" w:fill="FFFFFF"/>
      <w:spacing w:before="720" w:after="420" w:line="0" w:lineRule="atLeast"/>
      <w:ind w:hanging="700"/>
    </w:pPr>
    <w:rPr>
      <w:rFonts w:ascii="MS Reference Sans Serif" w:eastAsia="MS Reference Sans Serif" w:hAnsi="MS Reference Sans Serif" w:cs="MS Reference Sans Serif"/>
      <w:sz w:val="20"/>
      <w:szCs w:val="20"/>
    </w:rPr>
  </w:style>
  <w:style w:type="paragraph" w:styleId="Nagwekspisutreci">
    <w:name w:val="TOC Heading"/>
    <w:basedOn w:val="Nagwek1"/>
    <w:next w:val="Normalny"/>
    <w:uiPriority w:val="39"/>
    <w:unhideWhenUsed/>
    <w:qFormat/>
    <w:rsid w:val="0089313F"/>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rsid w:val="00893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warszawa@gddkia.gov.pl" TargetMode="External"/><Relationship Id="rId5" Type="http://schemas.openxmlformats.org/officeDocument/2006/relationships/webSettings" Target="webSettings.xml"/><Relationship Id="rId10" Type="http://schemas.openxmlformats.org/officeDocument/2006/relationships/hyperlink" Target="mailto:mszymk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6B47A-7691-43DE-A79D-8FE26815C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19110</Words>
  <Characters>114661</Characters>
  <Application>Microsoft Office Word</Application>
  <DocSecurity>0</DocSecurity>
  <Lines>955</Lines>
  <Paragraphs>267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133504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2</cp:revision>
  <cp:lastPrinted>2017-10-23T09:52:00Z</cp:lastPrinted>
  <dcterms:created xsi:type="dcterms:W3CDTF">2017-10-24T07:02:00Z</dcterms:created>
  <dcterms:modified xsi:type="dcterms:W3CDTF">2017-10-24T07:02:00Z</dcterms:modified>
</cp:coreProperties>
</file>