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08F53F" w14:textId="4B4CAD7D" w:rsidR="00C129AA" w:rsidRPr="0064449F" w:rsidRDefault="00314362" w:rsidP="001B7B9D">
      <w:pPr>
        <w:rPr>
          <w:rFonts w:ascii="Verdana" w:hAnsi="Verdana"/>
          <w:smallCaps/>
          <w:sz w:val="28"/>
        </w:rPr>
      </w:pPr>
      <w:bookmarkStart w:id="0" w:name="_Toc318734833"/>
      <w:bookmarkStart w:id="1" w:name="OLE_LINK3"/>
      <w:r w:rsidRPr="0064449F">
        <w:rPr>
          <w:noProof/>
          <w:lang w:eastAsia="pl-PL"/>
        </w:rPr>
        <mc:AlternateContent>
          <mc:Choice Requires="wps">
            <w:drawing>
              <wp:anchor distT="0" distB="0" distL="114300" distR="114300" simplePos="0" relativeHeight="251675648" behindDoc="0" locked="0" layoutInCell="1" allowOverlap="1" wp14:anchorId="3E523073" wp14:editId="03F2DA5D">
                <wp:simplePos x="0" y="0"/>
                <wp:positionH relativeFrom="column">
                  <wp:posOffset>-109855</wp:posOffset>
                </wp:positionH>
                <wp:positionV relativeFrom="paragraph">
                  <wp:posOffset>3984625</wp:posOffset>
                </wp:positionV>
                <wp:extent cx="5573395" cy="2200275"/>
                <wp:effectExtent l="0" t="0" r="0" b="9525"/>
                <wp:wrapNone/>
                <wp:docPr id="2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3395" cy="2200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4"/>
                              <w:gridCol w:w="2709"/>
                              <w:gridCol w:w="2896"/>
                            </w:tblGrid>
                            <w:tr w:rsidR="00FE3CFD" w14:paraId="2545EB0B" w14:textId="77777777" w:rsidTr="004E0348">
                              <w:tc>
                                <w:tcPr>
                                  <w:tcW w:w="3165" w:type="dxa"/>
                                  <w:tcBorders>
                                    <w:top w:val="dashed" w:sz="4" w:space="0" w:color="auto"/>
                                  </w:tcBorders>
                                </w:tcPr>
                                <w:p w14:paraId="1DFAAE49" w14:textId="77777777" w:rsidR="00FE3CFD" w:rsidRPr="0022502E" w:rsidRDefault="00FE3CFD" w:rsidP="001B670F">
                                  <w:pPr>
                                    <w:jc w:val="center"/>
                                    <w:rPr>
                                      <w:rFonts w:ascii="Verdana" w:hAnsi="Verdana"/>
                                    </w:rPr>
                                  </w:pPr>
                                  <w:r w:rsidRPr="0022502E">
                                    <w:rPr>
                                      <w:rFonts w:ascii="Verdana" w:hAnsi="Verdana"/>
                                    </w:rPr>
                                    <w:t>Sporządził</w:t>
                                  </w:r>
                                </w:p>
                              </w:tc>
                              <w:tc>
                                <w:tcPr>
                                  <w:tcW w:w="3165" w:type="dxa"/>
                                </w:tcPr>
                                <w:p w14:paraId="34FCF412" w14:textId="77777777" w:rsidR="00FE3CFD" w:rsidRDefault="00FE3CFD" w:rsidP="001B670F">
                                  <w:pPr>
                                    <w:jc w:val="center"/>
                                    <w:rPr>
                                      <w:sz w:val="24"/>
                                    </w:rPr>
                                  </w:pPr>
                                </w:p>
                              </w:tc>
                              <w:tc>
                                <w:tcPr>
                                  <w:tcW w:w="3165" w:type="dxa"/>
                                </w:tcPr>
                                <w:p w14:paraId="672C304D" w14:textId="77777777" w:rsidR="00FE3CFD" w:rsidRDefault="00FE3CFD" w:rsidP="001B670F">
                                  <w:pPr>
                                    <w:jc w:val="center"/>
                                    <w:rPr>
                                      <w:sz w:val="24"/>
                                    </w:rPr>
                                  </w:pPr>
                                </w:p>
                              </w:tc>
                            </w:tr>
                            <w:tr w:rsidR="00FE3CFD" w14:paraId="00498D86" w14:textId="77777777" w:rsidTr="004E0348">
                              <w:tc>
                                <w:tcPr>
                                  <w:tcW w:w="3165" w:type="dxa"/>
                                </w:tcPr>
                                <w:p w14:paraId="0F53B7E7" w14:textId="77777777" w:rsidR="00FE3CFD" w:rsidRPr="0022502E" w:rsidRDefault="00FE3CFD" w:rsidP="00FE3CFD">
                                  <w:pPr>
                                    <w:rPr>
                                      <w:rFonts w:ascii="Verdana" w:hAnsi="Verdana"/>
                                    </w:rPr>
                                  </w:pPr>
                                </w:p>
                              </w:tc>
                              <w:tc>
                                <w:tcPr>
                                  <w:tcW w:w="3165" w:type="dxa"/>
                                </w:tcPr>
                                <w:p w14:paraId="19C2D1A4" w14:textId="77777777" w:rsidR="00FE3CFD" w:rsidRDefault="00FE3CFD" w:rsidP="00FE3CFD">
                                  <w:pPr>
                                    <w:rPr>
                                      <w:sz w:val="24"/>
                                    </w:rPr>
                                  </w:pPr>
                                </w:p>
                              </w:tc>
                              <w:tc>
                                <w:tcPr>
                                  <w:tcW w:w="3165" w:type="dxa"/>
                                  <w:tcBorders>
                                    <w:bottom w:val="dashed" w:sz="4" w:space="0" w:color="auto"/>
                                  </w:tcBorders>
                                </w:tcPr>
                                <w:p w14:paraId="61F1474F" w14:textId="77777777" w:rsidR="00FE3CFD" w:rsidRDefault="00FE3CFD" w:rsidP="001B670F">
                                  <w:pPr>
                                    <w:rPr>
                                      <w:sz w:val="24"/>
                                    </w:rPr>
                                  </w:pPr>
                                </w:p>
                              </w:tc>
                            </w:tr>
                            <w:tr w:rsidR="00FE3CFD" w14:paraId="4C388017" w14:textId="77777777" w:rsidTr="004E0348">
                              <w:tc>
                                <w:tcPr>
                                  <w:tcW w:w="3165" w:type="dxa"/>
                                </w:tcPr>
                                <w:p w14:paraId="20C70FC5" w14:textId="77777777" w:rsidR="00FE3CFD" w:rsidRDefault="00FE3CFD" w:rsidP="001B670F">
                                  <w:pPr>
                                    <w:jc w:val="center"/>
                                    <w:rPr>
                                      <w:rFonts w:ascii="Verdana" w:hAnsi="Verdana"/>
                                    </w:rPr>
                                  </w:pPr>
                                </w:p>
                              </w:tc>
                              <w:tc>
                                <w:tcPr>
                                  <w:tcW w:w="3165" w:type="dxa"/>
                                </w:tcPr>
                                <w:p w14:paraId="0FB4B3FD" w14:textId="77777777" w:rsidR="00FE3CFD" w:rsidRDefault="00FE3CFD" w:rsidP="001B670F">
                                  <w:pPr>
                                    <w:jc w:val="center"/>
                                    <w:rPr>
                                      <w:sz w:val="24"/>
                                    </w:rPr>
                                  </w:pPr>
                                </w:p>
                              </w:tc>
                              <w:tc>
                                <w:tcPr>
                                  <w:tcW w:w="3165" w:type="dxa"/>
                                  <w:tcBorders>
                                    <w:top w:val="dashed" w:sz="4" w:space="0" w:color="auto"/>
                                  </w:tcBorders>
                                </w:tcPr>
                                <w:p w14:paraId="2269B459" w14:textId="77777777" w:rsidR="00FE3CFD" w:rsidRPr="0022502E" w:rsidRDefault="00FE3CFD" w:rsidP="001B670F">
                                  <w:pPr>
                                    <w:jc w:val="center"/>
                                    <w:rPr>
                                      <w:rFonts w:ascii="Verdana" w:hAnsi="Verdana"/>
                                    </w:rPr>
                                  </w:pPr>
                                  <w:r w:rsidRPr="0022502E">
                                    <w:rPr>
                                      <w:rFonts w:ascii="Verdana" w:hAnsi="Verdana"/>
                                    </w:rPr>
                                    <w:t>Zatwierdził</w:t>
                                  </w:r>
                                </w:p>
                              </w:tc>
                            </w:tr>
                          </w:tbl>
                          <w:p w14:paraId="42FF4D69" w14:textId="77777777" w:rsidR="00FE3CFD" w:rsidRPr="00040EAF" w:rsidRDefault="00FE3CFD">
                            <w:pPr>
                              <w:rPr>
                                <w:b/>
                                <w:bCs/>
                                <w:color w:val="000000"/>
                                <w:sz w:val="32"/>
                                <w:szCs w:val="32"/>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3E523073" id="Rectangle 17" o:spid="_x0000_s1026" style="position:absolute;margin-left:-8.65pt;margin-top:313.75pt;width:438.85pt;height:17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" filled="f" stroked="f">
                <v:textbox>
                  <w:txbxContent>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4"/>
                        <w:gridCol w:w="2709"/>
                        <w:gridCol w:w="2896"/>
                      </w:tblGrid>
                      <w:tr w:rsidR="00FE3CFD" w14:paraId="2545EB0B" w14:textId="77777777" w:rsidTr="004E0348">
                        <w:tc>
                          <w:tcPr>
                            <w:tcW w:w="3165" w:type="dxa"/>
                            <w:tcBorders>
                              <w:top w:val="dashed" w:sz="4" w:space="0" w:color="auto"/>
                            </w:tcBorders>
                          </w:tcPr>
                          <w:p w14:paraId="1DFAAE49" w14:textId="77777777" w:rsidR="00FE3CFD" w:rsidRPr="0022502E" w:rsidRDefault="00FE3CFD" w:rsidP="001B670F">
                            <w:pPr>
                              <w:jc w:val="center"/>
                              <w:rPr>
                                <w:rFonts w:ascii="Verdana" w:hAnsi="Verdana"/>
                              </w:rPr>
                            </w:pPr>
                            <w:r w:rsidRPr="0022502E">
                              <w:rPr>
                                <w:rFonts w:ascii="Verdana" w:hAnsi="Verdana"/>
                              </w:rPr>
                              <w:t>Sporządził</w:t>
                            </w:r>
                          </w:p>
                        </w:tc>
                        <w:tc>
                          <w:tcPr>
                            <w:tcW w:w="3165" w:type="dxa"/>
                          </w:tcPr>
                          <w:p w14:paraId="34FCF412" w14:textId="77777777" w:rsidR="00FE3CFD" w:rsidRDefault="00FE3CFD" w:rsidP="001B670F">
                            <w:pPr>
                              <w:jc w:val="center"/>
                              <w:rPr>
                                <w:sz w:val="24"/>
                              </w:rPr>
                            </w:pPr>
                          </w:p>
                        </w:tc>
                        <w:tc>
                          <w:tcPr>
                            <w:tcW w:w="3165" w:type="dxa"/>
                          </w:tcPr>
                          <w:p w14:paraId="672C304D" w14:textId="77777777" w:rsidR="00FE3CFD" w:rsidRDefault="00FE3CFD" w:rsidP="001B670F">
                            <w:pPr>
                              <w:jc w:val="center"/>
                              <w:rPr>
                                <w:sz w:val="24"/>
                              </w:rPr>
                            </w:pPr>
                          </w:p>
                        </w:tc>
                      </w:tr>
                      <w:tr w:rsidR="00FE3CFD" w14:paraId="00498D86" w14:textId="77777777" w:rsidTr="004E0348">
                        <w:tc>
                          <w:tcPr>
                            <w:tcW w:w="3165" w:type="dxa"/>
                          </w:tcPr>
                          <w:p w14:paraId="0F53B7E7" w14:textId="77777777" w:rsidR="00FE3CFD" w:rsidRPr="0022502E" w:rsidRDefault="00FE3CFD" w:rsidP="00FE3CFD">
                            <w:pPr>
                              <w:rPr>
                                <w:rFonts w:ascii="Verdana" w:hAnsi="Verdana"/>
                              </w:rPr>
                            </w:pPr>
                          </w:p>
                        </w:tc>
                        <w:tc>
                          <w:tcPr>
                            <w:tcW w:w="3165" w:type="dxa"/>
                          </w:tcPr>
                          <w:p w14:paraId="19C2D1A4" w14:textId="77777777" w:rsidR="00FE3CFD" w:rsidRDefault="00FE3CFD" w:rsidP="00FE3CFD">
                            <w:pPr>
                              <w:rPr>
                                <w:sz w:val="24"/>
                              </w:rPr>
                            </w:pPr>
                          </w:p>
                        </w:tc>
                        <w:tc>
                          <w:tcPr>
                            <w:tcW w:w="3165" w:type="dxa"/>
                            <w:tcBorders>
                              <w:bottom w:val="dashed" w:sz="4" w:space="0" w:color="auto"/>
                            </w:tcBorders>
                          </w:tcPr>
                          <w:p w14:paraId="61F1474F" w14:textId="77777777" w:rsidR="00FE3CFD" w:rsidRDefault="00FE3CFD" w:rsidP="001B670F">
                            <w:pPr>
                              <w:rPr>
                                <w:sz w:val="24"/>
                              </w:rPr>
                            </w:pPr>
                          </w:p>
                        </w:tc>
                      </w:tr>
                      <w:tr w:rsidR="00FE3CFD" w14:paraId="4C388017" w14:textId="77777777" w:rsidTr="004E0348">
                        <w:tc>
                          <w:tcPr>
                            <w:tcW w:w="3165" w:type="dxa"/>
                          </w:tcPr>
                          <w:p w14:paraId="20C70FC5" w14:textId="77777777" w:rsidR="00FE3CFD" w:rsidRDefault="00FE3CFD" w:rsidP="001B670F">
                            <w:pPr>
                              <w:jc w:val="center"/>
                              <w:rPr>
                                <w:rFonts w:ascii="Verdana" w:hAnsi="Verdana"/>
                              </w:rPr>
                            </w:pPr>
                          </w:p>
                        </w:tc>
                        <w:tc>
                          <w:tcPr>
                            <w:tcW w:w="3165" w:type="dxa"/>
                          </w:tcPr>
                          <w:p w14:paraId="0FB4B3FD" w14:textId="77777777" w:rsidR="00FE3CFD" w:rsidRDefault="00FE3CFD" w:rsidP="001B670F">
                            <w:pPr>
                              <w:jc w:val="center"/>
                              <w:rPr>
                                <w:sz w:val="24"/>
                              </w:rPr>
                            </w:pPr>
                          </w:p>
                        </w:tc>
                        <w:tc>
                          <w:tcPr>
                            <w:tcW w:w="3165" w:type="dxa"/>
                            <w:tcBorders>
                              <w:top w:val="dashed" w:sz="4" w:space="0" w:color="auto"/>
                            </w:tcBorders>
                          </w:tcPr>
                          <w:p w14:paraId="2269B459" w14:textId="77777777" w:rsidR="00FE3CFD" w:rsidRPr="0022502E" w:rsidRDefault="00FE3CFD" w:rsidP="001B670F">
                            <w:pPr>
                              <w:jc w:val="center"/>
                              <w:rPr>
                                <w:rFonts w:ascii="Verdana" w:hAnsi="Verdana"/>
                              </w:rPr>
                            </w:pPr>
                            <w:r w:rsidRPr="0022502E">
                              <w:rPr>
                                <w:rFonts w:ascii="Verdana" w:hAnsi="Verdana"/>
                              </w:rPr>
                              <w:t>Zatwierdził</w:t>
                            </w:r>
                          </w:p>
                        </w:tc>
                      </w:tr>
                    </w:tbl>
                    <w:p w14:paraId="42FF4D69" w14:textId="77777777" w:rsidR="00FE3CFD" w:rsidRPr="00040EAF" w:rsidRDefault="00FE3CFD">
                      <w:pPr>
                        <w:rPr>
                          <w:b/>
                          <w:bCs/>
                          <w:color w:val="000000"/>
                          <w:sz w:val="32"/>
                          <w:szCs w:val="32"/>
                        </w:rPr>
                      </w:pPr>
                    </w:p>
                  </w:txbxContent>
                </v:textbox>
              </v:rect>
            </w:pict>
          </mc:Fallback>
        </mc:AlternateContent>
      </w:r>
      <w:r w:rsidRPr="00FE3CFD">
        <w:rPr>
          <w:rFonts w:ascii="Verdana" w:hAnsi="Verdana"/>
          <w:noProof/>
          <w:lang w:eastAsia="pl-PL"/>
        </w:rPr>
        <mc:AlternateContent>
          <mc:Choice Requires="wpg">
            <w:drawing>
              <wp:anchor distT="0" distB="0" distL="114300" distR="114300" simplePos="0" relativeHeight="251662336" behindDoc="0" locked="0" layoutInCell="0" allowOverlap="1" wp14:anchorId="7F256948" wp14:editId="57A87F08">
                <wp:simplePos x="0" y="0"/>
                <wp:positionH relativeFrom="page">
                  <wp:align>center</wp:align>
                </wp:positionH>
                <wp:positionV relativeFrom="margin">
                  <wp:align>center</wp:align>
                </wp:positionV>
                <wp:extent cx="7543800" cy="8646160"/>
                <wp:effectExtent l="0" t="0" r="1905" b="2540"/>
                <wp:wrapNone/>
                <wp:docPr id="3"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3800" cy="8646160"/>
                          <a:chOff x="0" y="1796"/>
                          <a:chExt cx="12240" cy="12603"/>
                        </a:xfrm>
                      </wpg:grpSpPr>
                      <wpg:grpSp>
                        <wpg:cNvPr id="4" name="Group 4"/>
                        <wpg:cNvGrpSpPr>
                          <a:grpSpLocks/>
                        </wpg:cNvGrpSpPr>
                        <wpg:grpSpPr bwMode="auto">
                          <a:xfrm>
                            <a:off x="0" y="9661"/>
                            <a:ext cx="12240" cy="4738"/>
                            <a:chOff x="-6" y="3399"/>
                            <a:chExt cx="12197" cy="4253"/>
                          </a:xfrm>
                        </wpg:grpSpPr>
                        <wpg:grpSp>
                          <wpg:cNvPr id="5" name="Group 5"/>
                          <wpg:cNvGrpSpPr>
                            <a:grpSpLocks/>
                          </wpg:cNvGrpSpPr>
                          <wpg:grpSpPr bwMode="auto">
                            <a:xfrm>
                              <a:off x="-6" y="3717"/>
                              <a:ext cx="12189" cy="3550"/>
                              <a:chOff x="18" y="7468"/>
                              <a:chExt cx="12189" cy="3550"/>
                            </a:xfrm>
                          </wpg:grpSpPr>
                          <wps:wsp>
                            <wps:cNvPr id="8" name="Freeform 6"/>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32" h="2863">
                                    <a:moveTo>
                                      <a:pt x="0" y="0"/>
                                    </a:moveTo>
                                    <a:lnTo>
                                      <a:pt x="17" y="2863"/>
                                    </a:lnTo>
                                    <a:lnTo>
                                      <a:pt x="7132" y="2578"/>
                                    </a:lnTo>
                                    <a:lnTo>
                                      <a:pt x="7132" y="200"/>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7"/>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66" h="3550">
                                    <a:moveTo>
                                      <a:pt x="0" y="569"/>
                                    </a:moveTo>
                                    <a:lnTo>
                                      <a:pt x="0" y="2930"/>
                                    </a:lnTo>
                                    <a:lnTo>
                                      <a:pt x="3466" y="3550"/>
                                    </a:lnTo>
                                    <a:lnTo>
                                      <a:pt x="3466" y="0"/>
                                    </a:lnTo>
                                    <a:lnTo>
                                      <a:pt x="0" y="569"/>
                                    </a:lnTo>
                                    <a:close/>
                                  </a:path>
                                </a:pathLst>
                              </a:custGeom>
                              <a:solidFill>
                                <a:srgbClr val="D3DFE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8"/>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91" h="3550">
                                    <a:moveTo>
                                      <a:pt x="0" y="0"/>
                                    </a:moveTo>
                                    <a:lnTo>
                                      <a:pt x="0" y="3550"/>
                                    </a:lnTo>
                                    <a:lnTo>
                                      <a:pt x="1591" y="2746"/>
                                    </a:lnTo>
                                    <a:lnTo>
                                      <a:pt x="1591" y="737"/>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2" name="Freeform 9"/>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20" h="2913">
                                  <a:moveTo>
                                    <a:pt x="1" y="251"/>
                                  </a:moveTo>
                                  <a:lnTo>
                                    <a:pt x="0" y="2662"/>
                                  </a:lnTo>
                                  <a:lnTo>
                                    <a:pt x="4120" y="2913"/>
                                  </a:lnTo>
                                  <a:lnTo>
                                    <a:pt x="4120" y="0"/>
                                  </a:lnTo>
                                  <a:lnTo>
                                    <a:pt x="1" y="251"/>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985" h="4236">
                                  <a:moveTo>
                                    <a:pt x="0" y="0"/>
                                  </a:moveTo>
                                  <a:lnTo>
                                    <a:pt x="0" y="4236"/>
                                  </a:lnTo>
                                  <a:lnTo>
                                    <a:pt x="3985" y="3349"/>
                                  </a:lnTo>
                                  <a:lnTo>
                                    <a:pt x="3985" y="921"/>
                                  </a:lnTo>
                                  <a:lnTo>
                                    <a:pt x="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1"/>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86" h="4253">
                                  <a:moveTo>
                                    <a:pt x="4086" y="0"/>
                                  </a:moveTo>
                                  <a:lnTo>
                                    <a:pt x="4084" y="4253"/>
                                  </a:lnTo>
                                  <a:lnTo>
                                    <a:pt x="0" y="3198"/>
                                  </a:lnTo>
                                  <a:lnTo>
                                    <a:pt x="0" y="1072"/>
                                  </a:lnTo>
                                  <a:lnTo>
                                    <a:pt x="4086" y="0"/>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2"/>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76" h="3851">
                                  <a:moveTo>
                                    <a:pt x="0" y="921"/>
                                  </a:moveTo>
                                  <a:lnTo>
                                    <a:pt x="2060" y="0"/>
                                  </a:lnTo>
                                  <a:lnTo>
                                    <a:pt x="2076" y="3851"/>
                                  </a:lnTo>
                                  <a:lnTo>
                                    <a:pt x="0" y="2981"/>
                                  </a:lnTo>
                                  <a:lnTo>
                                    <a:pt x="0" y="921"/>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3"/>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11" h="3835">
                                  <a:moveTo>
                                    <a:pt x="0" y="0"/>
                                  </a:moveTo>
                                  <a:lnTo>
                                    <a:pt x="17" y="3835"/>
                                  </a:lnTo>
                                  <a:lnTo>
                                    <a:pt x="6011" y="2629"/>
                                  </a:lnTo>
                                  <a:lnTo>
                                    <a:pt x="6011" y="1239"/>
                                  </a:lnTo>
                                  <a:lnTo>
                                    <a:pt x="0" y="0"/>
                                  </a:lnTo>
                                  <a:close/>
                                </a:path>
                              </a:pathLst>
                            </a:custGeom>
                            <a:solidFill>
                              <a:srgbClr val="A7BFD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4"/>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02" h="3432">
                                  <a:moveTo>
                                    <a:pt x="0" y="1038"/>
                                  </a:moveTo>
                                  <a:lnTo>
                                    <a:pt x="0" y="2411"/>
                                  </a:lnTo>
                                  <a:lnTo>
                                    <a:pt x="4102" y="3432"/>
                                  </a:lnTo>
                                  <a:lnTo>
                                    <a:pt x="4102" y="0"/>
                                  </a:lnTo>
                                  <a:lnTo>
                                    <a:pt x="0" y="1038"/>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8" name="Rectangle 15"/>
                        <wps:cNvSpPr>
                          <a:spLocks noChangeArrowheads="1"/>
                        </wps:cNvSpPr>
                        <wps:spPr bwMode="auto">
                          <a:xfrm>
                            <a:off x="1804" y="1796"/>
                            <a:ext cx="8638" cy="9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7C8D8" w14:textId="5A25EDEF" w:rsidR="00FE3CFD" w:rsidRPr="00040EAF" w:rsidRDefault="00FE3CFD" w:rsidP="00E13BDA">
                              <w:pPr>
                                <w:spacing w:after="0"/>
                                <w:jc w:val="center"/>
                                <w:rPr>
                                  <w:b/>
                                  <w:bCs/>
                                  <w:color w:val="000000"/>
                                  <w:sz w:val="28"/>
                                  <w:szCs w:val="28"/>
                                </w:rPr>
                              </w:pPr>
                              <w:r w:rsidRPr="00040EAF">
                                <w:rPr>
                                  <w:rFonts w:ascii="Verdana" w:hAnsi="Verdana"/>
                                  <w:b/>
                                  <w:bCs/>
                                  <w:color w:val="000000"/>
                                  <w:sz w:val="28"/>
                                  <w:szCs w:val="28"/>
                                </w:rPr>
                                <w:t>Generalna Dyrekcja Dróg Krajowych i Autostrad</w:t>
                              </w:r>
                              <w:r>
                                <w:rPr>
                                  <w:rFonts w:ascii="Verdana" w:hAnsi="Verdana"/>
                                  <w:b/>
                                  <w:bCs/>
                                  <w:color w:val="000000"/>
                                  <w:sz w:val="28"/>
                                  <w:szCs w:val="28"/>
                                </w:rPr>
                                <w:t xml:space="preserve"> </w:t>
                              </w:r>
                              <w:r w:rsidRPr="00FE3CFD">
                                <w:rPr>
                                  <w:rFonts w:ascii="Verdana" w:hAnsi="Verdana"/>
                                  <w:b/>
                                  <w:bCs/>
                                  <w:color w:val="000000"/>
                                  <w:sz w:val="24"/>
                                  <w:szCs w:val="24"/>
                                </w:rPr>
                                <w:t>Oddział w Warszawie</w:t>
                              </w:r>
                              <w:r>
                                <w:rPr>
                                  <w:rFonts w:ascii="Verdana" w:hAnsi="Verdana"/>
                                  <w:b/>
                                  <w:bCs/>
                                  <w:color w:val="000000"/>
                                  <w:sz w:val="24"/>
                                  <w:szCs w:val="24"/>
                                </w:rPr>
                                <w:t>, ul. Mińska 25, 03-808 Warszawa</w:t>
                              </w:r>
                            </w:p>
                            <w:p w14:paraId="26C0D080" w14:textId="77777777" w:rsidR="00FE3CFD" w:rsidRPr="00040EAF" w:rsidRDefault="00FE3CFD" w:rsidP="00953284">
                              <w:pPr>
                                <w:spacing w:after="0" w:line="360" w:lineRule="auto"/>
                                <w:jc w:val="both"/>
                                <w:rPr>
                                  <w:b/>
                                  <w:bCs/>
                                  <w:color w:val="000000"/>
                                  <w:sz w:val="32"/>
                                  <w:szCs w:val="32"/>
                                </w:rPr>
                              </w:pPr>
                            </w:p>
                          </w:txbxContent>
                        </wps:txbx>
                        <wps:bodyPr rot="0" vert="horz" wrap="square" lIns="91440" tIns="45720" rIns="91440" bIns="45720" anchor="t" anchorCtr="0" upright="1">
                          <a:noAutofit/>
                        </wps:bodyPr>
                      </wps:wsp>
                      <wps:wsp>
                        <wps:cNvPr id="20" name="Rectangle 17"/>
                        <wps:cNvSpPr>
                          <a:spLocks noChangeArrowheads="1"/>
                        </wps:cNvSpPr>
                        <wps:spPr bwMode="auto">
                          <a:xfrm>
                            <a:off x="1808" y="2768"/>
                            <a:ext cx="8638" cy="3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1956F" w14:textId="77777777" w:rsidR="00FE3CFD" w:rsidRPr="001B670F" w:rsidRDefault="00FE3CFD" w:rsidP="00314362">
                              <w:pPr>
                                <w:pStyle w:val="T4"/>
                                <w:jc w:val="center"/>
                              </w:pPr>
                              <w:r w:rsidRPr="001B670F">
                                <w:t xml:space="preserve">Program </w:t>
                              </w:r>
                              <w:proofErr w:type="spellStart"/>
                              <w:r w:rsidRPr="001B670F">
                                <w:t>Funkcjonalno</w:t>
                              </w:r>
                              <w:proofErr w:type="spellEnd"/>
                              <w:r w:rsidRPr="001B670F">
                                <w:t xml:space="preserve"> – Użytkowy</w:t>
                              </w:r>
                            </w:p>
                            <w:p w14:paraId="048E7468" w14:textId="77777777" w:rsidR="00FE3CFD" w:rsidRPr="00FE3CFD" w:rsidRDefault="00FE3CFD" w:rsidP="00314362">
                              <w:pPr>
                                <w:pStyle w:val="T4"/>
                                <w:jc w:val="center"/>
                              </w:pPr>
                              <w:r w:rsidRPr="001B670F">
                                <w:t xml:space="preserve">Poprawa bezpieczeństwa ruchu drogowego </w:t>
                              </w:r>
                              <w:r w:rsidRPr="00FE3CFD">
                                <w:t>na DK 63 w województwie mazowieckim w miejscowości Nur</w:t>
                              </w:r>
                            </w:p>
                            <w:p w14:paraId="5732AF1D" w14:textId="77777777" w:rsidR="00FE3CFD" w:rsidRPr="001B670F" w:rsidRDefault="00FE3CFD" w:rsidP="00314362">
                              <w:pPr>
                                <w:pStyle w:val="S3"/>
                                <w:jc w:val="center"/>
                              </w:pPr>
                            </w:p>
                            <w:p w14:paraId="4E74DB41" w14:textId="77777777" w:rsidR="00FE3CFD" w:rsidRPr="001B670F" w:rsidRDefault="00FE3CFD" w:rsidP="00314362">
                              <w:pPr>
                                <w:pStyle w:val="S3"/>
                                <w:jc w:val="center"/>
                              </w:pPr>
                              <w:r w:rsidRPr="001B670F">
                                <w:t>Zaprojektowanie i budowa</w:t>
                              </w:r>
                            </w:p>
                            <w:p w14:paraId="102C2D53" w14:textId="77777777" w:rsidR="00FE3CFD" w:rsidRPr="00FE3CFD" w:rsidRDefault="00FE3CFD" w:rsidP="00314362">
                              <w:pPr>
                                <w:pStyle w:val="S3"/>
                                <w:jc w:val="center"/>
                              </w:pPr>
                              <w:r w:rsidRPr="00FE3CFD">
                                <w:t>Ronda w miejscowości Nur</w:t>
                              </w:r>
                            </w:p>
                            <w:p w14:paraId="09D391C3" w14:textId="77777777" w:rsidR="00FE3CFD" w:rsidRPr="00FE3CFD" w:rsidRDefault="00FE3CFD" w:rsidP="00314362">
                              <w:pPr>
                                <w:pStyle w:val="S3"/>
                                <w:jc w:val="center"/>
                              </w:pPr>
                              <w:r w:rsidRPr="00FE3CFD">
                                <w:t>w km 205+614 drogi krajowej nr 63</w:t>
                              </w:r>
                            </w:p>
                            <w:p w14:paraId="148B99B1" w14:textId="77777777" w:rsidR="00FE3CFD" w:rsidRPr="00FE3CFD" w:rsidRDefault="00FE3CFD" w:rsidP="00314362">
                              <w:pPr>
                                <w:pStyle w:val="S3"/>
                                <w:jc w:val="center"/>
                              </w:pPr>
                              <w:r w:rsidRPr="00FE3CFD">
                                <w:t>Skrzyżowanie dróg:</w:t>
                              </w:r>
                            </w:p>
                            <w:p w14:paraId="4A93E973" w14:textId="77777777" w:rsidR="00FE3CFD" w:rsidRPr="00FE3CFD" w:rsidRDefault="00FE3CFD" w:rsidP="00314362">
                              <w:pPr>
                                <w:pStyle w:val="S3"/>
                                <w:jc w:val="left"/>
                              </w:pPr>
                              <w:r w:rsidRPr="00FE3CFD">
                                <w:tab/>
                              </w:r>
                              <w:r w:rsidRPr="00FE3CFD">
                                <w:tab/>
                              </w:r>
                              <w:r w:rsidRPr="00FE3CFD">
                                <w:tab/>
                              </w:r>
                              <w:r w:rsidRPr="00FE3CFD">
                                <w:tab/>
                                <w:t>– krajowej nr 63</w:t>
                              </w:r>
                            </w:p>
                            <w:p w14:paraId="35D9BF5F" w14:textId="51E17E66" w:rsidR="00FE3CFD" w:rsidRPr="00040EAF" w:rsidRDefault="00FE3CFD" w:rsidP="00FE3CFD">
                              <w:pPr>
                                <w:pStyle w:val="S3"/>
                                <w:rPr>
                                  <w:b/>
                                  <w:bCs/>
                                  <w:color w:val="000000"/>
                                  <w:sz w:val="32"/>
                                  <w:szCs w:val="32"/>
                                </w:rPr>
                              </w:pPr>
                              <w:r w:rsidRPr="00FE3CFD">
                                <w:tab/>
                              </w:r>
                              <w:r w:rsidRPr="00FE3CFD">
                                <w:tab/>
                              </w:r>
                              <w:r w:rsidRPr="00FE3CFD">
                                <w:tab/>
                              </w:r>
                              <w:r w:rsidRPr="00FE3CFD">
                                <w:tab/>
                                <w:t>– wojewódzkiej nr 694</w:t>
                              </w: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0</wp14:pctHeight>
                </wp14:sizeRelV>
              </wp:anchor>
            </w:drawing>
          </mc:Choice>
          <mc:Fallback>
            <w:pict>
              <v:group w14:anchorId="7F256948" id="Grupa 3" o:spid="_x0000_s1027" style="position:absolute;margin-left:0;margin-top:0;width:594pt;height:680.8pt;z-index:251662336;mso-width-percent:1000;mso-position-horizontal:center;mso-position-horizontal-relative:page;mso-position-vertical:center;mso-position-vertical-relative:margin;mso-width-percent:1000;mso-height-relative:margin" coordorigin=",1796" coordsize="12240,1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" o:allowincell="f">
                <v:group id="Group 4" o:spid="_x0000_s1028"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5" o:spid="_x0000_s1029"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6" o:spid="_x0000_s1030"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1gh70A&#10;AADaAAAADwAAAGRycy9kb3ducmV2LnhtbERPzYrCMBC+L/gOYYS9ramCItUoIgiKHlZ3H2BoxraY&#10;TEoyan37zUHY48f3v1z33qkHxdQGNjAeFaCIq2Bbrg38/uy+5qCSIFt0gcnAixKsV4OPJZY2PPlM&#10;j4vUKodwKtFAI9KVWqeqIY9pFDrizF1D9CgZxlrbiM8c7p2eFMVMe2w5NzTY0bah6na5ewPijnyu&#10;5ofp8V6M3ek72na2FWM+h/1mAUqol3/x2723BvLWfCXfAL36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I1gh70AAADaAAAADwAAAAAAAAAAAAAAAACYAgAAZHJzL2Rvd25yZXYu&#10;eG1sUEsFBgAAAAAEAAQA9QAAAIIDAAAAAA==&#10;" path="m,l17,2863,7132,2578r,-2378l,xe" fillcolor="#a7bfde" stroked="f">
                      <v:fill opacity="32896f"/>
                      <v:path arrowok="t" o:connecttype="custom" o:connectlocs="0,0;17,2863;7132,2578;7132,200;0,0" o:connectangles="0,0,0,0,0"/>
                    </v:shape>
                    <v:shape id="Freeform 7" o:spid="_x0000_s1031"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CW+MUA&#10;AADaAAAADwAAAGRycy9kb3ducmV2LnhtbESPT0sDMRTE70K/Q3gFL+JmtVLtdtNSxKI99Y+C18fm&#10;dbN187ImsV376Y0geBxm5jdMOe9tK47kQ+NYwU2WgyCunG64VvD2urx+ABEissbWMSn4pgDz2eCi&#10;xEK7E2/puIu1SBAOBSowMXaFlKEyZDFkriNO3t55izFJX0vt8ZTgtpW3eT6WFhtOCwY7ejRUfey+&#10;rILNeesXo+7Tn9Hc1evD6v3q/ulZqcthv5iCiNTH//Bf+0UrmMDvlXQD5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gJb4xQAAANoAAAAPAAAAAAAAAAAAAAAAAJgCAABkcnMv&#10;ZG93bnJldi54bWxQSwUGAAAAAAQABAD1AAAAigMAAAAA&#10;" path="m,569l,2930r3466,620l3466,,,569xe" fillcolor="#d3dfee" stroked="f">
                      <v:fill opacity="32896f"/>
                      <v:path arrowok="t" o:connecttype="custom" o:connectlocs="0,569;0,2930;3466,3550;3466,0;0,569" o:connectangles="0,0,0,0,0"/>
                    </v:shape>
                    <v:shape id="Freeform 8" o:spid="_x0000_s1032"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iej8AA&#10;AADbAAAADwAAAGRycy9kb3ducmV2LnhtbERPS4vCMBC+L/gfwgje1tQgrlSj6Iooshdf96EZ22oz&#10;KU1W6783wsLe5uN7znTe2krcqfGlYw2DfgKCOHOm5FzD6bj+HIPwAdlg5Zg0PMnDfNb5mGJq3IP3&#10;dD+EXMQQ9ilqKEKoUyl9VpBF33c1ceQurrEYImxyaRp8xHBbSZUkI2mx5NhQYE3fBWW3w6/V8HVc&#10;DVcLs1PLDYerys7qev5RWve67WICIlAb/sV/7q2J8wfw/iUeIG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diej8AAAADbAAAADwAAAAAAAAAAAAAAAACYAgAAZHJzL2Rvd25y&#10;ZXYueG1sUEsFBgAAAAAEAAQA9QAAAIUDAAAAAA==&#10;" path="m,l,3550,1591,2746r,-2009l,xe" fillcolor="#a7bfde" stroked="f">
                      <v:fill opacity="32896f"/>
                      <v:path arrowok="t" o:connecttype="custom" o:connectlocs="0,0;0,3550;1591,2746;1591,737;0,0" o:connectangles="0,0,0,0,0"/>
                    </v:shape>
                  </v:group>
                  <v:shape id="Freeform 9" o:spid="_x0000_s1033"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UsHcAA&#10;AADbAAAADwAAAGRycy9kb3ducmV2LnhtbERPTYvCMBC9L/gfwgje1kSFVapRpODqYS+2eh+asS02&#10;k9Jka/XXbxYW9jaP9zmb3WAb0VPna8caZlMFgrhwpuZSwyU/vK9A+IBssHFMGp7kYbcdvW0wMe7B&#10;Z+qzUIoYwj5BDVUIbSKlLyqy6KeuJY7czXUWQ4RdKU2HjxhuGzlX6kNarDk2VNhSWlFxz76thnOf&#10;Lq6fuaJnbpbNcfmVqdcr1XoyHvZrEIGG8C/+c59MnD+H31/iAX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uUsHcAAAADbAAAADwAAAAAAAAAAAAAAAACYAgAAZHJzL2Rvd25y&#10;ZXYueG1sUEsFBgAAAAAEAAQA9QAAAIUDAAAAAA==&#10;" path="m1,251l,2662r4120,251l4120,,1,251xe" fillcolor="#d8d8d8" stroked="f">
                    <v:path arrowok="t" o:connecttype="custom" o:connectlocs="1,251;0,2662;4120,2913;4120,0;1,251" o:connectangles="0,0,0,0,0"/>
                  </v:shape>
                  <v:shape id="Freeform 10" o:spid="_x0000_s1034"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4TcMA&#10;AADbAAAADwAAAGRycy9kb3ducmV2LnhtbERP32vCMBB+F/wfwgm+zXSODalGGWOOvQxmHWW+XZtb&#10;WtZcShK121+/DATf7uP7eavNYDtxIh9axwpuZxkI4trplo2Cj/32ZgEiRGSNnWNS8EMBNuvxaIW5&#10;dmfe0amIRqQQDjkqaGLscylD3ZDFMHM9ceK+nLcYE/RGao/nFG47Oc+yB2mx5dTQYE9PDdXfxdEq&#10;KOX7ffG5M2+uOlRZ5Z/Lzvy+KDWdDI9LEJGGeBVf3K86zb+D/1/S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44TcMAAADbAAAADwAAAAAAAAAAAAAAAACYAgAAZHJzL2Rv&#10;d25yZXYueG1sUEsFBgAAAAAEAAQA9QAAAIgDAAAAAA==&#10;" path="m,l,4236,3985,3349r,-2428l,xe" fillcolor="#bfbfbf" stroked="f">
                    <v:path arrowok="t" o:connecttype="custom" o:connectlocs="0,0;0,4236;3985,3349;3985,921;0,0" o:connectangles="0,0,0,0,0"/>
                  </v:shape>
                  <v:shape id="Freeform 11" o:spid="_x0000_s1035"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gc8IA&#10;AADbAAAADwAAAGRycy9kb3ducmV2LnhtbERPTWvCQBC9F/wPywheim4qpYToKmJo6aGgTQWvY3ZM&#10;gtnZsLs18d93hYK3ebzPWa4H04orOd9YVvAyS0AQl1Y3XCk4/LxPUxA+IGtsLZOCG3lYr0ZPS8y0&#10;7fmbrkWoRAxhn6GCOoQuk9KXNRn0M9sRR+5sncEQoaukdtjHcNPKeZK8SYMNx4YaO9rWVF6KX6Og&#10;yI/F883vd3me7ruPk/vamj5VajIeNgsQgYbwEP+7P3Wc/wr3X+IB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46BzwgAAANsAAAAPAAAAAAAAAAAAAAAAAJgCAABkcnMvZG93&#10;bnJldi54bWxQSwUGAAAAAAQABAD1AAAAhwMAAAAA&#10;" path="m4086,r-2,4253l,3198,,1072,4086,xe" fillcolor="#d8d8d8" stroked="f">
                    <v:path arrowok="t" o:connecttype="custom" o:connectlocs="4086,0;4084,4253;0,3198;0,1072;4086,0" o:connectangles="0,0,0,0,0"/>
                  </v:shape>
                  <v:shape id="Freeform 12" o:spid="_x0000_s1036"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kpp8AA&#10;AADbAAAADwAAAGRycy9kb3ducmV2LnhtbERPS4vCMBC+L/gfwgh7W1Mru0g1igri7tH6OA/N2BSb&#10;SW2i7f77jSDsbT6+58yXva3Fg1pfOVYwHiUgiAunKy4VHA/bjykIH5A11o5JwS95WC4Gb3PMtOt4&#10;T488lCKGsM9QgQmhyaT0hSGLfuQa4shdXGsxRNiWUrfYxXBbyzRJvqTFimODwYY2hoprfrcKTt1e&#10;6lDffs67fJxOqvM6LW5Gqfdhv5qBCNSHf/HL/a3j/E94/hIPkI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qkpp8AAAADbAAAADwAAAAAAAAAAAAAAAACYAgAAZHJzL2Rvd25y&#10;ZXYueG1sUEsFBgAAAAAEAAQA9QAAAIUDAAAAAA==&#10;" path="m,921l2060,r16,3851l,2981,,921xe" fillcolor="#d3dfee" stroked="f">
                    <v:fill opacity="46003f"/>
                    <v:path arrowok="t" o:connecttype="custom" o:connectlocs="0,921;2060,0;2076,3851;0,2981;0,921" o:connectangles="0,0,0,0,0"/>
                  </v:shape>
                  <v:shape id="Freeform 13" o:spid="_x0000_s1037"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crRcIA&#10;AADbAAAADwAAAGRycy9kb3ducmV2LnhtbERPTWvCQBC9F/wPywi91U21BEldQw0VeitRQbwN2TEJ&#10;zc7G3W1M/n23UOhtHu9zNvloOjGQ861lBc+LBARxZXXLtYLTcf+0BuEDssbOMimYyEO+nT1sMNP2&#10;ziUNh1CLGMI+QwVNCH0mpa8aMugXtieO3NU6gyFCV0vt8B7DTSeXSZJKgy3HhgZ7Khqqvg7fRsHK&#10;fS7fy/PNo72ui9NumF4u/aTU43x8ewURaAz/4j/3h47zU/j9JR4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ytFwgAAANsAAAAPAAAAAAAAAAAAAAAAAJgCAABkcnMvZG93&#10;bnJldi54bWxQSwUGAAAAAAQABAD1AAAAhwMAAAAA&#10;" path="m,l17,3835,6011,2629r,-1390l,xe" fillcolor="#a7bfde" stroked="f">
                    <v:fill opacity="46003f"/>
                    <v:path arrowok="t" o:connecttype="custom" o:connectlocs="0,0;17,3835;6011,2629;6011,1239;0,0" o:connectangles="0,0,0,0,0"/>
                  </v:shape>
                  <v:shape id="Freeform 14" o:spid="_x0000_s1038"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NQMMA&#10;AADbAAAADwAAAGRycy9kb3ducmV2LnhtbERPS2sCMRC+C/0PYYTeNKultaxGkaUtgj34Kl6nm2my&#10;dDNZNum6/femUPA2H99zFqve1aKjNlSeFUzGGQji0uuKjYLT8XX0DCJEZI21Z1LwSwFWy7vBAnPt&#10;L7yn7hCNSCEcclRgY2xyKUNpyWEY+4Y4cV++dRgTbI3ULV5SuKvlNMuepMOKU4PFhgpL5ffhxyl4&#10;2z0WD6Y7b5qtr+zH++xkPosXpe6H/XoOIlIfb+J/90an+TP4+yUd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NQMMAAADb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9" style="position:absolute;left:1804;top:1796;width:8638;height: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r7GcQA&#10;AADbAAAADwAAAGRycy9kb3ducmV2LnhtbESPQWvCQBCF7wX/wzKCl1I39VAkdRURpEEKYmw9D9lp&#10;Epqdjdk1Sf995yB4m+G9ee+b1WZ0jeqpC7VnA6/zBBRx4W3NpYGv8/5lCSpEZIuNZzLwRwE268nT&#10;ClPrBz5Rn8dSSQiHFA1UMbap1qGoyGGY+5ZYtB/fOYyydqW2HQ4S7hq9SJI37bBmaaiwpV1FxW9+&#10;cwaG4thfzp8f+vh8yTxfs+su/z4YM5uO23dQkcb4MN+vMyv4Aiu/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6+xnEAAAA2wAAAA8AAAAAAAAAAAAAAAAAmAIAAGRycy9k&#10;b3ducmV2LnhtbFBLBQYAAAAABAAEAPUAAACJAwAAAAA=&#10;" filled="f" stroked="f">
                  <v:textbox>
                    <w:txbxContent>
                      <w:p w14:paraId="3457C8D8" w14:textId="5A25EDEF" w:rsidR="00FE3CFD" w:rsidRPr="00040EAF" w:rsidRDefault="00FE3CFD" w:rsidP="00E13BDA">
                        <w:pPr>
                          <w:spacing w:after="0"/>
                          <w:jc w:val="center"/>
                          <w:rPr>
                            <w:b/>
                            <w:bCs/>
                            <w:color w:val="000000"/>
                            <w:sz w:val="28"/>
                            <w:szCs w:val="28"/>
                          </w:rPr>
                        </w:pPr>
                        <w:r w:rsidRPr="00040EAF">
                          <w:rPr>
                            <w:rFonts w:ascii="Verdana" w:hAnsi="Verdana"/>
                            <w:b/>
                            <w:bCs/>
                            <w:color w:val="000000"/>
                            <w:sz w:val="28"/>
                            <w:szCs w:val="28"/>
                          </w:rPr>
                          <w:t>Generalna Dyrekcja Dróg Krajowych i Autostrad</w:t>
                        </w:r>
                        <w:r>
                          <w:rPr>
                            <w:rFonts w:ascii="Verdana" w:hAnsi="Verdana"/>
                            <w:b/>
                            <w:bCs/>
                            <w:color w:val="000000"/>
                            <w:sz w:val="28"/>
                            <w:szCs w:val="28"/>
                          </w:rPr>
                          <w:t xml:space="preserve"> </w:t>
                        </w:r>
                        <w:r w:rsidRPr="00FE3CFD">
                          <w:rPr>
                            <w:rFonts w:ascii="Verdana" w:hAnsi="Verdana"/>
                            <w:b/>
                            <w:bCs/>
                            <w:color w:val="000000"/>
                            <w:sz w:val="24"/>
                            <w:szCs w:val="24"/>
                          </w:rPr>
                          <w:t>Oddział w Warszawie</w:t>
                        </w:r>
                        <w:r>
                          <w:rPr>
                            <w:rFonts w:ascii="Verdana" w:hAnsi="Verdana"/>
                            <w:b/>
                            <w:bCs/>
                            <w:color w:val="000000"/>
                            <w:sz w:val="24"/>
                            <w:szCs w:val="24"/>
                          </w:rPr>
                          <w:t>, ul. Mińska 25, 03-808 Warszawa</w:t>
                        </w:r>
                      </w:p>
                      <w:p w14:paraId="26C0D080" w14:textId="77777777" w:rsidR="00FE3CFD" w:rsidRPr="00040EAF" w:rsidRDefault="00FE3CFD" w:rsidP="00953284">
                        <w:pPr>
                          <w:spacing w:after="0" w:line="360" w:lineRule="auto"/>
                          <w:jc w:val="both"/>
                          <w:rPr>
                            <w:b/>
                            <w:bCs/>
                            <w:color w:val="000000"/>
                            <w:sz w:val="32"/>
                            <w:szCs w:val="32"/>
                          </w:rPr>
                        </w:pPr>
                      </w:p>
                    </w:txbxContent>
                  </v:textbox>
                </v:rect>
                <v:rect id="_x0000_s1040" style="position:absolute;left:1808;top:2768;width:8638;height:387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tB9MEA&#10;AADbAAAADwAAAGRycy9kb3ducmV2LnhtbERP3WrCMBS+H/gO4Qi7W1MdlNEZZSiiAxVafYCz5qwt&#10;NiclibZ7e3Mh7PLj+1+sRtOJOznfWlYwS1IQxJXVLdcKLuft2wcIH5A1dpZJwR95WC0nLwvMtR24&#10;oHsZahFD2OeooAmhz6X0VUMGfWJ74sj9WmcwROhqqR0OMdx0cp6mmTTYcmxosKd1Q9W1vBkF74fT&#10;yR03122Wbi7fbN243v0USr1Ox69PEIHG8C9+uvdawTyuj1/i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rQfTBAAAA2wAAAA8AAAAAAAAAAAAAAAAAmAIAAGRycy9kb3du&#10;cmV2LnhtbFBLBQYAAAAABAAEAPUAAACGAwAAAAA=&#10;" filled="f" stroked="f">
                  <v:textbox>
                    <w:txbxContent>
                      <w:p w14:paraId="13C1956F" w14:textId="77777777" w:rsidR="00FE3CFD" w:rsidRPr="001B670F" w:rsidRDefault="00FE3CFD" w:rsidP="00314362">
                        <w:pPr>
                          <w:pStyle w:val="T4"/>
                          <w:jc w:val="center"/>
                        </w:pPr>
                        <w:r w:rsidRPr="001B670F">
                          <w:t xml:space="preserve">Program </w:t>
                        </w:r>
                        <w:proofErr w:type="spellStart"/>
                        <w:r w:rsidRPr="001B670F">
                          <w:t>Funkcjonalno</w:t>
                        </w:r>
                        <w:proofErr w:type="spellEnd"/>
                        <w:r w:rsidRPr="001B670F">
                          <w:t xml:space="preserve"> – Użytkowy</w:t>
                        </w:r>
                      </w:p>
                      <w:p w14:paraId="048E7468" w14:textId="77777777" w:rsidR="00FE3CFD" w:rsidRPr="00FE3CFD" w:rsidRDefault="00FE3CFD" w:rsidP="00314362">
                        <w:pPr>
                          <w:pStyle w:val="T4"/>
                          <w:jc w:val="center"/>
                        </w:pPr>
                        <w:r w:rsidRPr="001B670F">
                          <w:t xml:space="preserve">Poprawa bezpieczeństwa ruchu drogowego </w:t>
                        </w:r>
                        <w:r w:rsidRPr="00FE3CFD">
                          <w:t>na DK 63 w województwie mazowieckim w miejscowości Nur</w:t>
                        </w:r>
                      </w:p>
                      <w:p w14:paraId="5732AF1D" w14:textId="77777777" w:rsidR="00FE3CFD" w:rsidRPr="001B670F" w:rsidRDefault="00FE3CFD" w:rsidP="00314362">
                        <w:pPr>
                          <w:pStyle w:val="S3"/>
                          <w:jc w:val="center"/>
                        </w:pPr>
                      </w:p>
                      <w:p w14:paraId="4E74DB41" w14:textId="77777777" w:rsidR="00FE3CFD" w:rsidRPr="001B670F" w:rsidRDefault="00FE3CFD" w:rsidP="00314362">
                        <w:pPr>
                          <w:pStyle w:val="S3"/>
                          <w:jc w:val="center"/>
                        </w:pPr>
                        <w:r w:rsidRPr="001B670F">
                          <w:t>Zaprojektowanie i budowa</w:t>
                        </w:r>
                      </w:p>
                      <w:p w14:paraId="102C2D53" w14:textId="77777777" w:rsidR="00FE3CFD" w:rsidRPr="00FE3CFD" w:rsidRDefault="00FE3CFD" w:rsidP="00314362">
                        <w:pPr>
                          <w:pStyle w:val="S3"/>
                          <w:jc w:val="center"/>
                        </w:pPr>
                        <w:r w:rsidRPr="00FE3CFD">
                          <w:t>Ronda w miejscowości Nur</w:t>
                        </w:r>
                      </w:p>
                      <w:p w14:paraId="09D391C3" w14:textId="77777777" w:rsidR="00FE3CFD" w:rsidRPr="00FE3CFD" w:rsidRDefault="00FE3CFD" w:rsidP="00314362">
                        <w:pPr>
                          <w:pStyle w:val="S3"/>
                          <w:jc w:val="center"/>
                        </w:pPr>
                        <w:r w:rsidRPr="00FE3CFD">
                          <w:t>w km 205+614 drogi krajowej nr 63</w:t>
                        </w:r>
                      </w:p>
                      <w:p w14:paraId="148B99B1" w14:textId="77777777" w:rsidR="00FE3CFD" w:rsidRPr="00FE3CFD" w:rsidRDefault="00FE3CFD" w:rsidP="00314362">
                        <w:pPr>
                          <w:pStyle w:val="S3"/>
                          <w:jc w:val="center"/>
                        </w:pPr>
                        <w:r w:rsidRPr="00FE3CFD">
                          <w:t>Skrzyżowanie dróg:</w:t>
                        </w:r>
                      </w:p>
                      <w:p w14:paraId="4A93E973" w14:textId="77777777" w:rsidR="00FE3CFD" w:rsidRPr="00FE3CFD" w:rsidRDefault="00FE3CFD" w:rsidP="00314362">
                        <w:pPr>
                          <w:pStyle w:val="S3"/>
                          <w:jc w:val="left"/>
                        </w:pPr>
                        <w:r w:rsidRPr="00FE3CFD">
                          <w:tab/>
                        </w:r>
                        <w:r w:rsidRPr="00FE3CFD">
                          <w:tab/>
                        </w:r>
                        <w:r w:rsidRPr="00FE3CFD">
                          <w:tab/>
                        </w:r>
                        <w:r w:rsidRPr="00FE3CFD">
                          <w:tab/>
                          <w:t>– krajowej nr 63</w:t>
                        </w:r>
                      </w:p>
                      <w:p w14:paraId="35D9BF5F" w14:textId="51E17E66" w:rsidR="00FE3CFD" w:rsidRPr="00040EAF" w:rsidRDefault="00FE3CFD" w:rsidP="00FE3CFD">
                        <w:pPr>
                          <w:pStyle w:val="S3"/>
                          <w:rPr>
                            <w:b/>
                            <w:bCs/>
                            <w:color w:val="000000"/>
                            <w:sz w:val="32"/>
                            <w:szCs w:val="32"/>
                          </w:rPr>
                        </w:pPr>
                        <w:r w:rsidRPr="00FE3CFD">
                          <w:tab/>
                        </w:r>
                        <w:r w:rsidRPr="00FE3CFD">
                          <w:tab/>
                        </w:r>
                        <w:r w:rsidRPr="00FE3CFD">
                          <w:tab/>
                        </w:r>
                        <w:r w:rsidRPr="00FE3CFD">
                          <w:tab/>
                          <w:t>– wojewódzkiej nr 694</w:t>
                        </w:r>
                      </w:p>
                    </w:txbxContent>
                  </v:textbox>
                </v:rect>
                <w10:wrap anchorx="page" anchory="margin"/>
              </v:group>
            </w:pict>
          </mc:Fallback>
        </mc:AlternateContent>
      </w:r>
      <w:r w:rsidR="00C129AA" w:rsidRPr="0064449F">
        <w:rPr>
          <w:rFonts w:ascii="Verdana" w:hAnsi="Verdana"/>
        </w:rPr>
        <w:br w:type="page"/>
      </w:r>
    </w:p>
    <w:bookmarkEnd w:id="0"/>
    <w:bookmarkEnd w:id="1"/>
    <w:p w14:paraId="3D45D5CE" w14:textId="2609F6D2" w:rsidR="0003741B" w:rsidRPr="0064449F" w:rsidRDefault="0075091E" w:rsidP="0003741B">
      <w:pPr>
        <w:pStyle w:val="T5"/>
      </w:pPr>
      <w:r>
        <w:rPr>
          <w:rFonts w:eastAsiaTheme="minorHAnsi"/>
          <w:sz w:val="20"/>
          <w:szCs w:val="20"/>
        </w:rPr>
        <w:lastRenderedPageBreak/>
        <w:t>S</w:t>
      </w:r>
      <w:r w:rsidR="0003741B" w:rsidRPr="0064449F">
        <w:t>pis Treści</w:t>
      </w:r>
    </w:p>
    <w:p w14:paraId="3B28049F" w14:textId="19637933" w:rsidR="0003741B" w:rsidRPr="00FE3CFD" w:rsidRDefault="0003741B">
      <w:pPr>
        <w:pStyle w:val="Spistreci1"/>
        <w:rPr>
          <w:rFonts w:asciiTheme="minorHAnsi" w:eastAsiaTheme="minorEastAsia" w:hAnsiTheme="minorHAnsi" w:cstheme="minorBidi"/>
          <w:caps/>
        </w:rPr>
      </w:pPr>
      <w:r w:rsidRPr="00FE3CFD">
        <w:rPr>
          <w:rFonts w:ascii="Calibri" w:hAnsi="Calibri"/>
          <w:caps/>
          <w:sz w:val="10"/>
          <w:szCs w:val="16"/>
        </w:rPr>
        <w:fldChar w:fldCharType="begin"/>
      </w:r>
      <w:r w:rsidRPr="0064449F">
        <w:instrText xml:space="preserve"> TOC \o "1-3" \h \z \u </w:instrText>
      </w:r>
      <w:r w:rsidRPr="00FE3CFD">
        <w:rPr>
          <w:rFonts w:ascii="Calibri" w:hAnsi="Calibri"/>
          <w:caps/>
          <w:sz w:val="10"/>
          <w:szCs w:val="16"/>
        </w:rPr>
        <w:fldChar w:fldCharType="separate"/>
      </w:r>
      <w:hyperlink w:anchor="_Toc446670228" w:history="1">
        <w:r w:rsidRPr="00FE3CFD">
          <w:rPr>
            <w:rStyle w:val="Hipercze"/>
            <w:color w:val="auto"/>
          </w:rPr>
          <w:t>1.</w:t>
        </w:r>
        <w:r w:rsidRPr="00FE3CFD">
          <w:rPr>
            <w:rFonts w:asciiTheme="minorHAnsi" w:eastAsiaTheme="minorEastAsia" w:hAnsiTheme="minorHAnsi" w:cstheme="minorBidi"/>
          </w:rPr>
          <w:tab/>
        </w:r>
        <w:r w:rsidRPr="00FE3CFD">
          <w:rPr>
            <w:rStyle w:val="Hipercze"/>
            <w:color w:val="auto"/>
          </w:rPr>
          <w:t>Rozdział I – część opisowa</w:t>
        </w:r>
        <w:r w:rsidRPr="0064449F">
          <w:rPr>
            <w:webHidden/>
          </w:rPr>
          <w:tab/>
        </w:r>
      </w:hyperlink>
    </w:p>
    <w:p w14:paraId="094617DD" w14:textId="437154DC" w:rsidR="0003741B" w:rsidRPr="0064449F" w:rsidRDefault="00936D6B" w:rsidP="0003741B">
      <w:pPr>
        <w:pStyle w:val="Spistreci2"/>
        <w:tabs>
          <w:tab w:val="left" w:pos="800"/>
          <w:tab w:val="right" w:leader="dot" w:pos="9487"/>
        </w:tabs>
        <w:rPr>
          <w:rFonts w:asciiTheme="minorHAnsi" w:eastAsiaTheme="minorEastAsia" w:hAnsiTheme="minorHAnsi" w:cstheme="minorBidi"/>
          <w:smallCaps w:val="0"/>
          <w:noProof/>
        </w:rPr>
      </w:pPr>
      <w:hyperlink w:anchor="_Toc446670229" w:history="1">
        <w:r w:rsidR="0003741B" w:rsidRPr="00FE3CFD">
          <w:rPr>
            <w:rStyle w:val="Hipercze"/>
            <w:noProof/>
            <w:color w:val="auto"/>
          </w:rPr>
          <w:t>1.1.</w:t>
        </w:r>
        <w:r w:rsidR="0003741B" w:rsidRPr="0064449F">
          <w:rPr>
            <w:rFonts w:asciiTheme="minorHAnsi" w:eastAsiaTheme="minorEastAsia" w:hAnsiTheme="minorHAnsi" w:cstheme="minorBidi"/>
            <w:smallCaps w:val="0"/>
            <w:noProof/>
          </w:rPr>
          <w:tab/>
        </w:r>
        <w:r w:rsidR="0003741B" w:rsidRPr="00FE3CFD">
          <w:rPr>
            <w:rStyle w:val="Hipercze"/>
            <w:noProof/>
            <w:color w:val="auto"/>
          </w:rPr>
          <w:t>OPIS OGÓLNY PRZEDMIOTU ZAMÓWIENIA</w:t>
        </w:r>
        <w:r w:rsidR="0003741B" w:rsidRPr="0064449F">
          <w:rPr>
            <w:noProof/>
            <w:webHidden/>
          </w:rPr>
          <w:tab/>
        </w:r>
      </w:hyperlink>
    </w:p>
    <w:p w14:paraId="610E336E" w14:textId="6DD1572F"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0" w:history="1">
        <w:r w:rsidR="0003741B" w:rsidRPr="00FE3CFD">
          <w:rPr>
            <w:rStyle w:val="Hipercze"/>
            <w:noProof/>
            <w:color w:val="auto"/>
          </w:rPr>
          <w:t>1.1.1.</w:t>
        </w:r>
        <w:r w:rsidR="0003741B" w:rsidRPr="0064449F">
          <w:rPr>
            <w:rFonts w:asciiTheme="minorHAnsi" w:eastAsiaTheme="minorEastAsia" w:hAnsiTheme="minorHAnsi" w:cstheme="minorBidi"/>
            <w:noProof/>
          </w:rPr>
          <w:tab/>
        </w:r>
        <w:r w:rsidR="0003741B" w:rsidRPr="00FE3CFD">
          <w:rPr>
            <w:rStyle w:val="Hipercze"/>
            <w:noProof/>
            <w:color w:val="auto"/>
          </w:rPr>
          <w:t>Plan orientacyjny.</w:t>
        </w:r>
        <w:r w:rsidR="0003741B" w:rsidRPr="0064449F">
          <w:rPr>
            <w:noProof/>
            <w:webHidden/>
          </w:rPr>
          <w:tab/>
        </w:r>
      </w:hyperlink>
    </w:p>
    <w:p w14:paraId="78D7DB00" w14:textId="130A890F"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1" w:history="1">
        <w:r w:rsidR="0003741B" w:rsidRPr="00FE3CFD">
          <w:rPr>
            <w:rStyle w:val="Hipercze"/>
            <w:noProof/>
            <w:color w:val="auto"/>
          </w:rPr>
          <w:t>1.1.2.</w:t>
        </w:r>
        <w:r w:rsidR="0003741B" w:rsidRPr="0064449F">
          <w:rPr>
            <w:rFonts w:asciiTheme="minorHAnsi" w:eastAsiaTheme="minorEastAsia" w:hAnsiTheme="minorHAnsi" w:cstheme="minorBidi"/>
            <w:noProof/>
          </w:rPr>
          <w:tab/>
        </w:r>
        <w:r w:rsidR="0003741B" w:rsidRPr="00FE3CFD">
          <w:rPr>
            <w:rStyle w:val="Hipercze"/>
            <w:noProof/>
            <w:color w:val="auto"/>
          </w:rPr>
          <w:t>Opis ogólny przedmiotu zamówienia.</w:t>
        </w:r>
        <w:r w:rsidR="0003741B" w:rsidRPr="0064449F">
          <w:rPr>
            <w:noProof/>
            <w:webHidden/>
          </w:rPr>
          <w:tab/>
        </w:r>
      </w:hyperlink>
    </w:p>
    <w:p w14:paraId="0BF97940" w14:textId="1638B5FB"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2" w:history="1">
        <w:r w:rsidR="0003741B" w:rsidRPr="00FE3CFD">
          <w:rPr>
            <w:rStyle w:val="Hipercze"/>
            <w:noProof/>
            <w:color w:val="auto"/>
          </w:rPr>
          <w:t>1.1.3.</w:t>
        </w:r>
        <w:r w:rsidR="0003741B" w:rsidRPr="0064449F">
          <w:rPr>
            <w:rFonts w:asciiTheme="minorHAnsi" w:eastAsiaTheme="minorEastAsia" w:hAnsiTheme="minorHAnsi" w:cstheme="minorBidi"/>
            <w:noProof/>
          </w:rPr>
          <w:tab/>
        </w:r>
        <w:r w:rsidR="0003741B" w:rsidRPr="00FE3CFD">
          <w:rPr>
            <w:rStyle w:val="Hipercze"/>
            <w:noProof/>
            <w:color w:val="auto"/>
          </w:rPr>
          <w:t>Charakterystyczne parametry określające wielkość obiektu lub zakres Robót</w:t>
        </w:r>
        <w:r w:rsidR="0003741B" w:rsidRPr="0064449F">
          <w:rPr>
            <w:noProof/>
            <w:webHidden/>
          </w:rPr>
          <w:tab/>
        </w:r>
      </w:hyperlink>
    </w:p>
    <w:p w14:paraId="7CAD559A" w14:textId="18AA1422"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3" w:history="1">
        <w:r w:rsidR="0003741B" w:rsidRPr="00FE3CFD">
          <w:rPr>
            <w:rStyle w:val="Hipercze"/>
            <w:noProof/>
            <w:color w:val="auto"/>
          </w:rPr>
          <w:t>1.1.4.</w:t>
        </w:r>
        <w:r w:rsidR="0003741B" w:rsidRPr="0064449F">
          <w:rPr>
            <w:rFonts w:asciiTheme="minorHAnsi" w:eastAsiaTheme="minorEastAsia" w:hAnsiTheme="minorHAnsi" w:cstheme="minorBidi"/>
            <w:noProof/>
          </w:rPr>
          <w:tab/>
        </w:r>
        <w:r w:rsidR="0003741B" w:rsidRPr="00FE3CFD">
          <w:rPr>
            <w:rStyle w:val="Hipercze"/>
            <w:noProof/>
            <w:color w:val="auto"/>
          </w:rPr>
          <w:t>Zakres zasadniczych Robót budowlanych przewidzianych do zaprojektowania i wykonania</w:t>
        </w:r>
        <w:r w:rsidR="0003741B" w:rsidRPr="0064449F">
          <w:rPr>
            <w:noProof/>
            <w:webHidden/>
          </w:rPr>
          <w:tab/>
        </w:r>
        <w:r w:rsidR="0003741B" w:rsidRPr="00FE3CFD">
          <w:rPr>
            <w:noProof/>
            <w:webHidden/>
          </w:rPr>
          <w:fldChar w:fldCharType="begin"/>
        </w:r>
        <w:r w:rsidR="0003741B" w:rsidRPr="0064449F">
          <w:rPr>
            <w:noProof/>
            <w:webHidden/>
          </w:rPr>
          <w:instrText xml:space="preserve"> PAGEREF _Toc446670233 \h </w:instrText>
        </w:r>
        <w:r w:rsidR="0003741B" w:rsidRPr="00FE3CFD">
          <w:rPr>
            <w:noProof/>
            <w:webHidden/>
          </w:rPr>
        </w:r>
        <w:r w:rsidR="0003741B" w:rsidRPr="00FE3CFD">
          <w:rPr>
            <w:noProof/>
            <w:webHidden/>
          </w:rPr>
          <w:fldChar w:fldCharType="separate"/>
        </w:r>
        <w:r w:rsidR="00327B7D">
          <w:rPr>
            <w:noProof/>
            <w:webHidden/>
          </w:rPr>
          <w:t>3</w:t>
        </w:r>
        <w:r w:rsidR="0003741B" w:rsidRPr="00FE3CFD">
          <w:rPr>
            <w:noProof/>
            <w:webHidden/>
          </w:rPr>
          <w:fldChar w:fldCharType="end"/>
        </w:r>
      </w:hyperlink>
    </w:p>
    <w:p w14:paraId="20B9EE7B" w14:textId="4FD32DCC"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4" w:history="1">
        <w:r w:rsidR="0003741B" w:rsidRPr="00FE3CFD">
          <w:rPr>
            <w:rStyle w:val="Hipercze"/>
            <w:noProof/>
            <w:color w:val="auto"/>
          </w:rPr>
          <w:t>1.1.5.</w:t>
        </w:r>
        <w:r w:rsidR="0003741B" w:rsidRPr="0064449F">
          <w:rPr>
            <w:rFonts w:asciiTheme="minorHAnsi" w:eastAsiaTheme="minorEastAsia" w:hAnsiTheme="minorHAnsi" w:cstheme="minorBidi"/>
            <w:noProof/>
          </w:rPr>
          <w:tab/>
        </w:r>
        <w:r w:rsidR="0003741B" w:rsidRPr="00FE3CFD">
          <w:rPr>
            <w:rStyle w:val="Hipercze"/>
            <w:noProof/>
            <w:color w:val="auto"/>
          </w:rPr>
          <w:t>Aktualne uwarunkowania wykonania przedmiotu zamówienia</w:t>
        </w:r>
        <w:r w:rsidR="0003741B" w:rsidRPr="0064449F">
          <w:rPr>
            <w:noProof/>
            <w:webHidden/>
          </w:rPr>
          <w:tab/>
        </w:r>
      </w:hyperlink>
    </w:p>
    <w:p w14:paraId="17FEB024" w14:textId="7390D5F4" w:rsidR="0003741B" w:rsidRPr="0064449F" w:rsidRDefault="00936D6B" w:rsidP="0003741B">
      <w:pPr>
        <w:pStyle w:val="Spistreci2"/>
        <w:tabs>
          <w:tab w:val="left" w:pos="800"/>
          <w:tab w:val="right" w:leader="dot" w:pos="9487"/>
        </w:tabs>
        <w:rPr>
          <w:rFonts w:asciiTheme="minorHAnsi" w:eastAsiaTheme="minorEastAsia" w:hAnsiTheme="minorHAnsi" w:cstheme="minorBidi"/>
          <w:smallCaps w:val="0"/>
          <w:noProof/>
        </w:rPr>
      </w:pPr>
      <w:hyperlink w:anchor="_Toc446670235" w:history="1">
        <w:r w:rsidR="0003741B" w:rsidRPr="00FE3CFD">
          <w:rPr>
            <w:rStyle w:val="Hipercze"/>
            <w:noProof/>
            <w:color w:val="auto"/>
          </w:rPr>
          <w:t>1.2.</w:t>
        </w:r>
        <w:r w:rsidR="0003741B" w:rsidRPr="0064449F">
          <w:rPr>
            <w:rFonts w:asciiTheme="minorHAnsi" w:eastAsiaTheme="minorEastAsia" w:hAnsiTheme="minorHAnsi" w:cstheme="minorBidi"/>
            <w:smallCaps w:val="0"/>
            <w:noProof/>
          </w:rPr>
          <w:tab/>
        </w:r>
        <w:r w:rsidR="0003741B" w:rsidRPr="00FE3CFD">
          <w:rPr>
            <w:rStyle w:val="Hipercze"/>
            <w:noProof/>
            <w:color w:val="auto"/>
          </w:rPr>
          <w:t>Opis wymagań zamawiającego w stosunku do przedmiotu zamówienia, obejmujący warunki projektowania i wykonania poszczególnych obiektów budowlanych odniesienie do charakterystycznych elementów</w:t>
        </w:r>
        <w:r w:rsidR="0003741B" w:rsidRPr="0064449F">
          <w:rPr>
            <w:noProof/>
            <w:webHidden/>
          </w:rPr>
          <w:tab/>
        </w:r>
      </w:hyperlink>
    </w:p>
    <w:p w14:paraId="20B8052F" w14:textId="166CF298"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6" w:history="1">
        <w:r w:rsidR="0003741B" w:rsidRPr="00FE3CFD">
          <w:rPr>
            <w:rStyle w:val="Hipercze"/>
            <w:noProof/>
            <w:color w:val="auto"/>
          </w:rPr>
          <w:t>1.2.1.</w:t>
        </w:r>
        <w:r w:rsidR="0003741B" w:rsidRPr="0064449F">
          <w:rPr>
            <w:rFonts w:asciiTheme="minorHAnsi" w:eastAsiaTheme="minorEastAsia" w:hAnsiTheme="minorHAnsi" w:cstheme="minorBidi"/>
            <w:noProof/>
          </w:rPr>
          <w:tab/>
        </w:r>
        <w:r w:rsidR="0003741B" w:rsidRPr="00FE3CFD">
          <w:rPr>
            <w:rStyle w:val="Hipercze"/>
            <w:noProof/>
            <w:color w:val="auto"/>
          </w:rPr>
          <w:t>Droga krajowa nr 63</w:t>
        </w:r>
        <w:r w:rsidR="0003741B" w:rsidRPr="0064449F">
          <w:rPr>
            <w:noProof/>
            <w:webHidden/>
          </w:rPr>
          <w:tab/>
        </w:r>
      </w:hyperlink>
    </w:p>
    <w:p w14:paraId="4EABA714" w14:textId="6CA37BEB"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7" w:history="1">
        <w:r w:rsidR="0003741B" w:rsidRPr="00FE3CFD">
          <w:rPr>
            <w:rStyle w:val="Hipercze"/>
            <w:noProof/>
            <w:color w:val="auto"/>
          </w:rPr>
          <w:t>1.2.2.</w:t>
        </w:r>
        <w:r w:rsidR="0003741B" w:rsidRPr="0064449F">
          <w:rPr>
            <w:rFonts w:asciiTheme="minorHAnsi" w:eastAsiaTheme="minorEastAsia" w:hAnsiTheme="minorHAnsi" w:cstheme="minorBidi"/>
            <w:noProof/>
          </w:rPr>
          <w:tab/>
        </w:r>
        <w:r w:rsidR="0003741B" w:rsidRPr="00FE3CFD">
          <w:rPr>
            <w:rStyle w:val="Hipercze"/>
            <w:noProof/>
            <w:color w:val="auto"/>
          </w:rPr>
          <w:t>Dokumenty Wykonawcy</w:t>
        </w:r>
        <w:r w:rsidR="0003741B" w:rsidRPr="0064449F">
          <w:rPr>
            <w:noProof/>
            <w:webHidden/>
          </w:rPr>
          <w:tab/>
        </w:r>
      </w:hyperlink>
    </w:p>
    <w:p w14:paraId="2A357D4A" w14:textId="56D5EA3E"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8" w:history="1">
        <w:r w:rsidR="0003741B" w:rsidRPr="00FE3CFD">
          <w:rPr>
            <w:rStyle w:val="Hipercze"/>
            <w:noProof/>
            <w:color w:val="auto"/>
          </w:rPr>
          <w:t>1.2.3.</w:t>
        </w:r>
        <w:r w:rsidR="0003741B" w:rsidRPr="0064449F">
          <w:rPr>
            <w:rFonts w:asciiTheme="minorHAnsi" w:eastAsiaTheme="minorEastAsia" w:hAnsiTheme="minorHAnsi" w:cstheme="minorBidi"/>
            <w:noProof/>
          </w:rPr>
          <w:tab/>
        </w:r>
        <w:r w:rsidR="0003741B" w:rsidRPr="00FE3CFD">
          <w:rPr>
            <w:rStyle w:val="Hipercze"/>
            <w:noProof/>
            <w:color w:val="auto"/>
          </w:rPr>
          <w:t>Specyfikacje na projektowanie</w:t>
        </w:r>
        <w:r w:rsidR="0003741B" w:rsidRPr="0064449F">
          <w:rPr>
            <w:noProof/>
            <w:webHidden/>
          </w:rPr>
          <w:tab/>
        </w:r>
      </w:hyperlink>
    </w:p>
    <w:p w14:paraId="61143D3F" w14:textId="678840BC"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39" w:history="1">
        <w:r w:rsidR="0003741B" w:rsidRPr="00FE3CFD">
          <w:rPr>
            <w:rStyle w:val="Hipercze"/>
            <w:noProof/>
            <w:color w:val="auto"/>
          </w:rPr>
          <w:t>1.2.4.</w:t>
        </w:r>
        <w:r w:rsidR="0003741B" w:rsidRPr="0064449F">
          <w:rPr>
            <w:rFonts w:asciiTheme="minorHAnsi" w:eastAsiaTheme="minorEastAsia" w:hAnsiTheme="minorHAnsi" w:cstheme="minorBidi"/>
            <w:noProof/>
          </w:rPr>
          <w:tab/>
        </w:r>
        <w:r w:rsidR="0003741B" w:rsidRPr="00FE3CFD">
          <w:rPr>
            <w:rStyle w:val="Hipercze"/>
            <w:noProof/>
            <w:color w:val="auto"/>
          </w:rPr>
          <w:t>Warunki wykonania i odbioru Robót budowlanych odpowiadające zawartości specyfikacji technicznych wykonania i odbioru Robót budowlanych</w:t>
        </w:r>
        <w:r w:rsidR="0003741B" w:rsidRPr="0064449F">
          <w:rPr>
            <w:noProof/>
            <w:webHidden/>
          </w:rPr>
          <w:tab/>
        </w:r>
      </w:hyperlink>
    </w:p>
    <w:p w14:paraId="607E9105" w14:textId="712861EE" w:rsidR="0003741B" w:rsidRPr="0064449F" w:rsidRDefault="00936D6B">
      <w:pPr>
        <w:pStyle w:val="Spistreci1"/>
        <w:rPr>
          <w:rFonts w:asciiTheme="minorHAnsi" w:eastAsiaTheme="minorEastAsia" w:hAnsiTheme="minorHAnsi" w:cstheme="minorBidi"/>
          <w:caps/>
          <w:sz w:val="22"/>
          <w:szCs w:val="22"/>
        </w:rPr>
      </w:pPr>
      <w:hyperlink w:anchor="_Toc446670240" w:history="1">
        <w:r w:rsidR="0003741B" w:rsidRPr="00FE3CFD">
          <w:rPr>
            <w:rStyle w:val="Hipercze"/>
            <w:color w:val="auto"/>
          </w:rPr>
          <w:t>2.</w:t>
        </w:r>
        <w:r w:rsidR="0003741B" w:rsidRPr="0064449F">
          <w:rPr>
            <w:rFonts w:asciiTheme="minorHAnsi" w:eastAsiaTheme="minorEastAsia" w:hAnsiTheme="minorHAnsi" w:cstheme="minorBidi"/>
            <w:sz w:val="22"/>
            <w:szCs w:val="22"/>
          </w:rPr>
          <w:tab/>
        </w:r>
        <w:r w:rsidR="0003741B" w:rsidRPr="00FE3CFD">
          <w:rPr>
            <w:rStyle w:val="Hipercze"/>
            <w:color w:val="auto"/>
          </w:rPr>
          <w:t>Rozdział II – część informacyjna</w:t>
        </w:r>
        <w:r w:rsidR="0003741B" w:rsidRPr="0064449F">
          <w:rPr>
            <w:webHidden/>
          </w:rPr>
          <w:tab/>
        </w:r>
      </w:hyperlink>
    </w:p>
    <w:p w14:paraId="728E65AC" w14:textId="3541EE68" w:rsidR="0003741B" w:rsidRPr="0064449F" w:rsidRDefault="00936D6B" w:rsidP="0003741B">
      <w:pPr>
        <w:pStyle w:val="Spistreci2"/>
        <w:tabs>
          <w:tab w:val="left" w:pos="800"/>
          <w:tab w:val="right" w:leader="dot" w:pos="9487"/>
        </w:tabs>
        <w:rPr>
          <w:rFonts w:asciiTheme="minorHAnsi" w:eastAsiaTheme="minorEastAsia" w:hAnsiTheme="minorHAnsi" w:cstheme="minorBidi"/>
          <w:smallCaps w:val="0"/>
          <w:noProof/>
        </w:rPr>
      </w:pPr>
      <w:hyperlink w:anchor="_Toc446670241" w:history="1">
        <w:r w:rsidR="0003741B" w:rsidRPr="00FE3CFD">
          <w:rPr>
            <w:rStyle w:val="Hipercze"/>
            <w:noProof/>
            <w:color w:val="auto"/>
          </w:rPr>
          <w:t>2.1.</w:t>
        </w:r>
        <w:r w:rsidR="0003741B" w:rsidRPr="0064449F">
          <w:rPr>
            <w:rFonts w:asciiTheme="minorHAnsi" w:eastAsiaTheme="minorEastAsia" w:hAnsiTheme="minorHAnsi" w:cstheme="minorBidi"/>
            <w:smallCaps w:val="0"/>
            <w:noProof/>
          </w:rPr>
          <w:tab/>
        </w:r>
        <w:r w:rsidR="0003741B" w:rsidRPr="00FE3CFD">
          <w:rPr>
            <w:rStyle w:val="Hipercze"/>
            <w:noProof/>
            <w:color w:val="auto"/>
          </w:rPr>
          <w:t>Dokumenty potwierdzające zgodność zamierzenia budowlanego z wymaganiami wynikającymi z odrębnych przepisów</w:t>
        </w:r>
        <w:r w:rsidR="0003741B" w:rsidRPr="0064449F">
          <w:rPr>
            <w:noProof/>
            <w:webHidden/>
          </w:rPr>
          <w:tab/>
        </w:r>
      </w:hyperlink>
    </w:p>
    <w:p w14:paraId="5BDF7729" w14:textId="3D63EADE"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42" w:history="1">
        <w:r w:rsidR="0003741B" w:rsidRPr="00FE3CFD">
          <w:rPr>
            <w:rStyle w:val="Hipercze"/>
            <w:noProof/>
            <w:color w:val="auto"/>
          </w:rPr>
          <w:t>2.1.1.</w:t>
        </w:r>
        <w:r w:rsidR="0003741B" w:rsidRPr="0064449F">
          <w:rPr>
            <w:rFonts w:asciiTheme="minorHAnsi" w:eastAsiaTheme="minorEastAsia" w:hAnsiTheme="minorHAnsi" w:cstheme="minorBidi"/>
            <w:noProof/>
          </w:rPr>
          <w:tab/>
        </w:r>
        <w:r w:rsidR="0003741B" w:rsidRPr="00FE3CFD">
          <w:rPr>
            <w:rStyle w:val="Hipercze"/>
            <w:noProof/>
            <w:color w:val="auto"/>
          </w:rPr>
          <w:t>Przepisy prawa</w:t>
        </w:r>
        <w:r w:rsidR="0003741B" w:rsidRPr="0064449F">
          <w:rPr>
            <w:noProof/>
            <w:webHidden/>
          </w:rPr>
          <w:tab/>
        </w:r>
      </w:hyperlink>
    </w:p>
    <w:p w14:paraId="26EB4D84" w14:textId="3D360D62" w:rsidR="0003741B" w:rsidRPr="0064449F" w:rsidRDefault="00936D6B" w:rsidP="0003741B">
      <w:pPr>
        <w:pStyle w:val="Spistreci3"/>
        <w:tabs>
          <w:tab w:val="left" w:pos="1200"/>
          <w:tab w:val="right" w:leader="dot" w:pos="9487"/>
        </w:tabs>
        <w:rPr>
          <w:rFonts w:asciiTheme="minorHAnsi" w:eastAsiaTheme="minorEastAsia" w:hAnsiTheme="minorHAnsi" w:cstheme="minorBidi"/>
          <w:i/>
          <w:iCs/>
          <w:noProof/>
        </w:rPr>
      </w:pPr>
      <w:hyperlink w:anchor="_Toc446670243" w:history="1">
        <w:r w:rsidR="0003741B" w:rsidRPr="00FE3CFD">
          <w:rPr>
            <w:rStyle w:val="Hipercze"/>
            <w:noProof/>
            <w:color w:val="auto"/>
          </w:rPr>
          <w:t>2.1.2.</w:t>
        </w:r>
        <w:r w:rsidR="0003741B" w:rsidRPr="0064449F">
          <w:rPr>
            <w:rFonts w:asciiTheme="minorHAnsi" w:eastAsiaTheme="minorEastAsia" w:hAnsiTheme="minorHAnsi" w:cstheme="minorBidi"/>
            <w:noProof/>
          </w:rPr>
          <w:tab/>
        </w:r>
        <w:r w:rsidR="0003741B" w:rsidRPr="00FE3CFD">
          <w:rPr>
            <w:rStyle w:val="Hipercze"/>
            <w:noProof/>
            <w:color w:val="auto"/>
          </w:rPr>
          <w:t>Zarządzenia Generalnego Dyrektora Dróg Krajowych i Autostrad</w:t>
        </w:r>
        <w:r w:rsidR="0003741B" w:rsidRPr="0064449F">
          <w:rPr>
            <w:noProof/>
            <w:webHidden/>
          </w:rPr>
          <w:tab/>
        </w:r>
      </w:hyperlink>
    </w:p>
    <w:p w14:paraId="2C0990D4" w14:textId="77777777" w:rsidR="0003741B" w:rsidRPr="0064449F" w:rsidRDefault="0003741B" w:rsidP="0003741B">
      <w:r w:rsidRPr="00FE3CFD">
        <w:fldChar w:fldCharType="end"/>
      </w:r>
    </w:p>
    <w:p w14:paraId="0605E09F" w14:textId="77777777" w:rsidR="0003741B" w:rsidRPr="0064449F" w:rsidRDefault="0003741B" w:rsidP="0003741B">
      <w:pPr>
        <w:rPr>
          <w:b/>
          <w:sz w:val="28"/>
        </w:rPr>
      </w:pPr>
      <w:r w:rsidRPr="0064449F">
        <w:rPr>
          <w:b/>
          <w:sz w:val="28"/>
        </w:rPr>
        <w:br w:type="page"/>
      </w:r>
    </w:p>
    <w:p w14:paraId="2A86F1CE" w14:textId="77777777" w:rsidR="0003741B" w:rsidRPr="00FE3CFD" w:rsidRDefault="0003741B" w:rsidP="00FE3CFD">
      <w:pPr>
        <w:pStyle w:val="T1"/>
        <w:numPr>
          <w:ilvl w:val="0"/>
          <w:numId w:val="119"/>
        </w:numPr>
        <w:jc w:val="both"/>
        <w:rPr>
          <w:sz w:val="20"/>
        </w:rPr>
      </w:pPr>
      <w:bookmarkStart w:id="2" w:name="_Toc444501612"/>
      <w:bookmarkStart w:id="3" w:name="_Toc446670228"/>
      <w:r w:rsidRPr="00FE3CFD">
        <w:rPr>
          <w:sz w:val="20"/>
        </w:rPr>
        <w:lastRenderedPageBreak/>
        <w:t>Rozdział I – część opisowa</w:t>
      </w:r>
      <w:bookmarkEnd w:id="2"/>
      <w:bookmarkEnd w:id="3"/>
    </w:p>
    <w:p w14:paraId="15F72E9A" w14:textId="77777777" w:rsidR="0003741B" w:rsidRPr="00FE3CFD" w:rsidRDefault="0003741B" w:rsidP="00FE3CFD">
      <w:pPr>
        <w:pStyle w:val="T2"/>
        <w:numPr>
          <w:ilvl w:val="1"/>
          <w:numId w:val="119"/>
        </w:numPr>
        <w:jc w:val="both"/>
        <w:rPr>
          <w:sz w:val="20"/>
        </w:rPr>
      </w:pPr>
      <w:r w:rsidRPr="00FE3CFD">
        <w:rPr>
          <w:sz w:val="20"/>
        </w:rPr>
        <w:fldChar w:fldCharType="begin"/>
      </w:r>
      <w:r w:rsidRPr="00FE3CFD">
        <w:rPr>
          <w:sz w:val="20"/>
        </w:rPr>
        <w:instrText xml:space="preserve"> TOC \o "1-1" \h \z \u </w:instrText>
      </w:r>
      <w:r w:rsidRPr="00FE3CFD">
        <w:rPr>
          <w:sz w:val="20"/>
        </w:rPr>
        <w:fldChar w:fldCharType="end"/>
      </w:r>
      <w:bookmarkStart w:id="4" w:name="_Toc444501613"/>
      <w:bookmarkStart w:id="5" w:name="_Toc446670229"/>
      <w:r w:rsidRPr="00FE3CFD">
        <w:rPr>
          <w:sz w:val="20"/>
        </w:rPr>
        <w:t>OPIS OGÓLNY PRZEDMIOTU ZAMÓWIENIA</w:t>
      </w:r>
      <w:bookmarkEnd w:id="4"/>
      <w:bookmarkEnd w:id="5"/>
    </w:p>
    <w:p w14:paraId="46C3775A" w14:textId="77777777" w:rsidR="0003741B" w:rsidRPr="00FE3CFD" w:rsidRDefault="0003741B" w:rsidP="00FE3CFD">
      <w:pPr>
        <w:pStyle w:val="T3"/>
        <w:numPr>
          <w:ilvl w:val="2"/>
          <w:numId w:val="119"/>
        </w:numPr>
        <w:rPr>
          <w:sz w:val="20"/>
          <w:szCs w:val="20"/>
        </w:rPr>
      </w:pPr>
      <w:bookmarkStart w:id="6" w:name="_Toc444501614"/>
      <w:bookmarkStart w:id="7" w:name="_Toc446670230"/>
      <w:r w:rsidRPr="00FE3CFD">
        <w:rPr>
          <w:sz w:val="20"/>
          <w:szCs w:val="20"/>
        </w:rPr>
        <w:t>Plan orientacyjny.</w:t>
      </w:r>
      <w:bookmarkEnd w:id="6"/>
      <w:bookmarkEnd w:id="7"/>
    </w:p>
    <w:p w14:paraId="04374188" w14:textId="77777777" w:rsidR="0003741B" w:rsidRPr="0064449F" w:rsidRDefault="0003741B">
      <w:pPr>
        <w:pStyle w:val="S1"/>
        <w:tabs>
          <w:tab w:val="left" w:pos="8460"/>
        </w:tabs>
        <w:jc w:val="center"/>
      </w:pPr>
      <w:r w:rsidRPr="00FE3CFD">
        <w:rPr>
          <w:noProof/>
        </w:rPr>
        <w:drawing>
          <wp:inline distT="0" distB="0" distL="0" distR="0" wp14:anchorId="6E0D1F75" wp14:editId="4B6ABE27">
            <wp:extent cx="3959258" cy="3590925"/>
            <wp:effectExtent l="0" t="0" r="3175"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02218" cy="3720585"/>
                    </a:xfrm>
                    <a:prstGeom prst="rect">
                      <a:avLst/>
                    </a:prstGeom>
                    <a:noFill/>
                    <a:ln>
                      <a:noFill/>
                    </a:ln>
                  </pic:spPr>
                </pic:pic>
              </a:graphicData>
            </a:graphic>
          </wp:inline>
        </w:drawing>
      </w:r>
    </w:p>
    <w:p w14:paraId="56D9AE49" w14:textId="77777777" w:rsidR="0003741B" w:rsidRPr="00FE3CFD" w:rsidRDefault="0003741B" w:rsidP="00FE3CFD">
      <w:pPr>
        <w:pStyle w:val="T3"/>
        <w:numPr>
          <w:ilvl w:val="2"/>
          <w:numId w:val="119"/>
        </w:numPr>
        <w:rPr>
          <w:sz w:val="20"/>
          <w:szCs w:val="20"/>
        </w:rPr>
      </w:pPr>
      <w:bookmarkStart w:id="8" w:name="_Toc444501616"/>
      <w:bookmarkStart w:id="9" w:name="_Toc446670231"/>
      <w:r w:rsidRPr="00FE3CFD">
        <w:rPr>
          <w:sz w:val="20"/>
          <w:szCs w:val="20"/>
        </w:rPr>
        <w:t>Opis ogólny przedmiotu zamówienia.</w:t>
      </w:r>
      <w:bookmarkEnd w:id="8"/>
      <w:bookmarkEnd w:id="9"/>
    </w:p>
    <w:p w14:paraId="780002FA" w14:textId="77777777" w:rsidR="0003741B" w:rsidRPr="0064449F" w:rsidRDefault="0003741B">
      <w:pPr>
        <w:pStyle w:val="S1"/>
      </w:pPr>
      <w:r w:rsidRPr="0064449F">
        <w:t>Zmiany ilości lub parametrów, zawarte w Opisie Ogólnym Przedmiotu Zamówienia, jakie mogą wystąpić w trakcie opracowywania przez Wykonawcę Projektu Budowlanego           i Projektu Wykonawczego, z uwzględnieniem postanowień zawartych w Ogólnych                      i Szczególnych Warunkach Kontraktu, nie będą powodowały zmiany Zaakceptowanej Kwoty Kontraktowej oraz przedłużenia Czasu na Ukończenie.</w:t>
      </w:r>
    </w:p>
    <w:p w14:paraId="337F3692" w14:textId="77777777" w:rsidR="0003741B" w:rsidRPr="0064449F" w:rsidRDefault="0003741B">
      <w:pPr>
        <w:pStyle w:val="S1"/>
      </w:pPr>
      <w:r w:rsidRPr="0064449F">
        <w:t xml:space="preserve">Uznaje się, iż pojęcia, którymi posłużono się w PFU, takie jak „należy” lub „powinny” lub „wymaga się” lub „będą”, są tożsame i mogą być używane zamiennie, a zwroty, w których zostały użyte, uznaje się za stanowiące zobowiązanie Wykonawcy. </w:t>
      </w:r>
    </w:p>
    <w:p w14:paraId="325D3B5C" w14:textId="77777777" w:rsidR="0003741B" w:rsidRPr="0064449F" w:rsidRDefault="0003741B">
      <w:pPr>
        <w:pStyle w:val="S1"/>
      </w:pPr>
      <w:r w:rsidRPr="0064449F">
        <w:t xml:space="preserve">Zamówienie obejmuje zaprojektowanie, uzyskanie wymaganych prawem decyzji </w:t>
      </w:r>
      <w:r w:rsidRPr="0064449F">
        <w:br/>
        <w:t xml:space="preserve">oraz zezwoleń na budowę, wybudowanie skrzyżowania dróg: </w:t>
      </w:r>
      <w:r w:rsidRPr="00FE3CFD">
        <w:t>krajowej nr 63, wojewódzkiej     nr 694, zlokalizowanego w km 205+614 drogi krajowej nr 63 w miejscowości Nur</w:t>
      </w:r>
      <w:r w:rsidRPr="0064449F">
        <w:t>, zgłoszenia zakończenia budowy (uzyskanie decyzji o pozwoleniu na użytkowanie) oraz oddanie do użytkowania skrzyżowania dróg.</w:t>
      </w:r>
    </w:p>
    <w:p w14:paraId="443B894D" w14:textId="77777777" w:rsidR="00DB0D39" w:rsidRPr="0090394F" w:rsidRDefault="0003741B" w:rsidP="00DB0D39">
      <w:pPr>
        <w:jc w:val="both"/>
        <w:rPr>
          <w:rFonts w:ascii="Verdana" w:hAnsi="Verdana"/>
          <w:i/>
        </w:rPr>
      </w:pPr>
      <w:r w:rsidRPr="0064449F">
        <w:t xml:space="preserve">Przedmiotowe skrzyżowanie zlokalizowane jest na terenie województwa </w:t>
      </w:r>
      <w:r w:rsidRPr="00FE3CFD">
        <w:t>mazowieckiego, w powiecie sokołowskim, na terenach gminy Nur.</w:t>
      </w:r>
      <w:r w:rsidR="00DB0D39">
        <w:t xml:space="preserve"> </w:t>
      </w:r>
      <w:r w:rsidR="00DB0D39" w:rsidRPr="00DB0D39">
        <w:rPr>
          <w:rFonts w:ascii="Verdana" w:hAnsi="Verdana"/>
          <w:sz w:val="20"/>
          <w:szCs w:val="20"/>
        </w:rPr>
        <w:t>Nie wszystkie grunty przeznaczone pod inwestycję są własnością Zamawiającego. Prace budowlane będą prowadzone w pasie drogi krajowej oraz drogi wojewódzkiej, dla której należy uzyskać stosowną zgodę (udostępnienie terenu) na prowadzenie robót budowlanych.</w:t>
      </w:r>
      <w:r w:rsidR="00DB0D39">
        <w:rPr>
          <w:rFonts w:ascii="Verdana" w:hAnsi="Verdana"/>
          <w:i/>
        </w:rPr>
        <w:t xml:space="preserve"> </w:t>
      </w:r>
    </w:p>
    <w:p w14:paraId="483D799D" w14:textId="57E57811" w:rsidR="0003741B" w:rsidRPr="00FE3CFD" w:rsidRDefault="0003741B">
      <w:pPr>
        <w:pStyle w:val="S1"/>
      </w:pPr>
      <w:r w:rsidRPr="00FE3CFD">
        <w:lastRenderedPageBreak/>
        <w:t>Inwestycja jest zaplanowana do realizacji w ramach Likwidacji Miejsc</w:t>
      </w:r>
      <w:r w:rsidR="004E0348" w:rsidRPr="00FE3CFD">
        <w:t xml:space="preserve"> Niebezpiecznych, zaliczona do bardzo dużej </w:t>
      </w:r>
      <w:r w:rsidRPr="00FE3CFD">
        <w:t>klasy ryzyka ze względu na bezpieczeństwo ruchu drogowego i ujęta w Programie Budowy Dróg Krajowych na lata 2014-2023 (z perspektywą do 2025 r.), przyjętego uchwałą nr 156/2015 Rady Ministrów z dnia 08.09.2015 r. (RM-111-156-15)</w:t>
      </w:r>
      <w:r w:rsidR="00484509" w:rsidRPr="00FE3CFD">
        <w:t>.</w:t>
      </w:r>
    </w:p>
    <w:p w14:paraId="796F501A" w14:textId="77777777" w:rsidR="0003741B" w:rsidRPr="0064449F" w:rsidRDefault="0003741B">
      <w:pPr>
        <w:pStyle w:val="S1"/>
      </w:pPr>
      <w:r w:rsidRPr="0064449F">
        <w:t>Realizacja inwestycji generować będzie między innymi powstawanie odpadów stałych i ciekłych, hałas związany z pracą maszyn i urządzeń budowlanych oraz ruchem samochodów obsługujących budowę, zanieczyszczenie powietrza. Z tych też powodów realizacja inwestycji może zakłócić tryb życia mieszkańców i użytkowników pobliskich budynków  oraz będzie czasowo wpływać na klimat akustyczny, powietrze atmosferyczne, powierzchnię ziemi oraz wody powierzchniowe i gruntowe. Uciążliwości związane z fazą realizacji będą miały charakter krótkoterminowy, ograniczony do czasu trwania budowy. Na ograniczenie powyższych uciążliwości duży wpływ będzie miała właściwa organizacja Robót oraz zastosowanie nowoczesnego sprzętu.</w:t>
      </w:r>
    </w:p>
    <w:p w14:paraId="3E60EE01" w14:textId="4324810B" w:rsidR="0003741B" w:rsidRPr="00FE3CFD" w:rsidRDefault="0003741B">
      <w:pPr>
        <w:pStyle w:val="S1"/>
        <w:rPr>
          <w:rFonts w:cs="Arial"/>
          <w:strike/>
        </w:rPr>
      </w:pPr>
      <w:r w:rsidRPr="0064449F">
        <w:t xml:space="preserve">Celem inwestycji jest </w:t>
      </w:r>
      <w:r w:rsidRPr="00FE3CFD">
        <w:t>poprawa warunków bezpieczeństwa ruchu drogowego</w:t>
      </w:r>
      <w:r w:rsidR="004E0348" w:rsidRPr="00FE3CFD">
        <w:t xml:space="preserve"> z uwzględnieniem bezpieczeństwa niechronionych użytkowników ruchu jakim są piesi.</w:t>
      </w:r>
    </w:p>
    <w:p w14:paraId="2797803F" w14:textId="32078529" w:rsidR="0003741B" w:rsidRPr="00FE3CFD" w:rsidRDefault="0003741B" w:rsidP="00FE3CFD">
      <w:pPr>
        <w:pStyle w:val="T3"/>
        <w:numPr>
          <w:ilvl w:val="2"/>
          <w:numId w:val="119"/>
        </w:numPr>
        <w:rPr>
          <w:sz w:val="20"/>
          <w:szCs w:val="20"/>
        </w:rPr>
      </w:pPr>
      <w:bookmarkStart w:id="10" w:name="_Toc444501617"/>
      <w:bookmarkStart w:id="11" w:name="_Toc446670232"/>
      <w:r w:rsidRPr="00FE3CFD">
        <w:rPr>
          <w:sz w:val="20"/>
          <w:szCs w:val="20"/>
        </w:rPr>
        <w:t>Charakterystyczne parametry określające wielkość obiektu lub zakres robót</w:t>
      </w:r>
      <w:bookmarkEnd w:id="10"/>
      <w:bookmarkEnd w:id="11"/>
    </w:p>
    <w:p w14:paraId="7A1FA93B" w14:textId="77777777" w:rsidR="0003741B" w:rsidRPr="0064449F" w:rsidRDefault="0003741B">
      <w:pPr>
        <w:pStyle w:val="S1"/>
      </w:pPr>
      <w:r w:rsidRPr="0064449F">
        <w:t>Skrzyżowanie, oraz odcinki dojazdowe do skrzyżowania długości ok. 200 m z każdej strony, na każdej z dróg, należy wykonać w pełnym zakresie wynikającym z obowiązujących przepisów prawa, czyli:</w:t>
      </w:r>
    </w:p>
    <w:p w14:paraId="2BAC2D0D" w14:textId="28DA7E8B" w:rsidR="0003741B" w:rsidRDefault="0003741B" w:rsidP="00327B7D">
      <w:pPr>
        <w:pStyle w:val="S1"/>
        <w:numPr>
          <w:ilvl w:val="0"/>
          <w:numId w:val="168"/>
        </w:numPr>
        <w:ind w:left="851" w:hanging="284"/>
        <w:rPr>
          <w:rFonts w:cs="Arial"/>
        </w:rPr>
      </w:pPr>
      <w:r w:rsidRPr="0064449F">
        <w:rPr>
          <w:rFonts w:cs="Arial"/>
        </w:rPr>
        <w:t xml:space="preserve">jezdni; </w:t>
      </w:r>
    </w:p>
    <w:p w14:paraId="074925DD"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obustronnych poboczy gruntowych,</w:t>
      </w:r>
    </w:p>
    <w:p w14:paraId="1C3E5678"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skarp nasypu i wykopu drogowego;</w:t>
      </w:r>
    </w:p>
    <w:p w14:paraId="1E880280"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rowów (systemu odwodnienia);</w:t>
      </w:r>
    </w:p>
    <w:p w14:paraId="62D4B839" w14:textId="77777777" w:rsidR="0003741B" w:rsidRPr="00FE3CFD" w:rsidRDefault="0003741B" w:rsidP="00FE3CFD">
      <w:pPr>
        <w:numPr>
          <w:ilvl w:val="0"/>
          <w:numId w:val="43"/>
        </w:numPr>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przeciwskarp;</w:t>
      </w:r>
    </w:p>
    <w:p w14:paraId="15AC46BD" w14:textId="77777777" w:rsidR="0003741B" w:rsidRPr="00FE3CFD" w:rsidRDefault="0003741B" w:rsidP="00FE3CFD">
      <w:pPr>
        <w:pStyle w:val="T3"/>
        <w:numPr>
          <w:ilvl w:val="2"/>
          <w:numId w:val="119"/>
        </w:numPr>
        <w:rPr>
          <w:sz w:val="20"/>
          <w:szCs w:val="20"/>
        </w:rPr>
      </w:pPr>
      <w:bookmarkStart w:id="12" w:name="_Toc444501618"/>
      <w:bookmarkStart w:id="13" w:name="_Toc446670233"/>
      <w:r w:rsidRPr="00FE3CFD">
        <w:rPr>
          <w:sz w:val="20"/>
          <w:szCs w:val="20"/>
        </w:rPr>
        <w:t>Zakres zasadniczych Robót budowlanych przewidzianych do zaprojektowania i wykonania</w:t>
      </w:r>
      <w:bookmarkEnd w:id="12"/>
      <w:bookmarkEnd w:id="13"/>
    </w:p>
    <w:p w14:paraId="0D2286F2" w14:textId="77777777" w:rsidR="0003741B" w:rsidRPr="0064449F" w:rsidRDefault="0003741B">
      <w:pPr>
        <w:pStyle w:val="S1"/>
      </w:pPr>
      <w:r w:rsidRPr="0064449F">
        <w:t>W zakres zamówienia wchodzi wykonanie wszystkich niezbędnych prac do prawidłowego funkcjonowania skrzyżowania dróg (ronda) wraz z odcinkami dojazdowymi, zgodnie z obowiązującymi przepisami prawa oraz zarządzeniami Generalnego Dyrektora Dróg Krajowych i Autostrad.</w:t>
      </w:r>
    </w:p>
    <w:p w14:paraId="009FB3EE" w14:textId="77777777" w:rsidR="0003741B" w:rsidRPr="0064449F" w:rsidRDefault="0003741B">
      <w:pPr>
        <w:pStyle w:val="S1"/>
      </w:pPr>
      <w:r w:rsidRPr="0064449F">
        <w:t>Należy wykonać wszystkie niezbędne opracowania projektowe wraz z koniecznymi opiniami i warunkami technicznymi, uzyskać w imieniu i na rzecz Zamawiającego wszelkie uzgodnienia, pozwolenia, zezwolenia, decyzje i zgody niezbędne dla wykonania Kontraktu zgodnie z Wymaganiami Zamawiającego i Warunkami Kontraktu oraz zbudować i uzyskać w imieniu i na rzecz Zamawiającego decyzje o pozwoleniu na użytkowanie.</w:t>
      </w:r>
    </w:p>
    <w:p w14:paraId="09C665EA" w14:textId="77777777" w:rsidR="0003741B" w:rsidRPr="0064449F" w:rsidRDefault="0003741B">
      <w:pPr>
        <w:pStyle w:val="S1"/>
      </w:pPr>
      <w:r w:rsidRPr="0064449F">
        <w:t xml:space="preserve">Przed wystąpieniem o wystawienie Świadectwa Przejęcia dla Robót lub Odcinka, należy sporządzić i zgromadzić kompletne dokumenty i oświadczenia wymagane zgodnie z ustawą z dnia 7 lipca 1994 r. Prawo budowlane (Dz. U. z 2013 r., poz. 1409, z </w:t>
      </w:r>
      <w:proofErr w:type="spellStart"/>
      <w:r w:rsidRPr="0064449F">
        <w:t>późn</w:t>
      </w:r>
      <w:proofErr w:type="spellEnd"/>
      <w:r w:rsidRPr="0064449F">
        <w:t xml:space="preserve">. zm.), niezbędne do zgłoszenia zamiaru użytkowania Robót, lub uzyskania pozwolenia na </w:t>
      </w:r>
      <w:r w:rsidRPr="0064449F">
        <w:lastRenderedPageBreak/>
        <w:t>użytkowanie Robót lub Odcinka i uzyskać w imieniu i na rzecz Zamawiającego pozwolenie na użytkowanie.</w:t>
      </w:r>
    </w:p>
    <w:p w14:paraId="1B407B2F" w14:textId="77777777" w:rsidR="0003741B" w:rsidRPr="0064449F" w:rsidRDefault="0003741B">
      <w:pPr>
        <w:pStyle w:val="S1"/>
      </w:pPr>
      <w:r w:rsidRPr="0064449F">
        <w:t>Szczegółowy zakres rzeczowy Robót przewidzianych do wykonania w ramach obowiązków Wykonawcy jest przedstawiony w dalszej treści Programu Funkcjonalno-Użytkowego (PFU).</w:t>
      </w:r>
    </w:p>
    <w:p w14:paraId="13C26965" w14:textId="77777777" w:rsidR="0003741B" w:rsidRPr="0064449F" w:rsidRDefault="0003741B">
      <w:pPr>
        <w:pStyle w:val="S1"/>
        <w:rPr>
          <w:lang w:eastAsia="ar-SA"/>
        </w:rPr>
      </w:pPr>
      <w:r w:rsidRPr="0064449F">
        <w:t xml:space="preserve">Dokumenty zawarte w niniejszym PFU stanowią opis przedmiotu zamówienia zgodnie  z Rozporządzeniem Ministra Infrastruktury z dnia 2 września 2004 r. w sprawie szczegółowego zakresu i formy dokumentacji projektowej, specyfikacji technicznych wykonania i odbioru robót budowlanych oraz programu </w:t>
      </w:r>
      <w:proofErr w:type="spellStart"/>
      <w:r w:rsidRPr="0064449F">
        <w:t>funkcjonalno</w:t>
      </w:r>
      <w:proofErr w:type="spellEnd"/>
      <w:r w:rsidRPr="0064449F">
        <w:t xml:space="preserve"> - użytkowego </w:t>
      </w:r>
      <w:r w:rsidRPr="0064449F">
        <w:rPr>
          <w:lang w:eastAsia="ar-SA"/>
        </w:rPr>
        <w:t>(Dz. U. 2013, poz. 1129,</w:t>
      </w:r>
      <w:r w:rsidRPr="0064449F">
        <w:rPr>
          <w:iCs/>
          <w:lang w:eastAsia="ar-SA"/>
        </w:rPr>
        <w:t xml:space="preserve"> z </w:t>
      </w:r>
      <w:proofErr w:type="spellStart"/>
      <w:r w:rsidRPr="0064449F">
        <w:rPr>
          <w:iCs/>
          <w:lang w:eastAsia="ar-SA"/>
        </w:rPr>
        <w:t>późn</w:t>
      </w:r>
      <w:proofErr w:type="spellEnd"/>
      <w:r w:rsidRPr="0064449F">
        <w:rPr>
          <w:iCs/>
          <w:lang w:eastAsia="ar-SA"/>
        </w:rPr>
        <w:t>. zm.);</w:t>
      </w:r>
    </w:p>
    <w:p w14:paraId="24520313" w14:textId="2C11547E" w:rsidR="0003741B" w:rsidRPr="00FE3CFD" w:rsidRDefault="0003741B">
      <w:pPr>
        <w:pStyle w:val="S1"/>
      </w:pPr>
      <w:r w:rsidRPr="0064449F">
        <w:rPr>
          <w:rFonts w:cs="Arial"/>
        </w:rPr>
        <w:t xml:space="preserve">Zamawiający udostępnia: </w:t>
      </w:r>
      <w:r w:rsidRPr="00FE3CFD">
        <w:rPr>
          <w:rFonts w:cs="Arial"/>
        </w:rPr>
        <w:t xml:space="preserve">(w </w:t>
      </w:r>
      <w:r w:rsidRPr="00FE3CFD">
        <w:t xml:space="preserve">TOM </w:t>
      </w:r>
      <w:r w:rsidR="002E2B9B">
        <w:t>III</w:t>
      </w:r>
      <w:r w:rsidRPr="00FE3CFD">
        <w:t xml:space="preserve"> SIWZ) dokumenty w części wiążące, stanowiące opis przedmiotu zamówienia i wiążące Wykonawcę w poniżej wskazanym zakresie:</w:t>
      </w:r>
    </w:p>
    <w:p w14:paraId="0947E7BF" w14:textId="54700C8A"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Zagospodarowania Terenu, wykonany przez firmę Profil w 2006r.</w:t>
      </w:r>
    </w:p>
    <w:p w14:paraId="794CB4A5" w14:textId="6D222C61" w:rsidR="0003741B" w:rsidRPr="00FE3CFD" w:rsidRDefault="004E0348" w:rsidP="00FE3CFD">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Architektoniczno-</w:t>
      </w:r>
      <w:r w:rsidR="00484509" w:rsidRPr="00FE3CFD">
        <w:rPr>
          <w:rFonts w:ascii="Verdana" w:hAnsi="Verdana" w:cs="Arial"/>
          <w:sz w:val="20"/>
          <w:szCs w:val="20"/>
        </w:rPr>
        <w:t>B</w:t>
      </w:r>
      <w:r w:rsidRPr="00FE3CFD">
        <w:rPr>
          <w:rFonts w:ascii="Verdana" w:hAnsi="Verdana" w:cs="Arial"/>
          <w:sz w:val="20"/>
          <w:szCs w:val="20"/>
        </w:rPr>
        <w:t>udowlany, wykonany przez firmę Profil w 200</w:t>
      </w:r>
      <w:r w:rsidR="00484509" w:rsidRPr="00FE3CFD">
        <w:rPr>
          <w:rFonts w:ascii="Verdana" w:hAnsi="Verdana" w:cs="Arial"/>
          <w:sz w:val="20"/>
          <w:szCs w:val="20"/>
        </w:rPr>
        <w:t>6</w:t>
      </w:r>
      <w:r w:rsidRPr="00FE3CFD">
        <w:rPr>
          <w:rFonts w:ascii="Verdana" w:hAnsi="Verdana" w:cs="Arial"/>
          <w:sz w:val="20"/>
          <w:szCs w:val="20"/>
        </w:rPr>
        <w:t>r.</w:t>
      </w:r>
    </w:p>
    <w:p w14:paraId="29FA9187" w14:textId="58F9F076"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Architektoniczno-Budowlany. Inwentaryzacja roślinności oraz projekt zagospodarowania zielenią, wykonany przez firmę Profil w 2006r.</w:t>
      </w:r>
    </w:p>
    <w:p w14:paraId="32C67E60" w14:textId="7BF539A2"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Architektoniczno-Budowlany przebudowy urządzeń telekomunikacyjnych, wykonany przez firmę Profil w 2006r.</w:t>
      </w:r>
    </w:p>
    <w:p w14:paraId="2F23FD7E" w14:textId="42BAA2C4"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Dokumentacja geotechniczna, wykonana przez firmę Profil w 2006r.</w:t>
      </w:r>
    </w:p>
    <w:p w14:paraId="23085ADF" w14:textId="0A570CC1" w:rsidR="00484509" w:rsidRPr="00FE3CFD" w:rsidRDefault="00484509">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Projekt Wykonawczy, wykonany przez firmę Profil w 2006r.</w:t>
      </w:r>
    </w:p>
    <w:p w14:paraId="4F7D4147" w14:textId="4E7142BD" w:rsidR="0003741B" w:rsidRPr="002E2B9B" w:rsidRDefault="0003741B" w:rsidP="002E2B9B">
      <w:pPr>
        <w:pStyle w:val="Akapitzlist"/>
        <w:numPr>
          <w:ilvl w:val="0"/>
          <w:numId w:val="83"/>
        </w:numPr>
        <w:spacing w:line="360" w:lineRule="auto"/>
        <w:ind w:left="851" w:hanging="284"/>
        <w:jc w:val="both"/>
        <w:rPr>
          <w:rFonts w:ascii="Verdana" w:hAnsi="Verdana" w:cs="Arial"/>
          <w:sz w:val="20"/>
          <w:szCs w:val="20"/>
        </w:rPr>
      </w:pPr>
      <w:r w:rsidRPr="00FE3CFD">
        <w:rPr>
          <w:rFonts w:ascii="Verdana" w:hAnsi="Verdana" w:cs="Arial"/>
          <w:sz w:val="20"/>
          <w:szCs w:val="20"/>
        </w:rPr>
        <w:t>Stałą organizację ruchu, wykonaną przez firmę Profil w 2005 r.,</w:t>
      </w:r>
      <w:bookmarkStart w:id="14" w:name="_GoBack"/>
      <w:bookmarkEnd w:id="14"/>
    </w:p>
    <w:p w14:paraId="133E280C" w14:textId="77777777" w:rsidR="0003741B" w:rsidRPr="0064449F" w:rsidRDefault="0003741B">
      <w:pPr>
        <w:pStyle w:val="S1"/>
      </w:pPr>
      <w:r w:rsidRPr="0064449F">
        <w:t>Nie ograniczając się do niżej wymienionych Robót, lecz zgodnie z wszystkimi innymi wymaganiami określonymi w PFU, w ramach Zaakceptowanej Kwoty Kontraktowej należy zaprojektować i wykonać w szczególności następujące Roboty:</w:t>
      </w:r>
    </w:p>
    <w:p w14:paraId="52931ED6" w14:textId="77777777" w:rsidR="0003741B" w:rsidRPr="00FE3CFD" w:rsidRDefault="0003741B" w:rsidP="00FE3CFD">
      <w:pPr>
        <w:numPr>
          <w:ilvl w:val="0"/>
          <w:numId w:val="45"/>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skrzyżowanie (typu rondo o 4 wlotach), wraz z odcinkami dojazdowymi, na drogach: krajowej nr 63, wojewódzkiej nr 694, </w:t>
      </w:r>
    </w:p>
    <w:p w14:paraId="7112E6B5" w14:textId="77777777" w:rsidR="0003741B" w:rsidRPr="00FE3CFD" w:rsidRDefault="0003741B" w:rsidP="00FE3CFD">
      <w:pPr>
        <w:numPr>
          <w:ilvl w:val="0"/>
          <w:numId w:val="45"/>
        </w:numPr>
        <w:spacing w:after="0" w:line="360" w:lineRule="auto"/>
        <w:ind w:left="851" w:hanging="284"/>
        <w:jc w:val="both"/>
        <w:rPr>
          <w:rFonts w:ascii="Verdana" w:hAnsi="Verdana" w:cs="Arial"/>
          <w:sz w:val="20"/>
          <w:szCs w:val="20"/>
        </w:rPr>
      </w:pPr>
      <w:r w:rsidRPr="00FE3CFD">
        <w:rPr>
          <w:rFonts w:ascii="Verdana" w:hAnsi="Verdana" w:cs="Arial"/>
          <w:sz w:val="20"/>
          <w:szCs w:val="20"/>
        </w:rPr>
        <w:t>odwodnienie drogi;</w:t>
      </w:r>
    </w:p>
    <w:p w14:paraId="7D29AE54" w14:textId="4365C444" w:rsidR="0003741B" w:rsidRPr="00FE3CFD" w:rsidRDefault="0003741B" w:rsidP="00FE3CFD">
      <w:pPr>
        <w:numPr>
          <w:ilvl w:val="0"/>
          <w:numId w:val="45"/>
        </w:numPr>
        <w:spacing w:after="0" w:line="360" w:lineRule="auto"/>
        <w:ind w:left="851" w:hanging="284"/>
        <w:jc w:val="both"/>
        <w:rPr>
          <w:rFonts w:ascii="Verdana" w:hAnsi="Verdana" w:cs="Arial"/>
          <w:sz w:val="20"/>
          <w:szCs w:val="20"/>
        </w:rPr>
      </w:pPr>
      <w:r w:rsidRPr="00FE3CFD">
        <w:rPr>
          <w:rFonts w:ascii="Verdana" w:hAnsi="Verdana" w:cs="Arial"/>
          <w:sz w:val="20"/>
          <w:szCs w:val="20"/>
        </w:rPr>
        <w:t>budowę lub przebudowę infrastruktury dla pieszych</w:t>
      </w:r>
      <w:r w:rsidR="00484509" w:rsidRPr="00FE3CFD">
        <w:rPr>
          <w:rFonts w:ascii="Verdana" w:hAnsi="Verdana" w:cs="Arial"/>
          <w:sz w:val="20"/>
          <w:szCs w:val="20"/>
        </w:rPr>
        <w:t>;</w:t>
      </w:r>
    </w:p>
    <w:p w14:paraId="4311C107" w14:textId="77777777" w:rsidR="0003741B" w:rsidRPr="00FE3CFD" w:rsidRDefault="0003741B" w:rsidP="00FE3CFD">
      <w:pPr>
        <w:numPr>
          <w:ilvl w:val="0"/>
          <w:numId w:val="45"/>
        </w:numPr>
        <w:spacing w:after="0" w:line="360" w:lineRule="auto"/>
        <w:ind w:left="851" w:hanging="284"/>
        <w:jc w:val="both"/>
        <w:rPr>
          <w:rFonts w:ascii="Verdana" w:eastAsia="Arial" w:hAnsi="Verdana"/>
          <w:sz w:val="20"/>
          <w:szCs w:val="20"/>
        </w:rPr>
      </w:pPr>
      <w:r w:rsidRPr="00FE3CFD">
        <w:rPr>
          <w:rFonts w:ascii="Verdana" w:eastAsia="Arial" w:hAnsi="Verdana"/>
          <w:sz w:val="20"/>
          <w:szCs w:val="20"/>
        </w:rPr>
        <w:t>obiekty inżynierskie – przepusty,</w:t>
      </w:r>
    </w:p>
    <w:p w14:paraId="1B2714C5" w14:textId="77777777" w:rsidR="0003741B" w:rsidRPr="00FE3CFD" w:rsidRDefault="0003741B" w:rsidP="00FE3CFD">
      <w:pPr>
        <w:numPr>
          <w:ilvl w:val="0"/>
          <w:numId w:val="45"/>
        </w:numPr>
        <w:spacing w:after="0" w:line="360" w:lineRule="auto"/>
        <w:ind w:left="851" w:hanging="284"/>
        <w:jc w:val="both"/>
        <w:rPr>
          <w:rFonts w:ascii="Verdana" w:eastAsia="Arial" w:hAnsi="Verdana"/>
          <w:sz w:val="20"/>
          <w:szCs w:val="20"/>
        </w:rPr>
      </w:pPr>
      <w:r w:rsidRPr="00FE3CFD">
        <w:rPr>
          <w:rFonts w:ascii="Verdana" w:eastAsia="Arial" w:hAnsi="Verdana"/>
          <w:sz w:val="20"/>
          <w:szCs w:val="20"/>
        </w:rPr>
        <w:t>system odwodnienia terenu, w tym urządzenia odwadniające korpus drogowy: rowy drogowe, kanalizację deszczową, urządzenia podczyszczające, zbiorniki retencyjne, retencyjno-infiltracyjne i inne – w razie potrzeby;</w:t>
      </w:r>
    </w:p>
    <w:p w14:paraId="45547A45" w14:textId="1817F556" w:rsidR="0003741B" w:rsidRPr="00FE3CFD" w:rsidRDefault="0003741B" w:rsidP="00FE3CFD">
      <w:pPr>
        <w:numPr>
          <w:ilvl w:val="0"/>
          <w:numId w:val="45"/>
        </w:numPr>
        <w:spacing w:after="0" w:line="360" w:lineRule="auto"/>
        <w:ind w:left="851" w:hanging="284"/>
        <w:jc w:val="both"/>
        <w:rPr>
          <w:rFonts w:ascii="Verdana" w:eastAsia="Arial" w:hAnsi="Verdana"/>
          <w:sz w:val="20"/>
          <w:szCs w:val="20"/>
        </w:rPr>
      </w:pPr>
      <w:r w:rsidRPr="00FE3CFD">
        <w:rPr>
          <w:rFonts w:ascii="Verdana" w:eastAsia="Arial" w:hAnsi="Verdana"/>
          <w:sz w:val="20"/>
          <w:szCs w:val="20"/>
        </w:rPr>
        <w:t>zieleń</w:t>
      </w:r>
      <w:r w:rsidR="004C6E68" w:rsidRPr="00FE3CFD">
        <w:rPr>
          <w:rFonts w:ascii="Verdana" w:eastAsia="Arial" w:hAnsi="Verdana"/>
          <w:sz w:val="20"/>
          <w:szCs w:val="20"/>
        </w:rPr>
        <w:t>;</w:t>
      </w:r>
    </w:p>
    <w:p w14:paraId="54E38574"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przebudowę kolidujących urządzeń i sieci istniejącej infrastruktury pod i nadziemnej: urządzeń teletechnicznych i energetycznych, sieci wodociągowych, kanalizacji deszczowej i sanitarnej, sieci gazowych, urządzeń melioracyjnych i hydrologicznych,;</w:t>
      </w:r>
    </w:p>
    <w:p w14:paraId="37838B8F"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kanał technologiczny;</w:t>
      </w:r>
    </w:p>
    <w:p w14:paraId="322738D9" w14:textId="343F393A" w:rsidR="00484509" w:rsidRPr="00FE3CFD" w:rsidRDefault="004C6E68"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lastRenderedPageBreak/>
        <w:t>przebudowa/zmiana lokal</w:t>
      </w:r>
      <w:r w:rsidR="00484509" w:rsidRPr="00FE3CFD">
        <w:rPr>
          <w:rFonts w:ascii="Verdana" w:hAnsi="Verdana"/>
          <w:sz w:val="20"/>
          <w:szCs w:val="20"/>
        </w:rPr>
        <w:t>i</w:t>
      </w:r>
      <w:r w:rsidRPr="00FE3CFD">
        <w:rPr>
          <w:rFonts w:ascii="Verdana" w:hAnsi="Verdana"/>
          <w:sz w:val="20"/>
          <w:szCs w:val="20"/>
        </w:rPr>
        <w:t>z</w:t>
      </w:r>
      <w:r w:rsidR="00484509" w:rsidRPr="00FE3CFD">
        <w:rPr>
          <w:rFonts w:ascii="Verdana" w:hAnsi="Verdana"/>
          <w:sz w:val="20"/>
          <w:szCs w:val="20"/>
        </w:rPr>
        <w:t xml:space="preserve">acji kamery do </w:t>
      </w:r>
      <w:r w:rsidR="00484509" w:rsidRPr="00FE3CFD">
        <w:rPr>
          <w:rFonts w:ascii="Verdana" w:hAnsi="Verdana"/>
          <w:iCs/>
          <w:sz w:val="20"/>
          <w:szCs w:val="20"/>
        </w:rPr>
        <w:t>podglądu struktury ruchu oraz stanu nawierzchni i panujących warunków atmosferycznych</w:t>
      </w:r>
      <w:r w:rsidRPr="00FE3CFD">
        <w:rPr>
          <w:rFonts w:ascii="Verdana" w:hAnsi="Verdana"/>
          <w:iCs/>
          <w:sz w:val="20"/>
          <w:szCs w:val="20"/>
        </w:rPr>
        <w:t>;</w:t>
      </w:r>
    </w:p>
    <w:p w14:paraId="4C8DAD50" w14:textId="26C40FDE"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oznakowanie i urządzenia BRD</w:t>
      </w:r>
      <w:r w:rsidR="004C6E68" w:rsidRPr="00FE3CFD">
        <w:rPr>
          <w:rFonts w:ascii="Verdana" w:hAnsi="Verdana"/>
          <w:sz w:val="20"/>
          <w:szCs w:val="20"/>
        </w:rPr>
        <w:t>;</w:t>
      </w:r>
    </w:p>
    <w:p w14:paraId="723EB106"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wzmocnienie podłoża gruntowego dla uzyskania właściwych warunków posadowienia dróg i obiektów inżynierskich;</w:t>
      </w:r>
    </w:p>
    <w:p w14:paraId="6A1A20A6"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oczyszczenie i udrożnienie istniejących urządzeń melioracyjnych i odbiorników dla skutecznego odprowadzenia wody z pasa drogowego;</w:t>
      </w:r>
    </w:p>
    <w:p w14:paraId="076368AF"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po zakończeniu Robót wykonać pełną rekultywację terenów zajętych przez zaplecza techniczne i socjalne, Plac Budowy, drogi tymczasowe – wykonane na potrzeby Wykonawcy i budowy oraz wszelkich innych terenów przekształconych przez Wykonawcę;</w:t>
      </w:r>
    </w:p>
    <w:p w14:paraId="0BB3B607" w14:textId="7AC4A01E"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dokona uzgodnień z zarządcami dróg publicznych oraz właścicielami nieruchomości  w zakresie przywrócenia dróg oraz nieruchomości uż</w:t>
      </w:r>
      <w:r w:rsidR="00327B7D">
        <w:rPr>
          <w:rFonts w:ascii="Verdana" w:hAnsi="Verdana"/>
          <w:sz w:val="20"/>
          <w:szCs w:val="20"/>
        </w:rPr>
        <w:t xml:space="preserve">ytkowanych przez Wykonawcę  </w:t>
      </w:r>
      <w:r w:rsidRPr="00FE3CFD">
        <w:rPr>
          <w:rFonts w:ascii="Verdana" w:hAnsi="Verdana"/>
          <w:sz w:val="20"/>
          <w:szCs w:val="20"/>
        </w:rPr>
        <w:t>w czasie budowy do stanu nie gorszego niż przed rozpoczęciem budowy oraz zrealizuje ww. zobowiązania;</w:t>
      </w:r>
    </w:p>
    <w:p w14:paraId="085AE3B8" w14:textId="14C12BE8"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wznowienie</w:t>
      </w:r>
      <w:r w:rsidRPr="00FE3CFD">
        <w:rPr>
          <w:rFonts w:ascii="Verdana" w:hAnsi="Verdana" w:cs="Arial"/>
          <w:sz w:val="20"/>
          <w:szCs w:val="20"/>
        </w:rPr>
        <w:t xml:space="preserve">/ustalenie/wydzielenie granic pasów drogowych </w:t>
      </w:r>
      <w:r w:rsidR="004C6E68" w:rsidRPr="00FE3CFD">
        <w:rPr>
          <w:rFonts w:ascii="Verdana" w:hAnsi="Verdana" w:cs="Arial"/>
          <w:sz w:val="20"/>
          <w:szCs w:val="20"/>
        </w:rPr>
        <w:t xml:space="preserve">dróg budowanych </w:t>
      </w:r>
      <w:r w:rsidRPr="00FE3CFD">
        <w:rPr>
          <w:rFonts w:ascii="Verdana" w:hAnsi="Verdana" w:cs="Arial"/>
          <w:sz w:val="20"/>
          <w:szCs w:val="20"/>
        </w:rPr>
        <w:t>w ramach inwestycji, znajdujących się w liniach rozgranicza</w:t>
      </w:r>
      <w:r w:rsidR="004C6E68" w:rsidRPr="00FE3CFD">
        <w:rPr>
          <w:rFonts w:ascii="Verdana" w:hAnsi="Verdana" w:cs="Arial"/>
          <w:sz w:val="20"/>
          <w:szCs w:val="20"/>
        </w:rPr>
        <w:t xml:space="preserve">jących inwestycji, </w:t>
      </w:r>
      <w:r w:rsidRPr="00FE3CFD">
        <w:rPr>
          <w:rFonts w:ascii="Verdana" w:hAnsi="Verdana" w:cs="Arial"/>
          <w:sz w:val="20"/>
          <w:szCs w:val="20"/>
        </w:rPr>
        <w:t>z uwzględnieniem ich projektowanej kategorii i opracować szkic przebiegu granic tych pasów drogowych;</w:t>
      </w:r>
    </w:p>
    <w:p w14:paraId="21DEADA9" w14:textId="77777777" w:rsidR="0003741B" w:rsidRPr="00FE3CFD" w:rsidRDefault="0003741B" w:rsidP="00FE3CFD">
      <w:pPr>
        <w:numPr>
          <w:ilvl w:val="0"/>
          <w:numId w:val="45"/>
        </w:numPr>
        <w:spacing w:after="0" w:line="360" w:lineRule="auto"/>
        <w:ind w:left="851" w:hanging="284"/>
        <w:jc w:val="both"/>
        <w:rPr>
          <w:rFonts w:ascii="Verdana" w:hAnsi="Verdana"/>
          <w:sz w:val="20"/>
          <w:szCs w:val="20"/>
        </w:rPr>
      </w:pPr>
      <w:r w:rsidRPr="00FE3CFD">
        <w:rPr>
          <w:rFonts w:ascii="Verdana" w:hAnsi="Verdana"/>
          <w:sz w:val="20"/>
          <w:szCs w:val="20"/>
        </w:rPr>
        <w:t>wszelkie Roboty wynikające z konieczności podłączenia odcinka do istniejącego układu komunikacyjnego wraz z jego ewentualną przebudową i zmianą organizacji ruchu wynikającą z przyjętych rozwiązań;</w:t>
      </w:r>
    </w:p>
    <w:p w14:paraId="322E491C" w14:textId="4F38E126" w:rsidR="0003741B" w:rsidRPr="0064449F" w:rsidRDefault="0003741B">
      <w:pPr>
        <w:pStyle w:val="S1"/>
      </w:pPr>
      <w:r w:rsidRPr="0064449F">
        <w:t xml:space="preserve">Podczas projektowania należy uwzględniać optymalizację rozwiązań technicznych         i kosztów późniejszego utrzymania w przewidywanym okresie eksploatacji drogi </w:t>
      </w:r>
      <w:r w:rsidRPr="00FE3CFD">
        <w:t>krajowej. Wykonawca jest zobowiązany do przedstawienia i uzyskania zatwierdzenia przez Zamawiającego rozwiązań technicznych minimalizujących koszty eksploatacji.</w:t>
      </w:r>
    </w:p>
    <w:p w14:paraId="34B783D3" w14:textId="77777777" w:rsidR="0003741B" w:rsidRPr="00FE3CFD" w:rsidRDefault="0003741B" w:rsidP="00FE3CFD">
      <w:pPr>
        <w:pStyle w:val="T4"/>
        <w:numPr>
          <w:ilvl w:val="3"/>
          <w:numId w:val="119"/>
        </w:numPr>
        <w:rPr>
          <w:sz w:val="20"/>
          <w:szCs w:val="20"/>
        </w:rPr>
      </w:pPr>
      <w:bookmarkStart w:id="15" w:name="_Toc444501619"/>
      <w:r w:rsidRPr="00FE3CFD">
        <w:rPr>
          <w:sz w:val="20"/>
          <w:szCs w:val="20"/>
        </w:rPr>
        <w:t>Parametry techniczne zasadniczych obiektów i Robót przewidzianych do zaprojektowania i wykonania w ramach inwestycji.</w:t>
      </w:r>
      <w:bookmarkEnd w:id="15"/>
    </w:p>
    <w:p w14:paraId="7F490885" w14:textId="77777777" w:rsidR="0003741B" w:rsidRPr="0075091E" w:rsidRDefault="0003741B">
      <w:pPr>
        <w:pStyle w:val="S1"/>
      </w:pPr>
      <w:r w:rsidRPr="0075091E">
        <w:t xml:space="preserve">Ilości i parametry zawarte w Opisie Ogólnym Przedmiotu Zamówienia wynikają </w:t>
      </w:r>
      <w:r w:rsidRPr="0075091E">
        <w:br/>
        <w:t xml:space="preserve">z decyzji administracyjnych i dotychczas opracowanych dokumentacji projektowych. </w:t>
      </w:r>
    </w:p>
    <w:p w14:paraId="2FD8D279" w14:textId="77777777" w:rsidR="0003741B" w:rsidRPr="00FE3CFD" w:rsidRDefault="0003741B" w:rsidP="00FE3CFD">
      <w:pPr>
        <w:pStyle w:val="T4"/>
        <w:numPr>
          <w:ilvl w:val="3"/>
          <w:numId w:val="119"/>
        </w:numPr>
        <w:rPr>
          <w:sz w:val="20"/>
          <w:szCs w:val="20"/>
        </w:rPr>
      </w:pPr>
      <w:bookmarkStart w:id="16" w:name="_Toc444501620"/>
      <w:bookmarkStart w:id="17" w:name="_Ref444511904"/>
      <w:r w:rsidRPr="00FE3CFD">
        <w:rPr>
          <w:sz w:val="20"/>
          <w:szCs w:val="20"/>
        </w:rPr>
        <w:t>Parametry projektowanych dróg</w:t>
      </w:r>
      <w:bookmarkEnd w:id="16"/>
      <w:bookmarkEnd w:id="17"/>
      <w:r w:rsidRPr="00FE3CFD">
        <w:rPr>
          <w:sz w:val="20"/>
          <w:szCs w:val="20"/>
        </w:rPr>
        <w:t xml:space="preserve"> </w:t>
      </w:r>
    </w:p>
    <w:p w14:paraId="2C0F450C" w14:textId="77777777" w:rsidR="0003741B" w:rsidRPr="0075091E" w:rsidRDefault="0003741B">
      <w:pPr>
        <w:pStyle w:val="S1"/>
      </w:pPr>
      <w:r w:rsidRPr="0075091E">
        <w:t xml:space="preserve">W obrębie linii rozgraniczających, teren w zakresie decyzji o zezwoleniu na realizację inwestycji drogowej, przekroje poprzeczne dojazdów do obiektów należy zaprojektować z uwzględnieniem elementów przekrojów poprzecznych obiektów inżynierskich. </w:t>
      </w:r>
    </w:p>
    <w:p w14:paraId="60D8B613" w14:textId="77777777" w:rsidR="0003741B" w:rsidRPr="00FE3CFD" w:rsidRDefault="0003741B" w:rsidP="00FE3CFD">
      <w:pPr>
        <w:pStyle w:val="T6"/>
        <w:numPr>
          <w:ilvl w:val="5"/>
          <w:numId w:val="119"/>
        </w:numPr>
        <w:rPr>
          <w:i w:val="0"/>
          <w:sz w:val="20"/>
        </w:rPr>
      </w:pPr>
      <w:r w:rsidRPr="00FE3CFD">
        <w:rPr>
          <w:i w:val="0"/>
          <w:sz w:val="20"/>
        </w:rPr>
        <w:t>Droga krajowa nr 63</w:t>
      </w:r>
    </w:p>
    <w:p w14:paraId="74CDD323"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Skrzyżowanie w km 205+614, wraz z odcinkami dojazdowymi do ronda, długości ok. 200 m każdy (z każdej strony) – razem ok. 400 m</w:t>
      </w:r>
    </w:p>
    <w:p w14:paraId="1729D68F" w14:textId="77777777" w:rsidR="0003741B" w:rsidRPr="00FE3CFD" w:rsidRDefault="0003741B" w:rsidP="00FE3CFD">
      <w:pPr>
        <w:spacing w:line="360" w:lineRule="auto"/>
        <w:ind w:left="4950" w:hanging="4950"/>
        <w:jc w:val="both"/>
        <w:rPr>
          <w:rFonts w:ascii="Verdana" w:hAnsi="Verdana" w:cs="Arial"/>
          <w:sz w:val="20"/>
          <w:szCs w:val="20"/>
        </w:rPr>
      </w:pPr>
      <w:r w:rsidRPr="00FE3CFD">
        <w:rPr>
          <w:rFonts w:ascii="Verdana" w:hAnsi="Verdana" w:cs="Arial"/>
          <w:b/>
          <w:sz w:val="20"/>
          <w:szCs w:val="20"/>
        </w:rPr>
        <w:lastRenderedPageBreak/>
        <w:t xml:space="preserve">Przekrój jednojezdniowy </w:t>
      </w:r>
      <w:r w:rsidRPr="00FE3CFD">
        <w:rPr>
          <w:rFonts w:ascii="Verdana" w:hAnsi="Verdana" w:cs="Arial"/>
          <w:b/>
          <w:sz w:val="20"/>
          <w:szCs w:val="20"/>
        </w:rPr>
        <w:tab/>
      </w:r>
      <w:r w:rsidRPr="00FE3CFD">
        <w:rPr>
          <w:rFonts w:ascii="Verdana" w:hAnsi="Verdana" w:cs="Arial"/>
          <w:b/>
          <w:sz w:val="20"/>
          <w:szCs w:val="20"/>
        </w:rPr>
        <w:tab/>
      </w:r>
      <w:r w:rsidRPr="00FE3CFD">
        <w:rPr>
          <w:rFonts w:ascii="Verdana" w:hAnsi="Verdana" w:cs="Arial"/>
          <w:sz w:val="20"/>
          <w:szCs w:val="20"/>
        </w:rPr>
        <w:t xml:space="preserve">- 1x2, </w:t>
      </w:r>
    </w:p>
    <w:p w14:paraId="3B18F4B5"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klasa techniczna</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G,</w:t>
      </w:r>
    </w:p>
    <w:p w14:paraId="4770858A"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szerokość jezdni</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- 7,0 m,</w:t>
      </w:r>
    </w:p>
    <w:p w14:paraId="70C61712" w14:textId="44BD5F58" w:rsidR="004C6E68" w:rsidRPr="00FE3CFD" w:rsidRDefault="004C6E68" w:rsidP="00FE3CFD">
      <w:pPr>
        <w:spacing w:line="360" w:lineRule="auto"/>
        <w:jc w:val="both"/>
        <w:rPr>
          <w:rFonts w:ascii="Verdana" w:hAnsi="Verdana" w:cs="Arial"/>
          <w:sz w:val="20"/>
          <w:szCs w:val="20"/>
        </w:rPr>
      </w:pPr>
      <w:r w:rsidRPr="00FE3CFD">
        <w:rPr>
          <w:rFonts w:ascii="Verdana" w:hAnsi="Verdana" w:cs="Arial"/>
          <w:sz w:val="20"/>
          <w:szCs w:val="20"/>
        </w:rPr>
        <w:t>szerokość opasek zewnętrznych                   - 2x0,5m,</w:t>
      </w:r>
    </w:p>
    <w:p w14:paraId="42BFEB68" w14:textId="678BA2CD" w:rsidR="0003741B" w:rsidRPr="00FE3CFD" w:rsidRDefault="0003741B" w:rsidP="00FE3CFD">
      <w:pPr>
        <w:spacing w:line="360" w:lineRule="auto"/>
        <w:ind w:left="4890" w:hanging="4890"/>
        <w:jc w:val="both"/>
        <w:rPr>
          <w:rFonts w:ascii="Verdana" w:hAnsi="Verdana" w:cs="Arial"/>
          <w:sz w:val="20"/>
          <w:szCs w:val="20"/>
        </w:rPr>
      </w:pPr>
      <w:r w:rsidRPr="00FE3CFD">
        <w:rPr>
          <w:rFonts w:ascii="Verdana" w:hAnsi="Verdana" w:cs="Arial"/>
          <w:sz w:val="20"/>
          <w:szCs w:val="20"/>
        </w:rPr>
        <w:t>szerokość pobocza gruntowego</w:t>
      </w:r>
      <w:r w:rsidRPr="00FE3CFD">
        <w:rPr>
          <w:rFonts w:ascii="Verdana" w:hAnsi="Verdana" w:cs="Arial"/>
          <w:sz w:val="20"/>
          <w:szCs w:val="20"/>
        </w:rPr>
        <w:tab/>
        <w:t xml:space="preserve"> - </w:t>
      </w:r>
      <w:r w:rsidR="004C6E68" w:rsidRPr="00FE3CFD">
        <w:rPr>
          <w:rFonts w:ascii="Verdana" w:hAnsi="Verdana" w:cs="Arial"/>
          <w:sz w:val="20"/>
          <w:szCs w:val="20"/>
        </w:rPr>
        <w:t>1</w:t>
      </w:r>
      <w:r w:rsidRPr="00FE3CFD">
        <w:rPr>
          <w:rFonts w:ascii="Verdana" w:hAnsi="Verdana" w:cs="Arial"/>
          <w:sz w:val="20"/>
          <w:szCs w:val="20"/>
        </w:rPr>
        <w:t>,</w:t>
      </w:r>
      <w:r w:rsidR="004C6E68" w:rsidRPr="00FE3CFD">
        <w:rPr>
          <w:rFonts w:ascii="Verdana" w:hAnsi="Verdana" w:cs="Arial"/>
          <w:sz w:val="20"/>
          <w:szCs w:val="20"/>
        </w:rPr>
        <w:t>5</w:t>
      </w:r>
      <w:r w:rsidRPr="00FE3CFD">
        <w:rPr>
          <w:rFonts w:ascii="Verdana" w:hAnsi="Verdana" w:cs="Arial"/>
          <w:sz w:val="20"/>
          <w:szCs w:val="20"/>
        </w:rPr>
        <w:t xml:space="preserve"> m lub większa, jeśli zachodzi potrzeba lokalizacji urządzeń BRD oraz ochrony środowiska</w:t>
      </w:r>
    </w:p>
    <w:p w14:paraId="57B6BA50" w14:textId="77777777" w:rsidR="0003741B" w:rsidRPr="00FE3CFD" w:rsidRDefault="0003741B" w:rsidP="00FE3CFD">
      <w:pPr>
        <w:spacing w:line="360" w:lineRule="auto"/>
        <w:ind w:left="4920" w:hanging="4920"/>
        <w:jc w:val="both"/>
        <w:rPr>
          <w:rFonts w:ascii="Verdana" w:hAnsi="Verdana" w:cs="Arial"/>
          <w:sz w:val="20"/>
          <w:szCs w:val="20"/>
        </w:rPr>
      </w:pPr>
      <w:r w:rsidRPr="00FE3CFD">
        <w:rPr>
          <w:rFonts w:ascii="Verdana" w:hAnsi="Verdana" w:cs="Arial"/>
          <w:sz w:val="20"/>
          <w:szCs w:val="20"/>
        </w:rPr>
        <w:t>kategoria ruchu</w:t>
      </w:r>
      <w:r w:rsidRPr="00FE3CFD">
        <w:rPr>
          <w:rFonts w:ascii="Verdana" w:hAnsi="Verdana" w:cs="Arial"/>
          <w:sz w:val="20"/>
          <w:szCs w:val="20"/>
        </w:rPr>
        <w:tab/>
        <w:t xml:space="preserve">- KR5 </w:t>
      </w:r>
    </w:p>
    <w:p w14:paraId="18167E7C"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obciążenie nawierzchni</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xml:space="preserve">- 115 </w:t>
      </w:r>
      <w:proofErr w:type="spellStart"/>
      <w:r w:rsidRPr="00FE3CFD">
        <w:rPr>
          <w:rFonts w:ascii="Verdana" w:hAnsi="Verdana" w:cs="Arial"/>
          <w:sz w:val="20"/>
          <w:szCs w:val="20"/>
        </w:rPr>
        <w:t>kN</w:t>
      </w:r>
      <w:proofErr w:type="spellEnd"/>
      <w:r w:rsidRPr="00FE3CFD">
        <w:rPr>
          <w:rFonts w:ascii="Verdana" w:hAnsi="Verdana" w:cs="Arial"/>
          <w:sz w:val="20"/>
          <w:szCs w:val="20"/>
        </w:rPr>
        <w:t>/oś</w:t>
      </w:r>
    </w:p>
    <w:p w14:paraId="31FF1258" w14:textId="374CB576" w:rsidR="0003741B" w:rsidRPr="00FE3CFD" w:rsidRDefault="0003741B" w:rsidP="00FE3CFD">
      <w:pPr>
        <w:spacing w:line="360" w:lineRule="auto"/>
        <w:ind w:left="4963" w:hanging="4963"/>
        <w:jc w:val="both"/>
        <w:rPr>
          <w:rFonts w:ascii="Verdana" w:hAnsi="Verdana" w:cs="Arial"/>
          <w:strike/>
          <w:sz w:val="20"/>
          <w:szCs w:val="20"/>
        </w:rPr>
      </w:pPr>
      <w:r w:rsidRPr="00FE3CFD">
        <w:rPr>
          <w:rFonts w:ascii="Verdana" w:hAnsi="Verdana" w:cs="Arial"/>
          <w:sz w:val="20"/>
          <w:szCs w:val="20"/>
        </w:rPr>
        <w:t>prędkość projektowa</w:t>
      </w:r>
      <w:r w:rsidRPr="00FE3CFD">
        <w:rPr>
          <w:rFonts w:ascii="Verdana" w:hAnsi="Verdana" w:cs="Arial"/>
          <w:sz w:val="20"/>
          <w:szCs w:val="20"/>
        </w:rPr>
        <w:tab/>
        <w:t>- 80 km/h</w:t>
      </w:r>
      <w:r w:rsidR="004C6E68" w:rsidRPr="00FE3CFD">
        <w:rPr>
          <w:rFonts w:ascii="Verdana" w:hAnsi="Verdana" w:cs="Arial"/>
          <w:sz w:val="20"/>
          <w:szCs w:val="20"/>
        </w:rPr>
        <w:t xml:space="preserve"> </w:t>
      </w:r>
    </w:p>
    <w:p w14:paraId="216F95C2" w14:textId="77777777" w:rsidR="0003741B" w:rsidRPr="00FE3CFD" w:rsidRDefault="0003741B" w:rsidP="00FE3CFD">
      <w:pPr>
        <w:pStyle w:val="T6"/>
        <w:numPr>
          <w:ilvl w:val="5"/>
          <w:numId w:val="119"/>
        </w:numPr>
        <w:rPr>
          <w:i w:val="0"/>
          <w:sz w:val="20"/>
        </w:rPr>
      </w:pPr>
      <w:r w:rsidRPr="00FE3CFD">
        <w:rPr>
          <w:i w:val="0"/>
          <w:sz w:val="20"/>
        </w:rPr>
        <w:t>Droga wojewódzka nr 694 Ciechanowiec - Małkinia</w:t>
      </w:r>
    </w:p>
    <w:p w14:paraId="50D0FA82" w14:textId="190F62B0"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Dojazdy do skrzyżowania z drogą krajową</w:t>
      </w:r>
      <w:r w:rsidR="004C6E68" w:rsidRPr="00FE3CFD">
        <w:rPr>
          <w:rFonts w:ascii="Verdana" w:hAnsi="Verdana" w:cs="Arial"/>
          <w:sz w:val="20"/>
          <w:szCs w:val="20"/>
        </w:rPr>
        <w:t xml:space="preserve"> (ronda)</w:t>
      </w:r>
      <w:r w:rsidRPr="00FE3CFD">
        <w:rPr>
          <w:rFonts w:ascii="Verdana" w:hAnsi="Verdana" w:cs="Arial"/>
          <w:sz w:val="20"/>
          <w:szCs w:val="20"/>
        </w:rPr>
        <w:t>, długości ok. 200 m</w:t>
      </w:r>
      <w:r w:rsidR="004C6E68" w:rsidRPr="00FE3CFD">
        <w:rPr>
          <w:rFonts w:ascii="Verdana" w:hAnsi="Verdana" w:cs="Arial"/>
          <w:sz w:val="20"/>
          <w:szCs w:val="20"/>
        </w:rPr>
        <w:t xml:space="preserve">  (z każdej strony) – razem ok. 400 m</w:t>
      </w:r>
    </w:p>
    <w:p w14:paraId="7C272E8E" w14:textId="77777777" w:rsidR="0003741B" w:rsidRPr="00FE3CFD" w:rsidRDefault="0003741B" w:rsidP="00FE3CFD">
      <w:pPr>
        <w:spacing w:line="360" w:lineRule="auto"/>
        <w:ind w:left="4950" w:hanging="4950"/>
        <w:jc w:val="both"/>
        <w:rPr>
          <w:rFonts w:ascii="Verdana" w:hAnsi="Verdana" w:cs="Arial"/>
          <w:sz w:val="20"/>
          <w:szCs w:val="20"/>
        </w:rPr>
      </w:pPr>
      <w:r w:rsidRPr="00FE3CFD">
        <w:rPr>
          <w:rFonts w:ascii="Verdana" w:hAnsi="Verdana" w:cs="Arial"/>
          <w:b/>
          <w:sz w:val="20"/>
          <w:szCs w:val="20"/>
        </w:rPr>
        <w:t xml:space="preserve">Przekrój jednojezdniowy </w:t>
      </w:r>
      <w:r w:rsidRPr="00FE3CFD">
        <w:rPr>
          <w:rFonts w:ascii="Verdana" w:hAnsi="Verdana" w:cs="Arial"/>
          <w:b/>
          <w:sz w:val="20"/>
          <w:szCs w:val="20"/>
        </w:rPr>
        <w:tab/>
      </w:r>
      <w:r w:rsidRPr="00FE3CFD">
        <w:rPr>
          <w:rFonts w:ascii="Verdana" w:hAnsi="Verdana" w:cs="Arial"/>
          <w:b/>
          <w:sz w:val="20"/>
          <w:szCs w:val="20"/>
        </w:rPr>
        <w:tab/>
      </w:r>
      <w:r w:rsidRPr="00FE3CFD">
        <w:rPr>
          <w:rFonts w:ascii="Verdana" w:hAnsi="Verdana" w:cs="Arial"/>
          <w:sz w:val="20"/>
          <w:szCs w:val="20"/>
        </w:rPr>
        <w:t xml:space="preserve">- 1x2 </w:t>
      </w:r>
    </w:p>
    <w:p w14:paraId="0631FBEB"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klasa techniczna</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G</w:t>
      </w:r>
    </w:p>
    <w:p w14:paraId="469A2370" w14:textId="77777777" w:rsidR="0003741B" w:rsidRPr="00FE3CFD" w:rsidRDefault="0003741B" w:rsidP="00FE3CFD">
      <w:pPr>
        <w:spacing w:line="360" w:lineRule="auto"/>
        <w:ind w:left="4890" w:hanging="4890"/>
        <w:jc w:val="both"/>
        <w:rPr>
          <w:rFonts w:ascii="Verdana" w:hAnsi="Verdana" w:cs="Arial"/>
          <w:sz w:val="20"/>
          <w:szCs w:val="20"/>
        </w:rPr>
      </w:pPr>
      <w:r w:rsidRPr="00FE3CFD">
        <w:rPr>
          <w:rFonts w:ascii="Verdana" w:hAnsi="Verdana" w:cs="Arial"/>
          <w:sz w:val="20"/>
          <w:szCs w:val="20"/>
        </w:rPr>
        <w:t>szerokość pobocza gruntowego</w:t>
      </w:r>
      <w:r w:rsidRPr="00FE3CFD">
        <w:rPr>
          <w:rFonts w:ascii="Verdana" w:hAnsi="Verdana" w:cs="Arial"/>
          <w:sz w:val="20"/>
          <w:szCs w:val="20"/>
        </w:rPr>
        <w:tab/>
        <w:t xml:space="preserve"> - 1,5 m lub większa, jeśli zachodzi potrzeba lokalizacji urządzeń BRD oraz ochrony środowiska</w:t>
      </w:r>
    </w:p>
    <w:p w14:paraId="224E5AF4" w14:textId="358F8B4F" w:rsidR="0003741B" w:rsidRPr="00FE3CFD" w:rsidRDefault="0003741B" w:rsidP="00FE3CFD">
      <w:pPr>
        <w:spacing w:line="360" w:lineRule="auto"/>
        <w:ind w:left="4890" w:hanging="4890"/>
        <w:jc w:val="both"/>
        <w:rPr>
          <w:rFonts w:ascii="Verdana" w:hAnsi="Verdana" w:cs="Arial"/>
          <w:sz w:val="20"/>
          <w:szCs w:val="20"/>
        </w:rPr>
      </w:pPr>
      <w:r w:rsidRPr="00FE3CFD">
        <w:rPr>
          <w:rFonts w:ascii="Verdana" w:hAnsi="Verdana" w:cs="Arial"/>
          <w:sz w:val="20"/>
          <w:szCs w:val="20"/>
        </w:rPr>
        <w:t>szerokość jezdni</w:t>
      </w:r>
      <w:r w:rsidRPr="00FE3CFD">
        <w:rPr>
          <w:rFonts w:ascii="Verdana" w:hAnsi="Verdana" w:cs="Arial"/>
          <w:sz w:val="20"/>
          <w:szCs w:val="20"/>
        </w:rPr>
        <w:tab/>
      </w:r>
      <w:r w:rsidRPr="00FE3CFD">
        <w:rPr>
          <w:rFonts w:ascii="Verdana" w:hAnsi="Verdana" w:cs="Arial"/>
          <w:sz w:val="20"/>
          <w:szCs w:val="20"/>
        </w:rPr>
        <w:tab/>
        <w:t xml:space="preserve">- </w:t>
      </w:r>
      <w:r w:rsidR="004C6E68" w:rsidRPr="00FE3CFD">
        <w:rPr>
          <w:rFonts w:ascii="Verdana" w:hAnsi="Verdana" w:cs="Arial"/>
          <w:sz w:val="20"/>
          <w:szCs w:val="20"/>
        </w:rPr>
        <w:t>6</w:t>
      </w:r>
      <w:r w:rsidRPr="00FE3CFD">
        <w:rPr>
          <w:rFonts w:ascii="Verdana" w:hAnsi="Verdana" w:cs="Arial"/>
          <w:sz w:val="20"/>
          <w:szCs w:val="20"/>
        </w:rPr>
        <w:t xml:space="preserve">,0 m </w:t>
      </w:r>
    </w:p>
    <w:p w14:paraId="3303FF42" w14:textId="11342581" w:rsidR="0003741B" w:rsidRPr="00FE3CFD" w:rsidRDefault="0003741B" w:rsidP="00FE3CFD">
      <w:pPr>
        <w:spacing w:line="360" w:lineRule="auto"/>
        <w:ind w:left="4920" w:hanging="4920"/>
        <w:jc w:val="both"/>
        <w:rPr>
          <w:rFonts w:ascii="Verdana" w:hAnsi="Verdana" w:cs="Arial"/>
          <w:sz w:val="20"/>
          <w:szCs w:val="20"/>
        </w:rPr>
      </w:pPr>
      <w:r w:rsidRPr="00FE3CFD">
        <w:rPr>
          <w:rFonts w:ascii="Verdana" w:hAnsi="Verdana" w:cs="Arial"/>
          <w:sz w:val="20"/>
          <w:szCs w:val="20"/>
        </w:rPr>
        <w:t>kategoria ruchu</w:t>
      </w:r>
      <w:r w:rsidRPr="00FE3CFD">
        <w:rPr>
          <w:rFonts w:ascii="Verdana" w:hAnsi="Verdana" w:cs="Arial"/>
          <w:sz w:val="20"/>
          <w:szCs w:val="20"/>
        </w:rPr>
        <w:tab/>
        <w:t>- KR</w:t>
      </w:r>
      <w:r w:rsidR="004C6E68" w:rsidRPr="00FE3CFD">
        <w:rPr>
          <w:rFonts w:ascii="Verdana" w:hAnsi="Verdana" w:cs="Arial"/>
          <w:sz w:val="20"/>
          <w:szCs w:val="20"/>
        </w:rPr>
        <w:t>4</w:t>
      </w:r>
      <w:r w:rsidRPr="00FE3CFD">
        <w:rPr>
          <w:rFonts w:ascii="Verdana" w:hAnsi="Verdana" w:cs="Arial"/>
          <w:sz w:val="20"/>
          <w:szCs w:val="20"/>
        </w:rPr>
        <w:t xml:space="preserve"> </w:t>
      </w:r>
    </w:p>
    <w:p w14:paraId="3B645ECB"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obciążenie nawierzchni</w:t>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r>
      <w:r w:rsidRPr="00FE3CFD">
        <w:rPr>
          <w:rFonts w:ascii="Verdana" w:hAnsi="Verdana" w:cs="Arial"/>
          <w:sz w:val="20"/>
          <w:szCs w:val="20"/>
        </w:rPr>
        <w:tab/>
        <w:t xml:space="preserve">- 115 </w:t>
      </w:r>
      <w:proofErr w:type="spellStart"/>
      <w:r w:rsidRPr="00FE3CFD">
        <w:rPr>
          <w:rFonts w:ascii="Verdana" w:hAnsi="Verdana" w:cs="Arial"/>
          <w:sz w:val="20"/>
          <w:szCs w:val="20"/>
        </w:rPr>
        <w:t>kN</w:t>
      </w:r>
      <w:proofErr w:type="spellEnd"/>
      <w:r w:rsidRPr="00FE3CFD">
        <w:rPr>
          <w:rFonts w:ascii="Verdana" w:hAnsi="Verdana" w:cs="Arial"/>
          <w:sz w:val="20"/>
          <w:szCs w:val="20"/>
        </w:rPr>
        <w:t>/oś</w:t>
      </w:r>
    </w:p>
    <w:p w14:paraId="14956718" w14:textId="0797C6D8" w:rsidR="0003741B" w:rsidRPr="00FE3CFD" w:rsidRDefault="0003741B" w:rsidP="00FE3CFD">
      <w:pPr>
        <w:spacing w:line="360" w:lineRule="auto"/>
        <w:ind w:left="4963" w:hanging="4963"/>
        <w:jc w:val="both"/>
        <w:rPr>
          <w:rFonts w:ascii="Verdana" w:hAnsi="Verdana" w:cs="Arial"/>
          <w:strike/>
          <w:sz w:val="20"/>
          <w:szCs w:val="20"/>
        </w:rPr>
      </w:pPr>
      <w:bookmarkStart w:id="18" w:name="_Ref444512138"/>
      <w:r w:rsidRPr="00FE3CFD">
        <w:rPr>
          <w:rFonts w:ascii="Verdana" w:hAnsi="Verdana" w:cs="Arial"/>
          <w:sz w:val="20"/>
          <w:szCs w:val="20"/>
        </w:rPr>
        <w:t>prędkość projektowa</w:t>
      </w:r>
      <w:r w:rsidRPr="00FE3CFD">
        <w:rPr>
          <w:rFonts w:ascii="Verdana" w:hAnsi="Verdana" w:cs="Arial"/>
          <w:sz w:val="20"/>
          <w:szCs w:val="20"/>
        </w:rPr>
        <w:tab/>
        <w:t xml:space="preserve">- 80 km/h                                </w:t>
      </w:r>
      <w:r w:rsidRPr="00FE3CFD">
        <w:rPr>
          <w:rFonts w:ascii="Verdana" w:hAnsi="Verdana" w:cs="Arial"/>
          <w:strike/>
          <w:sz w:val="20"/>
          <w:szCs w:val="20"/>
        </w:rPr>
        <w:t xml:space="preserve"> </w:t>
      </w:r>
    </w:p>
    <w:bookmarkEnd w:id="18"/>
    <w:p w14:paraId="29FCF236" w14:textId="77777777" w:rsidR="0003741B" w:rsidRPr="00FE3CFD" w:rsidRDefault="0003741B" w:rsidP="00FE3CFD">
      <w:pPr>
        <w:pStyle w:val="T6"/>
        <w:numPr>
          <w:ilvl w:val="5"/>
          <w:numId w:val="119"/>
        </w:numPr>
        <w:rPr>
          <w:i w:val="0"/>
          <w:sz w:val="20"/>
        </w:rPr>
      </w:pPr>
      <w:r w:rsidRPr="00FE3CFD">
        <w:rPr>
          <w:i w:val="0"/>
          <w:sz w:val="20"/>
        </w:rPr>
        <w:t>Infrastruktura dla pieszych i rowerzystów</w:t>
      </w:r>
    </w:p>
    <w:p w14:paraId="67E4B95D" w14:textId="26B6653C" w:rsidR="0003741B" w:rsidRPr="00FE3CFD" w:rsidRDefault="0003741B">
      <w:pPr>
        <w:pStyle w:val="S1"/>
        <w:rPr>
          <w:strike/>
        </w:rPr>
      </w:pPr>
      <w:r w:rsidRPr="0075091E">
        <w:t xml:space="preserve">Należy uwzględnić konieczność wykonania </w:t>
      </w:r>
      <w:r w:rsidR="00DD74E5" w:rsidRPr="0075091E">
        <w:t>chodnika w ciągu drogi wojewódzkiej wraz z wykonaniem przejścia dla pieszych n</w:t>
      </w:r>
      <w:r w:rsidRPr="0075091E">
        <w:t xml:space="preserve">a drodze krajowej od strony </w:t>
      </w:r>
      <w:r w:rsidRPr="00FE3CFD">
        <w:t xml:space="preserve">Zambrowa </w:t>
      </w:r>
      <w:r w:rsidRPr="0075091E">
        <w:t>przed rondem przez wyspy dzielące należy przewidzieć (zaprojektować i wykonać) przejścia dla pieszych</w:t>
      </w:r>
      <w:r w:rsidR="00DD74E5" w:rsidRPr="0075091E">
        <w:t xml:space="preserve"> (lokalizacja przejść dla pieszych przedstawiona w załączonej dokumentacji projektowej)</w:t>
      </w:r>
      <w:r w:rsidRPr="0075091E">
        <w:t xml:space="preserve">. </w:t>
      </w:r>
    </w:p>
    <w:p w14:paraId="4CA80405" w14:textId="77777777" w:rsidR="0003741B" w:rsidRPr="00FE3CFD" w:rsidRDefault="0003741B" w:rsidP="00FE3CFD">
      <w:pPr>
        <w:pStyle w:val="T4"/>
        <w:numPr>
          <w:ilvl w:val="3"/>
          <w:numId w:val="119"/>
        </w:numPr>
        <w:rPr>
          <w:sz w:val="20"/>
          <w:szCs w:val="20"/>
        </w:rPr>
      </w:pPr>
      <w:r w:rsidRPr="00FE3CFD">
        <w:rPr>
          <w:sz w:val="20"/>
          <w:szCs w:val="20"/>
        </w:rPr>
        <w:lastRenderedPageBreak/>
        <w:t>Obiekty inżynierskie - przepusty</w:t>
      </w:r>
    </w:p>
    <w:p w14:paraId="64AF087C" w14:textId="77777777" w:rsidR="0003741B" w:rsidRPr="0075091E" w:rsidRDefault="0003741B">
      <w:pPr>
        <w:pStyle w:val="S1"/>
      </w:pPr>
      <w:r w:rsidRPr="0075091E">
        <w:t>W ramach wykonania drogi (skrzyżowania) wraz z odwodnieniem, należy zaprojektować i wykonać przepusty drogowe, służące odwodnieniu drogi. Parametry przekroju przepustu – zgodnie z obliczeniami hydrologicznymi. Przepust wykonać z ogólnie dostępnych na rynku materiałów, np. rur PEHD</w:t>
      </w:r>
    </w:p>
    <w:p w14:paraId="29E560A1" w14:textId="77777777" w:rsidR="0003741B" w:rsidRPr="00FE3CFD" w:rsidRDefault="0003741B" w:rsidP="00FE3CFD">
      <w:pPr>
        <w:pStyle w:val="T4"/>
        <w:numPr>
          <w:ilvl w:val="3"/>
          <w:numId w:val="119"/>
        </w:numPr>
        <w:rPr>
          <w:sz w:val="20"/>
          <w:szCs w:val="20"/>
        </w:rPr>
      </w:pPr>
      <w:bookmarkStart w:id="19" w:name="_Toc444501625"/>
      <w:r w:rsidRPr="00FE3CFD">
        <w:rPr>
          <w:sz w:val="20"/>
          <w:szCs w:val="20"/>
        </w:rPr>
        <w:t>Odwodnienie drogi i zbiorniki retencyjne i retencyjno-infiltracyjne</w:t>
      </w:r>
      <w:bookmarkEnd w:id="19"/>
    </w:p>
    <w:p w14:paraId="5FB8C353" w14:textId="15E4C7FF" w:rsidR="0003741B" w:rsidRPr="0075091E" w:rsidRDefault="0003741B">
      <w:pPr>
        <w:pStyle w:val="S1"/>
      </w:pPr>
      <w:r w:rsidRPr="0075091E">
        <w:t>Należy zaprojektować skuteczne odwodnienie drogi. Parametry i miejsce odprowadzenia wody podlega zatwierdzeniu przez właściwy organ w decyzji wodnoprawnej.</w:t>
      </w:r>
    </w:p>
    <w:p w14:paraId="4E2A21E4" w14:textId="77777777" w:rsidR="0003741B" w:rsidRPr="0075091E" w:rsidRDefault="0003741B">
      <w:pPr>
        <w:pStyle w:val="S1"/>
      </w:pPr>
      <w:r w:rsidRPr="0075091E">
        <w:t xml:space="preserve">Nie zakłada się konieczności wykonania zbiorników retencyjnych i </w:t>
      </w:r>
      <w:proofErr w:type="spellStart"/>
      <w:r w:rsidRPr="0075091E">
        <w:t>retencyjno</w:t>
      </w:r>
      <w:proofErr w:type="spellEnd"/>
      <w:r w:rsidRPr="0075091E">
        <w:t xml:space="preserve"> – infiltracyjnych. Ewentualna konieczność musi być wykazana obliczeniami przez Wykonawcę.</w:t>
      </w:r>
    </w:p>
    <w:p w14:paraId="41630065" w14:textId="77777777" w:rsidR="0003741B" w:rsidRPr="0075091E" w:rsidRDefault="0003741B">
      <w:pPr>
        <w:pStyle w:val="S1"/>
      </w:pPr>
      <w:r w:rsidRPr="0075091E">
        <w:t>Należy założyć konieczność wykonania urządzeń podczyszczających – osadnika.</w:t>
      </w:r>
    </w:p>
    <w:p w14:paraId="0E12F0FF" w14:textId="77777777" w:rsidR="0003741B" w:rsidRPr="0075091E" w:rsidRDefault="0003741B">
      <w:pPr>
        <w:pStyle w:val="S1"/>
        <w:rPr>
          <w:rFonts w:cs="Arial"/>
        </w:rPr>
      </w:pPr>
      <w:r w:rsidRPr="0075091E">
        <w:rPr>
          <w:rFonts w:cs="Arial"/>
        </w:rPr>
        <w:t>Dla każdego rozwiązania należy wykonać szczegółowe obliczenia hydrologiczne, z uwzględnieniem odpowiednich parametrów zlewni oraz warunków hydrogeologicznych.</w:t>
      </w:r>
    </w:p>
    <w:p w14:paraId="07B412FF" w14:textId="77777777" w:rsidR="0003741B" w:rsidRPr="00FE3CFD" w:rsidRDefault="0003741B" w:rsidP="00FE3CFD">
      <w:pPr>
        <w:pStyle w:val="T4"/>
        <w:numPr>
          <w:ilvl w:val="3"/>
          <w:numId w:val="119"/>
        </w:numPr>
        <w:rPr>
          <w:sz w:val="20"/>
          <w:szCs w:val="20"/>
        </w:rPr>
      </w:pPr>
      <w:bookmarkStart w:id="20" w:name="_Toc444501626"/>
      <w:r w:rsidRPr="00FE3CFD">
        <w:rPr>
          <w:sz w:val="20"/>
          <w:szCs w:val="20"/>
        </w:rPr>
        <w:t>Instalacje i infrastruktura</w:t>
      </w:r>
      <w:bookmarkEnd w:id="20"/>
    </w:p>
    <w:p w14:paraId="2249887F" w14:textId="77777777" w:rsidR="0003741B" w:rsidRPr="0075091E" w:rsidRDefault="0003741B">
      <w:pPr>
        <w:pStyle w:val="S1"/>
      </w:pPr>
      <w:r w:rsidRPr="0075091E">
        <w:t>Należy opracować materiały do wniosków o wydanie warunków technicznych usunięcia kolizji (przebudowy) z istniejącą infrastrukturą techniczną uzbrojenia terenu oraz oświetlenia drogowego i potrzeb BRD.</w:t>
      </w:r>
      <w:r w:rsidRPr="00FE3CFD">
        <w:t xml:space="preserve"> </w:t>
      </w:r>
      <w:r w:rsidRPr="0075091E">
        <w:t>Na podstawie ww. wniosków należy uzyskać od właścicieli lub zarządców infrastruktury, warunki techniczne na zaprojektowanie i wykonanie ww. infrastruktury.</w:t>
      </w:r>
    </w:p>
    <w:p w14:paraId="7A062B07" w14:textId="77777777" w:rsidR="0003741B" w:rsidRPr="0075091E" w:rsidRDefault="0003741B">
      <w:pPr>
        <w:pStyle w:val="S1"/>
        <w:rPr>
          <w:rFonts w:cs="Arial"/>
        </w:rPr>
      </w:pPr>
      <w:r w:rsidRPr="0075091E">
        <w:t>We wskazanych poniżej warunkach i uzgodnieniach wstępnych, w okresie po ich wydaniu mogły nastąpić zmiany w zakresie kolidujących sieci. Dodatkowo w przypadku niektórych wydanych warunków i uzgodnień, wydająca je instytucja określiła ho</w:t>
      </w:r>
      <w:r w:rsidRPr="0075091E">
        <w:rPr>
          <w:rFonts w:cs="Arial"/>
        </w:rPr>
        <w:t>ryzont czasowy ich obowiązywania. W związku z powyższym, na etapie wykonania Projektu Budowlanego i Wykonawczego, należy wystąpić o wydanie warunków technicznych na budowę, przebudowę, zabezpieczenie i likwidację sieci do wszystkich właścicieli/administratorów sieci, a następnie o uzgodnienie ostatecznych rozwiązań projektowych w tym zakresie.</w:t>
      </w:r>
      <w:r w:rsidRPr="0075091E">
        <w:t xml:space="preserve"> </w:t>
      </w:r>
      <w:r w:rsidRPr="0075091E">
        <w:rPr>
          <w:rFonts w:cs="Arial"/>
        </w:rPr>
        <w:t>Zmiany w zakresie przebudowy sieci nie będą powodowały zwiększenia Zaakceptowanej Kwoty Kontraktowej</w:t>
      </w:r>
      <w:r w:rsidRPr="0075091E">
        <w:t xml:space="preserve"> </w:t>
      </w:r>
      <w:r w:rsidRPr="0075091E">
        <w:rPr>
          <w:rFonts w:cs="Arial"/>
        </w:rPr>
        <w:t>oraz przedłużenia Czasu na Ukończenie.</w:t>
      </w:r>
    </w:p>
    <w:p w14:paraId="59ADA2E7" w14:textId="77777777" w:rsidR="0003741B" w:rsidRPr="0075091E" w:rsidRDefault="0003741B">
      <w:pPr>
        <w:pStyle w:val="S1"/>
      </w:pPr>
      <w:r w:rsidRPr="0075091E">
        <w:t xml:space="preserve">Uzyskane warunki techniczne jw., należy, każdorazowo po ich przeanalizowaniu w aspekcie ich zasadności i zgodności z obowiązującymi przepisami prawa, przekazywać wraz z opinią projektanta w tej sprawie, Inżynierowi i Zamawiającemu do akceptacji. Po uzyskaniu przedmiotowej akceptacji, należy opracować dokumentację projektową niezbędną do uzyskania zezwoleń na realizację i do realizacji Robót. </w:t>
      </w:r>
    </w:p>
    <w:p w14:paraId="754F5F64" w14:textId="1EA60AE1" w:rsidR="0003741B" w:rsidRPr="0075091E" w:rsidRDefault="0003741B">
      <w:pPr>
        <w:pStyle w:val="S1"/>
      </w:pPr>
      <w:r w:rsidRPr="0075091E">
        <w:t xml:space="preserve">W przypadku nałożenia przez właścicieli bądź zarządców infrastruktury technicznej obowiązku zawarcia umów, regulujących wzajemne zobowiązania z Inwestorem, należy uregulować wszelkie formalności z tym związane oraz przedstawić uzgodnione projekty umów, za pośrednictwem Inżyniera, do podpisania Zamawiającemu. Zamawiający niezwłocznie podpisze i przekaże Wykonawcy ww. umowy. Przedmiotowe projekty powinny uwzględniać uwarunkowania wynikające z obowiązującego prawa, rozwiązań projektowych oraz wydanych w sprawie budowy </w:t>
      </w:r>
      <w:r w:rsidRPr="00FE3CFD">
        <w:t>drogi krajowej</w:t>
      </w:r>
      <w:r w:rsidRPr="0075091E">
        <w:t xml:space="preserve"> decyzji administracyjnych.</w:t>
      </w:r>
    </w:p>
    <w:p w14:paraId="010B799E" w14:textId="7665EA05"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lastRenderedPageBreak/>
        <w:t>Należy uzyskać opinie, uzgodnienia, pozwolenia i inne dokumenty wymagane przepisami szczególnymi i zezwolenia niezbędne do uzyskania zezwolenia na realizację inwestycji drogowej (ZRID)</w:t>
      </w:r>
      <w:r w:rsidR="00327B7D">
        <w:rPr>
          <w:rFonts w:ascii="Verdana" w:hAnsi="Verdana" w:cs="Arial"/>
          <w:sz w:val="20"/>
          <w:szCs w:val="20"/>
        </w:rPr>
        <w:t xml:space="preserve"> lub zgłoszenia robót drogowych lub pozwolenia na budowę</w:t>
      </w:r>
      <w:r w:rsidRPr="00FE3CFD">
        <w:rPr>
          <w:rFonts w:ascii="Verdana" w:hAnsi="Verdana" w:cs="Arial"/>
          <w:sz w:val="20"/>
          <w:szCs w:val="20"/>
        </w:rPr>
        <w:t>.</w:t>
      </w:r>
    </w:p>
    <w:p w14:paraId="3045404C" w14:textId="77777777" w:rsidR="0003741B" w:rsidRPr="0075091E" w:rsidRDefault="0003741B">
      <w:pPr>
        <w:pStyle w:val="S1"/>
      </w:pPr>
      <w:r w:rsidRPr="0075091E">
        <w:t>Dodatkowo należy brać czynny udział w spotkaniach i naradach dotyczących inwestycji oraz we wszystkich procedurach związanych z wydawaniem opinii, uzgodnień i decyzji.</w:t>
      </w:r>
    </w:p>
    <w:p w14:paraId="6BC0694B" w14:textId="77777777" w:rsidR="0003741B" w:rsidRPr="0075091E" w:rsidRDefault="0003741B">
      <w:pPr>
        <w:pStyle w:val="S1"/>
      </w:pPr>
      <w:r w:rsidRPr="0075091E">
        <w:t>Zalecenia szczegółowe dla wszystkich materiałów i Robót należy opracować w formie Specyfikacji Technicznych Wykonania i Odbioru Robót Budowlanych oraz przekazać do weryfikacji Inżyniera.</w:t>
      </w:r>
    </w:p>
    <w:p w14:paraId="4F9444BD" w14:textId="77777777" w:rsidR="0003741B" w:rsidRPr="0075091E" w:rsidRDefault="0003741B">
      <w:pPr>
        <w:pStyle w:val="S1"/>
      </w:pPr>
      <w:r w:rsidRPr="0075091E">
        <w:t>Ponadto wszystkie budowane i przebudowywane instalacje i sieci należy zaprojektować i wykonać w sposób:</w:t>
      </w:r>
    </w:p>
    <w:p w14:paraId="061DEAD8" w14:textId="77777777" w:rsidR="0003741B" w:rsidRPr="00FE3CFD" w:rsidRDefault="0003741B" w:rsidP="00FE3CFD">
      <w:pPr>
        <w:numPr>
          <w:ilvl w:val="0"/>
          <w:numId w:val="3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umożliwiający łatwy dostęp w celu konserwacji, utrzymania lub naprawy przy jednoczesnym uniemożliwieniu dostępu osób niepowołanych;</w:t>
      </w:r>
    </w:p>
    <w:p w14:paraId="44C70E53" w14:textId="77777777" w:rsidR="0003741B" w:rsidRPr="00FE3CFD" w:rsidRDefault="0003741B" w:rsidP="00FE3CFD">
      <w:pPr>
        <w:numPr>
          <w:ilvl w:val="0"/>
          <w:numId w:val="3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dostosowany do miejscowych warunków atmosferycznych;</w:t>
      </w:r>
    </w:p>
    <w:p w14:paraId="237D664A" w14:textId="77777777" w:rsidR="0003741B" w:rsidRPr="00FE3CFD" w:rsidRDefault="0003741B" w:rsidP="00FE3CFD">
      <w:pPr>
        <w:numPr>
          <w:ilvl w:val="0"/>
          <w:numId w:val="3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zapewniający bezpieczne użytkowanie oraz minimalizujący akty wandalizmu i kradzieży a także możliwość wykorzystania do innych celów niż do tych, do których są przewidziane.</w:t>
      </w:r>
    </w:p>
    <w:p w14:paraId="1CC9DA16" w14:textId="77777777" w:rsidR="0003741B" w:rsidRPr="0075091E" w:rsidRDefault="0003741B">
      <w:pPr>
        <w:pStyle w:val="S1"/>
      </w:pPr>
      <w:r w:rsidRPr="0075091E">
        <w:t>Infrastrukturę techniczną liniową niezwiązaną z drogą należy lokalizować poza pasem drogowym. W wyjątkowych, uzasadnionych przypadkach dopuszcza się, za zgodą Zarządcy, jej lokalizację w pasie drogowym.</w:t>
      </w:r>
    </w:p>
    <w:p w14:paraId="06C0301F" w14:textId="77777777" w:rsidR="0003741B" w:rsidRPr="00FE3CFD" w:rsidRDefault="0003741B" w:rsidP="00FE3CFD">
      <w:pPr>
        <w:pStyle w:val="T4"/>
        <w:numPr>
          <w:ilvl w:val="3"/>
          <w:numId w:val="119"/>
        </w:numPr>
        <w:rPr>
          <w:sz w:val="20"/>
          <w:szCs w:val="20"/>
        </w:rPr>
      </w:pPr>
      <w:bookmarkStart w:id="21" w:name="_Toc444501627"/>
      <w:r w:rsidRPr="00FE3CFD">
        <w:rPr>
          <w:sz w:val="20"/>
          <w:szCs w:val="20"/>
        </w:rPr>
        <w:t>Sieci teletechniczne</w:t>
      </w:r>
      <w:bookmarkEnd w:id="21"/>
    </w:p>
    <w:p w14:paraId="1602DC99" w14:textId="77777777" w:rsidR="0003741B" w:rsidRPr="0075091E" w:rsidRDefault="0003741B">
      <w:pPr>
        <w:pStyle w:val="S1"/>
      </w:pPr>
      <w:r w:rsidRPr="0075091E">
        <w:t>Na potrzeby Zamawiającego, wzdłuż całego realizowanego odcinka drogi, należy zrealizować kanał technologiczny zakończony studzienkami.</w:t>
      </w:r>
    </w:p>
    <w:p w14:paraId="06D58A11" w14:textId="77777777" w:rsidR="0003741B" w:rsidRPr="0075091E" w:rsidRDefault="0003741B">
      <w:pPr>
        <w:pStyle w:val="S1"/>
      </w:pPr>
      <w:r w:rsidRPr="0075091E">
        <w:t>Należy, zgodnie z uzyskanymi warunkami technicznymi, przebudować linie telefoniczne światłowodowe i miedziane.</w:t>
      </w:r>
    </w:p>
    <w:p w14:paraId="491E4F4B" w14:textId="77777777" w:rsidR="0003741B" w:rsidRPr="00FE3CFD" w:rsidRDefault="0003741B" w:rsidP="00FE3CFD">
      <w:pPr>
        <w:pStyle w:val="T4"/>
        <w:numPr>
          <w:ilvl w:val="3"/>
          <w:numId w:val="119"/>
        </w:numPr>
        <w:rPr>
          <w:sz w:val="20"/>
          <w:szCs w:val="20"/>
        </w:rPr>
      </w:pPr>
      <w:bookmarkStart w:id="22" w:name="_Toc444501628"/>
      <w:r w:rsidRPr="00FE3CFD">
        <w:rPr>
          <w:sz w:val="20"/>
          <w:szCs w:val="20"/>
        </w:rPr>
        <w:t>Sieci wodno-kanalizacyjne</w:t>
      </w:r>
      <w:bookmarkEnd w:id="22"/>
    </w:p>
    <w:p w14:paraId="41FD2CC8" w14:textId="53D5EBD5" w:rsidR="0003741B" w:rsidRPr="00FE3CFD" w:rsidRDefault="0003741B">
      <w:pPr>
        <w:pStyle w:val="S1"/>
        <w:rPr>
          <w:strike/>
        </w:rPr>
      </w:pPr>
      <w:r w:rsidRPr="00FE3CFD">
        <w:t>Jeżeli zajdzie taka konieczność należy zabezpieczyć, przebudować lub dokonać rozbiórki istniejącej sieci wodno-kanalizacyjnych.</w:t>
      </w:r>
    </w:p>
    <w:p w14:paraId="28ABDA30" w14:textId="363AC474" w:rsidR="0003741B" w:rsidRPr="00FE3CFD" w:rsidRDefault="0003741B" w:rsidP="00FE3CFD">
      <w:pPr>
        <w:pStyle w:val="T4"/>
        <w:numPr>
          <w:ilvl w:val="3"/>
          <w:numId w:val="119"/>
        </w:numPr>
        <w:rPr>
          <w:sz w:val="20"/>
          <w:szCs w:val="20"/>
        </w:rPr>
      </w:pPr>
      <w:bookmarkStart w:id="23" w:name="_Toc444501630"/>
      <w:r w:rsidRPr="00FE3CFD">
        <w:rPr>
          <w:sz w:val="20"/>
          <w:szCs w:val="20"/>
        </w:rPr>
        <w:t>Sieci energetyczne</w:t>
      </w:r>
      <w:bookmarkEnd w:id="23"/>
    </w:p>
    <w:p w14:paraId="63DE1BA2" w14:textId="3478DC1F" w:rsidR="0003741B" w:rsidRPr="00FE3CFD" w:rsidRDefault="0003741B">
      <w:pPr>
        <w:pStyle w:val="S1"/>
        <w:rPr>
          <w:rFonts w:cs="Arial"/>
          <w:strike/>
        </w:rPr>
      </w:pPr>
      <w:r w:rsidRPr="00FE3CFD">
        <w:t xml:space="preserve">Inwestycja może wymagać przebudowy sieci nn. </w:t>
      </w:r>
    </w:p>
    <w:p w14:paraId="5AD6F888"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W przypadku konieczności przebudowy należy zaprojektować i wykonać: </w:t>
      </w:r>
    </w:p>
    <w:p w14:paraId="04095BB7" w14:textId="77777777" w:rsidR="0003741B" w:rsidRPr="00FE3CFD" w:rsidRDefault="0003741B" w:rsidP="00FE3CFD">
      <w:pPr>
        <w:numPr>
          <w:ilvl w:val="0"/>
          <w:numId w:val="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przebudowę istniejącej infrastruktury elektroenergetycznej kolidującej z budową </w:t>
      </w:r>
    </w:p>
    <w:p w14:paraId="76103AF1" w14:textId="77777777" w:rsidR="0003741B" w:rsidRPr="00FE3CFD" w:rsidRDefault="0003741B" w:rsidP="00FE3CFD">
      <w:pPr>
        <w:numPr>
          <w:ilvl w:val="0"/>
          <w:numId w:val="6"/>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przyłącza jeśli taka konieczność wynikać będzie z technicznych warunków przyłączenia do sieci elektroenergetycznej określonych przez gestorów sieci </w:t>
      </w:r>
      <w:r w:rsidRPr="00FE3CFD">
        <w:rPr>
          <w:rFonts w:ascii="Verdana" w:hAnsi="Verdana" w:cs="Arial"/>
          <w:sz w:val="20"/>
          <w:szCs w:val="20"/>
        </w:rPr>
        <w:br/>
        <w:t>lub uwarunkowań techniczno-terminowych.</w:t>
      </w:r>
    </w:p>
    <w:p w14:paraId="67B229FB" w14:textId="77777777" w:rsidR="0003741B" w:rsidRPr="00FE3CFD" w:rsidRDefault="0003741B">
      <w:pPr>
        <w:pStyle w:val="S1"/>
      </w:pPr>
      <w:r w:rsidRPr="00FE3CFD">
        <w:t>Warunkiem przystąpienia do wykonywania Robót konieczne jest m. in. uzyskanie przez Wykonawcę stosownych ostatecznych uzgodnień dokumentacji projektowej w niezbędnym zakresie wydanych przez gestorów sieci.</w:t>
      </w:r>
    </w:p>
    <w:p w14:paraId="39017AE5" w14:textId="77777777" w:rsidR="0003741B" w:rsidRPr="00FE3CFD" w:rsidRDefault="0003741B" w:rsidP="00FE3CFD">
      <w:pPr>
        <w:pStyle w:val="T4"/>
        <w:numPr>
          <w:ilvl w:val="3"/>
          <w:numId w:val="119"/>
        </w:numPr>
        <w:rPr>
          <w:sz w:val="20"/>
          <w:szCs w:val="20"/>
        </w:rPr>
      </w:pPr>
      <w:bookmarkStart w:id="24" w:name="_Toc444501631"/>
      <w:r w:rsidRPr="00FE3CFD">
        <w:rPr>
          <w:sz w:val="20"/>
          <w:szCs w:val="20"/>
        </w:rPr>
        <w:lastRenderedPageBreak/>
        <w:t>Urządzenia melioracyjne</w:t>
      </w:r>
      <w:bookmarkEnd w:id="24"/>
    </w:p>
    <w:p w14:paraId="08D46E93" w14:textId="77777777" w:rsidR="0003741B" w:rsidRPr="0075091E" w:rsidRDefault="0003741B">
      <w:pPr>
        <w:pStyle w:val="S1"/>
      </w:pPr>
      <w:r w:rsidRPr="0075091E">
        <w:t>W przypadku natrafienia na sieć melioracji szczegółowej, należy ją przebudować w sposób gwarantujący poprawność działania pozostałego układu melioracji.</w:t>
      </w:r>
    </w:p>
    <w:p w14:paraId="72EFCB4A" w14:textId="77777777" w:rsidR="00DD74E5" w:rsidRPr="00FE3CFD" w:rsidRDefault="00DD74E5">
      <w:pPr>
        <w:pStyle w:val="Akapitzlist"/>
        <w:keepNext/>
        <w:keepLines/>
        <w:numPr>
          <w:ilvl w:val="0"/>
          <w:numId w:val="166"/>
        </w:numPr>
        <w:spacing w:before="60" w:after="60" w:line="312" w:lineRule="auto"/>
        <w:contextualSpacing w:val="0"/>
        <w:jc w:val="both"/>
        <w:outlineLvl w:val="3"/>
        <w:rPr>
          <w:rFonts w:ascii="Verdana" w:hAnsi="Verdana" w:cs="Arial"/>
          <w:vanish/>
          <w:sz w:val="20"/>
          <w:szCs w:val="20"/>
          <w:lang w:eastAsia="pl-PL"/>
        </w:rPr>
      </w:pPr>
    </w:p>
    <w:p w14:paraId="3F633E24"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70408DDA"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3F97F1E8"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759B267C" w14:textId="77777777" w:rsidR="00DD74E5" w:rsidRPr="00FE3CFD" w:rsidRDefault="00DD74E5">
      <w:pPr>
        <w:pStyle w:val="Akapitzlist"/>
        <w:keepNext/>
        <w:keepLines/>
        <w:numPr>
          <w:ilvl w:val="2"/>
          <w:numId w:val="166"/>
        </w:numPr>
        <w:spacing w:before="60" w:after="60" w:line="312" w:lineRule="auto"/>
        <w:contextualSpacing w:val="0"/>
        <w:jc w:val="both"/>
        <w:outlineLvl w:val="3"/>
        <w:rPr>
          <w:rFonts w:ascii="Verdana" w:hAnsi="Verdana" w:cs="Arial"/>
          <w:vanish/>
          <w:sz w:val="20"/>
          <w:szCs w:val="20"/>
          <w:lang w:eastAsia="pl-PL"/>
        </w:rPr>
      </w:pPr>
    </w:p>
    <w:p w14:paraId="600B3153"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726D9A91"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46D4A94F"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54A901C4"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3C7AA7F6"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7D9BF74E"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2A79A559"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1766E50D"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4F3BA1CF" w14:textId="77777777" w:rsidR="00DD74E5" w:rsidRPr="00FE3CFD" w:rsidRDefault="00DD74E5">
      <w:pPr>
        <w:pStyle w:val="Akapitzlist"/>
        <w:keepNext/>
        <w:keepLines/>
        <w:numPr>
          <w:ilvl w:val="3"/>
          <w:numId w:val="166"/>
        </w:numPr>
        <w:spacing w:before="60" w:after="60" w:line="312" w:lineRule="auto"/>
        <w:contextualSpacing w:val="0"/>
        <w:jc w:val="both"/>
        <w:outlineLvl w:val="3"/>
        <w:rPr>
          <w:rFonts w:ascii="Verdana" w:hAnsi="Verdana" w:cs="Arial"/>
          <w:vanish/>
          <w:sz w:val="20"/>
          <w:szCs w:val="20"/>
          <w:lang w:eastAsia="pl-PL"/>
        </w:rPr>
      </w:pPr>
    </w:p>
    <w:p w14:paraId="57B6DCC4" w14:textId="231A2A0D" w:rsidR="00DD74E5" w:rsidRPr="00FE3CFD" w:rsidRDefault="00DD74E5" w:rsidP="00FE3CFD">
      <w:pPr>
        <w:pStyle w:val="T4"/>
        <w:numPr>
          <w:ilvl w:val="3"/>
          <w:numId w:val="166"/>
        </w:numPr>
        <w:tabs>
          <w:tab w:val="left" w:pos="2268"/>
        </w:tabs>
        <w:rPr>
          <w:sz w:val="20"/>
          <w:szCs w:val="20"/>
        </w:rPr>
      </w:pPr>
      <w:r w:rsidRPr="00FE3CFD">
        <w:rPr>
          <w:sz w:val="20"/>
          <w:szCs w:val="20"/>
        </w:rPr>
        <w:t xml:space="preserve">Kamera </w:t>
      </w:r>
      <w:r w:rsidR="00C87481" w:rsidRPr="00FE3CFD">
        <w:rPr>
          <w:sz w:val="20"/>
          <w:szCs w:val="20"/>
        </w:rPr>
        <w:t>do zarządzania siecią</w:t>
      </w:r>
    </w:p>
    <w:p w14:paraId="1D401FF3" w14:textId="087365FD" w:rsidR="00DD74E5" w:rsidRPr="0075091E" w:rsidRDefault="00DD74E5">
      <w:pPr>
        <w:pStyle w:val="S1"/>
      </w:pPr>
      <w:r w:rsidRPr="0075091E">
        <w:t xml:space="preserve">Realizacja przedmiotowego zadania wymaga przebudowy/zmiany lokalizacji kamery służącej do </w:t>
      </w:r>
      <w:r w:rsidRPr="00FE3CFD">
        <w:rPr>
          <w:iCs/>
        </w:rPr>
        <w:t xml:space="preserve">zarządzania siecią administrowanych dróg poprzez możliwość podglądu struktury ruchu oraz stanu nawierzchni i panujących warunków atmosferycznych z jednoczesną zmianą przyłącza zasilającego kamerę. Kamera ta powinna być zlokalizowana w pobliżu budowanego ronda. </w:t>
      </w:r>
    </w:p>
    <w:p w14:paraId="58A2A689" w14:textId="77777777" w:rsidR="0003741B" w:rsidRPr="00FE3CFD" w:rsidRDefault="0003741B" w:rsidP="00FE3CFD">
      <w:pPr>
        <w:pStyle w:val="T4"/>
        <w:numPr>
          <w:ilvl w:val="3"/>
          <w:numId w:val="166"/>
        </w:numPr>
        <w:tabs>
          <w:tab w:val="left" w:pos="2268"/>
        </w:tabs>
        <w:rPr>
          <w:sz w:val="20"/>
          <w:szCs w:val="20"/>
        </w:rPr>
      </w:pPr>
      <w:bookmarkStart w:id="25" w:name="_Toc444501636"/>
      <w:r w:rsidRPr="00FE3CFD">
        <w:rPr>
          <w:sz w:val="20"/>
          <w:szCs w:val="20"/>
        </w:rPr>
        <w:t>Organizacja ruchu</w:t>
      </w:r>
      <w:bookmarkEnd w:id="25"/>
    </w:p>
    <w:p w14:paraId="72DBCB41" w14:textId="77777777" w:rsidR="0003741B" w:rsidRPr="0075091E" w:rsidRDefault="0003741B">
      <w:pPr>
        <w:pStyle w:val="S1"/>
      </w:pPr>
      <w:r w:rsidRPr="0075091E">
        <w:t xml:space="preserve">Należy zastosować urządzenia organizacji i bezpieczeństwa ruchu, które spełniają warunki techniczne zawarte w Rozporządzeniu Ministra Infrastruktury z dnia 3 lipca 2003 r. w sprawie szczegółowych warunków technicznych dla znaków i sygnałów drogowych </w:t>
      </w:r>
      <w:r w:rsidRPr="0075091E">
        <w:br/>
        <w:t xml:space="preserve">oraz urządzeń bezpieczeństwa ruchu drogowego i warunków ich umieszczania na drogach (Dz. U. Nr 220, poz. 2181, z </w:t>
      </w:r>
      <w:proofErr w:type="spellStart"/>
      <w:r w:rsidRPr="0075091E">
        <w:t>późn</w:t>
      </w:r>
      <w:proofErr w:type="spellEnd"/>
      <w:r w:rsidRPr="0075091E">
        <w:t xml:space="preserve">. zm.). </w:t>
      </w:r>
    </w:p>
    <w:p w14:paraId="7511759F" w14:textId="77777777" w:rsidR="0003741B" w:rsidRPr="00FE3CFD" w:rsidRDefault="0003741B" w:rsidP="00FE3CFD">
      <w:pPr>
        <w:pStyle w:val="T6"/>
        <w:numPr>
          <w:ilvl w:val="5"/>
          <w:numId w:val="166"/>
        </w:numPr>
        <w:rPr>
          <w:i w:val="0"/>
          <w:sz w:val="20"/>
        </w:rPr>
      </w:pPr>
      <w:bookmarkStart w:id="26" w:name="_Toc444501637"/>
      <w:r w:rsidRPr="00FE3CFD">
        <w:rPr>
          <w:i w:val="0"/>
          <w:sz w:val="20"/>
        </w:rPr>
        <w:t>Projekt stałej organizacji ruchu</w:t>
      </w:r>
      <w:bookmarkEnd w:id="26"/>
    </w:p>
    <w:p w14:paraId="39DA3C17" w14:textId="77777777" w:rsidR="0003741B" w:rsidRPr="0075091E" w:rsidRDefault="0003741B">
      <w:pPr>
        <w:pStyle w:val="S1"/>
      </w:pPr>
      <w:r w:rsidRPr="0075091E">
        <w:t>Projektowane rozwiązania stałej organizacji ruchu powinny zapewnić wysoki poziom bezpieczeństwa oraz komfort podróży, zgodnie z obowiązującymi przepisami prawa, natomiast stosowane materiały powinny zapewnić trwałość oznakowania i utrzymanie wymaganych parametrów (takich, jak widoczność, odblaskowość) w całym okresie przewidzianym gwarancją.</w:t>
      </w:r>
    </w:p>
    <w:p w14:paraId="0440046B" w14:textId="0F5C7B67" w:rsidR="0003741B" w:rsidRPr="0075091E" w:rsidRDefault="0003741B">
      <w:pPr>
        <w:pStyle w:val="S1"/>
      </w:pPr>
      <w:r w:rsidRPr="0075091E">
        <w:t xml:space="preserve">Należy opracować projekt organizacji ruchu oraz uzyskać niezbędne uzgodnienia i opinie wraz z zatwierdzeniem, zgodnie z Rozporządzeniem Ministra Infrastruktury z dnia 23 września 2003 r. w sprawie szczegółowych warunków zarządzania ruchem na drogach oraz wykonywania nadzoru nad tym zarządzaniem (Dz. U. Nr 177, poz. 1729, z </w:t>
      </w:r>
      <w:proofErr w:type="spellStart"/>
      <w:r w:rsidRPr="0075091E">
        <w:t>późn</w:t>
      </w:r>
      <w:proofErr w:type="spellEnd"/>
      <w:r w:rsidRPr="0075091E">
        <w:t xml:space="preserve">. zm.). Przed złożeniem wniosku o zatwierdzenie Projektu Budowlanego należy przedłożyć Zamawiającemu zatwierdzony Projekt stałej organizacji ruchu </w:t>
      </w:r>
      <w:r w:rsidRPr="00FE3CFD">
        <w:t xml:space="preserve">uwzględniający lokalizację </w:t>
      </w:r>
      <w:r w:rsidR="00C87481" w:rsidRPr="00FE3CFD">
        <w:t>słupów oświetleniowych oraz kamerę do zarządzania siecią</w:t>
      </w:r>
      <w:r w:rsidRPr="00FE3CFD">
        <w:t>.</w:t>
      </w:r>
      <w:r w:rsidRPr="0075091E">
        <w:t xml:space="preserve"> Projekt należy opracować i złożyć także w wersji aktywnej, w plikach .</w:t>
      </w:r>
      <w:proofErr w:type="spellStart"/>
      <w:r w:rsidRPr="0075091E">
        <w:t>dwg</w:t>
      </w:r>
      <w:proofErr w:type="spellEnd"/>
      <w:r w:rsidRPr="0075091E">
        <w:t>.</w:t>
      </w:r>
    </w:p>
    <w:p w14:paraId="26F629FB" w14:textId="36CB2C56" w:rsidR="0003741B" w:rsidRDefault="0003741B">
      <w:pPr>
        <w:pStyle w:val="S1"/>
      </w:pPr>
      <w:r w:rsidRPr="0075091E">
        <w:rPr>
          <w:rFonts w:cs="Arial"/>
        </w:rPr>
        <w:t xml:space="preserve">Przy opracowywaniu projektu organizacji ruchu </w:t>
      </w:r>
      <w:r w:rsidRPr="0075091E">
        <w:t>należy stosować „Wzorcową legendę dla projektów organizacji ruchu wykonywanych na zlecenie GDDKiA” stanowiącą załącznik do Zarządzenia Nr 69 Generalnego Dyrektora Dróg Krajowych i Autostrad z dnia 9 lipca 2010 roku w sprawie wzorcowej legendy dla dokumentacji projektowej organizacji ruchu.</w:t>
      </w:r>
    </w:p>
    <w:p w14:paraId="4CB542FF" w14:textId="040D14DF" w:rsidR="0003741B" w:rsidRPr="00FE3CFD" w:rsidRDefault="0003741B" w:rsidP="00FE3CFD">
      <w:pPr>
        <w:pStyle w:val="T6"/>
        <w:numPr>
          <w:ilvl w:val="5"/>
          <w:numId w:val="166"/>
        </w:numPr>
        <w:rPr>
          <w:i w:val="0"/>
          <w:sz w:val="20"/>
        </w:rPr>
      </w:pPr>
      <w:bookmarkStart w:id="27" w:name="_Toc444501638"/>
      <w:r w:rsidRPr="00FE3CFD">
        <w:rPr>
          <w:i w:val="0"/>
          <w:sz w:val="20"/>
        </w:rPr>
        <w:t>Założenia do projektu organizacji ruchu na czas wykonywania Robót</w:t>
      </w:r>
      <w:bookmarkEnd w:id="27"/>
    </w:p>
    <w:p w14:paraId="60D80F0B" w14:textId="77777777" w:rsidR="0003741B" w:rsidRPr="0075091E" w:rsidRDefault="0003741B">
      <w:pPr>
        <w:pStyle w:val="S1"/>
      </w:pPr>
      <w:r w:rsidRPr="0075091E">
        <w:t>Podstawowym założeniem planowanej organizacji ruchu na czas wykonywania Robót jest minimalizacja utrudnień i koniecznych ograniczeń dla ruchu na sieci komunikacyjnej.</w:t>
      </w:r>
    </w:p>
    <w:p w14:paraId="5BC6141A" w14:textId="69F6CF45" w:rsidR="0003741B" w:rsidRPr="0075091E" w:rsidRDefault="0003741B">
      <w:pPr>
        <w:pStyle w:val="S1"/>
      </w:pPr>
      <w:r w:rsidRPr="0075091E">
        <w:t xml:space="preserve">Przed rozpoczęciem Robót należy oznakować rejon objęty wprowadzeniem czasowej organizacji ruchu, na podstawie zatwierdzonego projektu organizacji ruchu na czas </w:t>
      </w:r>
      <w:r w:rsidRPr="0075091E">
        <w:lastRenderedPageBreak/>
        <w:t xml:space="preserve">wykonywania Robót. Projekt należy przygotować z zachowaniem wymagań określonych w Rozporządzeniu Ministra Infrastruktury z dnia 23 września 2003 r. w sprawie szczegółowych warunków zarządzania ruchem na drogach oraz wykonywania nadzoru nad tym zarządzaniem (Dz. U. Nr 177, poz. 1729, z </w:t>
      </w:r>
      <w:proofErr w:type="spellStart"/>
      <w:r w:rsidRPr="0075091E">
        <w:t>późn</w:t>
      </w:r>
      <w:proofErr w:type="spellEnd"/>
      <w:r w:rsidRPr="0075091E">
        <w:t>. zm.). Projekt należy na bieżąco aktualizować, oraz zgodnie z zasadami określonymi w zarządzeniu Generalnego Dyrektora Dróg Krajowych i Autostrad w sprawie typowych schematów oznakowania Robót prowadzonych w pasie drogowym.</w:t>
      </w:r>
    </w:p>
    <w:p w14:paraId="58FE13FE" w14:textId="77777777" w:rsidR="0003741B" w:rsidRPr="00FE3CFD" w:rsidRDefault="0003741B" w:rsidP="00FE3CFD">
      <w:pPr>
        <w:pStyle w:val="T3"/>
        <w:numPr>
          <w:ilvl w:val="2"/>
          <w:numId w:val="166"/>
        </w:numPr>
        <w:rPr>
          <w:sz w:val="20"/>
          <w:szCs w:val="20"/>
        </w:rPr>
      </w:pPr>
      <w:bookmarkStart w:id="28" w:name="_Toc444501642"/>
      <w:bookmarkStart w:id="29" w:name="_Toc446670234"/>
      <w:r w:rsidRPr="00FE3CFD">
        <w:rPr>
          <w:sz w:val="20"/>
          <w:szCs w:val="20"/>
        </w:rPr>
        <w:t>Aktualne uwarunkowania wykonania przedmiotu zamówienia</w:t>
      </w:r>
      <w:bookmarkEnd w:id="28"/>
      <w:bookmarkEnd w:id="29"/>
    </w:p>
    <w:p w14:paraId="2651DC5B" w14:textId="77777777" w:rsidR="0003741B" w:rsidRPr="00FE3CFD" w:rsidRDefault="0003741B" w:rsidP="00FE3CFD">
      <w:pPr>
        <w:pStyle w:val="T4"/>
        <w:numPr>
          <w:ilvl w:val="3"/>
          <w:numId w:val="166"/>
        </w:numPr>
        <w:rPr>
          <w:sz w:val="20"/>
          <w:szCs w:val="20"/>
        </w:rPr>
      </w:pPr>
      <w:bookmarkStart w:id="30" w:name="_Toc444501643"/>
      <w:r w:rsidRPr="00FE3CFD">
        <w:rPr>
          <w:sz w:val="20"/>
          <w:szCs w:val="20"/>
        </w:rPr>
        <w:t>Wymagania w stosunku do Wykonawcy wynikające z decyzji o środowiskowych uwarunkowaniach</w:t>
      </w:r>
      <w:bookmarkEnd w:id="30"/>
      <w:r w:rsidRPr="00FE3CFD">
        <w:rPr>
          <w:sz w:val="20"/>
          <w:szCs w:val="20"/>
        </w:rPr>
        <w:t xml:space="preserve"> </w:t>
      </w:r>
    </w:p>
    <w:p w14:paraId="2D7F43CF" w14:textId="3C7A7464" w:rsidR="0003741B" w:rsidRPr="0075091E" w:rsidRDefault="0003741B">
      <w:pPr>
        <w:pStyle w:val="S1"/>
      </w:pPr>
      <w:r w:rsidRPr="00FE3CFD">
        <w:t xml:space="preserve">Inwestycja, z uwagi na długość rozbudowywanej drogi, nie wymaga uzyskania decyzji środowiskowej. Zamawiający, wystąpił jednak o wydanie decyzji środowiskowej. Wymagania zawarte w decyzji należy wypełnić. Niezależnie od wymagań wskazanych w decyzji środowiskowej, Wykonawca winien uwzględnić niżej zapisane wymagania. </w:t>
      </w:r>
    </w:p>
    <w:p w14:paraId="0659313F" w14:textId="77777777" w:rsidR="0003741B" w:rsidRPr="00FE3CFD" w:rsidRDefault="0003741B" w:rsidP="00FE3CFD">
      <w:pPr>
        <w:pStyle w:val="T4"/>
        <w:numPr>
          <w:ilvl w:val="3"/>
          <w:numId w:val="166"/>
        </w:numPr>
        <w:rPr>
          <w:sz w:val="20"/>
          <w:szCs w:val="20"/>
        </w:rPr>
      </w:pPr>
      <w:bookmarkStart w:id="31" w:name="_Toc444501644"/>
      <w:r w:rsidRPr="00FE3CFD">
        <w:rPr>
          <w:sz w:val="20"/>
          <w:szCs w:val="20"/>
        </w:rPr>
        <w:t>Warunki wykorzystania terenu w fazie realizacji</w:t>
      </w:r>
      <w:bookmarkEnd w:id="31"/>
    </w:p>
    <w:p w14:paraId="26C2F795" w14:textId="77777777" w:rsidR="0003741B" w:rsidRPr="0075091E" w:rsidRDefault="0003741B">
      <w:pPr>
        <w:pStyle w:val="S1"/>
      </w:pPr>
      <w:r w:rsidRPr="0075091E">
        <w:t>Place budowy, zaplecza oraz drogi technologiczne należy zorganizować w sposób zapewniający oszczędne korzystanie z terenu oraz minimalne jego przekształcenie, możliwie najdalej od budynków mieszkalnych, z poszanowaniem uzasadnionych interesów osób trzecich. Za szkody powstałe na skutek działań Wykonawcy w terenie przyległym lub w istniejącej infrastrukturze odpowiadać będzie Wykonawca.</w:t>
      </w:r>
    </w:p>
    <w:p w14:paraId="20A0E3BA" w14:textId="77777777" w:rsidR="0003741B" w:rsidRPr="0075091E" w:rsidRDefault="0003741B">
      <w:pPr>
        <w:pStyle w:val="S1"/>
      </w:pPr>
      <w:r w:rsidRPr="0075091E">
        <w:t>Magazyny, składy i bazy transportowe należy lokalizować poza obszarami zabudowy mieszkaniowej, granicami Głównych Zbiorników Wód Podziemnych (GZWP), strefami ochronnymi ujęć wód oraz obszarami zalewowymi rzek. W przypadku konieczności lokalizacji zaplecza budowy na terenie GZWP należy zastosować dodatkowe zabezpieczenia przed zanieczyszczeniem środowiska gruntowo-wodnego.</w:t>
      </w:r>
    </w:p>
    <w:p w14:paraId="574D0CD1" w14:textId="77777777" w:rsidR="0003741B" w:rsidRPr="0075091E" w:rsidRDefault="0003741B">
      <w:pPr>
        <w:pStyle w:val="S1"/>
      </w:pPr>
      <w:r w:rsidRPr="0075091E">
        <w:t xml:space="preserve">Miejsca wyznaczone do składowania substancji podatnych na migrację wodną, terenowe stacje obsługi samochodów i maszyn roboczych w obrębie bazy, należy okresowo </w:t>
      </w:r>
      <w:r w:rsidRPr="0075091E">
        <w:br/>
        <w:t>(do czasu zakończenia etapu budowy) wyłożyć materiałami izolacyjnymi.</w:t>
      </w:r>
    </w:p>
    <w:p w14:paraId="41F19B3F" w14:textId="77777777" w:rsidR="0003741B" w:rsidRPr="0075091E" w:rsidRDefault="0003741B">
      <w:pPr>
        <w:pStyle w:val="S1"/>
      </w:pPr>
      <w:r w:rsidRPr="0075091E">
        <w:t xml:space="preserve">Magazyny, składy i bazy transportowe należy wyposażyć w sprawne urządzenia gospodarki wodno-ściekowej. </w:t>
      </w:r>
    </w:p>
    <w:p w14:paraId="6CDD9A3F" w14:textId="77777777" w:rsidR="0003741B" w:rsidRPr="0075091E" w:rsidRDefault="0003741B">
      <w:pPr>
        <w:pStyle w:val="S1"/>
      </w:pPr>
      <w:r w:rsidRPr="0075091E">
        <w:t>Ścieki socjalno-bytowe z zaplecza budowy należy odprowadzać do szczelnych zbiorników bezodpływowych i wywozić je do najbliższej oczyszczalni za pośrednictwem uprawnionych podmiotów.</w:t>
      </w:r>
    </w:p>
    <w:p w14:paraId="0C736557" w14:textId="77777777" w:rsidR="0003741B" w:rsidRPr="0075091E" w:rsidRDefault="0003741B">
      <w:pPr>
        <w:pStyle w:val="S1"/>
      </w:pPr>
      <w:r w:rsidRPr="0075091E">
        <w:t xml:space="preserve">Powstające w trakcie przebudowy odpady należy segregować i magazynować </w:t>
      </w:r>
      <w:r w:rsidRPr="0075091E">
        <w:br/>
        <w:t>w wydzielonym miejscu, w pojemnikach, zapewniając ich regularny odbiór przez uprawnione podmioty. Odpady niebezpieczne, jakie mogą się pojawić w ramach Robót budowlanych, należy segregować i oddzielać od odpadów obojętnych i nieszkodliwych, celem wywozu przez specjalistyczne przedsiębiorstwa zajmujące się ich unieszkodliwianiem.</w:t>
      </w:r>
    </w:p>
    <w:p w14:paraId="42037739" w14:textId="77777777" w:rsidR="0003741B" w:rsidRPr="0075091E" w:rsidRDefault="0003741B">
      <w:pPr>
        <w:pStyle w:val="S1"/>
      </w:pPr>
      <w:r w:rsidRPr="0075091E">
        <w:t>Należy ograniczyć do niezbędnego minimum wycinkę drzew i krzewów, natomiast drzewa znajdujące się w obrębie placu budowy, nieprzeznaczone do wycinki, zabezpieczyć przed uszkodzeniami mechanicznymi.</w:t>
      </w:r>
    </w:p>
    <w:p w14:paraId="1A019D87" w14:textId="77777777" w:rsidR="0003741B" w:rsidRPr="0075091E" w:rsidRDefault="0003741B">
      <w:pPr>
        <w:pStyle w:val="S1"/>
      </w:pPr>
      <w:r w:rsidRPr="0075091E">
        <w:lastRenderedPageBreak/>
        <w:t xml:space="preserve">Wycinkę drzew i krzewów należy przeprowadzić poza sezonem lęgowym ptaków, tj. poza okresem od marca do sierpnia włącznie. Drewno z wycinki należy przygotować do sprzedaży poprzez przycięcie, posortowanie, zgodnie z wytycznymi Lasów Państwowych. Gałęzie należy </w:t>
      </w:r>
      <w:proofErr w:type="spellStart"/>
      <w:r w:rsidRPr="0075091E">
        <w:t>zrębkować</w:t>
      </w:r>
      <w:proofErr w:type="spellEnd"/>
      <w:r w:rsidRPr="0075091E">
        <w:t>.</w:t>
      </w:r>
    </w:p>
    <w:p w14:paraId="4B04F306" w14:textId="77777777" w:rsidR="0003741B" w:rsidRPr="0075091E" w:rsidRDefault="0003741B">
      <w:pPr>
        <w:pStyle w:val="S1"/>
      </w:pPr>
      <w:r w:rsidRPr="0075091E">
        <w:t xml:space="preserve">Straty w zieleni należy uzupełnić poprzez wprowadzenie nowych </w:t>
      </w:r>
      <w:proofErr w:type="spellStart"/>
      <w:r w:rsidRPr="0075091E">
        <w:t>nasadzeń</w:t>
      </w:r>
      <w:proofErr w:type="spellEnd"/>
      <w:r w:rsidRPr="0075091E">
        <w:t xml:space="preserve"> przy uwzględnieniu uwarunkowań siedliskowych, architektury krajobrazu, ochrony zabytków, wymogów bezpieczeństwa oraz warunków technicznych.</w:t>
      </w:r>
    </w:p>
    <w:p w14:paraId="17EC02C0" w14:textId="77777777" w:rsidR="0003741B" w:rsidRPr="0075091E" w:rsidRDefault="0003741B">
      <w:pPr>
        <w:pStyle w:val="S1"/>
      </w:pPr>
      <w:r w:rsidRPr="0075091E">
        <w:t xml:space="preserve">Warstwę gleby zdjętą z pasa Robót należy odpowiednio przechowywać tak, </w:t>
      </w:r>
      <w:r w:rsidRPr="0075091E">
        <w:br/>
        <w:t>aby składowany materiał ponownie wykorzystać do rekultywacji terenu. Pryzmy gleby (humusu) zabezpieczać w taki sposób, aby uniemożliwić zagnieżdżenie się ptaków w skarpach.</w:t>
      </w:r>
    </w:p>
    <w:p w14:paraId="543243DC" w14:textId="77777777" w:rsidR="0003741B" w:rsidRPr="0075091E" w:rsidRDefault="0003741B">
      <w:pPr>
        <w:pStyle w:val="S1"/>
      </w:pPr>
      <w:r w:rsidRPr="0075091E">
        <w:t xml:space="preserve">Konieczne obniżenie poziomu wód podziemnych związane z wykonywaniem wykopów nie może zakłócać stosunków wodnych. Nie należy powodować trwałych zmian </w:t>
      </w:r>
      <w:r w:rsidRPr="0075091E">
        <w:br/>
        <w:t>lub ograniczenia wielkości przepływów w ciekach powierzchniowych i wodach podziemnych oraz nie powodować zmiany kierunków i prędkości przepływów wód.</w:t>
      </w:r>
    </w:p>
    <w:p w14:paraId="27622D09" w14:textId="77777777" w:rsidR="0003741B" w:rsidRPr="0075091E" w:rsidRDefault="0003741B">
      <w:pPr>
        <w:pStyle w:val="S1"/>
      </w:pPr>
      <w:r w:rsidRPr="0075091E">
        <w:t>Prace niwelacyjne należy prowadzić w taki sposób, aby uniknąć odwodnienia pobliskich terenów.</w:t>
      </w:r>
    </w:p>
    <w:p w14:paraId="7C666B23" w14:textId="77777777" w:rsidR="0003741B" w:rsidRPr="0075091E" w:rsidRDefault="0003741B">
      <w:pPr>
        <w:pStyle w:val="S1"/>
      </w:pPr>
      <w:r w:rsidRPr="0075091E">
        <w:t>W celu ograniczenia uciążliwości hałasowej prace budowlane w sąsiedztwie terenów objętych ochroną przed hałasem należy prowadzić wyłącznie w godz. 6.00- 22.00.</w:t>
      </w:r>
    </w:p>
    <w:p w14:paraId="002918C0" w14:textId="77777777" w:rsidR="0003741B" w:rsidRPr="0075091E" w:rsidRDefault="0003741B">
      <w:pPr>
        <w:pStyle w:val="S1"/>
      </w:pPr>
      <w:r w:rsidRPr="0075091E">
        <w:t>W trakcie prowadzenia Robót ziemnych należy zapewnić stały nadzór archeologiczny.</w:t>
      </w:r>
    </w:p>
    <w:p w14:paraId="43A73B1E" w14:textId="77777777" w:rsidR="0003741B" w:rsidRPr="00FE3CFD" w:rsidRDefault="0003741B" w:rsidP="00FE3CFD">
      <w:pPr>
        <w:pStyle w:val="T4"/>
        <w:numPr>
          <w:ilvl w:val="3"/>
          <w:numId w:val="166"/>
        </w:numPr>
        <w:rPr>
          <w:sz w:val="20"/>
          <w:szCs w:val="20"/>
        </w:rPr>
      </w:pPr>
      <w:bookmarkStart w:id="32" w:name="_Toc444501646"/>
      <w:r w:rsidRPr="00FE3CFD">
        <w:rPr>
          <w:sz w:val="20"/>
          <w:szCs w:val="20"/>
        </w:rPr>
        <w:t>Wytyczne inwestorskie i uwarunkowania związane z przygotowaniem budowy i jej przeprowadzeniem</w:t>
      </w:r>
      <w:bookmarkEnd w:id="32"/>
    </w:p>
    <w:p w14:paraId="0193BEAD" w14:textId="77777777" w:rsidR="0003741B" w:rsidRPr="0075091E" w:rsidRDefault="0003741B">
      <w:pPr>
        <w:pStyle w:val="S1"/>
      </w:pPr>
      <w:r w:rsidRPr="0075091E">
        <w:t>Przy przygotowaniu i realizacji przedmiotowej inwestycji należy przestrzegać następujących wytycznych i uwarunkowań.</w:t>
      </w:r>
    </w:p>
    <w:p w14:paraId="1C06AD5F" w14:textId="77777777" w:rsidR="0003741B" w:rsidRPr="00FE3CFD" w:rsidRDefault="0003741B" w:rsidP="00FE3CFD">
      <w:pPr>
        <w:pStyle w:val="T6"/>
        <w:numPr>
          <w:ilvl w:val="5"/>
          <w:numId w:val="166"/>
        </w:numPr>
        <w:rPr>
          <w:i w:val="0"/>
          <w:sz w:val="20"/>
        </w:rPr>
      </w:pPr>
      <w:bookmarkStart w:id="33" w:name="_Toc444501647"/>
      <w:r w:rsidRPr="00FE3CFD">
        <w:rPr>
          <w:i w:val="0"/>
          <w:sz w:val="20"/>
        </w:rPr>
        <w:t>Ogólne uwarunkowania projektowe i realizacyjne</w:t>
      </w:r>
      <w:bookmarkEnd w:id="33"/>
    </w:p>
    <w:p w14:paraId="4735C3AB"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w:t>
      </w:r>
      <w:r w:rsidRPr="00FE3CFD">
        <w:rPr>
          <w:rFonts w:ascii="Verdana" w:hAnsi="Verdana" w:cs="Arial"/>
          <w:sz w:val="20"/>
          <w:szCs w:val="20"/>
        </w:rPr>
        <w:tab/>
        <w:t>Wszystkie obiekty należy zaprojektować i wykonać z w sposób zharmonizowany architektonicznie z istniejącym krajobrazem oraz pozostałymi obiektami.</w:t>
      </w:r>
    </w:p>
    <w:p w14:paraId="74A05843"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w:t>
      </w:r>
      <w:r w:rsidRPr="00FE3CFD">
        <w:rPr>
          <w:rFonts w:ascii="Verdana" w:hAnsi="Verdana" w:cs="Arial"/>
          <w:sz w:val="20"/>
          <w:szCs w:val="20"/>
        </w:rPr>
        <w:tab/>
        <w:t>W przypadku kolizji z istniejącymi urządzeniami infrastruktury technicznej, należy zaprojektować i wykonać ich przebudowę lub zabezpieczenie.</w:t>
      </w:r>
    </w:p>
    <w:p w14:paraId="46670278"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ab/>
        <w:t xml:space="preserve">Należy opracować, uzyskać akceptację Inżyniera Kontraktu, uzgodnić z odpowiednimi władzami i zrealizować projekty organizacji ruchu na czas wykonywania Robót. W projekcie organizacji ruchu należy uwzględniać utrzymanie ciągłości ruchu. </w:t>
      </w:r>
    </w:p>
    <w:p w14:paraId="78D68072" w14:textId="77777777" w:rsidR="0003741B" w:rsidRPr="00FE3CFD" w:rsidRDefault="0003741B" w:rsidP="00FE3CFD">
      <w:pPr>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Program i przeprowadzenia Robót należy opracować w taki sposób, aby umożliwić zachowanie nieprzerwanego ruchu na drogach publicznych oraz dostęp do terenów przyległych, a w tym do każdej działki sąsiadującej z projektowaną inwestycją. Dopuszcza się zamknięcie ruchu na drogach samorządowych w przypadku otrzymania zgody od zarządcy drogi na ich czasowe zamknięcie.</w:t>
      </w:r>
    </w:p>
    <w:p w14:paraId="580A80DC" w14:textId="77777777" w:rsidR="0003741B" w:rsidRPr="00FE3CFD" w:rsidRDefault="0003741B" w:rsidP="00FE3CFD">
      <w:pPr>
        <w:ind w:left="851" w:hanging="284"/>
        <w:jc w:val="both"/>
        <w:rPr>
          <w:rFonts w:ascii="Verdana" w:hAnsi="Verdana" w:cs="Arial"/>
          <w:sz w:val="20"/>
          <w:szCs w:val="20"/>
        </w:rPr>
      </w:pPr>
      <w:r w:rsidRPr="00FE3CFD">
        <w:rPr>
          <w:rFonts w:ascii="Verdana" w:hAnsi="Verdana" w:cs="Arial"/>
          <w:sz w:val="20"/>
          <w:szCs w:val="20"/>
        </w:rPr>
        <w:lastRenderedPageBreak/>
        <w:sym w:font="Symbol" w:char="F0B7"/>
      </w:r>
      <w:r w:rsidRPr="00FE3CFD">
        <w:rPr>
          <w:rFonts w:ascii="Verdana" w:hAnsi="Verdana" w:cs="Arial"/>
          <w:sz w:val="20"/>
          <w:szCs w:val="20"/>
        </w:rPr>
        <w:tab/>
        <w:t>Należy zaprojektować i wykonać dojazdy do urządzeń podczyszczających ścieki deszczowe.</w:t>
      </w:r>
    </w:p>
    <w:p w14:paraId="25FE640C" w14:textId="77777777" w:rsidR="0003741B" w:rsidRPr="00FE3CFD" w:rsidRDefault="0003741B" w:rsidP="00FE3CFD">
      <w:pPr>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ab/>
        <w:t>Należy uzyskać w imieniu i na rzecz Zamawiającego:</w:t>
      </w:r>
    </w:p>
    <w:p w14:paraId="2B50D7F5" w14:textId="77777777" w:rsidR="0003741B" w:rsidRPr="00FE3CFD" w:rsidRDefault="0003741B" w:rsidP="00FE3CFD">
      <w:pPr>
        <w:numPr>
          <w:ilvl w:val="0"/>
          <w:numId w:val="46"/>
        </w:numPr>
        <w:spacing w:after="0"/>
        <w:ind w:left="1134" w:hanging="283"/>
        <w:jc w:val="both"/>
        <w:rPr>
          <w:rFonts w:ascii="Verdana" w:hAnsi="Verdana"/>
          <w:sz w:val="20"/>
          <w:szCs w:val="20"/>
        </w:rPr>
      </w:pPr>
      <w:r w:rsidRPr="00FE3CFD">
        <w:rPr>
          <w:rFonts w:ascii="Verdana" w:hAnsi="Verdana"/>
          <w:sz w:val="20"/>
          <w:szCs w:val="20"/>
        </w:rPr>
        <w:t xml:space="preserve">wszystkie warunki techniczne przebudów, uzgodnienia i zatwierdzenia wymagane zgodnie z prawem oraz zarządzeniami Generalnego Dyrektora Dróg Krajowych i Autostrad; </w:t>
      </w:r>
    </w:p>
    <w:p w14:paraId="5779A34D" w14:textId="77777777" w:rsidR="0003741B" w:rsidRPr="00FE3CFD" w:rsidRDefault="0003741B" w:rsidP="00FE3CFD">
      <w:pPr>
        <w:numPr>
          <w:ilvl w:val="0"/>
          <w:numId w:val="46"/>
        </w:numPr>
        <w:spacing w:after="0" w:line="360" w:lineRule="auto"/>
        <w:ind w:left="1134" w:hanging="283"/>
        <w:jc w:val="both"/>
        <w:rPr>
          <w:rFonts w:ascii="Verdana" w:hAnsi="Verdana"/>
          <w:sz w:val="20"/>
          <w:szCs w:val="20"/>
        </w:rPr>
      </w:pPr>
      <w:r w:rsidRPr="00FE3CFD">
        <w:rPr>
          <w:rFonts w:ascii="Verdana" w:hAnsi="Verdana"/>
          <w:sz w:val="20"/>
          <w:szCs w:val="20"/>
        </w:rPr>
        <w:t>wszelkie uzgodnienia, pozwolenia, zezwolenia, decyzje i zgody niezbędne dla wykonania Kontraktu zgodnie z Wymaganiami Zamawiającego, w szczególności decyzję o pozwoleniu wodno-prawnym, zezwolenie na realizację inwestycji drogowej.</w:t>
      </w:r>
    </w:p>
    <w:p w14:paraId="707A9DE2"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Należy uzyskać warunki techniczne, pozwolenia, uzgodnienia i zatwierdzenia </w:t>
      </w:r>
      <w:r w:rsidRPr="00FE3CFD">
        <w:rPr>
          <w:rFonts w:ascii="Verdana" w:hAnsi="Verdana" w:cs="Arial"/>
          <w:sz w:val="20"/>
          <w:szCs w:val="20"/>
        </w:rPr>
        <w:br/>
        <w:t>na przebudowę lub likwidację infrastruktury technicznej.</w:t>
      </w:r>
    </w:p>
    <w:p w14:paraId="2B07C9EF" w14:textId="77777777" w:rsidR="0003741B" w:rsidRPr="00FE3CFD" w:rsidRDefault="0003741B" w:rsidP="00FE3CFD">
      <w:pPr>
        <w:spacing w:line="360" w:lineRule="auto"/>
        <w:ind w:left="851"/>
        <w:jc w:val="both"/>
        <w:rPr>
          <w:rFonts w:ascii="Verdana" w:hAnsi="Verdana" w:cs="Arial"/>
          <w:sz w:val="20"/>
          <w:szCs w:val="20"/>
        </w:rPr>
      </w:pPr>
      <w:r w:rsidRPr="00FE3CFD">
        <w:rPr>
          <w:rFonts w:ascii="Verdana" w:hAnsi="Verdana" w:cs="Arial"/>
          <w:sz w:val="20"/>
          <w:szCs w:val="20"/>
        </w:rPr>
        <w:t xml:space="preserve">Projekty oraz budowa, przebudowa lub likwidacja urządzeń infrastruktury technicznej (urządzenia teletechniczne, urządzenia energetyczne, sieci wodociągowe, urządzenia melioracyjne, system odprowadzenia wód deszczowych i ścieków sanitarnych) powinny spełniać obowiązujące przepisy i normy. </w:t>
      </w:r>
    </w:p>
    <w:p w14:paraId="64DA9FC7"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W celu opracowania rozwiązań projektowych dla dróg innych kategorii niż drogi krajowe, przewidzianych przez Zamawiającego do przebudowy w ramach niniejszego zadania, należy podjąć współpracę z zarządcami tych dróg. We wniosku o wydanie decyzji ZRID należy wskazać podział działek spełniający wymogi szerokości pasa drogowego dla właściwej kategorii drogi publicznej, należy opisać w ZRID oraz wniosku, które działki staną się pasami drogowymi odpowiednich dróg publicznych</w:t>
      </w:r>
    </w:p>
    <w:p w14:paraId="323079D9" w14:textId="246982B4" w:rsidR="0003741B" w:rsidRPr="00FE3CFD" w:rsidRDefault="0003741B" w:rsidP="00FE3CFD">
      <w:pPr>
        <w:numPr>
          <w:ilvl w:val="0"/>
          <w:numId w:val="4"/>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Należy opracować Dokumenty Wykonawcy wymienione w pkt </w:t>
      </w:r>
      <w:r w:rsidRPr="00FE3CFD">
        <w:rPr>
          <w:rFonts w:ascii="Verdana" w:hAnsi="Verdana" w:cs="Arial"/>
          <w:sz w:val="20"/>
          <w:szCs w:val="20"/>
          <w:highlight w:val="yellow"/>
        </w:rPr>
        <w:fldChar w:fldCharType="begin"/>
      </w:r>
      <w:r w:rsidRPr="00FE3CFD">
        <w:rPr>
          <w:rFonts w:ascii="Verdana" w:hAnsi="Verdana" w:cs="Arial"/>
          <w:sz w:val="20"/>
          <w:szCs w:val="20"/>
        </w:rPr>
        <w:instrText xml:space="preserve"> REF _Ref444511769 \r \h </w:instrText>
      </w:r>
      <w:r w:rsidR="00A500D9" w:rsidRPr="0075091E">
        <w:rPr>
          <w:rFonts w:ascii="Verdana" w:hAnsi="Verdana" w:cs="Arial"/>
          <w:sz w:val="20"/>
          <w:szCs w:val="20"/>
          <w:highlight w:val="yellow"/>
        </w:rPr>
        <w:instrText xml:space="preserve"> \* MERGEFORMAT </w:instrText>
      </w:r>
      <w:r w:rsidRPr="00FE3CFD">
        <w:rPr>
          <w:rFonts w:ascii="Verdana" w:hAnsi="Verdana" w:cs="Arial"/>
          <w:sz w:val="20"/>
          <w:szCs w:val="20"/>
          <w:highlight w:val="yellow"/>
        </w:rPr>
      </w:r>
      <w:r w:rsidRPr="00FE3CFD">
        <w:rPr>
          <w:rFonts w:ascii="Verdana" w:hAnsi="Verdana" w:cs="Arial"/>
          <w:sz w:val="20"/>
          <w:szCs w:val="20"/>
          <w:highlight w:val="yellow"/>
        </w:rPr>
        <w:fldChar w:fldCharType="separate"/>
      </w:r>
      <w:r w:rsidR="00327B7D">
        <w:rPr>
          <w:rFonts w:ascii="Verdana" w:hAnsi="Verdana" w:cs="Arial"/>
          <w:sz w:val="20"/>
          <w:szCs w:val="20"/>
        </w:rPr>
        <w:t>1.2</w:t>
      </w:r>
      <w:r w:rsidRPr="00FE3CFD">
        <w:rPr>
          <w:rFonts w:ascii="Verdana" w:hAnsi="Verdana" w:cs="Arial"/>
          <w:sz w:val="20"/>
          <w:szCs w:val="20"/>
          <w:highlight w:val="yellow"/>
        </w:rPr>
        <w:fldChar w:fldCharType="end"/>
      </w:r>
      <w:r w:rsidRPr="00FE3CFD">
        <w:rPr>
          <w:rFonts w:ascii="Verdana" w:hAnsi="Verdana" w:cs="Arial"/>
          <w:sz w:val="20"/>
          <w:szCs w:val="20"/>
        </w:rPr>
        <w:t xml:space="preserve"> niniejszego rozdziału PFU.</w:t>
      </w:r>
    </w:p>
    <w:p w14:paraId="08BF4A89" w14:textId="77777777" w:rsidR="0003741B" w:rsidRDefault="0003741B" w:rsidP="00FE3CFD">
      <w:pPr>
        <w:numPr>
          <w:ilvl w:val="0"/>
          <w:numId w:val="4"/>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 przypadku potrzeby procedowania w myśl Art. 9 ustawy z dnia 7 lipca 1994 r. Prawo budowlane (Dz. U. z 2013 r., poz. 1409, z </w:t>
      </w:r>
      <w:proofErr w:type="spellStart"/>
      <w:r w:rsidRPr="00FE3CFD">
        <w:rPr>
          <w:rFonts w:ascii="Verdana" w:hAnsi="Verdana" w:cs="Arial"/>
          <w:sz w:val="20"/>
          <w:szCs w:val="20"/>
        </w:rPr>
        <w:t>późn</w:t>
      </w:r>
      <w:proofErr w:type="spellEnd"/>
      <w:r w:rsidRPr="00FE3CFD">
        <w:rPr>
          <w:rFonts w:ascii="Verdana" w:hAnsi="Verdana" w:cs="Arial"/>
          <w:sz w:val="20"/>
          <w:szCs w:val="20"/>
        </w:rPr>
        <w:t xml:space="preserve">. zm.) Wykonawca jest zobowiązany uzyskać odstępstwa od przepisów techniczno- budowlanych w ramach Zaakceptowanej Kwoty Kontraktowej oraz Czasu na Ukończenie. </w:t>
      </w:r>
    </w:p>
    <w:p w14:paraId="33BBDF46" w14:textId="3476CA45" w:rsidR="00637FB8" w:rsidRPr="001F1C60" w:rsidRDefault="00637FB8" w:rsidP="00637FB8">
      <w:pPr>
        <w:numPr>
          <w:ilvl w:val="0"/>
          <w:numId w:val="4"/>
        </w:numPr>
        <w:spacing w:after="0" w:line="360" w:lineRule="auto"/>
        <w:ind w:left="851" w:hanging="284"/>
        <w:jc w:val="both"/>
        <w:rPr>
          <w:rFonts w:ascii="Verdana" w:hAnsi="Verdana"/>
          <w:sz w:val="20"/>
          <w:szCs w:val="20"/>
        </w:rPr>
      </w:pPr>
      <w:r w:rsidRPr="001F1C60">
        <w:rPr>
          <w:rFonts w:ascii="Verdana" w:hAnsi="Verdana"/>
          <w:sz w:val="20"/>
          <w:szCs w:val="20"/>
        </w:rPr>
        <w:t xml:space="preserve">Wykonawca zobowiązany jest do zatrudniania na podstawie umowy o pracę osób wykonujących wskazane czynności przy budowie </w:t>
      </w:r>
      <w:r w:rsidR="006449D6">
        <w:rPr>
          <w:rFonts w:ascii="Verdana" w:hAnsi="Verdana"/>
          <w:sz w:val="20"/>
          <w:szCs w:val="20"/>
        </w:rPr>
        <w:t>skrzyżowania</w:t>
      </w:r>
      <w:r w:rsidRPr="001F1C60">
        <w:rPr>
          <w:rFonts w:ascii="Verdana" w:hAnsi="Verdana"/>
          <w:sz w:val="20"/>
          <w:szCs w:val="20"/>
        </w:rPr>
        <w:t>: mechaniczne ścinanie drzew, ręczne</w:t>
      </w:r>
      <w:r w:rsidR="006449D6">
        <w:rPr>
          <w:rFonts w:ascii="Verdana" w:hAnsi="Verdana"/>
          <w:sz w:val="20"/>
          <w:szCs w:val="20"/>
        </w:rPr>
        <w:t xml:space="preserve"> </w:t>
      </w:r>
      <w:r w:rsidR="00E16B69">
        <w:rPr>
          <w:rFonts w:ascii="Verdana" w:hAnsi="Verdana"/>
          <w:sz w:val="20"/>
          <w:szCs w:val="20"/>
        </w:rPr>
        <w:t>i</w:t>
      </w:r>
      <w:r w:rsidR="006449D6">
        <w:rPr>
          <w:rFonts w:ascii="Verdana" w:hAnsi="Verdana"/>
          <w:sz w:val="20"/>
          <w:szCs w:val="20"/>
        </w:rPr>
        <w:t xml:space="preserve"> mechaniczne</w:t>
      </w:r>
      <w:r w:rsidRPr="001F1C60">
        <w:rPr>
          <w:rFonts w:ascii="Verdana" w:hAnsi="Verdana"/>
          <w:sz w:val="20"/>
          <w:szCs w:val="20"/>
        </w:rPr>
        <w:t xml:space="preserve"> rozbieranie </w:t>
      </w:r>
      <w:r w:rsidR="006449D6">
        <w:rPr>
          <w:rFonts w:ascii="Verdana" w:hAnsi="Verdana"/>
          <w:sz w:val="20"/>
          <w:szCs w:val="20"/>
        </w:rPr>
        <w:t xml:space="preserve">istniejących warstw konstrukcyjnych </w:t>
      </w:r>
      <w:r w:rsidRPr="001F1C60">
        <w:rPr>
          <w:rFonts w:ascii="Verdana" w:hAnsi="Verdana"/>
          <w:sz w:val="20"/>
          <w:szCs w:val="20"/>
        </w:rPr>
        <w:t xml:space="preserve">nawierzchni, wykonywanie wykopów i nasypów (ręczne i mechaniczne), profilowanie i zagęszczanie podłoża, </w:t>
      </w:r>
      <w:r w:rsidR="006449D6">
        <w:rPr>
          <w:rFonts w:ascii="Verdana" w:hAnsi="Verdana"/>
          <w:sz w:val="20"/>
          <w:szCs w:val="20"/>
        </w:rPr>
        <w:t xml:space="preserve">wykonanie nawierzchni dla jezdni, chodników, wysp, opasek, prace wykończeniowe związane z humusowaniem i wykonaniem oznakowania pionowego, poziomego, elementów </w:t>
      </w:r>
      <w:proofErr w:type="spellStart"/>
      <w:r w:rsidR="006449D6">
        <w:rPr>
          <w:rFonts w:ascii="Verdana" w:hAnsi="Verdana"/>
          <w:sz w:val="20"/>
          <w:szCs w:val="20"/>
        </w:rPr>
        <w:t>brd</w:t>
      </w:r>
      <w:proofErr w:type="spellEnd"/>
      <w:r w:rsidRPr="001F1C60">
        <w:rPr>
          <w:rFonts w:ascii="Verdana" w:hAnsi="Verdana"/>
          <w:sz w:val="20"/>
          <w:szCs w:val="20"/>
        </w:rPr>
        <w:t>.</w:t>
      </w:r>
    </w:p>
    <w:p w14:paraId="2D9B0EEF" w14:textId="77777777" w:rsidR="0003741B" w:rsidRPr="00FE3CFD" w:rsidRDefault="0003741B" w:rsidP="00FE3CFD">
      <w:pPr>
        <w:pStyle w:val="T6"/>
        <w:numPr>
          <w:ilvl w:val="5"/>
          <w:numId w:val="166"/>
        </w:numPr>
        <w:rPr>
          <w:i w:val="0"/>
          <w:sz w:val="20"/>
        </w:rPr>
      </w:pPr>
      <w:bookmarkStart w:id="34" w:name="_Toc444501648"/>
      <w:r w:rsidRPr="00FE3CFD">
        <w:rPr>
          <w:i w:val="0"/>
          <w:sz w:val="20"/>
        </w:rPr>
        <w:lastRenderedPageBreak/>
        <w:t>Przygotowanie Placu Budowy</w:t>
      </w:r>
      <w:bookmarkEnd w:id="34"/>
    </w:p>
    <w:p w14:paraId="3098C443" w14:textId="77777777" w:rsidR="0003741B" w:rsidRPr="0075091E" w:rsidRDefault="0003741B">
      <w:pPr>
        <w:pStyle w:val="S1"/>
        <w:ind w:left="851"/>
      </w:pPr>
      <w:r w:rsidRPr="0075091E">
        <w:t>Nie wykluczając innych czynności niezbędnych dla prawidłowego przygotowania Placu Budowy, w ramach Zaakceptowanej Kwoty Kontraktowej należy uwzględnić koszty związane z:</w:t>
      </w:r>
    </w:p>
    <w:p w14:paraId="6FAE0538"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czasowym zajęciem nieruchomości objętym zezwoleniem na wykonanie Robót w zakresie przebudowy i budowy infrastruktury technicznej oraz przebudowy innych dróg publicznych, tzn. oznaczeniem w terenie czasowych zajęć i określeniem ich powierzchni, inwentaryzacji nieruchomości, powiadomieniem właścicieli oraz spisanie protokołów zarówno o rozpoczęciu czasowych zajęć jak i ich zakończeniu;</w:t>
      </w:r>
    </w:p>
    <w:p w14:paraId="020B2F1B"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zawarciem umowy/ów na czasowe korzystanie z nieruchomości w przypadku potrzeby: rozbiórki obiektów budowlanych, konieczności urządzenia tymczasowych objazdów oraz pozyskania innych terenów niezbędnych Wykonawcy do przeprowadzenia prac; </w:t>
      </w:r>
    </w:p>
    <w:p w14:paraId="021AD8BB"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wypłatą odszkodowań z tytułu czasowego zajęcia nieruchomości, w wysokości uzgodnionej przez Wykonawcę z właścicielami nieruchomości lub ustalonej przez właściwe organy administracji publicznej (wraz kosztami ustalenia wysokości odszkodowania);</w:t>
      </w:r>
    </w:p>
    <w:p w14:paraId="5AF94112"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uzyskaniem i realizacją obowiązków wynikających z uzgodnień dotyczących </w:t>
      </w:r>
      <w:proofErr w:type="spellStart"/>
      <w:r w:rsidRPr="00FE3CFD">
        <w:rPr>
          <w:rFonts w:ascii="Verdana" w:hAnsi="Verdana"/>
          <w:sz w:val="20"/>
          <w:szCs w:val="20"/>
        </w:rPr>
        <w:t>wyłączeń</w:t>
      </w:r>
      <w:proofErr w:type="spellEnd"/>
      <w:r w:rsidRPr="00FE3CFD">
        <w:rPr>
          <w:rFonts w:ascii="Verdana" w:hAnsi="Verdana"/>
          <w:sz w:val="20"/>
          <w:szCs w:val="20"/>
        </w:rPr>
        <w:t>/włączeń u odpowiednich gestorów sieci i zarządcy infrastruktury kolejowej zawarciem umowy/ów na czasowe korzystanie z nieruchomości w przypadku potrzeby rozbiórki obiektów budowlanych;</w:t>
      </w:r>
    </w:p>
    <w:p w14:paraId="274236CA"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przygotowaniem dokumentacji geodezyjnej i formalno-prawnej w celu wydzielenia i przekazania nieruchomości na rzecz nowego zarządcy (np. przy wybudowaniu dróg obsługujących przyległy teren) oraz udziałem w przygotowaniu umowy regulującej sposób, termin przekazania nieruchomości na rzecz nowego zarządcy;</w:t>
      </w:r>
    </w:p>
    <w:p w14:paraId="323C9AC2"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usunięciem, odwiezieniem na odkład humus pozostałego po wykarczowaniu terenów leśnych oraz pozyskanego z obszaru Robót ziemnych oraz przechowywaniem go w celu wykorzystania w końcowym etapie budowy (przy urządzaniu skarp nasypów, wykopów i rowów); nadmiar humusu należy zagospodarować zgodnie z obowiązującymi przepisami;</w:t>
      </w:r>
    </w:p>
    <w:p w14:paraId="5A09C0DE"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zabezpieczeniem brakującej ilości humusu, niezbędnej do zagospodarowania terenów zieleni drogowej, we własnym zakresie i na własny koszt; </w:t>
      </w:r>
    </w:p>
    <w:p w14:paraId="4338EDEC"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zabezpieczeniem przed uszkodzeniami drzew na Placu Budowy i w sąsiedztwie Placu Budowy;</w:t>
      </w:r>
    </w:p>
    <w:p w14:paraId="7A0C5870"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dokonaniem wycinki drzew i usunięciem karpin po dokonanych wycinkach;</w:t>
      </w:r>
    </w:p>
    <w:p w14:paraId="46A9BB7F"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 xml:space="preserve">właściwe wyrobienie asortymentu i składowanie drewna (zgodnie z wytycznymi Lasów Państwowych) w miejscu zaakceptowanym przez Zamawiającego oraz ochronę drewna, do czasu sprzedaży drewna przez Zamawiającego. Przez okres </w:t>
      </w:r>
      <w:r w:rsidRPr="00FE3CFD">
        <w:rPr>
          <w:rFonts w:ascii="Verdana" w:hAnsi="Verdana"/>
          <w:sz w:val="20"/>
          <w:szCs w:val="20"/>
        </w:rPr>
        <w:lastRenderedPageBreak/>
        <w:t>trwania kontraktu drewno przechowywać na placu budowy (miejscu zaakceptowanym przez Zamawiającego), po zakończeniu przewidzieć przewiezienie do Obwodu Drogowego w Sokołowie Podlaskim.</w:t>
      </w:r>
    </w:p>
    <w:p w14:paraId="788AC5E2"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wykonaniem rozpoznania saperskiego i zapewnieniem stałego nadzoru saperskiego wraz z dokonaniem wszelkich działań wynikających z nadzoru;</w:t>
      </w:r>
    </w:p>
    <w:p w14:paraId="7ED66BA1"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wykonaniem inwentaryzacji fotograficznej i opisowej obiektów budowlanych na terenach przyległych oraz dokonaniem z udziałem przedstawicieli Inżyniera, Wykonawcy, gestorów i zarządców, inwentaryzacji dróg, tras dostępu i urządzeń obcych na Placu Budowy jak i w jego otoczeniu, których stan może ulec pogorszeniu w wyniku prowadzenia robót budowlanych;</w:t>
      </w:r>
    </w:p>
    <w:p w14:paraId="02EBFB80" w14:textId="77777777" w:rsidR="0003741B" w:rsidRPr="00FE3CFD" w:rsidRDefault="0003741B" w:rsidP="00FE3CFD">
      <w:pPr>
        <w:numPr>
          <w:ilvl w:val="0"/>
          <w:numId w:val="37"/>
        </w:numPr>
        <w:spacing w:after="0" w:line="360" w:lineRule="auto"/>
        <w:ind w:left="851" w:hanging="284"/>
        <w:jc w:val="both"/>
        <w:rPr>
          <w:rFonts w:ascii="Verdana" w:hAnsi="Verdana"/>
          <w:sz w:val="20"/>
          <w:szCs w:val="20"/>
        </w:rPr>
      </w:pPr>
      <w:r w:rsidRPr="00FE3CFD">
        <w:rPr>
          <w:rFonts w:ascii="Verdana" w:hAnsi="Verdana"/>
          <w:sz w:val="20"/>
          <w:szCs w:val="20"/>
        </w:rPr>
        <w:t>usunięciem, wybudowaniem lub przebudowaniem sieci i urządzeń infrastruktury technicznej, oraz usunięciem drzew kolidujących z realizowaną inwestycją.</w:t>
      </w:r>
    </w:p>
    <w:p w14:paraId="321C024A" w14:textId="77777777" w:rsidR="0003741B" w:rsidRPr="00FE3CFD" w:rsidRDefault="0003741B" w:rsidP="00FE3CFD">
      <w:pPr>
        <w:pStyle w:val="T6"/>
        <w:numPr>
          <w:ilvl w:val="5"/>
          <w:numId w:val="166"/>
        </w:numPr>
        <w:rPr>
          <w:i w:val="0"/>
          <w:sz w:val="20"/>
        </w:rPr>
      </w:pPr>
      <w:bookmarkStart w:id="35" w:name="_Toc444501649"/>
      <w:r w:rsidRPr="00FE3CFD">
        <w:rPr>
          <w:i w:val="0"/>
          <w:sz w:val="20"/>
        </w:rPr>
        <w:t xml:space="preserve"> Przygotowanie i użytkowanie zaplecza budowy</w:t>
      </w:r>
      <w:bookmarkEnd w:id="35"/>
    </w:p>
    <w:p w14:paraId="7790B1D7"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Należy podejmować wszelkie niezbędne działania w celu zachowania przepisów i norm dotyczących ochrony środowiska na Placu Budowy oraz na terenach przyległych do Placu Budowy. Należy unikać uszkodzeń lub uciążliwości dla osób trzecich, własności społecznej i innej, wynikających ze skażenia, hałasu lub innych przyczyn powstałych podczas lub w następstwie Wykonywania Robót.</w:t>
      </w:r>
    </w:p>
    <w:p w14:paraId="0503779A" w14:textId="77777777" w:rsidR="0003741B" w:rsidRPr="00FE3CFD" w:rsidRDefault="0003741B" w:rsidP="00FE3CFD">
      <w:pPr>
        <w:spacing w:line="360" w:lineRule="auto"/>
        <w:ind w:left="851"/>
        <w:jc w:val="both"/>
        <w:rPr>
          <w:rFonts w:ascii="Verdana" w:hAnsi="Verdana" w:cs="Arial"/>
          <w:sz w:val="20"/>
          <w:szCs w:val="20"/>
        </w:rPr>
      </w:pPr>
      <w:r w:rsidRPr="00FE3CFD">
        <w:rPr>
          <w:rFonts w:ascii="Verdana" w:hAnsi="Verdana" w:cs="Arial"/>
          <w:sz w:val="20"/>
          <w:szCs w:val="20"/>
        </w:rPr>
        <w:t>Stosując się do tych wymagań, należy mieć szczególny wzgląd na:</w:t>
      </w:r>
    </w:p>
    <w:p w14:paraId="710FF109"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p>
    <w:p w14:paraId="0B9ED8EA"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zachowanie środków ostrożności oraz zabezpieczenie terenu przed możliwością powstania pożaru, zanieczyszczeń powietrza pyłami i gazami, zanieczyszczeń zbiorników wodnych i cieków substancjami ropopochodnymi lub toksycznymi;</w:t>
      </w:r>
    </w:p>
    <w:p w14:paraId="67F4392F"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zabezpieczenie miejsc wyznaczonych do składowania substancji podatnych na migrację wodną, terenowych stacji obsługi samochodów i maszyn budowlanych w obrębie bazy, poprzez wyłożenie terenu materiałami izolacyjnymi do czasu zakończenia budowy;</w:t>
      </w:r>
    </w:p>
    <w:p w14:paraId="1F42B869" w14:textId="77777777" w:rsidR="0003741B" w:rsidRPr="00FE3CFD" w:rsidRDefault="0003741B" w:rsidP="00FE3CFD">
      <w:pPr>
        <w:numPr>
          <w:ilvl w:val="0"/>
          <w:numId w:val="47"/>
        </w:numPr>
        <w:spacing w:after="0" w:line="360" w:lineRule="auto"/>
        <w:ind w:left="1134" w:hanging="283"/>
        <w:jc w:val="both"/>
        <w:rPr>
          <w:rFonts w:ascii="Verdana" w:hAnsi="Verdana" w:cs="Arial"/>
          <w:sz w:val="20"/>
          <w:szCs w:val="20"/>
        </w:rPr>
      </w:pPr>
      <w:r w:rsidRPr="00FE3CFD">
        <w:rPr>
          <w:rFonts w:ascii="Verdana" w:hAnsi="Verdana" w:cs="Arial"/>
          <w:sz w:val="20"/>
          <w:szCs w:val="20"/>
        </w:rPr>
        <w:t>przy wyjazdach z budowy na drogę publiczną utwardzoną, należy zapewnić stanowiska do czyszczenia kół pojazdów.</w:t>
      </w:r>
    </w:p>
    <w:p w14:paraId="5DA9630B"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Należy przygotować odpowiednią do zakresu i rozmieszczenia Robót ilość obiektów i urządzeń zaplecza budowy, które należy zlokalizować poza obszarami włączonymi lub projektowanymi do włączenia do Europejskiej Sieci Ekologicznej Natura 2000 oraz poza pozostałymi obszarami chronionymi na podstawie ustawy </w:t>
      </w:r>
      <w:r w:rsidRPr="00FE3CFD">
        <w:rPr>
          <w:rFonts w:ascii="Verdana" w:hAnsi="Verdana" w:cs="Arial"/>
          <w:sz w:val="20"/>
          <w:szCs w:val="20"/>
        </w:rPr>
        <w:lastRenderedPageBreak/>
        <w:t xml:space="preserve">z dnia 16 kwietnia 2004 r. o ochronie przyrody (Dz. U. z 2013 r., poz. 627, z </w:t>
      </w:r>
      <w:proofErr w:type="spellStart"/>
      <w:r w:rsidRPr="00FE3CFD">
        <w:rPr>
          <w:rFonts w:ascii="Verdana" w:hAnsi="Verdana" w:cs="Arial"/>
          <w:sz w:val="20"/>
          <w:szCs w:val="20"/>
        </w:rPr>
        <w:t>późn</w:t>
      </w:r>
      <w:proofErr w:type="spellEnd"/>
      <w:r w:rsidRPr="00FE3CFD">
        <w:rPr>
          <w:rFonts w:ascii="Verdana" w:hAnsi="Verdana" w:cs="Arial"/>
          <w:sz w:val="20"/>
          <w:szCs w:val="20"/>
        </w:rPr>
        <w:t>. zm.).</w:t>
      </w:r>
    </w:p>
    <w:p w14:paraId="4649811A"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Zaplecze budowy powinno być lokalizowane na gruncie do którego Wykonawca na tytuł prawny lub pisemną zgodę właściciela lub użytkownika wieczystego. Z zajęcia pod ewentualne zaplecze budowy należy wykluczyć następujące rejony:</w:t>
      </w:r>
    </w:p>
    <w:p w14:paraId="0CEA8FB3" w14:textId="77777777" w:rsidR="0003741B" w:rsidRPr="00FE3CFD" w:rsidRDefault="0003741B" w:rsidP="00FE3CFD">
      <w:pPr>
        <w:numPr>
          <w:ilvl w:val="0"/>
          <w:numId w:val="48"/>
        </w:numPr>
        <w:spacing w:after="0" w:line="360" w:lineRule="auto"/>
        <w:ind w:left="1134" w:hanging="284"/>
        <w:jc w:val="both"/>
        <w:rPr>
          <w:rFonts w:ascii="Verdana" w:hAnsi="Verdana" w:cs="Arial"/>
          <w:sz w:val="20"/>
          <w:szCs w:val="20"/>
        </w:rPr>
      </w:pPr>
      <w:r w:rsidRPr="00FE3CFD">
        <w:rPr>
          <w:rFonts w:ascii="Verdana" w:hAnsi="Verdana" w:cs="Arial"/>
          <w:sz w:val="20"/>
          <w:szCs w:val="20"/>
        </w:rPr>
        <w:t>odcinki leśne z uwagi na hałas, zwiększoną dewastację terenu, możliwość zniszczenia roślinności;</w:t>
      </w:r>
    </w:p>
    <w:p w14:paraId="1D9783EC" w14:textId="77777777" w:rsidR="0003741B" w:rsidRPr="00FE3CFD" w:rsidRDefault="0003741B" w:rsidP="00FE3CFD">
      <w:pPr>
        <w:numPr>
          <w:ilvl w:val="0"/>
          <w:numId w:val="48"/>
        </w:numPr>
        <w:spacing w:after="0" w:line="360" w:lineRule="auto"/>
        <w:ind w:left="1134" w:hanging="284"/>
        <w:jc w:val="both"/>
        <w:rPr>
          <w:rFonts w:ascii="Verdana" w:hAnsi="Verdana" w:cs="Arial"/>
          <w:sz w:val="20"/>
          <w:szCs w:val="20"/>
        </w:rPr>
      </w:pPr>
      <w:r w:rsidRPr="00FE3CFD">
        <w:rPr>
          <w:rFonts w:ascii="Verdana" w:hAnsi="Verdana" w:cs="Arial"/>
          <w:sz w:val="20"/>
          <w:szCs w:val="20"/>
        </w:rPr>
        <w:t>obszary blisko zabudowy mieszkaniowej z uwagi na hałas, zapylenie;</w:t>
      </w:r>
    </w:p>
    <w:p w14:paraId="58ACA98F" w14:textId="77777777" w:rsidR="0003741B" w:rsidRPr="00FE3CFD" w:rsidRDefault="0003741B" w:rsidP="00FE3CFD">
      <w:pPr>
        <w:numPr>
          <w:ilvl w:val="0"/>
          <w:numId w:val="48"/>
        </w:numPr>
        <w:spacing w:after="0" w:line="360" w:lineRule="auto"/>
        <w:ind w:left="1134" w:hanging="284"/>
        <w:jc w:val="both"/>
        <w:rPr>
          <w:rFonts w:ascii="Verdana" w:hAnsi="Verdana" w:cs="Arial"/>
          <w:sz w:val="20"/>
          <w:szCs w:val="20"/>
        </w:rPr>
      </w:pPr>
      <w:r w:rsidRPr="00FE3CFD">
        <w:rPr>
          <w:rFonts w:ascii="Verdana" w:hAnsi="Verdana" w:cs="Arial"/>
          <w:sz w:val="20"/>
          <w:szCs w:val="20"/>
        </w:rPr>
        <w:t>tereny w pobliżu rzek, cieków i systemów melioracyjnych oraz obszary podmokłe, z uwagi na potencjalne zagrożenie skażeniem wód powierzchniowych.</w:t>
      </w:r>
    </w:p>
    <w:p w14:paraId="72F1AEF5"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W przypadku konieczności lokalizacji zaplecza budowy na terenie GZWP, należy zastosować dodatkowe zabezpieczenia przed zanieczyszczeniem środowiska gruntowo-wodnego.</w:t>
      </w:r>
    </w:p>
    <w:p w14:paraId="5CD65861"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Zaplecze należy lokalizować na nieużytkach, terenach z zabudową usługową, przemysłową, magazynową, najlepiej bez skupisk zieleni wysokiej. Występujące drzewa </w:t>
      </w:r>
      <w:r w:rsidRPr="00FE3CFD">
        <w:rPr>
          <w:rFonts w:ascii="Verdana" w:hAnsi="Verdana" w:cs="Arial"/>
          <w:sz w:val="20"/>
          <w:szCs w:val="20"/>
        </w:rPr>
        <w:br/>
        <w:t>i krzewy należy zabezpieczyć osłonami ochronnymi.</w:t>
      </w:r>
    </w:p>
    <w:p w14:paraId="50E67534"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Przy organizacji zaplecza budowy należy zapewnić: </w:t>
      </w:r>
    </w:p>
    <w:p w14:paraId="342B2881"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organizowanie Robót w taki sposób, by minimalizować ilość powstających odpadów budowlanych;</w:t>
      </w:r>
    </w:p>
    <w:p w14:paraId="76BDA3D1"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 xml:space="preserve">ogrzewanie budynków zaplecza budowy przeznaczonych na pobyt ludzi; </w:t>
      </w:r>
    </w:p>
    <w:p w14:paraId="644289A7"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przygotowanie pomieszczeń sanitarnych dla zaplecza budowy lub w przypadku braku możliwości podłączenia ww. urządzeń do istniejącej sieci wodno-kanalizacyjnej wyposażenie go w przenośne sanitariaty, regularnie opróżniane lub odprowadzanie ścieków bytowych do tymczasowych zbiorników bezodpływowych, a następnie ich wywożenie do oczyszczalni ścieków, zapewnienie pojemników na odpady stałe;</w:t>
      </w:r>
    </w:p>
    <w:p w14:paraId="67A7A7E7"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 xml:space="preserve">zapewnienie w rejonie aktualnie prowadzonych Robót przenośnych toalet oraz kontenerów na odpadki, </w:t>
      </w:r>
    </w:p>
    <w:p w14:paraId="25E139C3" w14:textId="77777777" w:rsidR="0003741B" w:rsidRPr="00FE3CFD" w:rsidRDefault="0003741B" w:rsidP="00FE3CFD">
      <w:pPr>
        <w:numPr>
          <w:ilvl w:val="0"/>
          <w:numId w:val="49"/>
        </w:numPr>
        <w:spacing w:after="0" w:line="360" w:lineRule="auto"/>
        <w:ind w:left="1134" w:hanging="283"/>
        <w:jc w:val="both"/>
        <w:rPr>
          <w:rFonts w:ascii="Verdana" w:hAnsi="Verdana" w:cs="Arial"/>
          <w:sz w:val="20"/>
          <w:szCs w:val="20"/>
        </w:rPr>
      </w:pPr>
      <w:r w:rsidRPr="00FE3CFD">
        <w:rPr>
          <w:rFonts w:ascii="Verdana" w:hAnsi="Verdana" w:cs="Arial"/>
          <w:sz w:val="20"/>
          <w:szCs w:val="20"/>
        </w:rPr>
        <w:t>tankowanie maszyn i urządzeń paliwem płynnym na przewidywanym placu postoju maszyn przy zapleczu budowy, w sposób nie dopuszczający do skażenia gruntu lub cieków (zalecane jest wykorzystanie istniejących stacji paliw w sąsiedztwie).</w:t>
      </w:r>
    </w:p>
    <w:p w14:paraId="4C71B672"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sym w:font="Symbol" w:char="F0B7"/>
      </w:r>
      <w:r w:rsidRPr="00FE3CFD">
        <w:rPr>
          <w:rFonts w:ascii="Verdana" w:hAnsi="Verdana" w:cs="Arial"/>
          <w:sz w:val="20"/>
          <w:szCs w:val="20"/>
        </w:rPr>
        <w:t xml:space="preserve"> Gospodarkę odpadami należy prowadzić zgodnie z ustawą z dnia 14 grudnia 2012 r. o odpadach (Dz. U. z 2013 r., poz. 21, z </w:t>
      </w:r>
      <w:proofErr w:type="spellStart"/>
      <w:r w:rsidRPr="00FE3CFD">
        <w:rPr>
          <w:rFonts w:ascii="Verdana" w:hAnsi="Verdana" w:cs="Arial"/>
          <w:sz w:val="20"/>
          <w:szCs w:val="20"/>
        </w:rPr>
        <w:t>późn</w:t>
      </w:r>
      <w:proofErr w:type="spellEnd"/>
      <w:r w:rsidRPr="00FE3CFD">
        <w:rPr>
          <w:rFonts w:ascii="Verdana" w:hAnsi="Verdana" w:cs="Arial"/>
          <w:sz w:val="20"/>
          <w:szCs w:val="20"/>
        </w:rPr>
        <w:t xml:space="preserve">. zm.), a w szczególności zapewni segregację i składowanie odpadów w wydzielonym, odpowiednio zabezpieczonym </w:t>
      </w:r>
      <w:r w:rsidRPr="00FE3CFD">
        <w:rPr>
          <w:rFonts w:ascii="Verdana" w:hAnsi="Verdana" w:cs="Arial"/>
          <w:sz w:val="20"/>
          <w:szCs w:val="20"/>
        </w:rPr>
        <w:lastRenderedPageBreak/>
        <w:t xml:space="preserve">miejscu, w razie potrzeby w pojemnikach, zapewniając ich regularny odbiór przez upoważnione podmioty. Odpady niebezpieczne, jakie mogą się pojawić w ramach Robót budowlanych, należy oddzielać od odpadów obojętnych i nieszkodliwych, celem wywozu przez specjalistyczne przedsiębiorstwa zajmujące się utylizacją. </w:t>
      </w:r>
    </w:p>
    <w:p w14:paraId="41710DA1" w14:textId="005C82FC" w:rsidR="0003741B" w:rsidRPr="00FE3CFD" w:rsidRDefault="0003741B" w:rsidP="00FE3CFD">
      <w:pPr>
        <w:pStyle w:val="T2"/>
        <w:numPr>
          <w:ilvl w:val="1"/>
          <w:numId w:val="166"/>
        </w:numPr>
        <w:jc w:val="both"/>
        <w:rPr>
          <w:sz w:val="20"/>
        </w:rPr>
      </w:pPr>
      <w:bookmarkStart w:id="36" w:name="_Toc444501651"/>
      <w:bookmarkStart w:id="37" w:name="_Ref444511769"/>
      <w:bookmarkStart w:id="38" w:name="_Toc446670235"/>
      <w:r w:rsidRPr="00FE3CFD">
        <w:rPr>
          <w:sz w:val="20"/>
        </w:rPr>
        <w:t>Opis wymagań zamawiającego w stosunku do przedmiotu</w:t>
      </w:r>
      <w:r w:rsidR="00DB0D39">
        <w:rPr>
          <w:sz w:val="20"/>
        </w:rPr>
        <w:t xml:space="preserve"> zamówienia, obejmujący warunki </w:t>
      </w:r>
      <w:r w:rsidRPr="00FE3CFD">
        <w:rPr>
          <w:sz w:val="20"/>
        </w:rPr>
        <w:t>projektowania i wykonania poszczególnych obiektów budowlanych odniesienie do charakterystycznych elementów</w:t>
      </w:r>
      <w:bookmarkEnd w:id="36"/>
      <w:bookmarkEnd w:id="37"/>
      <w:bookmarkEnd w:id="38"/>
      <w:r w:rsidRPr="00FE3CFD">
        <w:rPr>
          <w:sz w:val="20"/>
        </w:rPr>
        <w:t xml:space="preserve"> </w:t>
      </w:r>
    </w:p>
    <w:p w14:paraId="2924A7A4" w14:textId="77777777" w:rsidR="0003741B" w:rsidRPr="00FE3CFD" w:rsidRDefault="0003741B" w:rsidP="00FE3CFD">
      <w:pPr>
        <w:pStyle w:val="T3"/>
        <w:numPr>
          <w:ilvl w:val="2"/>
          <w:numId w:val="166"/>
        </w:numPr>
        <w:rPr>
          <w:sz w:val="20"/>
          <w:szCs w:val="20"/>
        </w:rPr>
      </w:pPr>
      <w:bookmarkStart w:id="39" w:name="_Toc446670236"/>
      <w:r w:rsidRPr="00FE3CFD">
        <w:rPr>
          <w:sz w:val="20"/>
          <w:szCs w:val="20"/>
        </w:rPr>
        <w:t xml:space="preserve">Droga krajowa nr </w:t>
      </w:r>
      <w:bookmarkEnd w:id="39"/>
      <w:r w:rsidRPr="00FE3CFD">
        <w:rPr>
          <w:sz w:val="20"/>
          <w:szCs w:val="20"/>
        </w:rPr>
        <w:t>63</w:t>
      </w:r>
    </w:p>
    <w:p w14:paraId="7E40035C" w14:textId="77777777" w:rsidR="0003741B" w:rsidRPr="00FE3CFD" w:rsidRDefault="0003741B" w:rsidP="00FE3CFD">
      <w:pPr>
        <w:pStyle w:val="T4"/>
        <w:numPr>
          <w:ilvl w:val="3"/>
          <w:numId w:val="166"/>
        </w:numPr>
        <w:rPr>
          <w:sz w:val="20"/>
          <w:szCs w:val="20"/>
        </w:rPr>
      </w:pPr>
      <w:bookmarkStart w:id="40" w:name="_Toc444501653"/>
      <w:r w:rsidRPr="00FE3CFD">
        <w:rPr>
          <w:sz w:val="20"/>
          <w:szCs w:val="20"/>
        </w:rPr>
        <w:t>Architektura i zagospodarowanie terenu</w:t>
      </w:r>
      <w:bookmarkEnd w:id="40"/>
    </w:p>
    <w:p w14:paraId="78CDD6E1" w14:textId="77777777" w:rsidR="0003741B" w:rsidRPr="00FE3CFD" w:rsidRDefault="0003741B" w:rsidP="00FE3CFD">
      <w:pPr>
        <w:pStyle w:val="T6"/>
        <w:numPr>
          <w:ilvl w:val="5"/>
          <w:numId w:val="166"/>
        </w:numPr>
        <w:rPr>
          <w:i w:val="0"/>
          <w:sz w:val="20"/>
        </w:rPr>
      </w:pPr>
      <w:bookmarkStart w:id="41" w:name="_Toc444501654"/>
      <w:r w:rsidRPr="00FE3CFD">
        <w:rPr>
          <w:i w:val="0"/>
          <w:sz w:val="20"/>
        </w:rPr>
        <w:t>Zagospodarowanie terenu</w:t>
      </w:r>
      <w:bookmarkEnd w:id="41"/>
    </w:p>
    <w:p w14:paraId="0BB97CB0" w14:textId="77777777" w:rsidR="0003741B" w:rsidRPr="0075091E" w:rsidRDefault="0003741B">
      <w:pPr>
        <w:pStyle w:val="S1"/>
        <w:rPr>
          <w:lang w:eastAsia="ar-SA"/>
        </w:rPr>
      </w:pPr>
      <w:r w:rsidRPr="0075091E">
        <w:rPr>
          <w:lang w:eastAsia="ar-SA"/>
        </w:rPr>
        <w:t xml:space="preserve">W ramach zagospodarowania terenu należy zaprojektować i wybudować sieci </w:t>
      </w:r>
      <w:r w:rsidRPr="0075091E">
        <w:rPr>
          <w:lang w:eastAsia="ar-SA"/>
        </w:rPr>
        <w:br/>
        <w:t>wraz z przyłączami, w zakresie sieci:</w:t>
      </w:r>
    </w:p>
    <w:p w14:paraId="65F124A8" w14:textId="09879D69" w:rsidR="0003741B" w:rsidRPr="00DB0D39" w:rsidRDefault="0076723E" w:rsidP="00FE3CFD">
      <w:pPr>
        <w:widowControl w:val="0"/>
        <w:numPr>
          <w:ilvl w:val="0"/>
          <w:numId w:val="50"/>
        </w:numPr>
        <w:tabs>
          <w:tab w:val="clear" w:pos="760"/>
        </w:tabs>
        <w:suppressAutoHyphens/>
        <w:autoSpaceDE w:val="0"/>
        <w:spacing w:after="0" w:line="360" w:lineRule="auto"/>
        <w:ind w:left="851" w:hanging="284"/>
        <w:jc w:val="both"/>
        <w:rPr>
          <w:rFonts w:ascii="Verdana" w:hAnsi="Verdana" w:cs="Arial"/>
          <w:iCs/>
          <w:sz w:val="20"/>
          <w:szCs w:val="20"/>
          <w:lang w:eastAsia="ar-SA"/>
        </w:rPr>
      </w:pPr>
      <w:r w:rsidRPr="00DB0D39">
        <w:rPr>
          <w:rFonts w:ascii="Verdana" w:hAnsi="Verdana" w:cs="Arial"/>
          <w:iCs/>
          <w:sz w:val="20"/>
          <w:szCs w:val="20"/>
          <w:lang w:eastAsia="ar-SA"/>
        </w:rPr>
        <w:t>k</w:t>
      </w:r>
      <w:r w:rsidR="00C87481" w:rsidRPr="00DB0D39">
        <w:rPr>
          <w:rFonts w:ascii="Verdana" w:hAnsi="Verdana" w:cs="Arial"/>
          <w:iCs/>
          <w:sz w:val="20"/>
          <w:szCs w:val="20"/>
          <w:lang w:eastAsia="ar-SA"/>
        </w:rPr>
        <w:t>amery do zarządzania siecią</w:t>
      </w:r>
      <w:r w:rsidR="0003741B" w:rsidRPr="00DB0D39">
        <w:rPr>
          <w:rFonts w:ascii="Verdana" w:hAnsi="Verdana" w:cs="Arial"/>
          <w:iCs/>
          <w:sz w:val="20"/>
          <w:szCs w:val="20"/>
          <w:lang w:eastAsia="ar-SA"/>
        </w:rPr>
        <w:t>;</w:t>
      </w:r>
    </w:p>
    <w:p w14:paraId="6F182E20" w14:textId="77777777" w:rsidR="0003741B" w:rsidRPr="00FE3CFD" w:rsidRDefault="0003741B" w:rsidP="00FE3CFD">
      <w:pPr>
        <w:widowControl w:val="0"/>
        <w:numPr>
          <w:ilvl w:val="0"/>
          <w:numId w:val="50"/>
        </w:numPr>
        <w:tabs>
          <w:tab w:val="clear" w:pos="760"/>
        </w:tabs>
        <w:suppressAutoHyphens/>
        <w:autoSpaceDE w:val="0"/>
        <w:spacing w:after="0" w:line="360" w:lineRule="auto"/>
        <w:ind w:left="851" w:hanging="284"/>
        <w:jc w:val="both"/>
        <w:rPr>
          <w:rFonts w:ascii="Verdana" w:hAnsi="Verdana" w:cs="Arial"/>
          <w:iCs/>
          <w:sz w:val="20"/>
          <w:szCs w:val="20"/>
          <w:lang w:eastAsia="ar-SA"/>
        </w:rPr>
      </w:pPr>
      <w:r w:rsidRPr="00FE3CFD">
        <w:rPr>
          <w:rFonts w:ascii="Verdana" w:hAnsi="Verdana" w:cs="Arial"/>
          <w:sz w:val="20"/>
          <w:szCs w:val="20"/>
          <w:lang w:eastAsia="ar-SA"/>
        </w:rPr>
        <w:t>teletechnicznych, w tym kanał technologiczny;</w:t>
      </w:r>
    </w:p>
    <w:p w14:paraId="0DAE6D73" w14:textId="77777777" w:rsidR="0003741B" w:rsidRPr="00FE3CFD" w:rsidRDefault="0003741B" w:rsidP="00FE3CFD">
      <w:pPr>
        <w:widowControl w:val="0"/>
        <w:numPr>
          <w:ilvl w:val="0"/>
          <w:numId w:val="50"/>
        </w:numPr>
        <w:tabs>
          <w:tab w:val="clear" w:pos="760"/>
        </w:tabs>
        <w:suppressAutoHyphens/>
        <w:autoSpaceDE w:val="0"/>
        <w:spacing w:after="0" w:line="360" w:lineRule="auto"/>
        <w:ind w:left="851" w:hanging="284"/>
        <w:jc w:val="both"/>
        <w:rPr>
          <w:rFonts w:ascii="Verdana" w:hAnsi="Verdana" w:cs="Arial"/>
          <w:iCs/>
          <w:sz w:val="20"/>
          <w:szCs w:val="20"/>
          <w:lang w:eastAsia="ar-SA"/>
        </w:rPr>
      </w:pPr>
      <w:r w:rsidRPr="00FE3CFD">
        <w:rPr>
          <w:rFonts w:ascii="Verdana" w:hAnsi="Verdana" w:cs="Arial"/>
          <w:iCs/>
          <w:sz w:val="20"/>
          <w:szCs w:val="20"/>
          <w:lang w:eastAsia="ar-SA"/>
        </w:rPr>
        <w:t>energetycznych;</w:t>
      </w:r>
    </w:p>
    <w:p w14:paraId="77A996F0" w14:textId="77777777" w:rsidR="0003741B" w:rsidRPr="0075091E" w:rsidRDefault="0003741B">
      <w:pPr>
        <w:pStyle w:val="S1"/>
        <w:rPr>
          <w:lang w:eastAsia="ar-SA"/>
        </w:rPr>
      </w:pPr>
      <w:r w:rsidRPr="0075091E">
        <w:rPr>
          <w:lang w:eastAsia="ar-SA"/>
        </w:rPr>
        <w:t xml:space="preserve">Wszystkie urządzenia ww. sieci należy lokalizować w liniach rozgraniczających projektowanej inwestycji. Odstępstwo od powyższej zasady musi zostać uzasadnione, w szczególności przepisami </w:t>
      </w:r>
      <w:proofErr w:type="spellStart"/>
      <w:r w:rsidRPr="0075091E">
        <w:rPr>
          <w:lang w:eastAsia="ar-SA"/>
        </w:rPr>
        <w:t>techniczno</w:t>
      </w:r>
      <w:proofErr w:type="spellEnd"/>
      <w:r w:rsidRPr="0075091E">
        <w:rPr>
          <w:lang w:eastAsia="ar-SA"/>
        </w:rPr>
        <w:t xml:space="preserve">–budowlanymi. </w:t>
      </w:r>
    </w:p>
    <w:p w14:paraId="40105DF0" w14:textId="77777777" w:rsidR="0003741B" w:rsidRPr="0075091E" w:rsidRDefault="0003741B">
      <w:pPr>
        <w:pStyle w:val="S1"/>
      </w:pPr>
      <w:r w:rsidRPr="0075091E">
        <w:t>W przypadku natrafienia, należy zaprojektować i zrealizować budowę lub przebudowę lub remont urządzeń melioracji wodnych, które dotyczą dostosowania istniejących urządzeń melioracyjnych do projektowanej inwestycji. W efekcie powinien powstać spójny sprawny system melioracyjny.</w:t>
      </w:r>
    </w:p>
    <w:p w14:paraId="4EF097A1" w14:textId="32AE7E04" w:rsidR="0003741B" w:rsidRPr="00FE3CFD" w:rsidRDefault="0003741B" w:rsidP="00FE3CFD">
      <w:pPr>
        <w:pStyle w:val="T6"/>
        <w:numPr>
          <w:ilvl w:val="5"/>
          <w:numId w:val="166"/>
        </w:numPr>
        <w:rPr>
          <w:i w:val="0"/>
          <w:strike/>
          <w:sz w:val="20"/>
        </w:rPr>
      </w:pPr>
      <w:bookmarkStart w:id="42" w:name="_Toc444501655"/>
      <w:r w:rsidRPr="00FE3CFD">
        <w:rPr>
          <w:i w:val="0"/>
          <w:sz w:val="20"/>
        </w:rPr>
        <w:t xml:space="preserve">Odwodnienie </w:t>
      </w:r>
      <w:bookmarkEnd w:id="42"/>
    </w:p>
    <w:p w14:paraId="38C89D21" w14:textId="7F4ECC84" w:rsidR="0003741B" w:rsidRPr="00FE3CFD" w:rsidRDefault="0003741B" w:rsidP="00FE3CFD">
      <w:pPr>
        <w:tabs>
          <w:tab w:val="left" w:pos="709"/>
          <w:tab w:val="left" w:pos="2337"/>
          <w:tab w:val="left" w:pos="4317"/>
        </w:tabs>
        <w:spacing w:line="360" w:lineRule="auto"/>
        <w:jc w:val="both"/>
        <w:rPr>
          <w:rFonts w:cs="Arial"/>
        </w:rPr>
      </w:pPr>
      <w:r w:rsidRPr="00FE3CFD">
        <w:rPr>
          <w:rFonts w:ascii="Verdana" w:hAnsi="Verdana" w:cs="Arial"/>
          <w:sz w:val="20"/>
          <w:szCs w:val="20"/>
        </w:rPr>
        <w:t xml:space="preserve">Odwodnienie należy wykonać w formie rowów drogowych. </w:t>
      </w:r>
      <w:r w:rsidR="0076723E" w:rsidRPr="00FE3CFD">
        <w:rPr>
          <w:rFonts w:ascii="Verdana" w:hAnsi="Verdana" w:cs="Arial"/>
          <w:sz w:val="20"/>
          <w:szCs w:val="20"/>
        </w:rPr>
        <w:t>A w razie koniczności wykonać ścieki</w:t>
      </w:r>
      <w:r w:rsidR="0076723E" w:rsidRPr="00FE3CFD">
        <w:rPr>
          <w:rFonts w:ascii="Verdana" w:hAnsi="Verdana"/>
          <w:sz w:val="20"/>
          <w:szCs w:val="20"/>
          <w:lang w:eastAsia="ar-SA"/>
        </w:rPr>
        <w:t>.</w:t>
      </w:r>
    </w:p>
    <w:p w14:paraId="0340D103" w14:textId="77777777" w:rsidR="0003741B" w:rsidRPr="00FE3CFD" w:rsidRDefault="0003741B" w:rsidP="00FE3CFD">
      <w:pPr>
        <w:pStyle w:val="T6"/>
        <w:numPr>
          <w:ilvl w:val="5"/>
          <w:numId w:val="166"/>
        </w:numPr>
        <w:rPr>
          <w:i w:val="0"/>
          <w:sz w:val="20"/>
        </w:rPr>
      </w:pPr>
      <w:bookmarkStart w:id="43" w:name="_Toc444501657"/>
      <w:r w:rsidRPr="00FE3CFD">
        <w:rPr>
          <w:i w:val="0"/>
          <w:sz w:val="20"/>
        </w:rPr>
        <w:t>Budowa sieci i urządzeń teletechnicznych</w:t>
      </w:r>
      <w:bookmarkEnd w:id="43"/>
    </w:p>
    <w:p w14:paraId="689F0148" w14:textId="77777777" w:rsidR="0003741B" w:rsidRPr="0075091E" w:rsidRDefault="0003741B">
      <w:pPr>
        <w:pStyle w:val="S1"/>
      </w:pPr>
      <w:r w:rsidRPr="0075091E">
        <w:t>Sieć teletechniczna ma służyć do komunikacji poszczególnych urządzeń i systemów w pasie drogowym i należy ją zrealizować poprzez:</w:t>
      </w:r>
    </w:p>
    <w:p w14:paraId="370112E8" w14:textId="77777777" w:rsidR="0003741B" w:rsidRPr="00FE3CFD" w:rsidRDefault="0003741B" w:rsidP="00FE3CFD">
      <w:pPr>
        <w:spacing w:line="360" w:lineRule="auto"/>
        <w:ind w:left="851" w:hanging="284"/>
        <w:jc w:val="both"/>
        <w:rPr>
          <w:rFonts w:ascii="Verdana" w:hAnsi="Verdana" w:cs="Arial"/>
          <w:sz w:val="20"/>
          <w:szCs w:val="20"/>
        </w:rPr>
      </w:pPr>
      <w:r w:rsidRPr="00FE3CFD">
        <w:rPr>
          <w:rFonts w:ascii="Verdana" w:hAnsi="Verdana" w:cs="Arial"/>
          <w:sz w:val="20"/>
          <w:szCs w:val="20"/>
        </w:rPr>
        <w:t>-</w:t>
      </w:r>
      <w:r w:rsidRPr="00FE3CFD">
        <w:rPr>
          <w:rFonts w:ascii="Verdana" w:hAnsi="Verdana" w:cs="Arial"/>
          <w:sz w:val="20"/>
          <w:szCs w:val="20"/>
        </w:rPr>
        <w:tab/>
        <w:t xml:space="preserve">zaprojektowanie oraz wykonanie kanałów technologicznych stanowiących ciąg osłonowych elementów obudowy, studni kablowych oraz innych obiektów lub urządzeń służących umieszczaniu lub eksploatacji urządzeń infrastruktury technicznej dla całego odcinka drogi krajowej. Przekrój kanalizacji zgodnie z obowiązującymi warunkami technicznymi. Z uwagi na długość odcinka na kanalizację technologiczną rozpocząć i zakończyć studzienką. </w:t>
      </w:r>
    </w:p>
    <w:p w14:paraId="3F3F2067" w14:textId="77777777" w:rsidR="0003741B" w:rsidRPr="00FE3CFD" w:rsidRDefault="0003741B" w:rsidP="00FE3CFD">
      <w:pPr>
        <w:pStyle w:val="T6"/>
        <w:numPr>
          <w:ilvl w:val="5"/>
          <w:numId w:val="166"/>
        </w:numPr>
        <w:rPr>
          <w:i w:val="0"/>
          <w:sz w:val="20"/>
        </w:rPr>
      </w:pPr>
      <w:bookmarkStart w:id="44" w:name="_Toc444501658"/>
      <w:r w:rsidRPr="00FE3CFD">
        <w:rPr>
          <w:i w:val="0"/>
          <w:sz w:val="20"/>
        </w:rPr>
        <w:lastRenderedPageBreak/>
        <w:t>Budowa sieci i urządzeń elektroenergetycznych</w:t>
      </w:r>
      <w:bookmarkEnd w:id="44"/>
    </w:p>
    <w:p w14:paraId="73CAEC40" w14:textId="77777777" w:rsidR="0003741B" w:rsidRPr="0075091E" w:rsidRDefault="0003741B">
      <w:pPr>
        <w:pStyle w:val="S1"/>
      </w:pPr>
      <w:r w:rsidRPr="0075091E">
        <w:t xml:space="preserve">Zakres obejmuje zasilanie elektryczne do: </w:t>
      </w:r>
    </w:p>
    <w:p w14:paraId="4AD6557A" w14:textId="26B30079" w:rsidR="0003741B" w:rsidRPr="00FE3CFD" w:rsidRDefault="0003741B" w:rsidP="00FE3CFD">
      <w:pPr>
        <w:pStyle w:val="Akapitzlist"/>
        <w:numPr>
          <w:ilvl w:val="0"/>
          <w:numId w:val="53"/>
        </w:numPr>
        <w:tabs>
          <w:tab w:val="left" w:pos="851"/>
        </w:tabs>
        <w:spacing w:line="360" w:lineRule="auto"/>
        <w:ind w:left="851" w:hanging="284"/>
        <w:jc w:val="both"/>
        <w:rPr>
          <w:rFonts w:ascii="Verdana" w:hAnsi="Verdana" w:cs="Arial"/>
          <w:sz w:val="20"/>
          <w:szCs w:val="20"/>
        </w:rPr>
      </w:pPr>
      <w:r w:rsidRPr="00FE3CFD">
        <w:rPr>
          <w:rFonts w:ascii="Verdana" w:hAnsi="Verdana" w:cs="Arial"/>
          <w:sz w:val="20"/>
          <w:szCs w:val="20"/>
        </w:rPr>
        <w:t>urządzeń oświetlenia skrzyżowania, chodników;</w:t>
      </w:r>
    </w:p>
    <w:p w14:paraId="1B99F779" w14:textId="77777777" w:rsidR="0003741B" w:rsidRPr="00FE3CFD" w:rsidRDefault="0003741B" w:rsidP="00FE3CFD">
      <w:pPr>
        <w:numPr>
          <w:ilvl w:val="0"/>
          <w:numId w:val="53"/>
        </w:numPr>
        <w:tabs>
          <w:tab w:val="left" w:pos="851"/>
        </w:tabs>
        <w:suppressAutoHyphens/>
        <w:spacing w:after="0" w:line="360" w:lineRule="auto"/>
        <w:ind w:left="851" w:hanging="284"/>
        <w:jc w:val="both"/>
        <w:rPr>
          <w:rFonts w:ascii="Verdana" w:hAnsi="Verdana" w:cs="Arial"/>
          <w:sz w:val="20"/>
          <w:szCs w:val="20"/>
        </w:rPr>
      </w:pPr>
      <w:r w:rsidRPr="00FE3CFD">
        <w:rPr>
          <w:rFonts w:ascii="Verdana" w:hAnsi="Verdana" w:cs="Arial"/>
          <w:sz w:val="20"/>
          <w:szCs w:val="20"/>
        </w:rPr>
        <w:t>urządzeń zarządzania drogą i potrzeb BRD oraz innych urządzeń infrastruktury drogowej;</w:t>
      </w:r>
    </w:p>
    <w:p w14:paraId="7CB7A1BD" w14:textId="77777777" w:rsidR="0003741B" w:rsidRPr="0075091E" w:rsidRDefault="0003741B">
      <w:pPr>
        <w:pStyle w:val="S1"/>
        <w:rPr>
          <w:lang w:eastAsia="ar-SA"/>
        </w:rPr>
      </w:pPr>
      <w:r w:rsidRPr="0075091E">
        <w:rPr>
          <w:lang w:eastAsia="ar-SA"/>
        </w:rPr>
        <w:t xml:space="preserve">Należy uzyskać warunki przyłączenia do istniejącej sieci energetycznej oraz wykonać przyłącza do zasilenia urządzeń oświetlenia drogi oraz urządzeń BRD. Należy w sposób odrębny </w:t>
      </w:r>
      <w:proofErr w:type="spellStart"/>
      <w:r w:rsidRPr="0075091E">
        <w:rPr>
          <w:lang w:eastAsia="ar-SA"/>
        </w:rPr>
        <w:t>olicznikować</w:t>
      </w:r>
      <w:proofErr w:type="spellEnd"/>
      <w:r w:rsidRPr="0075091E">
        <w:rPr>
          <w:lang w:eastAsia="ar-SA"/>
        </w:rPr>
        <w:t xml:space="preserve"> każdy z obwodów – oświetlenie odrębnie od urządzeń BRD.</w:t>
      </w:r>
    </w:p>
    <w:p w14:paraId="56FFFE93" w14:textId="3E568268" w:rsidR="0076723E" w:rsidRPr="00FE3CFD" w:rsidRDefault="0076723E">
      <w:pPr>
        <w:pStyle w:val="T6"/>
        <w:numPr>
          <w:ilvl w:val="5"/>
          <w:numId w:val="166"/>
        </w:numPr>
        <w:rPr>
          <w:i w:val="0"/>
          <w:sz w:val="20"/>
        </w:rPr>
      </w:pPr>
      <w:r w:rsidRPr="00FE3CFD">
        <w:rPr>
          <w:i w:val="0"/>
          <w:sz w:val="20"/>
        </w:rPr>
        <w:t>Przebudowa kamery do zarządzania siecią</w:t>
      </w:r>
    </w:p>
    <w:p w14:paraId="22C5DEFA" w14:textId="03A672A0" w:rsidR="0076723E" w:rsidRPr="00FE3CFD" w:rsidRDefault="0076723E" w:rsidP="00FE3CFD">
      <w:pPr>
        <w:pStyle w:val="S1"/>
        <w:rPr>
          <w:rFonts w:cs="Arial"/>
        </w:rPr>
      </w:pPr>
      <w:r w:rsidRPr="00FE3CFD">
        <w:t>Zakres obejmuje zmianę lokalizacji kamery wraz ze zmianą przyłącza.</w:t>
      </w:r>
    </w:p>
    <w:p w14:paraId="2D34B1F1" w14:textId="599B3EC5" w:rsidR="0076723E" w:rsidRPr="0075091E" w:rsidRDefault="0076723E">
      <w:pPr>
        <w:pStyle w:val="S1"/>
      </w:pPr>
      <w:r w:rsidRPr="00FE3CFD">
        <w:rPr>
          <w:iCs/>
        </w:rPr>
        <w:t>Na zmianę lokalizacji kamery należy uzyskać warunki przebudowy i uzgodnienie z Wydziałem Zarządzania Kryzysowego i Przygotowań Obronnych GDDKiA O/Warszawa.</w:t>
      </w:r>
    </w:p>
    <w:p w14:paraId="2BC4C620" w14:textId="77777777" w:rsidR="0003741B" w:rsidRPr="00FE3CFD" w:rsidRDefault="0003741B" w:rsidP="00FE3CFD">
      <w:pPr>
        <w:pStyle w:val="T4"/>
        <w:numPr>
          <w:ilvl w:val="3"/>
          <w:numId w:val="166"/>
        </w:numPr>
        <w:rPr>
          <w:sz w:val="20"/>
          <w:szCs w:val="20"/>
        </w:rPr>
      </w:pPr>
      <w:bookmarkStart w:id="45" w:name="_Toc444501670"/>
      <w:r w:rsidRPr="00FE3CFD">
        <w:rPr>
          <w:sz w:val="20"/>
          <w:szCs w:val="20"/>
        </w:rPr>
        <w:t>Konstrukcje nawierzchni</w:t>
      </w:r>
      <w:bookmarkEnd w:id="45"/>
      <w:r w:rsidRPr="00FE3CFD">
        <w:rPr>
          <w:sz w:val="20"/>
          <w:szCs w:val="20"/>
        </w:rPr>
        <w:t xml:space="preserve"> </w:t>
      </w:r>
    </w:p>
    <w:p w14:paraId="36F173D8" w14:textId="77777777" w:rsidR="0003741B" w:rsidRPr="0075091E" w:rsidRDefault="0003741B">
      <w:pPr>
        <w:pStyle w:val="S1"/>
      </w:pPr>
      <w:r w:rsidRPr="0075091E">
        <w:t xml:space="preserve">Konstrukcja nawierzchni musi zostać zaprojektowana na okresy eksploatacji przewidziane w Rozporządzenie Ministra Transportu i Gospodarki Morskiej z dnia 2 marca 1999 r. w sprawie warunków technicznych, jakim powinny odpowiadać drogi publiczne i ich usytuowanie (Dz. U. Nr 43, poz. 430, z </w:t>
      </w:r>
      <w:proofErr w:type="spellStart"/>
      <w:r w:rsidRPr="0075091E">
        <w:t>późn</w:t>
      </w:r>
      <w:proofErr w:type="spellEnd"/>
      <w:r w:rsidRPr="0075091E">
        <w:t xml:space="preserve"> zm.).</w:t>
      </w:r>
    </w:p>
    <w:p w14:paraId="67F6047A"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Projekt konstrukcji nawierzchni należy wykonać na podstawie analiz ruchu uzgodnionych z Zamawiającym.</w:t>
      </w:r>
    </w:p>
    <w:p w14:paraId="6416A272"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Konstrukcje nawierzchni należy zaprojektować zgodnie z zapisami przedstawionymi w Katalogach typowych konstrukcji nawierzchni.</w:t>
      </w:r>
    </w:p>
    <w:p w14:paraId="5362DF5B"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Dopuszcza się modyfikację rozwiązania konstrukcji nawierzchni w przypadku polepszenia: </w:t>
      </w:r>
    </w:p>
    <w:p w14:paraId="131F8E23" w14:textId="77777777" w:rsidR="0003741B" w:rsidRPr="00FE3CFD" w:rsidRDefault="0003741B" w:rsidP="00FE3CFD">
      <w:pPr>
        <w:pStyle w:val="Akapitzlist"/>
        <w:numPr>
          <w:ilvl w:val="0"/>
          <w:numId w:val="55"/>
        </w:numPr>
        <w:spacing w:line="360" w:lineRule="auto"/>
        <w:ind w:left="1134" w:hanging="283"/>
        <w:jc w:val="both"/>
        <w:rPr>
          <w:rFonts w:ascii="Verdana" w:hAnsi="Verdana" w:cs="Arial"/>
          <w:sz w:val="20"/>
          <w:szCs w:val="20"/>
        </w:rPr>
      </w:pPr>
      <w:r w:rsidRPr="00FE3CFD">
        <w:rPr>
          <w:rFonts w:ascii="Verdana" w:hAnsi="Verdana" w:cs="Arial"/>
          <w:sz w:val="20"/>
          <w:szCs w:val="20"/>
        </w:rPr>
        <w:t>parametrów użytkowych;</w:t>
      </w:r>
    </w:p>
    <w:p w14:paraId="3C9C93A8" w14:textId="77777777" w:rsidR="0003741B" w:rsidRPr="00FE3CFD" w:rsidRDefault="0003741B" w:rsidP="00FE3CFD">
      <w:pPr>
        <w:pStyle w:val="Akapitzlist"/>
        <w:numPr>
          <w:ilvl w:val="0"/>
          <w:numId w:val="55"/>
        </w:numPr>
        <w:spacing w:line="360" w:lineRule="auto"/>
        <w:ind w:left="1134" w:hanging="283"/>
        <w:jc w:val="both"/>
        <w:rPr>
          <w:rFonts w:ascii="Verdana" w:hAnsi="Verdana" w:cs="Arial"/>
          <w:sz w:val="20"/>
          <w:szCs w:val="20"/>
        </w:rPr>
      </w:pPr>
      <w:r w:rsidRPr="00FE3CFD">
        <w:rPr>
          <w:rFonts w:ascii="Verdana" w:hAnsi="Verdana" w:cs="Arial"/>
          <w:sz w:val="20"/>
          <w:szCs w:val="20"/>
        </w:rPr>
        <w:t>trwałości nawierzchni;</w:t>
      </w:r>
    </w:p>
    <w:p w14:paraId="5DD95DAF" w14:textId="77777777" w:rsidR="0003741B" w:rsidRPr="00FE3CFD" w:rsidRDefault="0003741B" w:rsidP="00FE3CFD">
      <w:pPr>
        <w:pStyle w:val="Akapitzlist"/>
        <w:numPr>
          <w:ilvl w:val="0"/>
          <w:numId w:val="55"/>
        </w:numPr>
        <w:spacing w:line="360" w:lineRule="auto"/>
        <w:ind w:left="1134" w:hanging="283"/>
        <w:jc w:val="both"/>
        <w:rPr>
          <w:rFonts w:ascii="Verdana" w:hAnsi="Verdana" w:cs="Arial"/>
          <w:sz w:val="20"/>
          <w:szCs w:val="20"/>
        </w:rPr>
      </w:pPr>
      <w:r w:rsidRPr="00FE3CFD">
        <w:rPr>
          <w:rFonts w:ascii="Verdana" w:hAnsi="Verdana" w:cs="Arial"/>
          <w:sz w:val="20"/>
          <w:szCs w:val="20"/>
        </w:rPr>
        <w:t xml:space="preserve">bezpieczeństwa ruchu drogowego. </w:t>
      </w:r>
    </w:p>
    <w:p w14:paraId="76EBF19D" w14:textId="77777777" w:rsidR="0003741B" w:rsidRPr="0075091E" w:rsidRDefault="0003741B">
      <w:pPr>
        <w:pStyle w:val="S1"/>
      </w:pPr>
      <w:r w:rsidRPr="0075091E">
        <w:t xml:space="preserve">Modyfikacja wymaga uzgodnienia z Zamawiającym i powinna spełniać minimalne parametry określone w rozwiązaniach typowych konstrukcji. </w:t>
      </w:r>
    </w:p>
    <w:p w14:paraId="54A11B94" w14:textId="77777777" w:rsidR="0003741B" w:rsidRPr="0075091E" w:rsidRDefault="0003741B">
      <w:pPr>
        <w:pStyle w:val="S1"/>
      </w:pPr>
      <w:r w:rsidRPr="0075091E">
        <w:t xml:space="preserve">Odcinki przejściowe wynikające z różnych grubości konstrukcji jezdni Wykonawca powinien ustalić na etapie opracowania Projektu Budowlanego i uzgodnić ich lokalizację z Zamawiającym. </w:t>
      </w:r>
    </w:p>
    <w:p w14:paraId="43ABED3C" w14:textId="77777777" w:rsidR="0003741B" w:rsidRPr="0075091E" w:rsidRDefault="0003741B">
      <w:pPr>
        <w:pStyle w:val="S1"/>
      </w:pPr>
      <w:r w:rsidRPr="0075091E">
        <w:t xml:space="preserve">Zamawiający dopuszcza indywidualne projektowanie konstrukcji nawierzchni metodami mechanistycznymi i mechanistyczno-empirycznymi z zastosowaniem innowacyjnych rozwiązań, pod warunkiem wykazania, że trwałość zmęczeniowa nawierzchni nie będzie mniejsza niż przy zastosowaniu rozwiązań typowych konstrukcji. </w:t>
      </w:r>
    </w:p>
    <w:p w14:paraId="35B8E2ED" w14:textId="77777777" w:rsidR="0003741B" w:rsidRPr="0075091E" w:rsidRDefault="0003741B">
      <w:pPr>
        <w:pStyle w:val="S1"/>
      </w:pPr>
      <w:r w:rsidRPr="0075091E">
        <w:t>Projektowanie należy wykonać przy założeniu najmniej korzystnych warunków oraz uwzględnić wszelkie ryzyka. W projekcie konstrukcji nawierzchni należy przewidzieć udział w ruchu pojazdów nienormatywnych stanowiących nie mniej niż 3,00% wszystkich pojazdów.</w:t>
      </w:r>
    </w:p>
    <w:p w14:paraId="10E6668E" w14:textId="77777777" w:rsidR="0003741B" w:rsidRPr="0075091E" w:rsidRDefault="0003741B">
      <w:pPr>
        <w:pStyle w:val="S1"/>
      </w:pPr>
      <w:r w:rsidRPr="0075091E">
        <w:lastRenderedPageBreak/>
        <w:t>W Zasadniczym Przedmiarze Robót Stałych należy wykonać odrębną wycenę kosztów budowy przyjętych konstrukcji nawierzchni (z wydzieleniem wyceny konstrukcji jezdni głównej).</w:t>
      </w:r>
    </w:p>
    <w:p w14:paraId="71F921DC" w14:textId="77777777" w:rsidR="0003741B" w:rsidRPr="00FE3CFD" w:rsidRDefault="0003741B" w:rsidP="00FE3CFD">
      <w:pPr>
        <w:pStyle w:val="T6"/>
        <w:numPr>
          <w:ilvl w:val="5"/>
          <w:numId w:val="166"/>
        </w:numPr>
        <w:rPr>
          <w:i w:val="0"/>
          <w:sz w:val="20"/>
        </w:rPr>
      </w:pPr>
      <w:bookmarkStart w:id="46" w:name="_Toc444501671"/>
      <w:bookmarkStart w:id="47" w:name="_Ref444511915"/>
      <w:r w:rsidRPr="00FE3CFD">
        <w:rPr>
          <w:i w:val="0"/>
          <w:sz w:val="20"/>
        </w:rPr>
        <w:t>Konstrukcje podatne</w:t>
      </w:r>
      <w:bookmarkEnd w:id="46"/>
      <w:bookmarkEnd w:id="47"/>
    </w:p>
    <w:p w14:paraId="7D94F1AD" w14:textId="77777777" w:rsidR="0003741B" w:rsidRPr="0075091E" w:rsidRDefault="0003741B">
      <w:pPr>
        <w:pStyle w:val="S1"/>
      </w:pPr>
      <w:r w:rsidRPr="0075091E">
        <w:t>Konstrukcję nawierzchni podatnych i półsztywnych nowych dróg należy zaprojektować zgodnie z Katalogiem Typowych Konstrukcji Nawierzchni Podatnych i Półsztywnych (Zarządzenie nr 31 GDDKiA z dnia 16.06.2014).</w:t>
      </w:r>
    </w:p>
    <w:p w14:paraId="56086452" w14:textId="78199D03" w:rsidR="0003741B" w:rsidRPr="00FE3CFD" w:rsidRDefault="0003741B" w:rsidP="00FE3CFD">
      <w:pPr>
        <w:pStyle w:val="T4"/>
        <w:numPr>
          <w:ilvl w:val="3"/>
          <w:numId w:val="166"/>
        </w:numPr>
        <w:rPr>
          <w:sz w:val="20"/>
          <w:szCs w:val="20"/>
        </w:rPr>
      </w:pPr>
      <w:bookmarkStart w:id="48" w:name="_Toc444501674"/>
      <w:r w:rsidRPr="00FE3CFD">
        <w:rPr>
          <w:sz w:val="20"/>
          <w:szCs w:val="20"/>
        </w:rPr>
        <w:t xml:space="preserve">Droga wojewódzka nr 694, </w:t>
      </w:r>
      <w:bookmarkEnd w:id="48"/>
    </w:p>
    <w:p w14:paraId="1AFD7BFA" w14:textId="77777777" w:rsidR="0003741B" w:rsidRPr="00FE3CFD" w:rsidRDefault="0003741B" w:rsidP="00FE3CFD">
      <w:pPr>
        <w:pStyle w:val="T6"/>
        <w:numPr>
          <w:ilvl w:val="5"/>
          <w:numId w:val="166"/>
        </w:numPr>
        <w:rPr>
          <w:i w:val="0"/>
          <w:sz w:val="20"/>
        </w:rPr>
      </w:pPr>
      <w:r w:rsidRPr="00FE3CFD">
        <w:rPr>
          <w:i w:val="0"/>
          <w:sz w:val="20"/>
        </w:rPr>
        <w:t xml:space="preserve">Konstrukcja nawierzchni </w:t>
      </w:r>
    </w:p>
    <w:p w14:paraId="0989E5AA" w14:textId="58B6A460"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 xml:space="preserve">Należy zaprojektować i wykonać konstrukcję nawierzchni zgodnie z punktem </w:t>
      </w:r>
      <w:r w:rsidRPr="00FE3CFD">
        <w:rPr>
          <w:rFonts w:ascii="Verdana" w:hAnsi="Verdana" w:cs="Arial"/>
          <w:sz w:val="20"/>
          <w:szCs w:val="20"/>
        </w:rPr>
        <w:fldChar w:fldCharType="begin"/>
      </w:r>
      <w:r w:rsidRPr="00FE3CFD">
        <w:rPr>
          <w:rFonts w:ascii="Verdana" w:hAnsi="Verdana" w:cs="Arial"/>
          <w:sz w:val="20"/>
          <w:szCs w:val="20"/>
        </w:rPr>
        <w:instrText xml:space="preserve"> REF _Ref444511904 \r \h </w:instrText>
      </w:r>
      <w:r w:rsidR="00A500D9" w:rsidRPr="0075091E">
        <w:rPr>
          <w:rFonts w:ascii="Verdana" w:hAnsi="Verdana" w:cs="Arial"/>
          <w:sz w:val="20"/>
          <w:szCs w:val="20"/>
        </w:rPr>
        <w:instrText xml:space="preserve"> \* MERGEFORMAT </w:instrText>
      </w:r>
      <w:r w:rsidRPr="00FE3CFD">
        <w:rPr>
          <w:rFonts w:ascii="Verdana" w:hAnsi="Verdana" w:cs="Arial"/>
          <w:sz w:val="20"/>
          <w:szCs w:val="20"/>
        </w:rPr>
      </w:r>
      <w:r w:rsidRPr="00FE3CFD">
        <w:rPr>
          <w:rFonts w:ascii="Verdana" w:hAnsi="Verdana" w:cs="Arial"/>
          <w:sz w:val="20"/>
          <w:szCs w:val="20"/>
        </w:rPr>
        <w:fldChar w:fldCharType="separate"/>
      </w:r>
      <w:r w:rsidR="00327B7D">
        <w:rPr>
          <w:rFonts w:ascii="Verdana" w:hAnsi="Verdana" w:cs="Arial"/>
          <w:sz w:val="20"/>
          <w:szCs w:val="20"/>
        </w:rPr>
        <w:t>1.1.4.2</w:t>
      </w:r>
      <w:r w:rsidRPr="00FE3CFD">
        <w:rPr>
          <w:rFonts w:ascii="Verdana" w:hAnsi="Verdana" w:cs="Arial"/>
          <w:sz w:val="20"/>
          <w:szCs w:val="20"/>
        </w:rPr>
        <w:fldChar w:fldCharType="end"/>
      </w:r>
      <w:r w:rsidRPr="00FE3CFD">
        <w:rPr>
          <w:rFonts w:ascii="Verdana" w:hAnsi="Verdana" w:cs="Arial"/>
          <w:sz w:val="20"/>
          <w:szCs w:val="20"/>
        </w:rPr>
        <w:t xml:space="preserve"> oraz </w:t>
      </w:r>
      <w:r w:rsidRPr="00FE3CFD">
        <w:rPr>
          <w:rFonts w:ascii="Verdana" w:hAnsi="Verdana" w:cs="Arial"/>
          <w:sz w:val="20"/>
          <w:szCs w:val="20"/>
        </w:rPr>
        <w:fldChar w:fldCharType="begin"/>
      </w:r>
      <w:r w:rsidRPr="00FE3CFD">
        <w:rPr>
          <w:rFonts w:ascii="Verdana" w:hAnsi="Verdana" w:cs="Arial"/>
          <w:sz w:val="20"/>
          <w:szCs w:val="20"/>
        </w:rPr>
        <w:instrText xml:space="preserve"> REF _Ref444511915 \r \h </w:instrText>
      </w:r>
      <w:r w:rsidR="00A500D9" w:rsidRPr="0075091E">
        <w:rPr>
          <w:rFonts w:ascii="Verdana" w:hAnsi="Verdana" w:cs="Arial"/>
          <w:sz w:val="20"/>
          <w:szCs w:val="20"/>
        </w:rPr>
        <w:instrText xml:space="preserve"> \* MERGEFORMAT </w:instrText>
      </w:r>
      <w:r w:rsidRPr="00FE3CFD">
        <w:rPr>
          <w:rFonts w:ascii="Verdana" w:hAnsi="Verdana" w:cs="Arial"/>
          <w:sz w:val="20"/>
          <w:szCs w:val="20"/>
        </w:rPr>
      </w:r>
      <w:r w:rsidRPr="00FE3CFD">
        <w:rPr>
          <w:rFonts w:ascii="Verdana" w:hAnsi="Verdana" w:cs="Arial"/>
          <w:sz w:val="20"/>
          <w:szCs w:val="20"/>
        </w:rPr>
        <w:fldChar w:fldCharType="separate"/>
      </w:r>
      <w:r w:rsidR="00327B7D">
        <w:rPr>
          <w:rFonts w:ascii="Verdana" w:hAnsi="Verdana" w:cs="Arial"/>
          <w:sz w:val="20"/>
          <w:szCs w:val="20"/>
        </w:rPr>
        <w:t>1.2.1.2.1.1</w:t>
      </w:r>
      <w:r w:rsidRPr="00FE3CFD">
        <w:rPr>
          <w:rFonts w:ascii="Verdana" w:hAnsi="Verdana" w:cs="Arial"/>
          <w:sz w:val="20"/>
          <w:szCs w:val="20"/>
        </w:rPr>
        <w:fldChar w:fldCharType="end"/>
      </w:r>
      <w:r w:rsidRPr="00FE3CFD">
        <w:rPr>
          <w:rFonts w:ascii="Verdana" w:hAnsi="Verdana" w:cs="Arial"/>
          <w:sz w:val="20"/>
          <w:szCs w:val="20"/>
        </w:rPr>
        <w:t xml:space="preserve"> PFU oraz uzgodnić z właściwym zarządcą drogi. </w:t>
      </w:r>
    </w:p>
    <w:p w14:paraId="0A3C54F2" w14:textId="77777777" w:rsidR="0003741B" w:rsidRPr="00FE3CFD" w:rsidRDefault="0003741B" w:rsidP="00FE3CFD">
      <w:pPr>
        <w:pStyle w:val="T6"/>
        <w:numPr>
          <w:ilvl w:val="5"/>
          <w:numId w:val="166"/>
        </w:numPr>
        <w:rPr>
          <w:i w:val="0"/>
          <w:sz w:val="20"/>
        </w:rPr>
      </w:pPr>
      <w:r w:rsidRPr="00FE3CFD">
        <w:rPr>
          <w:i w:val="0"/>
          <w:sz w:val="20"/>
        </w:rPr>
        <w:t>Odwodnienie</w:t>
      </w:r>
    </w:p>
    <w:p w14:paraId="47938581" w14:textId="47C59658" w:rsidR="0003741B" w:rsidRPr="00FE3CFD" w:rsidRDefault="0003741B">
      <w:pPr>
        <w:pStyle w:val="S1"/>
        <w:rPr>
          <w:b/>
        </w:rPr>
      </w:pPr>
      <w:r w:rsidRPr="00FE3CFD">
        <w:rPr>
          <w:rFonts w:cs="Arial"/>
        </w:rPr>
        <w:t>Odwodnienie należy wykonać</w:t>
      </w:r>
      <w:r w:rsidR="0076723E" w:rsidRPr="00FE3CFD">
        <w:rPr>
          <w:rFonts w:cs="Arial"/>
        </w:rPr>
        <w:t xml:space="preserve"> w formie rowów drogowych, a w razie konieczności zastosować ścieki</w:t>
      </w:r>
      <w:r w:rsidRPr="00FE3CFD">
        <w:t>.</w:t>
      </w:r>
    </w:p>
    <w:p w14:paraId="01758B8C" w14:textId="77777777" w:rsidR="0003741B" w:rsidRPr="00FE3CFD" w:rsidRDefault="0003741B" w:rsidP="00FE3CFD">
      <w:pPr>
        <w:pStyle w:val="T6"/>
        <w:numPr>
          <w:ilvl w:val="5"/>
          <w:numId w:val="166"/>
        </w:numPr>
        <w:rPr>
          <w:i w:val="0"/>
          <w:sz w:val="20"/>
        </w:rPr>
      </w:pPr>
      <w:bookmarkStart w:id="49" w:name="_Toc444501675"/>
      <w:r w:rsidRPr="00FE3CFD">
        <w:rPr>
          <w:i w:val="0"/>
          <w:sz w:val="20"/>
        </w:rPr>
        <w:t xml:space="preserve"> Zjazdy z dróg</w:t>
      </w:r>
      <w:bookmarkEnd w:id="49"/>
    </w:p>
    <w:p w14:paraId="157719A2" w14:textId="725434AE" w:rsidR="0003741B" w:rsidRPr="0075091E" w:rsidRDefault="0003741B">
      <w:pPr>
        <w:pStyle w:val="S1"/>
      </w:pPr>
      <w:r w:rsidRPr="0075091E">
        <w:t xml:space="preserve">Należy zaprojektować i wykonać </w:t>
      </w:r>
      <w:r w:rsidRPr="00FE3CFD">
        <w:t>zjazdy publiczne i indywidualne</w:t>
      </w:r>
      <w:r w:rsidR="0076723E" w:rsidRPr="00FE3CFD">
        <w:t>.</w:t>
      </w:r>
    </w:p>
    <w:p w14:paraId="61212519" w14:textId="77777777" w:rsidR="0003741B" w:rsidRPr="00FE3CFD" w:rsidRDefault="0003741B" w:rsidP="00FE3CFD">
      <w:pPr>
        <w:pStyle w:val="T4"/>
        <w:numPr>
          <w:ilvl w:val="3"/>
          <w:numId w:val="166"/>
        </w:numPr>
        <w:rPr>
          <w:sz w:val="20"/>
          <w:szCs w:val="20"/>
        </w:rPr>
      </w:pPr>
      <w:bookmarkStart w:id="50" w:name="_Toc444501684"/>
      <w:r w:rsidRPr="00FE3CFD">
        <w:rPr>
          <w:sz w:val="20"/>
          <w:szCs w:val="20"/>
        </w:rPr>
        <w:t>Budowa oświetlenia i zasilania urządzeń</w:t>
      </w:r>
      <w:bookmarkEnd w:id="50"/>
    </w:p>
    <w:p w14:paraId="4F99281E" w14:textId="77777777" w:rsidR="0003741B" w:rsidRPr="00FE3CFD" w:rsidRDefault="0003741B" w:rsidP="00FE3CFD">
      <w:pPr>
        <w:pStyle w:val="T6"/>
        <w:numPr>
          <w:ilvl w:val="5"/>
          <w:numId w:val="166"/>
        </w:numPr>
        <w:rPr>
          <w:i w:val="0"/>
          <w:sz w:val="20"/>
        </w:rPr>
      </w:pPr>
      <w:bookmarkStart w:id="51" w:name="_Toc444501685"/>
      <w:r w:rsidRPr="00FE3CFD">
        <w:rPr>
          <w:i w:val="0"/>
          <w:sz w:val="20"/>
        </w:rPr>
        <w:t>Zakres realizacji oświetlenia drogowego</w:t>
      </w:r>
      <w:bookmarkEnd w:id="51"/>
      <w:r w:rsidRPr="00FE3CFD">
        <w:rPr>
          <w:i w:val="0"/>
          <w:sz w:val="20"/>
        </w:rPr>
        <w:t xml:space="preserve"> </w:t>
      </w:r>
    </w:p>
    <w:p w14:paraId="41A4E04A" w14:textId="77777777" w:rsidR="0003741B" w:rsidRPr="00FE3CFD" w:rsidRDefault="0003741B" w:rsidP="00FE3CFD">
      <w:pPr>
        <w:spacing w:line="360" w:lineRule="auto"/>
        <w:ind w:left="15"/>
        <w:jc w:val="both"/>
        <w:rPr>
          <w:rFonts w:ascii="Verdana" w:hAnsi="Verdana" w:cs="Arial"/>
          <w:sz w:val="20"/>
          <w:szCs w:val="20"/>
        </w:rPr>
      </w:pPr>
      <w:r w:rsidRPr="00FE3CFD">
        <w:rPr>
          <w:rFonts w:ascii="Verdana" w:hAnsi="Verdana" w:cs="Arial"/>
          <w:sz w:val="20"/>
          <w:szCs w:val="20"/>
        </w:rPr>
        <w:t>Należy wykonać oświetlenie drogi (skrzyżowania) oraz chodników, w tym dojść do zatok autobusowych:</w:t>
      </w:r>
    </w:p>
    <w:p w14:paraId="6D3D451B" w14:textId="77777777" w:rsidR="0003741B" w:rsidRPr="0075091E" w:rsidRDefault="0003741B">
      <w:pPr>
        <w:pStyle w:val="S1"/>
        <w:rPr>
          <w:lang w:eastAsia="ar-SA"/>
        </w:rPr>
      </w:pPr>
      <w:r w:rsidRPr="0075091E">
        <w:rPr>
          <w:lang w:eastAsia="ar-SA"/>
        </w:rPr>
        <w:t>Między oświetlonym a nieoświetlonym odcinkiem drogi należy wykonać strefę przejściową o zmniejszającym się natężeniu światła i długości nie mniejszej niż:</w:t>
      </w:r>
    </w:p>
    <w:p w14:paraId="62910EEC" w14:textId="77777777" w:rsidR="0003741B" w:rsidRPr="00FE3CFD" w:rsidRDefault="0003741B" w:rsidP="00FE3CFD">
      <w:pPr>
        <w:numPr>
          <w:ilvl w:val="0"/>
          <w:numId w:val="29"/>
        </w:numPr>
        <w:suppressAutoHyphens/>
        <w:spacing w:after="0" w:line="360" w:lineRule="auto"/>
        <w:ind w:left="851" w:hanging="284"/>
        <w:jc w:val="both"/>
        <w:rPr>
          <w:rFonts w:ascii="Verdana" w:hAnsi="Verdana" w:cs="Arial"/>
          <w:sz w:val="20"/>
          <w:szCs w:val="20"/>
          <w:lang w:eastAsia="ar-SA"/>
        </w:rPr>
      </w:pPr>
      <w:r w:rsidRPr="00FE3CFD">
        <w:rPr>
          <w:rFonts w:ascii="Verdana" w:hAnsi="Verdana" w:cs="Arial"/>
          <w:sz w:val="20"/>
          <w:szCs w:val="20"/>
          <w:lang w:eastAsia="ar-SA"/>
        </w:rPr>
        <w:t>100 metrów – na drodze klasy G</w:t>
      </w:r>
      <w:r w:rsidRPr="00FE3CFD">
        <w:rPr>
          <w:rFonts w:ascii="Verdana" w:hAnsi="Verdana" w:cs="Arial"/>
          <w:strike/>
          <w:sz w:val="20"/>
          <w:szCs w:val="20"/>
          <w:lang w:eastAsia="ar-SA"/>
        </w:rPr>
        <w:t>P</w:t>
      </w:r>
      <w:r w:rsidRPr="00FE3CFD">
        <w:rPr>
          <w:rFonts w:ascii="Verdana" w:hAnsi="Verdana" w:cs="Arial"/>
          <w:sz w:val="20"/>
          <w:szCs w:val="20"/>
          <w:lang w:eastAsia="ar-SA"/>
        </w:rPr>
        <w:t xml:space="preserve"> i drogach niższych klas.</w:t>
      </w:r>
    </w:p>
    <w:p w14:paraId="71F66626" w14:textId="77777777" w:rsidR="0003741B" w:rsidRPr="0075091E" w:rsidRDefault="0003741B">
      <w:pPr>
        <w:pStyle w:val="S1"/>
        <w:rPr>
          <w:lang w:eastAsia="ar-SA"/>
        </w:rPr>
      </w:pPr>
      <w:r w:rsidRPr="0075091E">
        <w:rPr>
          <w:lang w:eastAsia="ar-SA"/>
        </w:rPr>
        <w:t>Oświetlenie należy zaprojektować i wykonać po zewnętrznej stronie każdej z jezdni, a zlokalizowanie oświetlenia w pasie dzielącym zostanie dopuszczone jedynie w przypadku uwarunkowań terenowych uniemożliwiających rozwiązanie dwustronne.</w:t>
      </w:r>
    </w:p>
    <w:p w14:paraId="14B9A7A9" w14:textId="77777777" w:rsidR="0003741B" w:rsidRPr="0075091E" w:rsidRDefault="0003741B">
      <w:pPr>
        <w:pStyle w:val="S1"/>
      </w:pPr>
      <w:r w:rsidRPr="0075091E">
        <w:t>Lokalizacje słupów oświetleniowych należy projektować z uwzględnieniem zarządzenia Nr 31 Generalnego Dyrektora Dróg Krajowych i Autostrad z dnia 23 kwietnia 2010 r. w sprawie wytycznych stosowania drogowych barier ochronnych na drogach krajowych.</w:t>
      </w:r>
    </w:p>
    <w:p w14:paraId="0A8D19B9" w14:textId="77777777" w:rsidR="0003741B" w:rsidRPr="0075091E" w:rsidRDefault="0003741B">
      <w:pPr>
        <w:pStyle w:val="S1"/>
        <w:rPr>
          <w:lang w:eastAsia="ar-SA"/>
        </w:rPr>
      </w:pPr>
      <w:r w:rsidRPr="0075091E">
        <w:rPr>
          <w:lang w:eastAsia="ar-SA"/>
        </w:rPr>
        <w:t xml:space="preserve">Wykonawca poinformuje gminę o proponowanych rozwiązaniach w zakresie infrastruktury oświetleniowej oraz rozpatrzy i uwzględni uwagi i postulaty gminy o ile nie stoją one w sprzeczności z warunkami technicznymi określonymi w przepisach technicznych oraz przyjętymi liniowo warunkami technicznymi oraz nie wpłyną one w sposób znaczący na koszty wykonania. </w:t>
      </w:r>
    </w:p>
    <w:p w14:paraId="62208D85" w14:textId="77777777" w:rsidR="0003741B" w:rsidRPr="00FE3CFD" w:rsidRDefault="0003741B" w:rsidP="00FE3CFD">
      <w:pPr>
        <w:pStyle w:val="T6"/>
        <w:numPr>
          <w:ilvl w:val="5"/>
          <w:numId w:val="166"/>
        </w:numPr>
        <w:rPr>
          <w:i w:val="0"/>
          <w:sz w:val="20"/>
        </w:rPr>
      </w:pPr>
      <w:bookmarkStart w:id="52" w:name="_Toc444501686"/>
      <w:r w:rsidRPr="00FE3CFD">
        <w:rPr>
          <w:i w:val="0"/>
          <w:sz w:val="20"/>
        </w:rPr>
        <w:t>Rozliczenie kosztów energii elektrycznej</w:t>
      </w:r>
      <w:bookmarkEnd w:id="52"/>
      <w:r w:rsidRPr="00FE3CFD">
        <w:rPr>
          <w:i w:val="0"/>
          <w:sz w:val="20"/>
        </w:rPr>
        <w:t xml:space="preserve"> </w:t>
      </w:r>
    </w:p>
    <w:p w14:paraId="15E213D1" w14:textId="77777777" w:rsidR="0003741B" w:rsidRPr="0075091E" w:rsidRDefault="0003741B">
      <w:pPr>
        <w:pStyle w:val="S1"/>
        <w:rPr>
          <w:lang w:eastAsia="ar-SA"/>
        </w:rPr>
      </w:pPr>
      <w:r w:rsidRPr="0075091E">
        <w:rPr>
          <w:lang w:eastAsia="ar-SA"/>
        </w:rPr>
        <w:t>Należy przewidzieć niezależne układy pomiarowo - rozliczeniowe dla poszczególnych urządzeń tj.: oświetlenia drogowego, znaków aktywnych.</w:t>
      </w:r>
    </w:p>
    <w:p w14:paraId="1D1EED01" w14:textId="77777777" w:rsidR="0003741B" w:rsidRPr="0075091E" w:rsidRDefault="0003741B">
      <w:pPr>
        <w:pStyle w:val="S1"/>
      </w:pPr>
      <w:r w:rsidRPr="0075091E">
        <w:lastRenderedPageBreak/>
        <w:t>Układy pomiarowe energii elektrycznej należy montować w szafkach oświetleniowych zgodnie z technicznymi warunkami przyłączenia do sieci elektroenergetycznej.</w:t>
      </w:r>
    </w:p>
    <w:p w14:paraId="4676FC0E" w14:textId="77777777" w:rsidR="0003741B" w:rsidRPr="00FE3CFD" w:rsidRDefault="0003741B" w:rsidP="00FE3CFD">
      <w:pPr>
        <w:pStyle w:val="T6"/>
        <w:numPr>
          <w:ilvl w:val="5"/>
          <w:numId w:val="166"/>
        </w:numPr>
        <w:rPr>
          <w:i w:val="0"/>
          <w:sz w:val="20"/>
        </w:rPr>
      </w:pPr>
      <w:bookmarkStart w:id="53" w:name="_Toc444501687"/>
      <w:r w:rsidRPr="00FE3CFD">
        <w:rPr>
          <w:i w:val="0"/>
          <w:sz w:val="20"/>
        </w:rPr>
        <w:t>Wymagania dotyczące parametrów oświetleniowych</w:t>
      </w:r>
      <w:bookmarkEnd w:id="53"/>
    </w:p>
    <w:p w14:paraId="5DB083DE"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Wymagania formalne</w:t>
      </w:r>
    </w:p>
    <w:p w14:paraId="57BFD33C" w14:textId="77777777" w:rsidR="0003741B" w:rsidRPr="0075091E" w:rsidRDefault="0003741B">
      <w:pPr>
        <w:pStyle w:val="S1"/>
        <w:rPr>
          <w:rFonts w:cs="Arial"/>
          <w:lang w:eastAsia="ar-SA"/>
        </w:rPr>
      </w:pPr>
      <w:r w:rsidRPr="0075091E">
        <w:t xml:space="preserve">Oświetlenie drogowe należy zaprojektować w oparciu o normy PN-EN 13201-1:2007, PN-EN 13201-2:2007 i PN-EN 13201-3:2007 lub rozwiązania równoważnego, za które uważać się będzie spełniające wszystkie wymagania przywołanych norm w przedmiotowym zakresie. W oparciu o powyższe normy lub rozwiązania równoważne należy wykonać obliczenia oświetleniowe, uzasadniające przyjęte rozwiązania projektowe dla zapewnienia parametrów oświetleniowych przynależnych dla dobranych klas oświetleniowych w wyniku wieloetapowego procesu w odniesieniu przede wszystkim do parametrów projektowanej drogi. </w:t>
      </w:r>
    </w:p>
    <w:p w14:paraId="75177ABD" w14:textId="77777777" w:rsidR="0003741B" w:rsidRPr="0075091E" w:rsidRDefault="0003741B">
      <w:pPr>
        <w:pStyle w:val="S1"/>
        <w:rPr>
          <w:lang w:eastAsia="ar-SA"/>
        </w:rPr>
      </w:pPr>
      <w:r w:rsidRPr="0075091E">
        <w:rPr>
          <w:lang w:eastAsia="ar-SA"/>
        </w:rPr>
        <w:t>Oświetlenie drogowe ma zapewnić prowadzenie wzrokowe.</w:t>
      </w:r>
    </w:p>
    <w:p w14:paraId="20CC8B9D" w14:textId="77777777" w:rsidR="0003741B" w:rsidRPr="0075091E" w:rsidRDefault="0003741B">
      <w:pPr>
        <w:pStyle w:val="S1"/>
        <w:rPr>
          <w:lang w:eastAsia="ar-SA"/>
        </w:rPr>
      </w:pPr>
      <w:r w:rsidRPr="0075091E">
        <w:rPr>
          <w:lang w:eastAsia="ar-SA"/>
        </w:rPr>
        <w:t>Przejścia dla pieszych (w terenie zabudowy i na odcinkach oświetlonych) powinny posiadać dodatkowe dedykowane oświetlenie.</w:t>
      </w:r>
    </w:p>
    <w:p w14:paraId="6214CFB0"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Sterowanie</w:t>
      </w:r>
    </w:p>
    <w:p w14:paraId="537081FB" w14:textId="77777777" w:rsidR="0003741B" w:rsidRPr="0075091E" w:rsidRDefault="0003741B">
      <w:pPr>
        <w:pStyle w:val="S1"/>
      </w:pPr>
      <w:r w:rsidRPr="0075091E">
        <w:t xml:space="preserve">Należy zastosować rozwiązania techniczne umożliwiające efektywne sterowanie oświetleniem drogowym przy zmniejszonym </w:t>
      </w:r>
      <w:r w:rsidRPr="0075091E">
        <w:rPr>
          <w:rFonts w:cs="Arial"/>
          <w:lang w:eastAsia="ar-SA"/>
        </w:rPr>
        <w:t xml:space="preserve">natężeniu </w:t>
      </w:r>
      <w:r w:rsidRPr="0075091E">
        <w:t>ruchu pojazdów i zmianie jasności otoczenia</w:t>
      </w:r>
      <w:r w:rsidRPr="0075091E">
        <w:rPr>
          <w:rFonts w:cs="Arial"/>
          <w:lang w:eastAsia="ar-SA"/>
        </w:rPr>
        <w:t xml:space="preserve">, pozwalające obniżenie poziomu oświetlenia przynajmniej o jedną klasę oświetlenia w godzinach nocnych dla opraw klasycznych (wyposażonych w wysokoprężne lampy sodowe lub lampy metalohalogenkowe. </w:t>
      </w:r>
      <w:r w:rsidRPr="0075091E">
        <w:t xml:space="preserve">System sterowania oświetleniem powinien posiadać interfejs do wprowadzenia ręcznego parametrów oświetlenia oraz możliwość zaprogramowania systemu w zależności od wartości progowych powyższych parametrów. </w:t>
      </w:r>
    </w:p>
    <w:p w14:paraId="1E375B5E"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Wymagania dotyczące pomiarów odbiorczych oświetlenia i sterowania</w:t>
      </w:r>
    </w:p>
    <w:p w14:paraId="4CB8EF2D" w14:textId="77777777" w:rsidR="0003741B" w:rsidRPr="00FE3CFD" w:rsidRDefault="0003741B" w:rsidP="00FE3CFD">
      <w:pPr>
        <w:pStyle w:val="Akapitzlist"/>
        <w:numPr>
          <w:ilvl w:val="0"/>
          <w:numId w:val="87"/>
        </w:numPr>
        <w:spacing w:line="360" w:lineRule="auto"/>
        <w:jc w:val="both"/>
        <w:rPr>
          <w:rFonts w:ascii="Verdana" w:hAnsi="Verdana" w:cs="Arial"/>
          <w:sz w:val="20"/>
          <w:szCs w:val="20"/>
          <w:u w:val="single"/>
        </w:rPr>
      </w:pPr>
      <w:r w:rsidRPr="00FE3CFD">
        <w:rPr>
          <w:rFonts w:ascii="Verdana" w:hAnsi="Verdana" w:cs="Arial"/>
          <w:sz w:val="20"/>
          <w:szCs w:val="20"/>
        </w:rPr>
        <w:t>Przed zainstalowaniem jakiegokolwiek typu opraw oświetleniowych Wykonawca jest zobowiązany do przekazania Zamawiającemu protokołu z weryfikacji parametrów fotometrycznych, kolorymetrycznych i elektrycznych (z partii materiału dostarczonego na budowę) wykonanego przez Państwową Jednostkę Naukową lub Państwową Jednostkę Badawczo-Rozwojową działającą w obszarze oświetlenia na terenie Polski. Ww. weryfikacja odbędzie się na koszt Wykonawcy.</w:t>
      </w:r>
    </w:p>
    <w:p w14:paraId="6DBC7CDE" w14:textId="77777777" w:rsidR="0003741B" w:rsidRPr="00FE3CFD" w:rsidRDefault="0003741B" w:rsidP="00FE3CFD">
      <w:pPr>
        <w:pStyle w:val="Akapitzlist"/>
        <w:numPr>
          <w:ilvl w:val="0"/>
          <w:numId w:val="87"/>
        </w:numPr>
        <w:spacing w:line="360" w:lineRule="auto"/>
        <w:jc w:val="both"/>
        <w:rPr>
          <w:rFonts w:ascii="Verdana" w:hAnsi="Verdana" w:cs="Arial"/>
          <w:sz w:val="20"/>
          <w:szCs w:val="20"/>
        </w:rPr>
      </w:pPr>
      <w:r w:rsidRPr="00FE3CFD">
        <w:rPr>
          <w:rFonts w:ascii="Verdana" w:hAnsi="Verdana" w:cs="Arial"/>
          <w:sz w:val="20"/>
          <w:szCs w:val="20"/>
        </w:rPr>
        <w:t>Przed oddaniem do użytkowania każdej nowobudowanej lub zmodernizowanej instalacji oświetleniowej należy przeprowadzić odbiorcze pomiary fotometryczne</w:t>
      </w:r>
      <w:r w:rsidRPr="00FE3CFD">
        <w:rPr>
          <w:rFonts w:ascii="Verdana" w:hAnsi="Verdana"/>
          <w:sz w:val="20"/>
          <w:szCs w:val="20"/>
        </w:rPr>
        <w:t xml:space="preserve"> </w:t>
      </w:r>
      <w:r w:rsidRPr="00FE3CFD">
        <w:rPr>
          <w:rFonts w:ascii="Verdana" w:hAnsi="Verdana" w:cs="Arial"/>
          <w:sz w:val="20"/>
          <w:szCs w:val="20"/>
        </w:rPr>
        <w:t xml:space="preserve">przez Państwową Jednostkę Naukową lub Państwową Jednostkę Badawczo-Rozwojową działającą w obszarze oświetlenia, wskazane przez Zamawiającego i przekazać protokół badań Zamawiającemu. Pomiary należy wykonać w oparciu o normę PN-EN 13201-4:2007 lub rozwiązanie równoważne, za które uważać się będzie rozwiązanie spełniające wszystkie wymagania przywołanej normy w przedmiotowym zakresie. Podstawą weryfikacji uzyskanych parametrów oświetlenia będą dane zawarte w projekcie oświetlenia. Ww. weryfikacja odbędzie się na koszt Wykonawcy, a jej </w:t>
      </w:r>
      <w:r w:rsidRPr="00FE3CFD">
        <w:rPr>
          <w:rFonts w:ascii="Verdana" w:hAnsi="Verdana" w:cs="Arial"/>
          <w:sz w:val="20"/>
          <w:szCs w:val="20"/>
        </w:rPr>
        <w:lastRenderedPageBreak/>
        <w:t>pozytywne wyniki będą stanowić podstawę do odbioru instalacji oświetlenia. Nieosiągnięcie w trakcie badań sprawdzających parametrów fotometrycznych, zakładanych w projekcie oświetlenia, będzie podstawą do nieodebrania instalacji oświetleniowej.</w:t>
      </w:r>
    </w:p>
    <w:p w14:paraId="730F4396" w14:textId="77777777" w:rsidR="0003741B" w:rsidRPr="00FE3CFD" w:rsidRDefault="0003741B" w:rsidP="00FE3CFD">
      <w:pPr>
        <w:pStyle w:val="Akapitzlist"/>
        <w:numPr>
          <w:ilvl w:val="0"/>
          <w:numId w:val="87"/>
        </w:numPr>
        <w:spacing w:line="360" w:lineRule="auto"/>
        <w:jc w:val="both"/>
        <w:rPr>
          <w:rFonts w:ascii="Verdana" w:hAnsi="Verdana" w:cs="Arial"/>
          <w:sz w:val="20"/>
          <w:szCs w:val="20"/>
        </w:rPr>
      </w:pPr>
      <w:r w:rsidRPr="00FE3CFD">
        <w:rPr>
          <w:rFonts w:ascii="Verdana" w:hAnsi="Verdana" w:cs="Arial"/>
          <w:sz w:val="20"/>
          <w:szCs w:val="20"/>
        </w:rPr>
        <w:t>Docelowe wprowadzenie zadanych parametrów sterowania oraz 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przez Państwową Jednostkę Naukową lub Państwową Jednostkę Badawczo-Rozwojową działającą w obszarze oświetlenia lub sterowania oświetleniem, w oparciu o normę PN-EN 13201-4:2007 lub rozwiązanie równoważne, za które uważać się będzie spełniające wszystkie wymagania przywołanej normy w przedmiotowym zakresie.</w:t>
      </w:r>
    </w:p>
    <w:p w14:paraId="2BA0C3E9" w14:textId="77777777" w:rsidR="0003741B" w:rsidRPr="00FE3CFD" w:rsidRDefault="0003741B" w:rsidP="00FE3CFD">
      <w:pPr>
        <w:pStyle w:val="Akapitzlist"/>
        <w:numPr>
          <w:ilvl w:val="0"/>
          <w:numId w:val="87"/>
        </w:numPr>
        <w:spacing w:line="360" w:lineRule="auto"/>
        <w:jc w:val="both"/>
        <w:rPr>
          <w:rFonts w:ascii="Verdana" w:hAnsi="Verdana" w:cs="Arial"/>
          <w:sz w:val="20"/>
          <w:szCs w:val="20"/>
        </w:rPr>
      </w:pPr>
      <w:r w:rsidRPr="00FE3CFD">
        <w:rPr>
          <w:rFonts w:ascii="Verdana" w:hAnsi="Verdana" w:cs="Arial"/>
          <w:sz w:val="20"/>
          <w:szCs w:val="20"/>
        </w:rPr>
        <w:t>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14:paraId="51888335" w14:textId="77777777" w:rsidR="0003741B" w:rsidRPr="00FE3CFD" w:rsidRDefault="0003741B" w:rsidP="00FE3CFD">
      <w:pPr>
        <w:pStyle w:val="Akapitzlist"/>
        <w:numPr>
          <w:ilvl w:val="0"/>
          <w:numId w:val="86"/>
        </w:numPr>
        <w:spacing w:line="360" w:lineRule="auto"/>
        <w:jc w:val="both"/>
        <w:rPr>
          <w:rFonts w:ascii="Verdana" w:hAnsi="Verdana" w:cs="Arial"/>
          <w:sz w:val="20"/>
          <w:szCs w:val="20"/>
          <w:u w:val="single"/>
        </w:rPr>
      </w:pPr>
      <w:r w:rsidRPr="00FE3CFD">
        <w:rPr>
          <w:rFonts w:ascii="Verdana" w:hAnsi="Verdana" w:cs="Arial"/>
          <w:sz w:val="20"/>
          <w:szCs w:val="20"/>
          <w:u w:val="single"/>
        </w:rPr>
        <w:t>Wymagania dotyczące gwarancji</w:t>
      </w:r>
    </w:p>
    <w:p w14:paraId="7D1E5F9E" w14:textId="77777777" w:rsidR="0003741B" w:rsidRPr="0075091E" w:rsidRDefault="0003741B">
      <w:pPr>
        <w:pStyle w:val="S1"/>
        <w:rPr>
          <w:lang w:eastAsia="ar-SA"/>
        </w:rPr>
      </w:pPr>
      <w:r w:rsidRPr="0075091E">
        <w:rPr>
          <w:lang w:eastAsia="ar-SA"/>
        </w:rPr>
        <w:t xml:space="preserve">W przypadku uszkodzenia całej oprawy, Wykonawca jest zobowiązany do niezwłocznej wymiany oprawy na nową, w terminie nie dłuższym niż 48 godzin od momentu zgłoszenia. W przypadku wieloźródłowych opraw oświetleniowych (typu LED) i uszkodzeniu pojedynczego źródła (LED) Wykonawca jest zobowiązany w okresie Gwarancji do wymiany uszkodzonej oprawy na nową (analogicznie jak w przypadku uszkodzenia lub wadliwej pracy jednoźródłowej oprawy oświetleniowej lub źródła światła zintegrowanego z układem optycznym) w terminie do 7 dni od daty zgłoszenia. </w:t>
      </w:r>
    </w:p>
    <w:p w14:paraId="114728A9" w14:textId="77777777" w:rsidR="0003741B" w:rsidRPr="0075091E" w:rsidRDefault="0003741B">
      <w:pPr>
        <w:pStyle w:val="S1"/>
        <w:rPr>
          <w:lang w:eastAsia="ar-SA"/>
        </w:rPr>
      </w:pPr>
      <w:r w:rsidRPr="0075091E">
        <w:rPr>
          <w:lang w:eastAsia="ar-SA"/>
        </w:rPr>
        <w:t>W przypadku zainstalowania przez Wykonawców źródeł światła i opraw oświetleniowych o okresach trwałości przekraczających lub równych 50 000h, a także w przypadku opraw typu LED Zamawiający wymaga uwzględnienia (w Gwarancji jakości) 7 letniego okresu gwarancji na wszystkie źródła światła i oprawy. W przypadku klasycznych opraw (wykorzystujących lampy sodowe i metalohalogenkowe) Zamawiający wymaga uwzględnienia – 5 letniego okresu gwarancji na źródło światła i oprawę. Dopuszcza się obniżenie okresu gwarancji na źródła światła do 4 lat dla lamp metalohalogenkowych.</w:t>
      </w:r>
    </w:p>
    <w:p w14:paraId="71EFA366" w14:textId="77777777" w:rsidR="0003741B" w:rsidRPr="00FE3CFD" w:rsidRDefault="0003741B" w:rsidP="00FE3CFD">
      <w:pPr>
        <w:pStyle w:val="T6"/>
        <w:numPr>
          <w:ilvl w:val="5"/>
          <w:numId w:val="166"/>
        </w:numPr>
        <w:rPr>
          <w:i w:val="0"/>
          <w:sz w:val="20"/>
        </w:rPr>
      </w:pPr>
      <w:bookmarkStart w:id="54" w:name="_Toc444501689"/>
      <w:r w:rsidRPr="00FE3CFD">
        <w:rPr>
          <w:i w:val="0"/>
          <w:sz w:val="20"/>
        </w:rPr>
        <w:lastRenderedPageBreak/>
        <w:t>Oprawy i źródła światła</w:t>
      </w:r>
      <w:bookmarkEnd w:id="54"/>
    </w:p>
    <w:p w14:paraId="115C6F40" w14:textId="77777777" w:rsidR="0003741B" w:rsidRPr="0075091E" w:rsidRDefault="0003741B">
      <w:pPr>
        <w:pStyle w:val="S1"/>
      </w:pPr>
      <w:r w:rsidRPr="0075091E">
        <w:t>Oprawy oświetleniowe powinny charakteryzować się między innymi: minimalizacją kosztów eksploatacji i utrzymania, trwałością korpusu i układów zasilających przynajmniej na poziomie 5 lat dla opraw klasycznych i 7 lat dla opraw LED, odpornością na czynniki atmosferyczne, posiadać system wentylacji i być odporne na stłuczenie. Wymagana jest II klasa ochronności przeciwporażeniowej. Ze względów eksploatacyjnych należy stosować oprawy: o konstrukcji zamkniętej, umożliwiające bez narzędziowa wymianę źródła światła,</w:t>
      </w:r>
      <w:r w:rsidRPr="0075091E" w:rsidDel="00662403">
        <w:t xml:space="preserve"> </w:t>
      </w:r>
      <w:r w:rsidRPr="0075091E">
        <w:t xml:space="preserve">o stopniu zabezpieczenia przed wpływami zewnętrznymi komory lampowej co najmniej IP 65 oraz co najmniej IP 54 dla komory osprzętu elektrycznego, ograniczające światło rozproszone (ULOR&lt;1%), posiadające: niski pobór mocy całkowitej, układ kompensacji mocy biernej, elektroniczny układ zapłonowy (statecznik), możliwość regulacji strumienia świetlnego (dla opraw klasycznych przynajmniej o 1 klasę, dla opraw typu LED – przynajmniej 3 klasy). Klosz ochraniający komorę lampową powinien być wykonany z materiału o odporności na uderzenia, co najmniej IK-08 zgodnie z PN-EN 50102/AC:2011 lub rozwiązanie równoważne, za które uważać się będzie spełniające wszystkie wymagania przywołanej normy. Dostęp do układu zasilającego nie powinien </w:t>
      </w:r>
      <w:proofErr w:type="spellStart"/>
      <w:r w:rsidRPr="0075091E">
        <w:t>rozszczelniać</w:t>
      </w:r>
      <w:proofErr w:type="spellEnd"/>
      <w:r w:rsidRPr="0075091E">
        <w:t xml:space="preserve"> komory optycznej. Nie dopuszcza się stosowania różnych typów opraw (np. wysokoprężnych i LED) na 1 obwodzie. Zaleca się, na sąsiednich odcinkach realizowanych jako samodzielne zadania, zastosowanie opraw o zbliżonych temperaturach barwowych (oprawy LED), chyba że względy prowadzenia wzrokowego wymuszą inne rozwiązanie.</w:t>
      </w:r>
    </w:p>
    <w:p w14:paraId="2224B302" w14:textId="77777777" w:rsidR="0003741B" w:rsidRPr="0075091E" w:rsidRDefault="0003741B">
      <w:pPr>
        <w:pStyle w:val="S1"/>
      </w:pPr>
      <w:r w:rsidRPr="0075091E">
        <w:t>W przypadku doboru źródeł światła zaleca się rozwiązania efektywne energetycznie. Dla układu źródło światła – układ zasilający, minimalna akceptowalna wartość skuteczności świetlnej układu źródło światła – układ zasilający powinna wynosić:</w:t>
      </w:r>
    </w:p>
    <w:p w14:paraId="74F41583" w14:textId="77777777" w:rsidR="0003741B" w:rsidRPr="00FE3CFD" w:rsidRDefault="0003741B" w:rsidP="00FE3CFD">
      <w:pPr>
        <w:numPr>
          <w:ilvl w:val="0"/>
          <w:numId w:val="61"/>
        </w:numPr>
        <w:tabs>
          <w:tab w:val="clear" w:pos="791"/>
        </w:tabs>
        <w:spacing w:after="0" w:line="360" w:lineRule="auto"/>
        <w:ind w:left="567" w:hanging="283"/>
        <w:jc w:val="both"/>
        <w:rPr>
          <w:rFonts w:ascii="Verdana" w:hAnsi="Verdana" w:cs="Arial"/>
          <w:sz w:val="20"/>
          <w:szCs w:val="20"/>
        </w:rPr>
      </w:pPr>
      <w:r w:rsidRPr="00FE3CFD">
        <w:rPr>
          <w:rFonts w:ascii="Verdana" w:hAnsi="Verdana" w:cs="Arial"/>
          <w:sz w:val="20"/>
          <w:szCs w:val="20"/>
        </w:rPr>
        <w:t>dla wysokoprężnych lamp sodowych o mocy 250W - minimum 95 lm/W,</w:t>
      </w:r>
    </w:p>
    <w:p w14:paraId="52EA2EDC" w14:textId="77777777" w:rsidR="0003741B" w:rsidRPr="00FE3CFD" w:rsidRDefault="0003741B" w:rsidP="00FE3CFD">
      <w:pPr>
        <w:numPr>
          <w:ilvl w:val="0"/>
          <w:numId w:val="61"/>
        </w:numPr>
        <w:tabs>
          <w:tab w:val="clear" w:pos="791"/>
        </w:tabs>
        <w:spacing w:after="0" w:line="360" w:lineRule="auto"/>
        <w:ind w:left="567" w:hanging="283"/>
        <w:jc w:val="both"/>
        <w:rPr>
          <w:rFonts w:ascii="Verdana" w:hAnsi="Verdana" w:cs="Arial"/>
          <w:sz w:val="20"/>
          <w:szCs w:val="20"/>
        </w:rPr>
      </w:pPr>
      <w:r w:rsidRPr="00FE3CFD">
        <w:rPr>
          <w:rFonts w:ascii="Verdana" w:hAnsi="Verdana" w:cs="Arial"/>
          <w:sz w:val="20"/>
          <w:szCs w:val="20"/>
        </w:rPr>
        <w:t>dla wysokoprężnych lamp sodowych o mocy 150W - minimum 85 lm/W,</w:t>
      </w:r>
    </w:p>
    <w:p w14:paraId="7D1499E4" w14:textId="77777777" w:rsidR="0003741B" w:rsidRPr="00FE3CFD" w:rsidRDefault="0003741B" w:rsidP="00FE3CFD">
      <w:pPr>
        <w:numPr>
          <w:ilvl w:val="0"/>
          <w:numId w:val="61"/>
        </w:numPr>
        <w:tabs>
          <w:tab w:val="clear" w:pos="791"/>
        </w:tabs>
        <w:spacing w:after="0" w:line="360" w:lineRule="auto"/>
        <w:ind w:left="567" w:hanging="283"/>
        <w:jc w:val="both"/>
        <w:rPr>
          <w:rFonts w:ascii="Verdana" w:hAnsi="Verdana" w:cs="Arial"/>
          <w:sz w:val="20"/>
          <w:szCs w:val="20"/>
        </w:rPr>
      </w:pPr>
      <w:r w:rsidRPr="00FE3CFD">
        <w:rPr>
          <w:rFonts w:ascii="Verdana" w:hAnsi="Verdana" w:cs="Arial"/>
          <w:sz w:val="20"/>
          <w:szCs w:val="20"/>
        </w:rPr>
        <w:t xml:space="preserve">dla wysokoprężnych lamp sodowych o mocy 100W i niższych - minimum 70 lm/W. </w:t>
      </w:r>
    </w:p>
    <w:p w14:paraId="1A60B638" w14:textId="77777777" w:rsidR="0003741B" w:rsidRPr="0075091E" w:rsidRDefault="0003741B">
      <w:pPr>
        <w:pStyle w:val="S1"/>
      </w:pPr>
      <w:r w:rsidRPr="0075091E">
        <w:t>Trwałość średnia źródeł światła LED musi wynosić przynajmniej 50 000 h (dla rozwiązań opraw LED) lub przynajmniej 32 000 h dla lamp sodowych i 22 000h dla lamp metalohalogenkowych (dla klasycznych opraw oświetleniowych).</w:t>
      </w:r>
    </w:p>
    <w:p w14:paraId="0B3B3586" w14:textId="77777777" w:rsidR="0003741B" w:rsidRPr="0075091E" w:rsidRDefault="0003741B">
      <w:pPr>
        <w:pStyle w:val="S1"/>
      </w:pPr>
      <w:r w:rsidRPr="0075091E">
        <w:t xml:space="preserve">W przypadku układów optycznych zastosowanych w oprawach oświetleniowych zaleca się rozwiązania zaawansowane technologicznie i efektywnie wykorzystujące strumień świetlny źródła (źródeł) światła w oprawie oświetleniowej. Sprawność każdej oprawy oświetleniowej powinna przekraczać 80%. W przypadku zintegrowania źródeł światła z układem optycznym (oprawy LED) skuteczność świetlna oprawy powinna wynosić minimum 110lm/W. </w:t>
      </w:r>
    </w:p>
    <w:p w14:paraId="79810B7A" w14:textId="77777777" w:rsidR="0003741B" w:rsidRPr="0075091E" w:rsidRDefault="0003741B">
      <w:pPr>
        <w:pStyle w:val="S1"/>
      </w:pPr>
      <w:r w:rsidRPr="0075091E">
        <w:t xml:space="preserve">Współczynnik mocy określający kąt (φ) pomiędzy wektorem  napięcia elektrycznego i natężenia pobieranego prądu elektrycznego nie może przekraczać określonej wartości. Wymaga się, aby wartość funkcji </w:t>
      </w:r>
      <w:proofErr w:type="spellStart"/>
      <w:r w:rsidRPr="0075091E">
        <w:t>tg</w:t>
      </w:r>
      <w:proofErr w:type="spellEnd"/>
      <w:r w:rsidRPr="0075091E">
        <w:sym w:font="Symbol" w:char="F06A"/>
      </w:r>
      <w:r w:rsidRPr="0075091E">
        <w:t xml:space="preserve"> nie przekraczała 0,4 dla każdej klasy oświetleniowej, na ustawienie której pozwala system sterowania (przynajmniej 3 klasy oświetleniowe w dół od projektowanej). Rozwiązania niekompensujące odpowiednio mocy biernej nie będą akceptowane przez Inżyniera i Zamawiającego, a zainstalowane oprawy niespełniające </w:t>
      </w:r>
      <w:r w:rsidRPr="0075091E">
        <w:lastRenderedPageBreak/>
        <w:t>wymagań (m.in. kompensacji) będą podlegać wymianie w okresie Gwarancji na koszy Wykonawcy.</w:t>
      </w:r>
    </w:p>
    <w:p w14:paraId="66A23131" w14:textId="77777777" w:rsidR="0003741B" w:rsidRPr="0075091E" w:rsidRDefault="0003741B">
      <w:pPr>
        <w:pStyle w:val="S1"/>
      </w:pPr>
      <w:r w:rsidRPr="0075091E">
        <w:t xml:space="preserve">Wymiana źródła światła powinna być możliwa bez użycia narzędzi dla o praw klasycznych. Dla opraw typu LED należy podać szczegółową procedurę wymiany pojedynczej diody elektroluminescencyjnej. Cały osprzęt oświetleniowy [źródło światła, oprawa oświetleniowa, układ zasilający, układ kontrolno-sterujący] musi spełniać wymogi między innymi ustawy z dnia 15 kwietnia 2011 roku o efektywności energetycznej (Dz. U. 94 poz. 551, z </w:t>
      </w:r>
      <w:proofErr w:type="spellStart"/>
      <w:r w:rsidRPr="0075091E">
        <w:t>późn</w:t>
      </w:r>
      <w:proofErr w:type="spellEnd"/>
      <w:r w:rsidRPr="0075091E">
        <w:t xml:space="preserve">. zm.) i Rozporządzenia Komisji (WE) nr 245/2009 z dnia 18 marca 2009 r. w sprawie wykonania Dyrektywy nr 2005/32/WE Parlamentu Europejskiego i Rady oraz Rozporządzenia Ministra Gospodarki z dnia 21 sierpnia 2007 r w sprawie zasadniczych wymagań dla sprzętu elektrycznego (Dz. U. Nr 155, poz. 1089) i posiadać ważną deklarację zgodności CE. Zgodnie z Szczególnymi Warunkami Kontraktu należy uzyskać uzgodnienia proponowanych rozwiązań przez Inżyniera i Zamawiającego. Ponadto sprzęt oświetleniowy podlega przepisom ustawy z dnia 13 kwietnia 2007 r. o kompatybilności elektromagnetycznej (Dz. U. Nr 82, poz. 556, z </w:t>
      </w:r>
      <w:proofErr w:type="spellStart"/>
      <w:r w:rsidRPr="0075091E">
        <w:t>późn</w:t>
      </w:r>
      <w:proofErr w:type="spellEnd"/>
      <w:r w:rsidRPr="0075091E">
        <w:t>. zm.) i musi spełniać postanowienia normy nr PN-EN 61000-3-2:2007/A1:2010 lub rozwiązania równoważnego, za które uważać się będzie spełniające wszystkie wymagania przywołanej normy w przedmiotowym zakresie dopuszczalnych poziomów emisji do sieci elektroenergetycznej wyższych harmonicznych.</w:t>
      </w:r>
    </w:p>
    <w:p w14:paraId="774617F6" w14:textId="77777777" w:rsidR="0003741B" w:rsidRPr="00FE3CFD" w:rsidRDefault="0003741B" w:rsidP="00FE3CFD">
      <w:pPr>
        <w:pStyle w:val="T6"/>
        <w:numPr>
          <w:ilvl w:val="5"/>
          <w:numId w:val="166"/>
        </w:numPr>
        <w:rPr>
          <w:i w:val="0"/>
          <w:sz w:val="20"/>
        </w:rPr>
      </w:pPr>
      <w:bookmarkStart w:id="55" w:name="_Toc444501691"/>
      <w:r w:rsidRPr="00FE3CFD">
        <w:rPr>
          <w:i w:val="0"/>
          <w:sz w:val="20"/>
        </w:rPr>
        <w:t>Konstrukcje wsporcze oświetlenia drogowego</w:t>
      </w:r>
      <w:bookmarkEnd w:id="55"/>
    </w:p>
    <w:p w14:paraId="57123F89" w14:textId="77777777" w:rsidR="0003741B" w:rsidRPr="0075091E" w:rsidRDefault="0003741B">
      <w:pPr>
        <w:pStyle w:val="S1"/>
      </w:pPr>
      <w:r w:rsidRPr="0075091E">
        <w:t xml:space="preserve">Dla wykonania oświetlenia dróg należy stosować typowe: maszty, słupy oświetleniowe, fundamenty i wysięgniki. Konstrukcje wsporcze oświetlenia drogowego oraz wysięgniki muszą spełniać przede wszystkim wszelkie postanowienia obowiązujących norm w zakresie wymaganej wytrzymałości ze względu na występującą w danym terenie strefę wiatrową oraz ochrony antykorozyjnej. Konstrukcje wsporcze powinny być zabezpieczone dodatkową powłoką malarską, chemiczną lub równoważną w celu zwiększeniach trwałości na obszarze bezpośredniego oddziaływania środków wykorzystywanych do utrzymania dróg i ekskrementów. W przypadku zastosowania słupów, masztów i wysięgników stalowych powinny być dwustronnie ocynkowane ogniowo. Długość wysięgników należy dobrać w taki sposób, aby linia opraw nie była uzależniona od zmiany odległości poszczególnych słupów od krawędzi jezdni, w celu prowadzenia kierowców niezakłóconą linią świetlną. </w:t>
      </w:r>
    </w:p>
    <w:p w14:paraId="721C5EAE" w14:textId="77777777" w:rsidR="0003741B" w:rsidRPr="0075091E" w:rsidRDefault="0003741B">
      <w:pPr>
        <w:pStyle w:val="S1"/>
      </w:pPr>
      <w:r w:rsidRPr="0075091E">
        <w:t>W dolnej części słupy i maszty powinny posiadać wnękę zamykaną drzwiczkami ze stopniami ochrony nie mniejszymi niż: IP 44 i IK 09. Wnęki powinny być przystosowane m.in. do zainstalowania typowej tabliczki bezpiecznikowo-zaciskowej, posiadającej podstawy bezpiecznikowe dostosowane do wkładek bezpiecznikowych topikowych i listwę zaciskową posiadającą odpowiednią ilość zacisków do podłączenia trzech żył kabla o przekroju do 35 mm</w:t>
      </w:r>
      <w:r w:rsidRPr="0075091E">
        <w:rPr>
          <w:vertAlign w:val="superscript"/>
        </w:rPr>
        <w:t>2</w:t>
      </w:r>
      <w:r w:rsidRPr="0075091E">
        <w:t xml:space="preserve"> pod jeden zacisk lub izolacyjne złącze słupowe do podłączenia czterech żył kabla o przekroju do 50 mm</w:t>
      </w:r>
      <w:r w:rsidRPr="0075091E">
        <w:rPr>
          <w:vertAlign w:val="superscript"/>
        </w:rPr>
        <w:t>2</w:t>
      </w:r>
      <w:r w:rsidRPr="0075091E">
        <w:t xml:space="preserve"> pod jeden zacisk. Wnęki słupowe powinny umożliwiać montaż urządzeń zapłonowych i sterujących opraw oświetleniowych. </w:t>
      </w:r>
    </w:p>
    <w:p w14:paraId="45693957" w14:textId="77777777" w:rsidR="0003741B" w:rsidRPr="00FE3CFD" w:rsidRDefault="0003741B" w:rsidP="00FE3CFD">
      <w:pPr>
        <w:pStyle w:val="T6"/>
        <w:numPr>
          <w:ilvl w:val="5"/>
          <w:numId w:val="166"/>
        </w:numPr>
        <w:rPr>
          <w:i w:val="0"/>
          <w:sz w:val="20"/>
        </w:rPr>
      </w:pPr>
      <w:bookmarkStart w:id="56" w:name="_Toc444501692"/>
      <w:r w:rsidRPr="00FE3CFD">
        <w:rPr>
          <w:i w:val="0"/>
          <w:sz w:val="20"/>
        </w:rPr>
        <w:lastRenderedPageBreak/>
        <w:t>Szafki oświetleniowe</w:t>
      </w:r>
      <w:bookmarkEnd w:id="56"/>
    </w:p>
    <w:p w14:paraId="70C98975" w14:textId="77777777" w:rsidR="0003741B" w:rsidRPr="0075091E" w:rsidRDefault="0003741B">
      <w:pPr>
        <w:pStyle w:val="S1"/>
      </w:pPr>
      <w:r w:rsidRPr="0075091E">
        <w:t>Lokalizacja szafek powinna zapewnić bezpieczne funkcjonowanie w okresie użytkowania.</w:t>
      </w:r>
    </w:p>
    <w:p w14:paraId="7EAB38F3" w14:textId="77777777" w:rsidR="0003741B" w:rsidRPr="0075091E" w:rsidRDefault="0003741B">
      <w:pPr>
        <w:pStyle w:val="S1"/>
      </w:pPr>
      <w:r w:rsidRPr="0075091E">
        <w:t xml:space="preserve">Szafki oświetleniowe należy wykonać jako konstrukcje wolnostojące z tworzyw termoutwardzalnych lub metalowe na typowym fundamencie i stopniu szczelności min. IP 54. Szafka powinna być przystosowana do sieci kablowej od strony zasilania i odbioru oraz wykonana na napięcie znamionowe 400/230 V, 50 </w:t>
      </w:r>
      <w:proofErr w:type="spellStart"/>
      <w:r w:rsidRPr="0075091E">
        <w:t>Hz</w:t>
      </w:r>
      <w:proofErr w:type="spellEnd"/>
      <w:r w:rsidRPr="0075091E">
        <w:t>.</w:t>
      </w:r>
    </w:p>
    <w:p w14:paraId="09B4AE67"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Szafka oświetleniowa powinna składać się z członów:</w:t>
      </w:r>
    </w:p>
    <w:p w14:paraId="73935D16" w14:textId="77777777" w:rsidR="0003741B" w:rsidRPr="00FE3CFD" w:rsidRDefault="0003741B" w:rsidP="00FE3CFD">
      <w:pPr>
        <w:numPr>
          <w:ilvl w:val="0"/>
          <w:numId w:val="60"/>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zasilającego, dostosowanego do podłączenia kabla o przekroju żył do 120 mm</w:t>
      </w:r>
      <w:r w:rsidRPr="00FE3CFD">
        <w:rPr>
          <w:rFonts w:ascii="Verdana" w:hAnsi="Verdana" w:cs="Arial"/>
          <w:sz w:val="20"/>
          <w:szCs w:val="20"/>
          <w:vertAlign w:val="superscript"/>
        </w:rPr>
        <w:t>2</w:t>
      </w:r>
      <w:r w:rsidRPr="00FE3CFD">
        <w:rPr>
          <w:rFonts w:ascii="Verdana" w:hAnsi="Verdana" w:cs="Arial"/>
          <w:sz w:val="20"/>
          <w:szCs w:val="20"/>
        </w:rPr>
        <w:t>;</w:t>
      </w:r>
    </w:p>
    <w:p w14:paraId="7767139E" w14:textId="77777777" w:rsidR="0003741B" w:rsidRPr="00FE3CFD" w:rsidRDefault="0003741B" w:rsidP="00FE3CFD">
      <w:pPr>
        <w:numPr>
          <w:ilvl w:val="0"/>
          <w:numId w:val="60"/>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odbiorczego i sterującego, składającego się z odpowiedniej ilości pól odpływowych, wyposażonego w rozłączniki bezpiecznikowe wielkości 00 i styczniki o odpowiednio dobranym prądzie znamionowym, które bezpośrednio włączają i wyłączają oświetlenie oraz układ sterowania oświetleniem. Do podłączenia kabli odbiorczych, człon odbiorczy powinien posiadać uniwersalne zaciski śrubowe umożliwiające przykręcenie żył o przekroju do 50 mm</w:t>
      </w:r>
      <w:r w:rsidRPr="00FE3CFD">
        <w:rPr>
          <w:rFonts w:ascii="Verdana" w:hAnsi="Verdana" w:cs="Arial"/>
          <w:sz w:val="20"/>
          <w:szCs w:val="20"/>
          <w:vertAlign w:val="superscript"/>
        </w:rPr>
        <w:t>2</w:t>
      </w:r>
      <w:r w:rsidRPr="00FE3CFD">
        <w:rPr>
          <w:rFonts w:ascii="Verdana" w:hAnsi="Verdana" w:cs="Arial"/>
          <w:sz w:val="20"/>
          <w:szCs w:val="20"/>
        </w:rPr>
        <w:t xml:space="preserve"> bez używania końcówek kablowych.</w:t>
      </w:r>
    </w:p>
    <w:p w14:paraId="486893B4"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Układy sterowania oświetleniem powinny realizować następujące funkcje:</w:t>
      </w:r>
    </w:p>
    <w:p w14:paraId="6EF72B3E"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automatyczne sterowanie czasem załączeń w funkcji natężenia oświetlenia naturalnego, korygujące czasy uzyskane z wbudowanego zegara astronomicznego;</w:t>
      </w:r>
    </w:p>
    <w:p w14:paraId="1B42D4F9"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synchronizacja załączania i wyłączania poszczególnych obszarów;</w:t>
      </w:r>
    </w:p>
    <w:p w14:paraId="6DF11A36"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zdalne sterowanie oświetleniem na żądanie poprzez modem GSM GPRS;</w:t>
      </w:r>
    </w:p>
    <w:p w14:paraId="55878DF1" w14:textId="77777777" w:rsidR="0003741B" w:rsidRPr="00FE3CFD" w:rsidRDefault="0003741B" w:rsidP="00FE3CFD">
      <w:pPr>
        <w:numPr>
          <w:ilvl w:val="0"/>
          <w:numId w:val="61"/>
        </w:numPr>
        <w:tabs>
          <w:tab w:val="clear" w:pos="791"/>
          <w:tab w:val="num" w:pos="1199"/>
        </w:tabs>
        <w:spacing w:after="0" w:line="360" w:lineRule="auto"/>
        <w:ind w:left="851" w:hanging="284"/>
        <w:jc w:val="both"/>
        <w:rPr>
          <w:rFonts w:ascii="Verdana" w:hAnsi="Verdana" w:cs="Arial"/>
          <w:sz w:val="20"/>
          <w:szCs w:val="20"/>
        </w:rPr>
      </w:pPr>
      <w:r w:rsidRPr="00FE3CFD">
        <w:rPr>
          <w:rFonts w:ascii="Verdana" w:hAnsi="Verdana" w:cs="Arial"/>
          <w:sz w:val="20"/>
          <w:szCs w:val="20"/>
        </w:rPr>
        <w:t>monitorowanie wszystkich włączonych do systemu szafek oświetleniowych (pomiary napięć, prądów, stan zabezpieczeń i styczników, kontrola otwartych drzwi szafek, kontrola działania opraw oświetleniowych);</w:t>
      </w:r>
    </w:p>
    <w:p w14:paraId="4C5D27FF"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archiwizacja zdarzeń, awarii i alarmów (np. załączenie/wyłączenie oświetlenia, zmiana trybu pracy);</w:t>
      </w:r>
    </w:p>
    <w:p w14:paraId="2CD44C7C" w14:textId="77777777" w:rsidR="0003741B" w:rsidRPr="00FE3CFD" w:rsidRDefault="0003741B" w:rsidP="00FE3CFD">
      <w:pPr>
        <w:numPr>
          <w:ilvl w:val="0"/>
          <w:numId w:val="61"/>
        </w:numPr>
        <w:tabs>
          <w:tab w:val="clear" w:pos="791"/>
        </w:tabs>
        <w:spacing w:after="0" w:line="360" w:lineRule="auto"/>
        <w:ind w:left="851" w:hanging="284"/>
        <w:jc w:val="both"/>
        <w:rPr>
          <w:rFonts w:ascii="Verdana" w:hAnsi="Verdana" w:cs="Arial"/>
          <w:sz w:val="20"/>
          <w:szCs w:val="20"/>
        </w:rPr>
      </w:pPr>
      <w:r w:rsidRPr="00FE3CFD">
        <w:rPr>
          <w:rFonts w:ascii="Verdana" w:hAnsi="Verdana" w:cs="Arial"/>
          <w:sz w:val="20"/>
          <w:szCs w:val="20"/>
        </w:rPr>
        <w:t>sterowanie redukcją mocy i zmianą strumienia świetlnego opraw.</w:t>
      </w:r>
    </w:p>
    <w:p w14:paraId="67870BA2" w14:textId="77777777" w:rsidR="0003741B" w:rsidRPr="0075091E" w:rsidRDefault="0003741B">
      <w:pPr>
        <w:pStyle w:val="S1"/>
      </w:pPr>
      <w:r w:rsidRPr="0075091E">
        <w:t xml:space="preserve">Do systemu sterowania należy dostarczyć odpowiednie programy konfiguracyjne, monitorujące i diagnostyczne. </w:t>
      </w:r>
    </w:p>
    <w:p w14:paraId="42D636D8" w14:textId="77777777" w:rsidR="0003741B" w:rsidRPr="00FE3CFD" w:rsidRDefault="0003741B" w:rsidP="00FE3CFD">
      <w:pPr>
        <w:shd w:val="clear" w:color="auto" w:fill="FFFFFF"/>
        <w:spacing w:line="360" w:lineRule="auto"/>
        <w:jc w:val="both"/>
        <w:rPr>
          <w:rFonts w:ascii="Verdana" w:hAnsi="Verdana" w:cs="Arial"/>
          <w:sz w:val="20"/>
          <w:szCs w:val="20"/>
        </w:rPr>
      </w:pPr>
      <w:r w:rsidRPr="00FE3CFD">
        <w:rPr>
          <w:rFonts w:ascii="Verdana" w:hAnsi="Verdana" w:cs="Arial"/>
          <w:sz w:val="20"/>
          <w:szCs w:val="20"/>
        </w:rPr>
        <w:t xml:space="preserve">Szafki oświetleniowe powinny być odporne na uderzenia, niepalne i odporne na działanie warunków atmosferycznych. Powinny zawierać system wentylacji minimalizujący gromadzenie wilgoci. Wymagany jest kolor – RAL .... </w:t>
      </w:r>
    </w:p>
    <w:p w14:paraId="2F02D303" w14:textId="77777777" w:rsidR="0003741B" w:rsidRPr="00FE3CFD" w:rsidRDefault="0003741B" w:rsidP="00FE3CFD">
      <w:pPr>
        <w:shd w:val="clear" w:color="auto" w:fill="FFFFFF"/>
        <w:spacing w:line="360" w:lineRule="auto"/>
        <w:jc w:val="both"/>
        <w:rPr>
          <w:rFonts w:ascii="Verdana" w:hAnsi="Verdana" w:cs="Arial"/>
          <w:sz w:val="20"/>
          <w:szCs w:val="20"/>
        </w:rPr>
      </w:pPr>
      <w:r w:rsidRPr="00FE3CFD">
        <w:rPr>
          <w:rFonts w:ascii="Verdana" w:hAnsi="Verdana" w:cs="Arial"/>
          <w:sz w:val="20"/>
          <w:szCs w:val="20"/>
        </w:rPr>
        <w:t>Zamki przystosowane do montażu kłódki lub zamki z kluczem systemowym.</w:t>
      </w:r>
    </w:p>
    <w:p w14:paraId="1A65EC10" w14:textId="77777777" w:rsidR="0003741B" w:rsidRPr="00FE3CFD" w:rsidRDefault="0003741B" w:rsidP="00FE3CFD">
      <w:pPr>
        <w:pStyle w:val="T4"/>
        <w:numPr>
          <w:ilvl w:val="3"/>
          <w:numId w:val="166"/>
        </w:numPr>
        <w:rPr>
          <w:sz w:val="20"/>
          <w:szCs w:val="20"/>
        </w:rPr>
      </w:pPr>
      <w:bookmarkStart w:id="57" w:name="_Toc444501713"/>
      <w:r w:rsidRPr="00FE3CFD">
        <w:rPr>
          <w:sz w:val="20"/>
          <w:szCs w:val="20"/>
        </w:rPr>
        <w:lastRenderedPageBreak/>
        <w:t>Organizacja ruchu</w:t>
      </w:r>
      <w:bookmarkEnd w:id="57"/>
    </w:p>
    <w:p w14:paraId="531DF0B6" w14:textId="77777777" w:rsidR="0003741B" w:rsidRPr="00FE3CFD" w:rsidRDefault="0003741B" w:rsidP="00FE3CFD">
      <w:pPr>
        <w:pStyle w:val="T6"/>
        <w:numPr>
          <w:ilvl w:val="5"/>
          <w:numId w:val="166"/>
        </w:numPr>
        <w:rPr>
          <w:i w:val="0"/>
          <w:sz w:val="20"/>
        </w:rPr>
      </w:pPr>
      <w:bookmarkStart w:id="58" w:name="_Toc444501714"/>
      <w:r w:rsidRPr="00FE3CFD">
        <w:rPr>
          <w:i w:val="0"/>
          <w:sz w:val="20"/>
        </w:rPr>
        <w:t>Stała organizacja ruchu</w:t>
      </w:r>
      <w:bookmarkStart w:id="59" w:name="_Toc444501715"/>
      <w:bookmarkEnd w:id="58"/>
    </w:p>
    <w:p w14:paraId="3EA85A39" w14:textId="77777777" w:rsidR="0003741B" w:rsidRPr="00FE3CFD" w:rsidRDefault="0003741B" w:rsidP="00FE3CFD">
      <w:pPr>
        <w:pStyle w:val="T6"/>
        <w:numPr>
          <w:ilvl w:val="6"/>
          <w:numId w:val="166"/>
        </w:numPr>
        <w:rPr>
          <w:i w:val="0"/>
          <w:sz w:val="20"/>
        </w:rPr>
      </w:pPr>
      <w:r w:rsidRPr="00FE3CFD">
        <w:rPr>
          <w:i w:val="0"/>
          <w:sz w:val="20"/>
        </w:rPr>
        <w:t>Znaki poziome</w:t>
      </w:r>
      <w:bookmarkEnd w:id="59"/>
    </w:p>
    <w:p w14:paraId="5B9A09F5" w14:textId="77777777" w:rsidR="0003741B" w:rsidRPr="0075091E" w:rsidRDefault="0003741B">
      <w:pPr>
        <w:pStyle w:val="S1"/>
      </w:pPr>
      <w:r w:rsidRPr="0075091E">
        <w:t>Oznakowanie poziome należy wykonać jako grubowarstwowe:</w:t>
      </w:r>
    </w:p>
    <w:p w14:paraId="3F7CE042" w14:textId="77777777" w:rsidR="0003741B" w:rsidRPr="00FE3CFD" w:rsidRDefault="0003741B" w:rsidP="00FE3CFD">
      <w:pPr>
        <w:numPr>
          <w:ilvl w:val="0"/>
          <w:numId w:val="78"/>
        </w:numPr>
        <w:spacing w:after="0" w:line="360" w:lineRule="auto"/>
        <w:ind w:left="851" w:hanging="284"/>
        <w:jc w:val="both"/>
        <w:rPr>
          <w:rFonts w:ascii="Verdana" w:hAnsi="Verdana"/>
          <w:sz w:val="20"/>
          <w:szCs w:val="20"/>
        </w:rPr>
      </w:pPr>
      <w:r w:rsidRPr="00FE3CFD">
        <w:rPr>
          <w:rFonts w:ascii="Verdana" w:hAnsi="Verdana"/>
          <w:sz w:val="20"/>
          <w:szCs w:val="20"/>
        </w:rPr>
        <w:t>linie krawędziowe i osiowe na ciągu głównym w technologii chemoutwardzalnej, termoplastycznej lub taśmowej - najechanie na linie krawędziowe powinno powodować powstanie efektu akustycznego i wibracji;</w:t>
      </w:r>
    </w:p>
    <w:p w14:paraId="34B41F2A" w14:textId="77777777" w:rsidR="0003741B" w:rsidRPr="00FE3CFD" w:rsidRDefault="0003741B" w:rsidP="00FE3CFD">
      <w:pPr>
        <w:numPr>
          <w:ilvl w:val="0"/>
          <w:numId w:val="78"/>
        </w:numPr>
        <w:spacing w:after="0" w:line="360" w:lineRule="auto"/>
        <w:ind w:left="851" w:hanging="284"/>
        <w:jc w:val="both"/>
        <w:rPr>
          <w:rFonts w:ascii="Verdana" w:hAnsi="Verdana"/>
          <w:sz w:val="20"/>
          <w:szCs w:val="20"/>
        </w:rPr>
      </w:pPr>
      <w:r w:rsidRPr="00FE3CFD">
        <w:rPr>
          <w:rFonts w:ascii="Verdana" w:hAnsi="Verdana"/>
          <w:sz w:val="20"/>
          <w:szCs w:val="20"/>
        </w:rPr>
        <w:t>pozostałe linie oznakowania poziomego w technologii profilowanej lub strukturalnej.</w:t>
      </w:r>
    </w:p>
    <w:p w14:paraId="7D1C6A44" w14:textId="77777777" w:rsidR="0003741B" w:rsidRPr="00FE3CFD" w:rsidRDefault="0003741B" w:rsidP="00FE3CFD">
      <w:pPr>
        <w:spacing w:line="360" w:lineRule="auto"/>
        <w:jc w:val="both"/>
        <w:rPr>
          <w:rFonts w:ascii="Verdana" w:hAnsi="Verdana"/>
          <w:sz w:val="20"/>
          <w:szCs w:val="20"/>
        </w:rPr>
      </w:pPr>
      <w:r w:rsidRPr="00FE3CFD">
        <w:rPr>
          <w:rFonts w:ascii="Verdana" w:hAnsi="Verdana"/>
          <w:sz w:val="20"/>
          <w:szCs w:val="20"/>
        </w:rPr>
        <w:t>Oznakowanie poziome powinno charakteryzować się:</w:t>
      </w:r>
    </w:p>
    <w:p w14:paraId="4625B501"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dobrą widocznością w ciągu całej doby;</w:t>
      </w:r>
    </w:p>
    <w:p w14:paraId="2F9DBC69"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wysokim współczynnikiem odblaskowości, również w warunkach dużej wilgotności;</w:t>
      </w:r>
    </w:p>
    <w:p w14:paraId="5151C1D7"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odpowiednią szorstkością, zbliżoną do szorstkości nawierzchni, na której zostaną naniesione;</w:t>
      </w:r>
    </w:p>
    <w:p w14:paraId="488629B3"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trwałością w okresie gwarancyjnym;</w:t>
      </w:r>
    </w:p>
    <w:p w14:paraId="5DFA94A3" w14:textId="77777777" w:rsidR="0003741B" w:rsidRPr="00FE3CFD" w:rsidRDefault="0003741B" w:rsidP="00FE3CFD">
      <w:pPr>
        <w:numPr>
          <w:ilvl w:val="0"/>
          <w:numId w:val="79"/>
        </w:numPr>
        <w:spacing w:after="0" w:line="360" w:lineRule="auto"/>
        <w:ind w:left="851" w:hanging="284"/>
        <w:jc w:val="both"/>
        <w:rPr>
          <w:rFonts w:ascii="Verdana" w:hAnsi="Verdana"/>
          <w:sz w:val="20"/>
          <w:szCs w:val="20"/>
        </w:rPr>
      </w:pPr>
      <w:r w:rsidRPr="00FE3CFD">
        <w:rPr>
          <w:rFonts w:ascii="Verdana" w:hAnsi="Verdana"/>
          <w:sz w:val="20"/>
          <w:szCs w:val="20"/>
        </w:rPr>
        <w:t xml:space="preserve">odpornością na ścieranie i zabrudzenie. </w:t>
      </w:r>
    </w:p>
    <w:p w14:paraId="71251E88" w14:textId="2DCD26FF" w:rsidR="0003741B" w:rsidRPr="0075091E" w:rsidRDefault="0003741B">
      <w:pPr>
        <w:pStyle w:val="S1"/>
      </w:pPr>
      <w:r w:rsidRPr="0075091E">
        <w:t xml:space="preserve">Sposób oznakowania </w:t>
      </w:r>
      <w:r w:rsidRPr="00FE3CFD">
        <w:t>drogi wojewódzkiej</w:t>
      </w:r>
      <w:r w:rsidR="00A500D9" w:rsidRPr="0075091E">
        <w:t xml:space="preserve"> </w:t>
      </w:r>
      <w:r w:rsidRPr="0075091E">
        <w:t>należy uzgodnić z zarządcą</w:t>
      </w:r>
      <w:r w:rsidRPr="00FE3CFD">
        <w:t xml:space="preserve"> </w:t>
      </w:r>
      <w:r w:rsidRPr="0075091E">
        <w:t xml:space="preserve">drogi. </w:t>
      </w:r>
    </w:p>
    <w:p w14:paraId="38114822" w14:textId="77777777" w:rsidR="0003741B" w:rsidRPr="00FE3CFD" w:rsidRDefault="0003741B" w:rsidP="00FE3CFD">
      <w:pPr>
        <w:pStyle w:val="T6"/>
        <w:numPr>
          <w:ilvl w:val="6"/>
          <w:numId w:val="166"/>
        </w:numPr>
        <w:rPr>
          <w:i w:val="0"/>
          <w:sz w:val="20"/>
        </w:rPr>
      </w:pPr>
      <w:bookmarkStart w:id="60" w:name="_Toc444501716"/>
      <w:r w:rsidRPr="00FE3CFD">
        <w:rPr>
          <w:i w:val="0"/>
          <w:sz w:val="20"/>
        </w:rPr>
        <w:t>Znaki pionowe</w:t>
      </w:r>
      <w:bookmarkEnd w:id="60"/>
    </w:p>
    <w:p w14:paraId="0A091C98" w14:textId="77777777" w:rsidR="0003741B" w:rsidRPr="00FE3CFD" w:rsidRDefault="0003741B" w:rsidP="00FE3CFD">
      <w:pPr>
        <w:spacing w:line="360" w:lineRule="auto"/>
        <w:jc w:val="both"/>
        <w:rPr>
          <w:rFonts w:ascii="Verdana" w:hAnsi="Verdana"/>
          <w:sz w:val="20"/>
          <w:szCs w:val="20"/>
        </w:rPr>
      </w:pPr>
      <w:r w:rsidRPr="00FE3CFD">
        <w:rPr>
          <w:rFonts w:ascii="Verdana" w:hAnsi="Verdana"/>
          <w:sz w:val="20"/>
          <w:szCs w:val="20"/>
        </w:rPr>
        <w:t>Parametry lic znaków:</w:t>
      </w:r>
    </w:p>
    <w:p w14:paraId="1A9A9756" w14:textId="77777777" w:rsidR="0003741B" w:rsidRPr="00FE3CFD" w:rsidRDefault="0003741B" w:rsidP="00FE3CFD">
      <w:pPr>
        <w:numPr>
          <w:ilvl w:val="0"/>
          <w:numId w:val="80"/>
        </w:numPr>
        <w:spacing w:after="0" w:line="360" w:lineRule="auto"/>
        <w:ind w:left="709" w:hanging="142"/>
        <w:jc w:val="both"/>
        <w:rPr>
          <w:rFonts w:ascii="Verdana" w:hAnsi="Verdana"/>
          <w:sz w:val="20"/>
          <w:szCs w:val="20"/>
        </w:rPr>
      </w:pPr>
      <w:r w:rsidRPr="00FE3CFD">
        <w:rPr>
          <w:rFonts w:ascii="Verdana" w:hAnsi="Verdana"/>
          <w:sz w:val="20"/>
          <w:szCs w:val="20"/>
        </w:rPr>
        <w:t xml:space="preserve">na jednojezdniowych drogach krajowych - grupa średnia (S) - należy wykonać z folii odblaskowej typu 2; </w:t>
      </w:r>
    </w:p>
    <w:p w14:paraId="37AC86D9" w14:textId="51AEF3B9" w:rsidR="0003741B" w:rsidRPr="00FE3CFD" w:rsidRDefault="0003741B" w:rsidP="00FE3CFD">
      <w:pPr>
        <w:numPr>
          <w:ilvl w:val="0"/>
          <w:numId w:val="80"/>
        </w:numPr>
        <w:spacing w:after="0" w:line="360" w:lineRule="auto"/>
        <w:ind w:left="709" w:hanging="142"/>
        <w:jc w:val="both"/>
        <w:rPr>
          <w:rFonts w:ascii="Verdana" w:hAnsi="Verdana"/>
          <w:sz w:val="20"/>
          <w:szCs w:val="20"/>
        </w:rPr>
      </w:pPr>
      <w:r w:rsidRPr="00FE3CFD">
        <w:rPr>
          <w:rFonts w:ascii="Verdana" w:hAnsi="Verdana"/>
          <w:sz w:val="20"/>
          <w:szCs w:val="20"/>
        </w:rPr>
        <w:t xml:space="preserve">wojewódzkich: znaki - grupa średnia (S) - należy wykonać z folii odblaskowej uzgodnionej z właściwym zarządcą drogi; </w:t>
      </w:r>
    </w:p>
    <w:p w14:paraId="46075382" w14:textId="77777777" w:rsidR="0003741B" w:rsidRPr="00FE3CFD" w:rsidRDefault="0003741B" w:rsidP="00FE3CFD">
      <w:pPr>
        <w:numPr>
          <w:ilvl w:val="0"/>
          <w:numId w:val="80"/>
        </w:numPr>
        <w:spacing w:after="0" w:line="360" w:lineRule="auto"/>
        <w:ind w:left="709" w:hanging="142"/>
        <w:jc w:val="both"/>
        <w:rPr>
          <w:rFonts w:ascii="Verdana" w:hAnsi="Verdana"/>
          <w:sz w:val="20"/>
          <w:szCs w:val="20"/>
        </w:rPr>
      </w:pPr>
      <w:r w:rsidRPr="00FE3CFD">
        <w:rPr>
          <w:rFonts w:ascii="Verdana" w:hAnsi="Verdana"/>
          <w:sz w:val="20"/>
          <w:szCs w:val="20"/>
        </w:rPr>
        <w:t xml:space="preserve">wszystkie znaki pionowe będą posiadały folię </w:t>
      </w:r>
      <w:proofErr w:type="spellStart"/>
      <w:r w:rsidRPr="00FE3CFD">
        <w:rPr>
          <w:rFonts w:ascii="Verdana" w:hAnsi="Verdana"/>
          <w:sz w:val="20"/>
          <w:szCs w:val="20"/>
        </w:rPr>
        <w:t>antyroszeniową</w:t>
      </w:r>
      <w:proofErr w:type="spellEnd"/>
      <w:r w:rsidRPr="00FE3CFD">
        <w:rPr>
          <w:rFonts w:ascii="Verdana" w:hAnsi="Verdana"/>
          <w:sz w:val="20"/>
          <w:szCs w:val="20"/>
        </w:rPr>
        <w:t>.</w:t>
      </w:r>
    </w:p>
    <w:p w14:paraId="221B8D73" w14:textId="77777777" w:rsidR="0003741B" w:rsidRPr="0075091E" w:rsidRDefault="0003741B">
      <w:pPr>
        <w:pStyle w:val="S1"/>
      </w:pPr>
      <w:r w:rsidRPr="0075091E">
        <w:t>Na projektowanym odcinku drogi krajowej należy ponadto zastosować m.in.:</w:t>
      </w:r>
    </w:p>
    <w:p w14:paraId="160E4BD9" w14:textId="77777777" w:rsidR="0003741B" w:rsidRPr="00FE3CFD" w:rsidRDefault="0003741B" w:rsidP="00FE3CFD">
      <w:pPr>
        <w:numPr>
          <w:ilvl w:val="0"/>
          <w:numId w:val="81"/>
        </w:numPr>
        <w:spacing w:after="0" w:line="360" w:lineRule="auto"/>
        <w:ind w:left="851" w:hanging="284"/>
        <w:jc w:val="both"/>
        <w:rPr>
          <w:rFonts w:ascii="Verdana" w:hAnsi="Verdana"/>
          <w:sz w:val="20"/>
          <w:szCs w:val="20"/>
        </w:rPr>
      </w:pPr>
      <w:r w:rsidRPr="00FE3CFD">
        <w:rPr>
          <w:rFonts w:ascii="Verdana" w:hAnsi="Verdana"/>
          <w:sz w:val="20"/>
          <w:szCs w:val="20"/>
        </w:rPr>
        <w:t>urządzenia optycznego prowadzenia ruchu</w:t>
      </w:r>
    </w:p>
    <w:p w14:paraId="3D8079DB" w14:textId="77777777" w:rsidR="0003741B" w:rsidRPr="00FE3CFD" w:rsidRDefault="0003741B" w:rsidP="00FE3CFD">
      <w:pPr>
        <w:pStyle w:val="T6"/>
        <w:numPr>
          <w:ilvl w:val="6"/>
          <w:numId w:val="166"/>
        </w:numPr>
        <w:rPr>
          <w:i w:val="0"/>
          <w:sz w:val="20"/>
        </w:rPr>
      </w:pPr>
      <w:bookmarkStart w:id="61" w:name="_Toc444501717"/>
      <w:r w:rsidRPr="00FE3CFD">
        <w:rPr>
          <w:i w:val="0"/>
          <w:sz w:val="20"/>
        </w:rPr>
        <w:t>Drogowe bariery ochronne</w:t>
      </w:r>
      <w:bookmarkEnd w:id="61"/>
    </w:p>
    <w:p w14:paraId="04CF9EFA" w14:textId="77777777" w:rsidR="0003741B" w:rsidRPr="0075091E" w:rsidRDefault="0003741B">
      <w:pPr>
        <w:pStyle w:val="S1"/>
      </w:pPr>
      <w:r w:rsidRPr="0075091E">
        <w:t>Drogowe bariery ochronne na należy zaprojektować i wykonać zgodnie z obowiązującymi przepisami. Bariery powinny posiadać parametry określone w Załączniku do Zarządzenia Nr 31 Generalnego Dyrektora Dróg Krajowych i Autostrad z dn. 23 kwietnia 2010 r. – „Wytyczne stosowania drogowych barier ochronnych na drogach krajowych”.</w:t>
      </w:r>
    </w:p>
    <w:p w14:paraId="2C129D2F" w14:textId="77777777" w:rsidR="0003741B" w:rsidRPr="00FE3CFD" w:rsidRDefault="0003741B" w:rsidP="00FE3CFD">
      <w:pPr>
        <w:pStyle w:val="T6"/>
        <w:numPr>
          <w:ilvl w:val="5"/>
          <w:numId w:val="166"/>
        </w:numPr>
        <w:rPr>
          <w:i w:val="0"/>
          <w:sz w:val="20"/>
        </w:rPr>
      </w:pPr>
      <w:bookmarkStart w:id="62" w:name="_Toc444501720"/>
      <w:r w:rsidRPr="00FE3CFD">
        <w:rPr>
          <w:i w:val="0"/>
          <w:sz w:val="20"/>
        </w:rPr>
        <w:t>Projekty organizacji na czas wykonywania Robót</w:t>
      </w:r>
      <w:bookmarkEnd w:id="62"/>
    </w:p>
    <w:p w14:paraId="6124EF09" w14:textId="77777777" w:rsidR="0003741B" w:rsidRPr="0075091E" w:rsidRDefault="0003741B">
      <w:pPr>
        <w:pStyle w:val="S1"/>
      </w:pPr>
      <w:r w:rsidRPr="0075091E">
        <w:t>Wymagania dla zmian w organizacji ruchu na czas prowadzenia Robót związanych z budową autostrady/drogi ekspresowej.</w:t>
      </w:r>
    </w:p>
    <w:p w14:paraId="60F319BD" w14:textId="77777777" w:rsidR="0003741B" w:rsidRPr="00FE3CFD" w:rsidRDefault="0003741B" w:rsidP="00FE3CFD">
      <w:pPr>
        <w:spacing w:line="360" w:lineRule="auto"/>
        <w:jc w:val="both"/>
        <w:rPr>
          <w:rFonts w:ascii="Verdana" w:hAnsi="Verdana" w:cs="Arial"/>
          <w:sz w:val="20"/>
          <w:szCs w:val="20"/>
        </w:rPr>
      </w:pPr>
      <w:r w:rsidRPr="00FE3CFD">
        <w:rPr>
          <w:rFonts w:ascii="Verdana" w:hAnsi="Verdana" w:cs="Arial"/>
          <w:sz w:val="20"/>
          <w:szCs w:val="20"/>
        </w:rPr>
        <w:t>Należy:</w:t>
      </w:r>
    </w:p>
    <w:p w14:paraId="692F4FF5"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lastRenderedPageBreak/>
        <w:t xml:space="preserve">zabezpieczyć prowadzenie Robót w obrębie skrzyżowania; </w:t>
      </w:r>
    </w:p>
    <w:p w14:paraId="571B6436"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prowadzić Roboty na skrzyżowaniach z innymi drogami, uwzględniając prowadzenie ruchu, co najmniej po jednym pasie ruchu w każdym kierunku. W przypadku konieczności (sytuacje wyjątkowe) zastosowania ruchu wahadłowego, należy zastosować sterowanie sygnalizacją świetlną akomodacyjną i sterowanie ruchem przez przeszkolonych pracowników posiadających uprawnienia do kierowania ruchem. </w:t>
      </w:r>
    </w:p>
    <w:p w14:paraId="50E04F45"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zastosować do oznakowania Robót, prowadzonych w pasie drogowym, znaki drogowe wielkości dużej (W) z licem wykonanym z folii odblaskowej typu 2; </w:t>
      </w:r>
    </w:p>
    <w:p w14:paraId="484DFA3C"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 przypadku wykonania wykopów o głębokości większej niż 0,5 m do wygrodzenia, należy zastosować bariery drogowe U-14. W pozostałych przypadkach należy zastosować zapory drogowe U-20, wyposażone w elementy odblaskowe oraz lampy ostrzegawcze. Przy wygrodzeniu wzdłuż jezdni nie dopuszcza się występowania przerw w ciągu zapór bądź barier. Przy prowadzeniu Robót związanych z układaniem nawierzchni dopuszcza się zastosowanie tablic kierujących U-21, zamiast zapór drogowych U-20; </w:t>
      </w:r>
    </w:p>
    <w:p w14:paraId="7285A669"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do oznaczania krawędzi oraz zwężeń jezdni należy zastosować tablice kierujące U-21;</w:t>
      </w:r>
    </w:p>
    <w:p w14:paraId="0C4E0974"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wykonać oznakowanie poziome w formie oznakowania cienkowarstwowego; Na nowych warstwach ścieralnych nie dopuszcza się wykonania oznakowania farbą – oznakowanie na tych nawierzchniach należy wykonać z taśm samoprzylepnych do oznakowania tymczasowego. Oznakowanie tymczasowe powinno być koloru żółtego;</w:t>
      </w:r>
    </w:p>
    <w:p w14:paraId="28CD4BA2"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wykonać oraz uzyskać niezbędne opinie dla czasowej organizacji ruchu, zgodnie z Rozporządzeniem Ministra Infrastruktury z dnia 23 września 2003 r. w sprawie szczegółowych warunków zarządzania ruchem na drogach oraz wykonywania nadzoru nad tym zarządzaniem (Dz. U. Nr 177, poz. 1729 z </w:t>
      </w:r>
      <w:proofErr w:type="spellStart"/>
      <w:r w:rsidRPr="00FE3CFD">
        <w:rPr>
          <w:rFonts w:ascii="Verdana" w:hAnsi="Verdana" w:cs="Arial"/>
          <w:sz w:val="20"/>
          <w:szCs w:val="20"/>
        </w:rPr>
        <w:t>późn</w:t>
      </w:r>
      <w:proofErr w:type="spellEnd"/>
      <w:r w:rsidRPr="00FE3CFD">
        <w:rPr>
          <w:rFonts w:ascii="Verdana" w:hAnsi="Verdana" w:cs="Arial"/>
          <w:sz w:val="20"/>
          <w:szCs w:val="20"/>
        </w:rPr>
        <w:t>. zm.);</w:t>
      </w:r>
    </w:p>
    <w:p w14:paraId="66DB4AEF"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proponowane objazdy drogami niższych kategorii uzgodnić z zarządcami tych dróg. W przypadku zniszczeń wynikłych z użytkowania tych dróg przez pojazdy budowy lub zniszczeń wynikających z wykorzystywania dróg jako objazdy, koszty a także prace związane z naprawą, leżą po stronie Wykonawcy;</w:t>
      </w:r>
    </w:p>
    <w:p w14:paraId="05D69ECD" w14:textId="77777777" w:rsidR="0003741B" w:rsidRPr="00FE3CFD" w:rsidRDefault="0003741B" w:rsidP="00FE3CFD">
      <w:pPr>
        <w:numPr>
          <w:ilvl w:val="0"/>
          <w:numId w:val="38"/>
        </w:numPr>
        <w:spacing w:after="0" w:line="360" w:lineRule="auto"/>
        <w:ind w:left="851" w:hanging="284"/>
        <w:jc w:val="both"/>
        <w:rPr>
          <w:rFonts w:ascii="Verdana" w:hAnsi="Verdana" w:cs="Arial"/>
          <w:sz w:val="20"/>
          <w:szCs w:val="20"/>
        </w:rPr>
      </w:pPr>
      <w:r w:rsidRPr="00FE3CFD">
        <w:rPr>
          <w:rFonts w:ascii="Verdana" w:hAnsi="Verdana" w:cs="Arial"/>
          <w:sz w:val="20"/>
          <w:szCs w:val="20"/>
        </w:rPr>
        <w:t xml:space="preserve">w przypadku, gdy niemożliwe jest wykorzystanie istniejącej sieci drogowej jako objazdu, wykonać nawierzchnie tymczasowe. Organizacja Robót na przebudowywanych ciągach dróg najbardziej obciążonych ruchem, tj. drogach wojewódzkich i krajowych, nie może obniżyć komfortu użytkowania drogi. </w:t>
      </w:r>
    </w:p>
    <w:p w14:paraId="1596C823" w14:textId="77777777" w:rsidR="0003741B" w:rsidRPr="0075091E" w:rsidRDefault="0003741B">
      <w:pPr>
        <w:pStyle w:val="S1"/>
      </w:pPr>
      <w:r w:rsidRPr="0075091E">
        <w:t>Projekt organizacji ruchu na czas Robót powinien uwzględniać założenia wynikające z Programu Robót. Projekt organizacji ruchu, przed przedłożeniem do zatwierdzenia, należy uzgodnić z Inżynierem w ww. zakresie.</w:t>
      </w:r>
    </w:p>
    <w:p w14:paraId="548899E4" w14:textId="77777777" w:rsidR="0003741B" w:rsidRPr="00FE3CFD" w:rsidRDefault="0003741B" w:rsidP="00FE3CFD">
      <w:pPr>
        <w:pStyle w:val="T3"/>
        <w:numPr>
          <w:ilvl w:val="2"/>
          <w:numId w:val="166"/>
        </w:numPr>
        <w:rPr>
          <w:sz w:val="20"/>
          <w:szCs w:val="20"/>
        </w:rPr>
      </w:pPr>
      <w:bookmarkStart w:id="63" w:name="_Toc444501724"/>
      <w:bookmarkStart w:id="64" w:name="_Toc446670237"/>
      <w:r w:rsidRPr="00FE3CFD">
        <w:rPr>
          <w:sz w:val="20"/>
          <w:szCs w:val="20"/>
        </w:rPr>
        <w:lastRenderedPageBreak/>
        <w:t>Dokumenty Wykonawcy</w:t>
      </w:r>
      <w:bookmarkEnd w:id="63"/>
      <w:bookmarkEnd w:id="64"/>
    </w:p>
    <w:p w14:paraId="17849BFE" w14:textId="77777777" w:rsidR="0003741B" w:rsidRPr="00FE3CFD" w:rsidRDefault="0003741B" w:rsidP="00FE3CFD">
      <w:pPr>
        <w:pStyle w:val="T4"/>
        <w:numPr>
          <w:ilvl w:val="3"/>
          <w:numId w:val="166"/>
        </w:numPr>
        <w:rPr>
          <w:sz w:val="20"/>
          <w:szCs w:val="20"/>
        </w:rPr>
      </w:pPr>
      <w:bookmarkStart w:id="65" w:name="_Toc444501725"/>
      <w:r w:rsidRPr="00FE3CFD">
        <w:rPr>
          <w:sz w:val="20"/>
          <w:szCs w:val="20"/>
        </w:rPr>
        <w:t>Skład Dokumentów Wykonawcy</w:t>
      </w:r>
      <w:bookmarkEnd w:id="65"/>
    </w:p>
    <w:p w14:paraId="556122C8" w14:textId="77777777" w:rsidR="0003741B" w:rsidRPr="0075091E" w:rsidRDefault="0003741B" w:rsidP="0003741B">
      <w:pPr>
        <w:pStyle w:val="S1"/>
      </w:pPr>
      <w:r w:rsidRPr="0075091E">
        <w:t xml:space="preserve">W ramach Zaakceptowanej Kwoty Kontraktowej zgodnie z </w:t>
      </w:r>
      <w:proofErr w:type="spellStart"/>
      <w:r w:rsidRPr="0075091E">
        <w:t>Subklauzulą</w:t>
      </w:r>
      <w:proofErr w:type="spellEnd"/>
      <w:r w:rsidRPr="0075091E">
        <w:t xml:space="preserve"> 5.2 Warunków Kontraktu [Dokumenty Wykonawcy]</w:t>
      </w:r>
      <w:r w:rsidRPr="00FE3CFD">
        <w:t xml:space="preserve"> </w:t>
      </w:r>
      <w:r w:rsidRPr="0075091E">
        <w:t xml:space="preserve">należy opracować wszelkie opracowania jakie mogą okazać się niezbędne dla zaprojektowania, budowy i użytkowania obiektów wchodzących w skład przedmiotu zamówienia. </w:t>
      </w:r>
    </w:p>
    <w:p w14:paraId="0A8045C0" w14:textId="77777777" w:rsidR="0003741B" w:rsidRPr="00FE3CFD" w:rsidRDefault="0003741B" w:rsidP="0003741B">
      <w:pPr>
        <w:spacing w:line="360" w:lineRule="auto"/>
        <w:rPr>
          <w:rFonts w:ascii="Verdana" w:hAnsi="Verdana" w:cs="Arial"/>
          <w:sz w:val="20"/>
          <w:szCs w:val="20"/>
        </w:rPr>
      </w:pPr>
      <w:r w:rsidRPr="00FE3CFD">
        <w:rPr>
          <w:rFonts w:ascii="Verdana" w:hAnsi="Verdana" w:cs="Arial"/>
          <w:sz w:val="20"/>
          <w:szCs w:val="20"/>
        </w:rPr>
        <w:t>W szczególności należy opracować niżej wymienione projekty i dokumenty:</w:t>
      </w:r>
    </w:p>
    <w:p w14:paraId="76008A39"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iCs/>
          <w:sz w:val="20"/>
          <w:szCs w:val="20"/>
        </w:rPr>
      </w:pPr>
      <w:r w:rsidRPr="00FE3CFD">
        <w:rPr>
          <w:rFonts w:ascii="Verdana" w:hAnsi="Verdana" w:cs="Arial"/>
          <w:sz w:val="20"/>
          <w:szCs w:val="20"/>
        </w:rPr>
        <w:t>Mapę sytuacyjno-wysokościową do celów projektowych;</w:t>
      </w:r>
    </w:p>
    <w:p w14:paraId="0DC3A4BF" w14:textId="77777777" w:rsidR="0003741B" w:rsidRPr="00FE3CFD" w:rsidRDefault="0003741B" w:rsidP="00FE3CFD">
      <w:pPr>
        <w:numPr>
          <w:ilvl w:val="0"/>
          <w:numId w:val="40"/>
        </w:numPr>
        <w:shd w:val="clear" w:color="auto" w:fill="FFFFFF"/>
        <w:suppressAutoHyphens/>
        <w:autoSpaceDE w:val="0"/>
        <w:autoSpaceDN w:val="0"/>
        <w:adjustRightInd w:val="0"/>
        <w:spacing w:after="0" w:line="360" w:lineRule="auto"/>
        <w:ind w:left="567" w:hanging="567"/>
        <w:jc w:val="both"/>
        <w:rPr>
          <w:rFonts w:ascii="Verdana" w:hAnsi="Verdana" w:cs="Arial"/>
          <w:sz w:val="20"/>
          <w:szCs w:val="20"/>
        </w:rPr>
      </w:pPr>
      <w:r w:rsidRPr="00FE3CFD">
        <w:rPr>
          <w:rFonts w:ascii="Verdana" w:hAnsi="Verdana" w:cs="Arial"/>
          <w:spacing w:val="-1"/>
          <w:sz w:val="20"/>
          <w:szCs w:val="20"/>
        </w:rPr>
        <w:t>Uzupełniającą dokumentację geologiczno-inżynierską;</w:t>
      </w:r>
    </w:p>
    <w:p w14:paraId="2593E691" w14:textId="77777777" w:rsidR="0003741B" w:rsidRPr="00FE3CFD" w:rsidRDefault="0003741B" w:rsidP="00FE3CFD">
      <w:pPr>
        <w:numPr>
          <w:ilvl w:val="0"/>
          <w:numId w:val="40"/>
        </w:numPr>
        <w:shd w:val="clear" w:color="auto" w:fill="FFFFFF"/>
        <w:suppressAutoHyphens/>
        <w:autoSpaceDE w:val="0"/>
        <w:autoSpaceDN w:val="0"/>
        <w:adjustRightInd w:val="0"/>
        <w:spacing w:after="0" w:line="360" w:lineRule="auto"/>
        <w:ind w:left="567" w:hanging="567"/>
        <w:jc w:val="both"/>
        <w:rPr>
          <w:rFonts w:ascii="Verdana" w:hAnsi="Verdana" w:cs="Arial"/>
          <w:sz w:val="20"/>
          <w:szCs w:val="20"/>
        </w:rPr>
      </w:pPr>
      <w:r w:rsidRPr="00FE3CFD">
        <w:rPr>
          <w:rFonts w:ascii="Verdana" w:hAnsi="Verdana" w:cs="Arial"/>
          <w:sz w:val="20"/>
          <w:szCs w:val="20"/>
        </w:rPr>
        <w:t>Uzupełniające geotechniczne warunki posadowienia obiektów budowlanych;</w:t>
      </w:r>
    </w:p>
    <w:p w14:paraId="3600FE7A"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Materiały projektowe do uzyskania opinii, uzgodnień i pozwoleń wymaganych przepisami szczególnymi;</w:t>
      </w:r>
    </w:p>
    <w:p w14:paraId="5F2F51D4"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 budowlany (uwzględniający w sposób szczególny podanie kategorii projektowanych, w ramach inwestycji, dróg stosownie do ich funkcji) wraz ze wszystkimi opracowaniami towarzyszącymi;</w:t>
      </w:r>
    </w:p>
    <w:p w14:paraId="3563251B"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Dokumentację projektową instalacji i urządzeń towarzyszących (obcych);</w:t>
      </w:r>
    </w:p>
    <w:p w14:paraId="379356A6"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 stałej organizacji ruchu i urządzeń bezpieczeństwa ruchu;</w:t>
      </w:r>
    </w:p>
    <w:p w14:paraId="2A6FEFFA"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iCs/>
          <w:sz w:val="20"/>
          <w:szCs w:val="20"/>
        </w:rPr>
      </w:pPr>
      <w:r w:rsidRPr="00FE3CFD">
        <w:rPr>
          <w:rFonts w:ascii="Verdana" w:hAnsi="Verdana" w:cs="Arial"/>
          <w:sz w:val="20"/>
          <w:szCs w:val="20"/>
        </w:rPr>
        <w:t>Projekty podziału nieruchomości;</w:t>
      </w:r>
    </w:p>
    <w:p w14:paraId="23562336"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iCs/>
          <w:sz w:val="20"/>
          <w:szCs w:val="20"/>
        </w:rPr>
      </w:pPr>
      <w:r w:rsidRPr="00FE3CFD">
        <w:rPr>
          <w:rFonts w:ascii="Verdana" w:hAnsi="Verdana" w:cs="Arial"/>
          <w:sz w:val="20"/>
          <w:szCs w:val="20"/>
        </w:rPr>
        <w:t>Dokumentacja niezbędna do wznowienia/ustalenia/wydzielenia granic pasów drogowych znajdujących się liniach rozgraniczających ustalonych w decyzji ZRID wraz ze szkicem przebiegu granic pasów drogowych dla dróg wybudowanych w ramach inwestycji, z uwzględnieniem ich projektowanych kategorii;</w:t>
      </w:r>
    </w:p>
    <w:p w14:paraId="3A919CD8"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Informacje i Plan bezpieczeństwa i ochrony zdrowia;</w:t>
      </w:r>
    </w:p>
    <w:p w14:paraId="7F3AD638"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Wniosek o zezwolenie na realizację inwestycji drogowej;</w:t>
      </w:r>
    </w:p>
    <w:p w14:paraId="0F3914B0"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 wykonawczy wraz z wszystkimi opracowaniami towarzyszącymi;</w:t>
      </w:r>
    </w:p>
    <w:p w14:paraId="1BDB5E9C"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Projekty organizacji ruchu na czas budowy;</w:t>
      </w:r>
    </w:p>
    <w:p w14:paraId="49C942C4"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Specyfikacje Techniczne Wykonania i Odbioru Robót Budowlanych odpowiadające rozwiązaniom Projektu Budowlanego i Projektu Wykonawczego;</w:t>
      </w:r>
    </w:p>
    <w:p w14:paraId="4913269B"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Przedmiary Robót;</w:t>
      </w:r>
    </w:p>
    <w:p w14:paraId="7EBCD422"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Programy Zapewnienia Jakości;</w:t>
      </w:r>
    </w:p>
    <w:p w14:paraId="2D2315A9"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Dokumentację powykonawczą;</w:t>
      </w:r>
    </w:p>
    <w:p w14:paraId="3602D13B"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Mapa powykonawcza;</w:t>
      </w:r>
    </w:p>
    <w:p w14:paraId="2521A04C"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Instrukcje eksploatacji i utrzymania;</w:t>
      </w:r>
    </w:p>
    <w:p w14:paraId="160F519D" w14:textId="77777777" w:rsidR="0003741B" w:rsidRPr="00FE3CFD" w:rsidRDefault="0003741B" w:rsidP="00FE3CFD">
      <w:pPr>
        <w:numPr>
          <w:ilvl w:val="0"/>
          <w:numId w:val="40"/>
        </w:numPr>
        <w:suppressAutoHyphens/>
        <w:spacing w:after="0" w:line="360" w:lineRule="auto"/>
        <w:ind w:left="567" w:hanging="567"/>
        <w:jc w:val="both"/>
        <w:rPr>
          <w:rFonts w:ascii="Verdana" w:hAnsi="Verdana" w:cs="Arial"/>
          <w:sz w:val="20"/>
          <w:szCs w:val="20"/>
        </w:rPr>
      </w:pPr>
      <w:r w:rsidRPr="00FE3CFD">
        <w:rPr>
          <w:rFonts w:ascii="Verdana" w:hAnsi="Verdana" w:cs="Arial"/>
          <w:sz w:val="20"/>
          <w:szCs w:val="20"/>
        </w:rPr>
        <w:t>Dokumentacja formalno-prawna dla nabycia praw do korzystania z nieruchomości znajdujących się poza projektowanymi liniami rozgraniczającymi drogę, a niezbędna do zrealizowania niniejszej inwestycji;</w:t>
      </w:r>
    </w:p>
    <w:p w14:paraId="64BAAAE1" w14:textId="77777777" w:rsidR="0003741B" w:rsidRPr="00FE3CFD" w:rsidRDefault="0003741B" w:rsidP="00FE3CFD">
      <w:pPr>
        <w:pStyle w:val="T4"/>
        <w:numPr>
          <w:ilvl w:val="3"/>
          <w:numId w:val="166"/>
        </w:numPr>
        <w:rPr>
          <w:sz w:val="20"/>
          <w:szCs w:val="20"/>
        </w:rPr>
      </w:pPr>
      <w:bookmarkStart w:id="66" w:name="_Toc444501726"/>
      <w:r w:rsidRPr="00FE3CFD">
        <w:rPr>
          <w:sz w:val="20"/>
          <w:szCs w:val="20"/>
        </w:rPr>
        <w:lastRenderedPageBreak/>
        <w:t>Ogólne wymagania w stosunku do Dokumentów Wykonawcy</w:t>
      </w:r>
      <w:bookmarkEnd w:id="66"/>
    </w:p>
    <w:p w14:paraId="683A7871" w14:textId="77777777" w:rsidR="0003741B" w:rsidRPr="0075091E" w:rsidRDefault="0003741B" w:rsidP="0003741B">
      <w:pPr>
        <w:pStyle w:val="S1"/>
      </w:pPr>
      <w:r w:rsidRPr="0075091E">
        <w:t>Należy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14:paraId="262B66D0" w14:textId="77777777" w:rsidR="0003741B" w:rsidRPr="0075091E" w:rsidRDefault="0003741B" w:rsidP="0003741B">
      <w:pPr>
        <w:pStyle w:val="S1"/>
      </w:pPr>
      <w:r w:rsidRPr="0075091E">
        <w:t>Poniższy wykaz nie ogranicza obowiązku przygotowania innych Dokumentów Wykonawcy niezbędnych dla zaprojektowania, budowy i użytkowania obiektów wchodzących w skład przedmiotu zamówienia.</w:t>
      </w:r>
    </w:p>
    <w:p w14:paraId="6A13F248" w14:textId="77777777" w:rsidR="0003741B" w:rsidRPr="0075091E" w:rsidRDefault="0003741B" w:rsidP="0003741B">
      <w:pPr>
        <w:pStyle w:val="S1"/>
        <w:rPr>
          <w:b/>
        </w:rPr>
      </w:pPr>
      <w:r w:rsidRPr="0075091E">
        <w:t>W opracowywanych Dokumentach należy uwzględnić w szczególności wymagania zawarte w Zarządzeniu Nr 17 Generalnego Dyrektora Dróg Krajowych i Autostrad z dnia 11 maja 2009 r. w sprawie stadiów i składu dokumentacji projektowej dla dróg i mostów oraz przepisy prawa, wytyczne, instrukcje i standardy wymienione w Części Informacyjnej niniejszego Programu funkcjonalno-użytkowego.</w:t>
      </w:r>
    </w:p>
    <w:p w14:paraId="1A42A141" w14:textId="77777777" w:rsidR="0003741B" w:rsidRPr="00FE3CFD" w:rsidRDefault="0003741B" w:rsidP="0003741B">
      <w:pPr>
        <w:spacing w:line="360" w:lineRule="auto"/>
        <w:rPr>
          <w:rFonts w:ascii="Verdana" w:hAnsi="Verdana" w:cs="Arial"/>
          <w:sz w:val="20"/>
          <w:szCs w:val="20"/>
        </w:rPr>
      </w:pPr>
    </w:p>
    <w:p w14:paraId="09310013" w14:textId="77777777" w:rsidR="0003741B" w:rsidRPr="00FE3CFD" w:rsidRDefault="0003741B" w:rsidP="0003741B">
      <w:pPr>
        <w:spacing w:line="360" w:lineRule="auto"/>
        <w:rPr>
          <w:rFonts w:ascii="Verdana" w:hAnsi="Verdana" w:cs="Arial"/>
          <w:sz w:val="20"/>
          <w:szCs w:val="20"/>
        </w:rPr>
      </w:pPr>
      <w:r w:rsidRPr="00FE3CFD">
        <w:rPr>
          <w:rFonts w:ascii="Verdana" w:hAnsi="Verdana" w:cs="Arial"/>
          <w:bCs/>
          <w:iCs/>
          <w:sz w:val="20"/>
          <w:szCs w:val="20"/>
        </w:rPr>
        <w:t>Tabela nr 2.17. Odpowiednie miejsce określenia wymagań oraz finalną ilość egzemplarzy opracowań</w:t>
      </w:r>
      <w:r w:rsidRPr="00FE3CFD" w:rsidDel="00B50A71">
        <w:rPr>
          <w:rFonts w:ascii="Verdana" w:hAnsi="Verdana" w:cs="Arial"/>
          <w:sz w:val="20"/>
          <w:szCs w:val="20"/>
        </w:rPr>
        <w:t xml:space="preserve"> </w:t>
      </w:r>
    </w:p>
    <w:tbl>
      <w:tblPr>
        <w:tblW w:w="9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9"/>
        <w:gridCol w:w="3118"/>
        <w:gridCol w:w="3544"/>
        <w:gridCol w:w="1984"/>
      </w:tblGrid>
      <w:tr w:rsidR="0064449F" w:rsidRPr="0075091E" w14:paraId="5901FDD8" w14:textId="77777777" w:rsidTr="00314362">
        <w:trPr>
          <w:trHeight w:val="304"/>
          <w:tblHeader/>
        </w:trPr>
        <w:tc>
          <w:tcPr>
            <w:tcW w:w="539" w:type="dxa"/>
            <w:shd w:val="clear" w:color="auto" w:fill="F2F2F2"/>
            <w:vAlign w:val="center"/>
          </w:tcPr>
          <w:p w14:paraId="37DC9AFD" w14:textId="77777777" w:rsidR="0003741B" w:rsidRPr="00FE3CFD" w:rsidRDefault="0003741B" w:rsidP="00314362">
            <w:pPr>
              <w:spacing w:line="360" w:lineRule="auto"/>
              <w:rPr>
                <w:rFonts w:ascii="Verdana" w:hAnsi="Verdana" w:cs="Arial"/>
                <w:sz w:val="20"/>
                <w:szCs w:val="20"/>
              </w:rPr>
            </w:pPr>
            <w:r w:rsidRPr="00FE3CFD">
              <w:rPr>
                <w:rFonts w:ascii="Verdana" w:hAnsi="Verdana" w:cs="Arial"/>
                <w:sz w:val="20"/>
                <w:szCs w:val="20"/>
              </w:rPr>
              <w:t>L.p.</w:t>
            </w:r>
          </w:p>
        </w:tc>
        <w:tc>
          <w:tcPr>
            <w:tcW w:w="3118" w:type="dxa"/>
            <w:shd w:val="clear" w:color="auto" w:fill="F2F2F2"/>
            <w:vAlign w:val="center"/>
          </w:tcPr>
          <w:p w14:paraId="2532BDB2" w14:textId="77777777" w:rsidR="0003741B" w:rsidRPr="00FE3CFD" w:rsidRDefault="0003741B" w:rsidP="00314362">
            <w:pPr>
              <w:snapToGrid w:val="0"/>
              <w:jc w:val="center"/>
              <w:rPr>
                <w:rFonts w:ascii="Verdana" w:hAnsi="Verdana" w:cs="Arial"/>
                <w:sz w:val="20"/>
                <w:szCs w:val="20"/>
              </w:rPr>
            </w:pPr>
            <w:r w:rsidRPr="00FE3CFD">
              <w:rPr>
                <w:rFonts w:ascii="Verdana" w:hAnsi="Verdana" w:cs="Arial"/>
                <w:sz w:val="20"/>
                <w:szCs w:val="20"/>
              </w:rPr>
              <w:t>Nazwa Dokumentu</w:t>
            </w:r>
          </w:p>
        </w:tc>
        <w:tc>
          <w:tcPr>
            <w:tcW w:w="3544" w:type="dxa"/>
            <w:shd w:val="clear" w:color="auto" w:fill="F2F2F2"/>
            <w:vAlign w:val="center"/>
          </w:tcPr>
          <w:p w14:paraId="26A40AB7" w14:textId="77777777" w:rsidR="0003741B" w:rsidRPr="00FE3CFD" w:rsidRDefault="0003741B" w:rsidP="00314362">
            <w:pPr>
              <w:snapToGrid w:val="0"/>
              <w:jc w:val="center"/>
              <w:rPr>
                <w:rFonts w:ascii="Verdana" w:hAnsi="Verdana" w:cs="Arial"/>
                <w:sz w:val="20"/>
                <w:szCs w:val="20"/>
              </w:rPr>
            </w:pPr>
            <w:r w:rsidRPr="00FE3CFD">
              <w:rPr>
                <w:rFonts w:ascii="Verdana" w:hAnsi="Verdana" w:cs="Arial"/>
                <w:sz w:val="20"/>
                <w:szCs w:val="20"/>
              </w:rPr>
              <w:t>Wymagania</w:t>
            </w:r>
          </w:p>
        </w:tc>
        <w:tc>
          <w:tcPr>
            <w:tcW w:w="1984" w:type="dxa"/>
            <w:shd w:val="clear" w:color="auto" w:fill="F2F2F2"/>
            <w:vAlign w:val="center"/>
          </w:tcPr>
          <w:p w14:paraId="7E3BD908" w14:textId="77777777" w:rsidR="0003741B" w:rsidRPr="00FE3CFD" w:rsidRDefault="0003741B" w:rsidP="00314362">
            <w:pPr>
              <w:snapToGrid w:val="0"/>
              <w:jc w:val="center"/>
              <w:rPr>
                <w:rFonts w:ascii="Verdana" w:hAnsi="Verdana" w:cs="Arial"/>
                <w:sz w:val="20"/>
                <w:szCs w:val="20"/>
              </w:rPr>
            </w:pPr>
            <w:r w:rsidRPr="00FE3CFD">
              <w:rPr>
                <w:rFonts w:ascii="Verdana" w:hAnsi="Verdana" w:cs="Arial"/>
                <w:sz w:val="20"/>
                <w:szCs w:val="20"/>
              </w:rPr>
              <w:t>Ilość kompletów</w:t>
            </w:r>
          </w:p>
        </w:tc>
      </w:tr>
      <w:tr w:rsidR="0064449F" w:rsidRPr="0075091E" w14:paraId="2FC1E77C" w14:textId="77777777" w:rsidTr="00314362">
        <w:trPr>
          <w:cantSplit/>
          <w:trHeight w:val="276"/>
        </w:trPr>
        <w:tc>
          <w:tcPr>
            <w:tcW w:w="539" w:type="dxa"/>
          </w:tcPr>
          <w:p w14:paraId="3C741DB6" w14:textId="77777777" w:rsidR="0003741B" w:rsidRPr="00FE3CFD" w:rsidRDefault="0003741B" w:rsidP="00314362">
            <w:pPr>
              <w:snapToGrid w:val="0"/>
              <w:spacing w:before="120"/>
              <w:jc w:val="center"/>
              <w:rPr>
                <w:rFonts w:ascii="Verdana" w:hAnsi="Verdana" w:cs="Arial"/>
                <w:sz w:val="20"/>
                <w:szCs w:val="20"/>
              </w:rPr>
            </w:pPr>
            <w:r w:rsidRPr="00FE3CFD">
              <w:rPr>
                <w:rFonts w:ascii="Verdana" w:hAnsi="Verdana" w:cs="Arial"/>
                <w:sz w:val="20"/>
                <w:szCs w:val="20"/>
              </w:rPr>
              <w:t>1</w:t>
            </w:r>
          </w:p>
        </w:tc>
        <w:tc>
          <w:tcPr>
            <w:tcW w:w="3118" w:type="dxa"/>
          </w:tcPr>
          <w:p w14:paraId="4DA4AB94" w14:textId="77777777" w:rsidR="0003741B" w:rsidRPr="00FE3CFD" w:rsidRDefault="0003741B" w:rsidP="00314362">
            <w:pPr>
              <w:snapToGrid w:val="0"/>
              <w:spacing w:before="120"/>
              <w:rPr>
                <w:rFonts w:ascii="Verdana" w:hAnsi="Verdana" w:cs="Arial"/>
                <w:sz w:val="20"/>
                <w:szCs w:val="20"/>
              </w:rPr>
            </w:pPr>
            <w:r w:rsidRPr="00FE3CFD">
              <w:rPr>
                <w:rFonts w:ascii="Verdana" w:hAnsi="Verdana" w:cs="Arial"/>
                <w:sz w:val="20"/>
                <w:szCs w:val="20"/>
              </w:rPr>
              <w:t>Programy Zapewnienia Jakości</w:t>
            </w:r>
          </w:p>
        </w:tc>
        <w:tc>
          <w:tcPr>
            <w:tcW w:w="3544" w:type="dxa"/>
          </w:tcPr>
          <w:p w14:paraId="41572C26"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Warunki Kontraktu </w:t>
            </w:r>
            <w:proofErr w:type="spellStart"/>
            <w:r w:rsidRPr="00FE3CFD">
              <w:rPr>
                <w:rFonts w:ascii="Verdana" w:hAnsi="Verdana" w:cs="Arial"/>
                <w:sz w:val="20"/>
                <w:szCs w:val="20"/>
              </w:rPr>
              <w:t>Subklauzulą</w:t>
            </w:r>
            <w:proofErr w:type="spellEnd"/>
            <w:r w:rsidRPr="00FE3CFD">
              <w:rPr>
                <w:rFonts w:ascii="Verdana" w:hAnsi="Verdana" w:cs="Arial"/>
                <w:sz w:val="20"/>
                <w:szCs w:val="20"/>
              </w:rPr>
              <w:t xml:space="preserve"> 4.9 [Zapewnienie jakości], Specyfikacja D-M-00.00.00</w:t>
            </w:r>
          </w:p>
        </w:tc>
        <w:tc>
          <w:tcPr>
            <w:tcW w:w="1984" w:type="dxa"/>
            <w:vAlign w:val="center"/>
          </w:tcPr>
          <w:p w14:paraId="48459069" w14:textId="77777777" w:rsidR="0003741B" w:rsidRPr="00FE3CFD" w:rsidRDefault="0003741B" w:rsidP="00314362">
            <w:pPr>
              <w:snapToGrid w:val="0"/>
              <w:spacing w:before="120"/>
              <w:jc w:val="center"/>
              <w:rPr>
                <w:rFonts w:ascii="Verdana" w:hAnsi="Verdana" w:cs="Arial"/>
                <w:sz w:val="20"/>
                <w:szCs w:val="20"/>
              </w:rPr>
            </w:pPr>
            <w:r w:rsidRPr="00FE3CFD">
              <w:rPr>
                <w:rFonts w:ascii="Verdana" w:hAnsi="Verdana" w:cs="Arial"/>
                <w:sz w:val="20"/>
                <w:szCs w:val="20"/>
              </w:rPr>
              <w:t>3</w:t>
            </w:r>
          </w:p>
        </w:tc>
      </w:tr>
      <w:tr w:rsidR="0064449F" w:rsidRPr="0075091E" w14:paraId="520A688B" w14:textId="77777777" w:rsidTr="00314362">
        <w:trPr>
          <w:cantSplit/>
          <w:trHeight w:val="276"/>
        </w:trPr>
        <w:tc>
          <w:tcPr>
            <w:tcW w:w="539" w:type="dxa"/>
          </w:tcPr>
          <w:p w14:paraId="3CDA43A2"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c>
          <w:tcPr>
            <w:tcW w:w="3118" w:type="dxa"/>
          </w:tcPr>
          <w:p w14:paraId="1C61718D"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Mapa sytuacyjno-wysokościowa do celów projektowych</w:t>
            </w:r>
          </w:p>
        </w:tc>
        <w:tc>
          <w:tcPr>
            <w:tcW w:w="3544" w:type="dxa"/>
          </w:tcPr>
          <w:p w14:paraId="614DDD93" w14:textId="77777777" w:rsidR="0003741B" w:rsidRPr="00FE3CFD" w:rsidRDefault="0003741B" w:rsidP="00314362">
            <w:pPr>
              <w:tabs>
                <w:tab w:val="left" w:pos="1418"/>
                <w:tab w:val="left" w:leader="dot" w:pos="8931"/>
              </w:tabs>
              <w:snapToGrid w:val="0"/>
              <w:spacing w:before="120" w:after="120"/>
              <w:rPr>
                <w:rFonts w:ascii="Verdana" w:hAnsi="Verdana" w:cs="Arial"/>
                <w:sz w:val="20"/>
                <w:szCs w:val="20"/>
              </w:rPr>
            </w:pPr>
            <w:r w:rsidRPr="00FE3CFD">
              <w:rPr>
                <w:rFonts w:ascii="Verdana" w:hAnsi="Verdana" w:cs="Arial"/>
                <w:sz w:val="20"/>
                <w:szCs w:val="20"/>
              </w:rPr>
              <w:t xml:space="preserve">Specyfikacja SP.00.00.00 Wymagania ogólne dla Dokumentów Wykonawcy, </w:t>
            </w:r>
          </w:p>
          <w:p w14:paraId="033A48D1"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 xml:space="preserve">Specyfikacja SP. 30.10.00 - </w:t>
            </w:r>
            <w:r w:rsidRPr="00FE3CFD">
              <w:rPr>
                <w:rFonts w:ascii="Verdana" w:hAnsi="Verdana" w:cs="Arial"/>
                <w:bCs/>
                <w:sz w:val="20"/>
                <w:szCs w:val="20"/>
              </w:rPr>
              <w:t>Mapa sytuacyjno-wysoko</w:t>
            </w:r>
            <w:r w:rsidRPr="00FE3CFD">
              <w:rPr>
                <w:rFonts w:ascii="Verdana" w:eastAsia="TimesNewRoman,Bold" w:hAnsi="Verdana" w:cs="Arial"/>
                <w:bCs/>
                <w:sz w:val="20"/>
                <w:szCs w:val="20"/>
              </w:rPr>
              <w:t>ś</w:t>
            </w:r>
            <w:r w:rsidRPr="00FE3CFD">
              <w:rPr>
                <w:rFonts w:ascii="Verdana" w:hAnsi="Verdana" w:cs="Arial"/>
                <w:bCs/>
                <w:sz w:val="20"/>
                <w:szCs w:val="20"/>
              </w:rPr>
              <w:t>ciowa do celów projektowych</w:t>
            </w:r>
          </w:p>
        </w:tc>
        <w:tc>
          <w:tcPr>
            <w:tcW w:w="1984" w:type="dxa"/>
            <w:vAlign w:val="center"/>
          </w:tcPr>
          <w:p w14:paraId="6E08296E"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p w14:paraId="4A2A40F2" w14:textId="77777777" w:rsidR="0003741B" w:rsidRPr="00FE3CFD" w:rsidRDefault="0003741B" w:rsidP="00314362">
            <w:pPr>
              <w:snapToGrid w:val="0"/>
              <w:spacing w:before="120" w:after="120"/>
              <w:jc w:val="center"/>
              <w:rPr>
                <w:rFonts w:ascii="Verdana" w:hAnsi="Verdana" w:cs="Arial"/>
                <w:sz w:val="20"/>
                <w:szCs w:val="20"/>
              </w:rPr>
            </w:pPr>
          </w:p>
        </w:tc>
      </w:tr>
      <w:tr w:rsidR="0064449F" w:rsidRPr="0075091E" w14:paraId="6D536064" w14:textId="77777777" w:rsidTr="00314362">
        <w:trPr>
          <w:cantSplit/>
          <w:trHeight w:val="1407"/>
        </w:trPr>
        <w:tc>
          <w:tcPr>
            <w:tcW w:w="539" w:type="dxa"/>
          </w:tcPr>
          <w:p w14:paraId="380CF584" w14:textId="608969A9"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lastRenderedPageBreak/>
              <w:t>3</w:t>
            </w:r>
          </w:p>
        </w:tc>
        <w:tc>
          <w:tcPr>
            <w:tcW w:w="3118" w:type="dxa"/>
          </w:tcPr>
          <w:p w14:paraId="6433929B"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Uzupełniającą dokumentacja geologiczno-inżynierska, </w:t>
            </w:r>
          </w:p>
          <w:p w14:paraId="298C335B" w14:textId="77777777" w:rsidR="0003741B" w:rsidRPr="00FE3CFD" w:rsidRDefault="0003741B" w:rsidP="00314362">
            <w:pPr>
              <w:snapToGrid w:val="0"/>
              <w:spacing w:before="120" w:after="120"/>
              <w:rPr>
                <w:rFonts w:ascii="Verdana" w:hAnsi="Verdana" w:cs="Arial"/>
                <w:sz w:val="20"/>
                <w:szCs w:val="20"/>
              </w:rPr>
            </w:pPr>
          </w:p>
          <w:p w14:paraId="029AE4E2"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Uzupełniające geotechniczne warunki posadowienia obiektów budowlanych</w:t>
            </w:r>
          </w:p>
        </w:tc>
        <w:tc>
          <w:tcPr>
            <w:tcW w:w="3544" w:type="dxa"/>
          </w:tcPr>
          <w:p w14:paraId="0B4B55C5"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Specyfikacja SP.00.00.00 Wymagania ogólne dla Dokumentów Wykonawcy </w:t>
            </w:r>
          </w:p>
          <w:p w14:paraId="64262BBA" w14:textId="77777777" w:rsidR="0003741B" w:rsidRPr="00FE3CFD" w:rsidRDefault="0003741B" w:rsidP="00314362">
            <w:pPr>
              <w:spacing w:before="120" w:after="120"/>
              <w:rPr>
                <w:rFonts w:ascii="Verdana" w:hAnsi="Verdana" w:cs="Arial"/>
                <w:iCs/>
                <w:sz w:val="20"/>
                <w:szCs w:val="20"/>
              </w:rPr>
            </w:pPr>
            <w:r w:rsidRPr="00FE3CFD">
              <w:rPr>
                <w:rFonts w:ascii="Verdana" w:hAnsi="Verdana" w:cs="Arial"/>
                <w:iCs/>
                <w:sz w:val="20"/>
                <w:szCs w:val="20"/>
              </w:rPr>
              <w:t>SP.40.20.00 - Projekt Robót geologicznych,</w:t>
            </w:r>
          </w:p>
          <w:p w14:paraId="27686224" w14:textId="77777777" w:rsidR="0003741B" w:rsidRPr="00FE3CFD" w:rsidRDefault="0003741B" w:rsidP="00314362">
            <w:pPr>
              <w:shd w:val="clear" w:color="auto" w:fill="FFFFFF"/>
              <w:tabs>
                <w:tab w:val="left" w:pos="365"/>
              </w:tabs>
              <w:spacing w:before="120" w:after="120"/>
              <w:rPr>
                <w:rFonts w:ascii="Verdana" w:hAnsi="Verdana" w:cs="Arial"/>
                <w:spacing w:val="-2"/>
                <w:sz w:val="20"/>
                <w:szCs w:val="20"/>
              </w:rPr>
            </w:pPr>
            <w:r w:rsidRPr="00FE3CFD">
              <w:rPr>
                <w:rFonts w:ascii="Verdana" w:hAnsi="Verdana" w:cs="Arial"/>
                <w:spacing w:val="-1"/>
                <w:sz w:val="20"/>
                <w:szCs w:val="20"/>
              </w:rPr>
              <w:t>SP.40.30.00 - Dokumentacja geologiczno-inżynierska,</w:t>
            </w:r>
          </w:p>
          <w:p w14:paraId="6A89D8FD" w14:textId="77777777" w:rsidR="0003741B" w:rsidRPr="00FE3CFD" w:rsidRDefault="0003741B" w:rsidP="00314362">
            <w:pPr>
              <w:shd w:val="clear" w:color="auto" w:fill="FFFFFF"/>
              <w:tabs>
                <w:tab w:val="left" w:pos="365"/>
              </w:tabs>
              <w:spacing w:before="120" w:after="120"/>
              <w:rPr>
                <w:rFonts w:ascii="Verdana" w:hAnsi="Verdana" w:cs="Arial"/>
                <w:spacing w:val="-2"/>
                <w:sz w:val="20"/>
                <w:szCs w:val="20"/>
              </w:rPr>
            </w:pPr>
            <w:r w:rsidRPr="00FE3CFD">
              <w:rPr>
                <w:rFonts w:ascii="Verdana" w:hAnsi="Verdana" w:cs="Arial"/>
                <w:sz w:val="20"/>
                <w:szCs w:val="20"/>
              </w:rPr>
              <w:t>SP.40.40.00 - Dokumentacja hydrogeologiczna,</w:t>
            </w:r>
          </w:p>
          <w:p w14:paraId="455660EA" w14:textId="77777777" w:rsidR="0003741B" w:rsidRPr="00FE3CFD" w:rsidRDefault="0003741B" w:rsidP="00314362">
            <w:pPr>
              <w:shd w:val="clear" w:color="auto" w:fill="FFFFFF"/>
              <w:tabs>
                <w:tab w:val="left" w:pos="365"/>
              </w:tabs>
              <w:spacing w:before="120" w:after="120"/>
              <w:rPr>
                <w:rFonts w:ascii="Verdana" w:hAnsi="Verdana" w:cs="Arial"/>
                <w:sz w:val="20"/>
                <w:szCs w:val="20"/>
              </w:rPr>
            </w:pPr>
            <w:r w:rsidRPr="00FE3CFD">
              <w:rPr>
                <w:rFonts w:ascii="Verdana" w:hAnsi="Verdana" w:cs="Arial"/>
                <w:sz w:val="20"/>
                <w:szCs w:val="20"/>
              </w:rPr>
              <w:t>SP.40.50.00 - Geotechniczne warunki posadowienia obiektów budowlanych</w:t>
            </w:r>
          </w:p>
        </w:tc>
        <w:tc>
          <w:tcPr>
            <w:tcW w:w="1984" w:type="dxa"/>
            <w:vAlign w:val="center"/>
          </w:tcPr>
          <w:p w14:paraId="1DD0C647" w14:textId="3D433D55"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r>
      <w:tr w:rsidR="0064449F" w:rsidRPr="0075091E" w14:paraId="056D93E7" w14:textId="77777777" w:rsidTr="00314362">
        <w:trPr>
          <w:cantSplit/>
          <w:trHeight w:val="1270"/>
        </w:trPr>
        <w:tc>
          <w:tcPr>
            <w:tcW w:w="539" w:type="dxa"/>
          </w:tcPr>
          <w:p w14:paraId="32A5CAEC" w14:textId="00C26510"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4</w:t>
            </w:r>
          </w:p>
        </w:tc>
        <w:tc>
          <w:tcPr>
            <w:tcW w:w="3118" w:type="dxa"/>
          </w:tcPr>
          <w:p w14:paraId="1D669D79" w14:textId="0E20CF39" w:rsidR="0003741B" w:rsidRPr="00FE3CFD" w:rsidRDefault="00A500D9" w:rsidP="00314362">
            <w:pPr>
              <w:spacing w:before="120" w:after="120"/>
              <w:rPr>
                <w:rFonts w:ascii="Verdana" w:hAnsi="Verdana" w:cs="Arial"/>
                <w:sz w:val="20"/>
                <w:szCs w:val="20"/>
              </w:rPr>
            </w:pPr>
            <w:r w:rsidRPr="00FE3CFD">
              <w:rPr>
                <w:rFonts w:ascii="Verdana" w:hAnsi="Verdana" w:cs="Arial"/>
                <w:sz w:val="20"/>
                <w:szCs w:val="20"/>
              </w:rPr>
              <w:t>Projekt budowlany zamienny łącznie z materiałami i opracowaniami towarzyszącymi</w:t>
            </w:r>
            <w:r w:rsidR="0003741B" w:rsidRPr="00FE3CFD">
              <w:rPr>
                <w:rFonts w:ascii="Verdana" w:hAnsi="Verdana" w:cs="Arial"/>
                <w:sz w:val="20"/>
                <w:szCs w:val="20"/>
              </w:rPr>
              <w:t xml:space="preserve"> </w:t>
            </w:r>
          </w:p>
        </w:tc>
        <w:tc>
          <w:tcPr>
            <w:tcW w:w="3544" w:type="dxa"/>
          </w:tcPr>
          <w:p w14:paraId="04B3E75A"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04BF2A9C"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4D25E04" w14:textId="58CEBE2E"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5</w:t>
            </w:r>
          </w:p>
        </w:tc>
      </w:tr>
      <w:tr w:rsidR="0064449F" w:rsidRPr="0075091E" w14:paraId="75479E8C" w14:textId="77777777" w:rsidTr="00314362">
        <w:trPr>
          <w:cantSplit/>
          <w:trHeight w:val="895"/>
        </w:trPr>
        <w:tc>
          <w:tcPr>
            <w:tcW w:w="539" w:type="dxa"/>
          </w:tcPr>
          <w:p w14:paraId="0A34F0F4" w14:textId="7DE1A97A"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5</w:t>
            </w:r>
          </w:p>
        </w:tc>
        <w:tc>
          <w:tcPr>
            <w:tcW w:w="3118" w:type="dxa"/>
          </w:tcPr>
          <w:p w14:paraId="2C0C7F48"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Plan bezpieczeństwa i ochrony zdrowia</w:t>
            </w:r>
          </w:p>
        </w:tc>
        <w:tc>
          <w:tcPr>
            <w:tcW w:w="3544" w:type="dxa"/>
          </w:tcPr>
          <w:p w14:paraId="767BC14C"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Warunki Wykonania i Odbioru Robót Budowlanych D-M-00.00.00 Wymagania ogólne dla Robót, Załącznik nr 1</w:t>
            </w:r>
          </w:p>
        </w:tc>
        <w:tc>
          <w:tcPr>
            <w:tcW w:w="1984" w:type="dxa"/>
            <w:vAlign w:val="center"/>
          </w:tcPr>
          <w:p w14:paraId="04B38024" w14:textId="6242A74D"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5</w:t>
            </w:r>
          </w:p>
        </w:tc>
      </w:tr>
      <w:tr w:rsidR="0064449F" w:rsidRPr="0075091E" w14:paraId="394AE914" w14:textId="77777777" w:rsidTr="00314362">
        <w:trPr>
          <w:cantSplit/>
          <w:trHeight w:val="2040"/>
        </w:trPr>
        <w:tc>
          <w:tcPr>
            <w:tcW w:w="539" w:type="dxa"/>
          </w:tcPr>
          <w:p w14:paraId="579A46E9" w14:textId="6B266E2E"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6</w:t>
            </w:r>
          </w:p>
        </w:tc>
        <w:tc>
          <w:tcPr>
            <w:tcW w:w="3118" w:type="dxa"/>
          </w:tcPr>
          <w:p w14:paraId="549F41C5"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Projekty organizacji ruchu na czas budowy</w:t>
            </w:r>
          </w:p>
        </w:tc>
        <w:tc>
          <w:tcPr>
            <w:tcW w:w="3544" w:type="dxa"/>
          </w:tcPr>
          <w:p w14:paraId="7CAAF655"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45B91DEE"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69BE0176" w14:textId="079924E2"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r w:rsidR="0064449F" w:rsidRPr="0075091E" w14:paraId="54754DDF" w14:textId="77777777" w:rsidTr="00314362">
        <w:trPr>
          <w:cantSplit/>
          <w:trHeight w:val="1321"/>
        </w:trPr>
        <w:tc>
          <w:tcPr>
            <w:tcW w:w="539" w:type="dxa"/>
          </w:tcPr>
          <w:p w14:paraId="09DC7C9C" w14:textId="2063B929"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7</w:t>
            </w:r>
          </w:p>
        </w:tc>
        <w:tc>
          <w:tcPr>
            <w:tcW w:w="3118" w:type="dxa"/>
          </w:tcPr>
          <w:p w14:paraId="6AA52611"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Projekt wykonawczy wraz z wszystkimi opracowaniami towarzyszącymi</w:t>
            </w:r>
          </w:p>
        </w:tc>
        <w:tc>
          <w:tcPr>
            <w:tcW w:w="3544" w:type="dxa"/>
          </w:tcPr>
          <w:p w14:paraId="5CB23942"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3C4B8613"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8634C5D"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4</w:t>
            </w:r>
          </w:p>
        </w:tc>
      </w:tr>
      <w:tr w:rsidR="0064449F" w:rsidRPr="0075091E" w14:paraId="314A03E9" w14:textId="77777777" w:rsidTr="00314362">
        <w:trPr>
          <w:cantSplit/>
          <w:trHeight w:val="3316"/>
        </w:trPr>
        <w:tc>
          <w:tcPr>
            <w:tcW w:w="539" w:type="dxa"/>
          </w:tcPr>
          <w:p w14:paraId="333945CB" w14:textId="55881D48"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lastRenderedPageBreak/>
              <w:t>8</w:t>
            </w:r>
          </w:p>
        </w:tc>
        <w:tc>
          <w:tcPr>
            <w:tcW w:w="3118" w:type="dxa"/>
          </w:tcPr>
          <w:p w14:paraId="37375829"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Specyfikacje Techniczne Wykonania i Odbioru Robót Budowlanych odpowiadające rozwiązaniom projektu wykonawczego</w:t>
            </w:r>
          </w:p>
        </w:tc>
        <w:tc>
          <w:tcPr>
            <w:tcW w:w="3544" w:type="dxa"/>
          </w:tcPr>
          <w:p w14:paraId="613DE772"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Warunki Wykonania i Odbioru Robót Budowlanych D-M-00.00.00 Wymagania ogólne dla Robót</w:t>
            </w:r>
          </w:p>
          <w:p w14:paraId="1EE4F65B"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p>
        </w:tc>
        <w:tc>
          <w:tcPr>
            <w:tcW w:w="1984" w:type="dxa"/>
            <w:vAlign w:val="center"/>
          </w:tcPr>
          <w:p w14:paraId="50CBB0CA" w14:textId="47C3CC2B"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4</w:t>
            </w:r>
          </w:p>
        </w:tc>
      </w:tr>
      <w:tr w:rsidR="0064449F" w:rsidRPr="0075091E" w14:paraId="6A6ADDA2" w14:textId="77777777" w:rsidTr="00314362">
        <w:trPr>
          <w:cantSplit/>
          <w:trHeight w:val="1428"/>
        </w:trPr>
        <w:tc>
          <w:tcPr>
            <w:tcW w:w="539" w:type="dxa"/>
          </w:tcPr>
          <w:p w14:paraId="7F84C2E7" w14:textId="3E513827"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9</w:t>
            </w:r>
          </w:p>
        </w:tc>
        <w:tc>
          <w:tcPr>
            <w:tcW w:w="3118" w:type="dxa"/>
          </w:tcPr>
          <w:p w14:paraId="23362024"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Dokumentacja Powykonawcza</w:t>
            </w:r>
          </w:p>
        </w:tc>
        <w:tc>
          <w:tcPr>
            <w:tcW w:w="3544" w:type="dxa"/>
          </w:tcPr>
          <w:p w14:paraId="6E7BC13E"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1CB16242"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5C1345D5"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r w:rsidR="0064449F" w:rsidRPr="0075091E" w14:paraId="29314696" w14:textId="77777777" w:rsidTr="00314362">
        <w:trPr>
          <w:cantSplit/>
          <w:trHeight w:val="1334"/>
        </w:trPr>
        <w:tc>
          <w:tcPr>
            <w:tcW w:w="539" w:type="dxa"/>
          </w:tcPr>
          <w:p w14:paraId="20C58737" w14:textId="62BFC7A4" w:rsidR="0003741B" w:rsidRPr="00FE3CFD" w:rsidRDefault="0003741B">
            <w:pPr>
              <w:snapToGrid w:val="0"/>
              <w:spacing w:before="120" w:after="120"/>
              <w:jc w:val="center"/>
              <w:rPr>
                <w:rFonts w:ascii="Verdana" w:hAnsi="Verdana" w:cs="Arial"/>
                <w:sz w:val="20"/>
                <w:szCs w:val="20"/>
              </w:rPr>
            </w:pPr>
            <w:r w:rsidRPr="00FE3CFD">
              <w:rPr>
                <w:rFonts w:ascii="Verdana" w:hAnsi="Verdana" w:cs="Arial"/>
                <w:sz w:val="20"/>
                <w:szCs w:val="20"/>
              </w:rPr>
              <w:t>1</w:t>
            </w:r>
            <w:r w:rsidR="00A500D9" w:rsidRPr="00FE3CFD">
              <w:rPr>
                <w:rFonts w:ascii="Verdana" w:hAnsi="Verdana" w:cs="Arial"/>
                <w:sz w:val="20"/>
                <w:szCs w:val="20"/>
              </w:rPr>
              <w:t>0</w:t>
            </w:r>
          </w:p>
        </w:tc>
        <w:tc>
          <w:tcPr>
            <w:tcW w:w="3118" w:type="dxa"/>
          </w:tcPr>
          <w:p w14:paraId="54E10A04"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 xml:space="preserve">Mapa powykonawcza </w:t>
            </w:r>
          </w:p>
        </w:tc>
        <w:tc>
          <w:tcPr>
            <w:tcW w:w="3544" w:type="dxa"/>
          </w:tcPr>
          <w:p w14:paraId="584A2EC4"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Ustawa z dnia 17 maja 1989 r. – Prawo geodezyjne i kartograficzne (Dz.U. Nr 30, poz. 163, z późniejszymi zmianami</w:t>
            </w:r>
          </w:p>
        </w:tc>
        <w:tc>
          <w:tcPr>
            <w:tcW w:w="1984" w:type="dxa"/>
            <w:vAlign w:val="center"/>
          </w:tcPr>
          <w:p w14:paraId="30F103F3"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r w:rsidR="0064449F" w:rsidRPr="0075091E" w14:paraId="4DE7BB6A" w14:textId="77777777" w:rsidTr="00314362">
        <w:trPr>
          <w:cantSplit/>
          <w:trHeight w:val="276"/>
        </w:trPr>
        <w:tc>
          <w:tcPr>
            <w:tcW w:w="539" w:type="dxa"/>
          </w:tcPr>
          <w:p w14:paraId="626DC301" w14:textId="1D677249"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11</w:t>
            </w:r>
          </w:p>
        </w:tc>
        <w:tc>
          <w:tcPr>
            <w:tcW w:w="3118" w:type="dxa"/>
          </w:tcPr>
          <w:p w14:paraId="27DEE763"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 xml:space="preserve">Instrukcje eksploatacji i utrzymania </w:t>
            </w:r>
          </w:p>
        </w:tc>
        <w:tc>
          <w:tcPr>
            <w:tcW w:w="3544" w:type="dxa"/>
          </w:tcPr>
          <w:p w14:paraId="2D5F9BA1"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47E24116"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r>
      <w:tr w:rsidR="0064449F" w:rsidRPr="0075091E" w14:paraId="5FAB39A5" w14:textId="77777777" w:rsidTr="00314362">
        <w:trPr>
          <w:cantSplit/>
          <w:trHeight w:val="1158"/>
        </w:trPr>
        <w:tc>
          <w:tcPr>
            <w:tcW w:w="539" w:type="dxa"/>
          </w:tcPr>
          <w:p w14:paraId="4E0DA3DA" w14:textId="7CD00E18"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t>12</w:t>
            </w:r>
          </w:p>
        </w:tc>
        <w:tc>
          <w:tcPr>
            <w:tcW w:w="3118" w:type="dxa"/>
          </w:tcPr>
          <w:p w14:paraId="7C53D3EF"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Materiały projektowe do uzyskania opinii, uzgodnień i pozwoleń wymaganych przepisami szczególnymi</w:t>
            </w:r>
          </w:p>
        </w:tc>
        <w:tc>
          <w:tcPr>
            <w:tcW w:w="3544" w:type="dxa"/>
          </w:tcPr>
          <w:p w14:paraId="36F66DB0"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26DAC823" w14:textId="77777777" w:rsidR="0003741B" w:rsidRPr="00FE3CFD" w:rsidRDefault="0003741B" w:rsidP="00314362">
            <w:pPr>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23CC055"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2</w:t>
            </w:r>
          </w:p>
        </w:tc>
      </w:tr>
      <w:tr w:rsidR="0064449F" w:rsidRPr="0075091E" w14:paraId="5C28C449" w14:textId="77777777" w:rsidTr="00314362">
        <w:trPr>
          <w:cantSplit/>
          <w:trHeight w:val="1675"/>
        </w:trPr>
        <w:tc>
          <w:tcPr>
            <w:tcW w:w="539" w:type="dxa"/>
          </w:tcPr>
          <w:p w14:paraId="46CF54B2" w14:textId="6F4DC9F3" w:rsidR="0003741B" w:rsidRPr="00FE3CFD" w:rsidRDefault="00A500D9" w:rsidP="00314362">
            <w:pPr>
              <w:snapToGrid w:val="0"/>
              <w:spacing w:before="120" w:after="120"/>
              <w:jc w:val="center"/>
              <w:rPr>
                <w:rFonts w:ascii="Verdana" w:hAnsi="Verdana" w:cs="Arial"/>
                <w:sz w:val="20"/>
                <w:szCs w:val="20"/>
              </w:rPr>
            </w:pPr>
            <w:r w:rsidRPr="00FE3CFD">
              <w:rPr>
                <w:rFonts w:ascii="Verdana" w:hAnsi="Verdana" w:cs="Arial"/>
                <w:sz w:val="20"/>
                <w:szCs w:val="20"/>
              </w:rPr>
              <w:lastRenderedPageBreak/>
              <w:t>13</w:t>
            </w:r>
          </w:p>
        </w:tc>
        <w:tc>
          <w:tcPr>
            <w:tcW w:w="3118" w:type="dxa"/>
          </w:tcPr>
          <w:p w14:paraId="1AF0FDC5" w14:textId="173016EC" w:rsidR="0003741B" w:rsidRPr="00FE3CFD" w:rsidRDefault="0003741B">
            <w:pPr>
              <w:spacing w:before="120" w:after="120"/>
              <w:rPr>
                <w:rFonts w:ascii="Verdana" w:hAnsi="Verdana" w:cs="Arial"/>
                <w:sz w:val="20"/>
                <w:szCs w:val="20"/>
              </w:rPr>
            </w:pPr>
            <w:r w:rsidRPr="00FE3CFD">
              <w:rPr>
                <w:rFonts w:ascii="Verdana" w:hAnsi="Verdana" w:cs="Arial"/>
                <w:sz w:val="20"/>
                <w:szCs w:val="20"/>
              </w:rPr>
              <w:t xml:space="preserve">Projekt stałej organizacji ruchu </w:t>
            </w:r>
          </w:p>
        </w:tc>
        <w:tc>
          <w:tcPr>
            <w:tcW w:w="3544" w:type="dxa"/>
          </w:tcPr>
          <w:p w14:paraId="2A441E86"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SP.00.00.00 Wymagania ogólne dla Dokumentów Wykonawcy</w:t>
            </w:r>
          </w:p>
          <w:p w14:paraId="1253B7C0" w14:textId="77777777" w:rsidR="0003741B" w:rsidRPr="00FE3CFD" w:rsidRDefault="0003741B" w:rsidP="00314362">
            <w:pPr>
              <w:snapToGrid w:val="0"/>
              <w:spacing w:before="120" w:after="120"/>
              <w:rPr>
                <w:rFonts w:ascii="Verdana" w:hAnsi="Verdana" w:cs="Arial"/>
                <w:sz w:val="20"/>
                <w:szCs w:val="20"/>
              </w:rPr>
            </w:pPr>
            <w:r w:rsidRPr="00FE3CFD">
              <w:rPr>
                <w:rFonts w:ascii="Verdana" w:hAnsi="Verdana" w:cs="Arial"/>
                <w:sz w:val="20"/>
                <w:szCs w:val="20"/>
              </w:rPr>
              <w:t>Specyfikacja SP.10.30.00 Projekt budowlany, Projekt wykonawczy, Instrukcja obsługi i konserwacji</w:t>
            </w:r>
          </w:p>
        </w:tc>
        <w:tc>
          <w:tcPr>
            <w:tcW w:w="1984" w:type="dxa"/>
            <w:vAlign w:val="center"/>
          </w:tcPr>
          <w:p w14:paraId="30BCF5A7" w14:textId="77777777" w:rsidR="0003741B" w:rsidRPr="00FE3CFD" w:rsidRDefault="0003741B" w:rsidP="00314362">
            <w:pPr>
              <w:snapToGrid w:val="0"/>
              <w:spacing w:before="120" w:after="120"/>
              <w:jc w:val="center"/>
              <w:rPr>
                <w:rFonts w:ascii="Verdana" w:hAnsi="Verdana" w:cs="Arial"/>
                <w:sz w:val="20"/>
                <w:szCs w:val="20"/>
              </w:rPr>
            </w:pPr>
            <w:r w:rsidRPr="00FE3CFD">
              <w:rPr>
                <w:rFonts w:ascii="Verdana" w:hAnsi="Verdana" w:cs="Arial"/>
                <w:sz w:val="20"/>
                <w:szCs w:val="20"/>
              </w:rPr>
              <w:t>3</w:t>
            </w:r>
          </w:p>
        </w:tc>
      </w:tr>
    </w:tbl>
    <w:p w14:paraId="22FEFC56" w14:textId="77777777" w:rsidR="0003741B" w:rsidRPr="00FE3CFD" w:rsidRDefault="0003741B" w:rsidP="0003741B">
      <w:pPr>
        <w:ind w:firstLine="709"/>
        <w:rPr>
          <w:rFonts w:ascii="Verdana" w:hAnsi="Verdana" w:cs="Arial"/>
          <w:sz w:val="20"/>
          <w:szCs w:val="20"/>
        </w:rPr>
      </w:pPr>
    </w:p>
    <w:p w14:paraId="2B234496" w14:textId="77777777" w:rsidR="0003741B" w:rsidRPr="0075091E" w:rsidRDefault="0003741B" w:rsidP="0003741B">
      <w:pPr>
        <w:pStyle w:val="S1"/>
      </w:pPr>
      <w:r w:rsidRPr="0075091E">
        <w:t>Każdy ww. komplet dokumentów należy dostarczyć Zamawiającemu również w wersji cyfrowej edytowalnej oraz w formacie plików pdf.</w:t>
      </w:r>
    </w:p>
    <w:p w14:paraId="030B0410" w14:textId="77777777" w:rsidR="0003741B" w:rsidRPr="0075091E" w:rsidRDefault="0003741B" w:rsidP="0003741B">
      <w:pPr>
        <w:pStyle w:val="S1"/>
      </w:pPr>
      <w:r w:rsidRPr="0075091E">
        <w:t>Przystępując do opracowania każdego z wyżej wymienionych Dokumentów Wykonawcy a także wszelkich innych dokumentów niezbędnych dla wykonania przedmiotu zamówienia, należy uzgodnić z Inżynierem sposób przeprowadzenia przeglądów i uzyskać akceptację Zamawiającego w zakresie sposobu postępowania w związku z przeglądami i akceptacją tych dokumentów.</w:t>
      </w:r>
    </w:p>
    <w:p w14:paraId="58A79DEC" w14:textId="77777777" w:rsidR="0003741B" w:rsidRPr="0075091E" w:rsidRDefault="0003741B" w:rsidP="0003741B">
      <w:pPr>
        <w:pStyle w:val="S1"/>
      </w:pPr>
      <w:r w:rsidRPr="0075091E">
        <w:t>W szczególności należy uwzględnić w Programie prac projektowych terminy niezbędne na przeprowadzenie przeglądów i akceptacji a w tym na procedury audytu bezpieczeństwa ruchu drogowego, procedury zatwierdzenia Projektu budowlanego oraz uzgadniania raportu oddziaływania na środowisko obowiązujące w ramach procedur GDDKiA oraz terminy na uzyskanie uzgodnień, zezwoleń i zatwierdzeń wydawanych przez organy uzgadniające dokumenty i właściwe decyzyjnie organy administracyjne.</w:t>
      </w:r>
    </w:p>
    <w:p w14:paraId="316244D9" w14:textId="77777777" w:rsidR="0003741B" w:rsidRPr="0075091E" w:rsidRDefault="0003741B" w:rsidP="0003741B">
      <w:pPr>
        <w:pStyle w:val="S1"/>
      </w:pPr>
      <w:r w:rsidRPr="0075091E">
        <w:t>Należy wykonać również wznowienie/ustalenie pozostałych granic pasa drogowego (poza odcinkami ustalonymi w wyniku podziałów nieruchomości) i opracować szkic przebiegu granic całego pasa drogowego.</w:t>
      </w:r>
    </w:p>
    <w:p w14:paraId="21F808B5" w14:textId="77777777" w:rsidR="0003741B" w:rsidRPr="0075091E" w:rsidRDefault="0003741B" w:rsidP="0003741B">
      <w:pPr>
        <w:pStyle w:val="S1"/>
      </w:pPr>
      <w:r w:rsidRPr="0075091E">
        <w:t xml:space="preserve">Na etapie opracowywania Projektu Budowlanego Wykonawca przygotuje opracowania zawierające robocze linie granic pasów drogowych. Przez robocze linie granic pasów drogowych należy rozumieć zaprojektowane linie przyszłych podziałów nieruchomości, nie stanowiące linii rozgraniczających teren inwestycji drogowej, wskazujące projektowane granice pasów dróg obsługujących przyległy teren (budowanych w ramach zapewnienia skomunikowania nieruchomości z drogami publicznymi) oraz dróg innych kategorii niż krajowe, przebudowywanych w związku z realizacją inwestycji. </w:t>
      </w:r>
    </w:p>
    <w:p w14:paraId="4372D35B" w14:textId="77777777" w:rsidR="0003741B" w:rsidRPr="0075091E" w:rsidRDefault="0003741B" w:rsidP="0003741B">
      <w:pPr>
        <w:pStyle w:val="S1"/>
      </w:pPr>
      <w:r w:rsidRPr="0075091E">
        <w:t xml:space="preserve">Wykonawca opracuje projekt porozumienia z właściwymi jednostkami samorządu terytorialnego lub działającymi w ich imieniu właściwymi zarządcami dróg, (dalej </w:t>
      </w:r>
      <w:proofErr w:type="spellStart"/>
      <w:r w:rsidRPr="0075091E">
        <w:t>jst</w:t>
      </w:r>
      <w:proofErr w:type="spellEnd"/>
      <w:r w:rsidRPr="0075091E">
        <w:t xml:space="preserve">) określający warunki przejęcia dróg obsługujących przyległy teren i przebudowywanych (zakres, termin i tryb), który przedłoży Zamawiającemu do zaakceptowania. Wykonawca jest zobowiązany do przedłożenia </w:t>
      </w:r>
      <w:proofErr w:type="spellStart"/>
      <w:r w:rsidRPr="0075091E">
        <w:t>jst</w:t>
      </w:r>
      <w:proofErr w:type="spellEnd"/>
      <w:r w:rsidRPr="0075091E">
        <w:t xml:space="preserve"> ww. opracowań i projektu porozumienia w trakcie przeprowadzania uzgodnień dokumentacji projektowej. W przypadku akceptacji przez </w:t>
      </w:r>
      <w:proofErr w:type="spellStart"/>
      <w:r w:rsidRPr="0075091E">
        <w:t>jst</w:t>
      </w:r>
      <w:proofErr w:type="spellEnd"/>
      <w:r w:rsidRPr="0075091E">
        <w:t xml:space="preserve"> warunków przejęcia ww. dróg Wykonawca przekaże Zamawiającemu podpisany (przez </w:t>
      </w:r>
      <w:proofErr w:type="spellStart"/>
      <w:r w:rsidRPr="0075091E">
        <w:t>jst</w:t>
      </w:r>
      <w:proofErr w:type="spellEnd"/>
      <w:r w:rsidRPr="0075091E">
        <w:t>) projekt ww. porozumienia</w:t>
      </w:r>
      <w:r w:rsidRPr="0075091E">
        <w:rPr>
          <w:rFonts w:cs="Arial"/>
        </w:rPr>
        <w:t>.</w:t>
      </w:r>
    </w:p>
    <w:p w14:paraId="27232E77" w14:textId="77777777" w:rsidR="0003741B" w:rsidRPr="0075091E" w:rsidRDefault="0003741B" w:rsidP="0003741B">
      <w:pPr>
        <w:pStyle w:val="S1"/>
      </w:pPr>
      <w:r w:rsidRPr="0075091E">
        <w:lastRenderedPageBreak/>
        <w:t xml:space="preserve">Po uzyskaniu decyzji ZRID Wykonawca, w celu geodezyjnego wydzielenia dróg, opracuje dokumentacje dla dodatkowego podziału nieruchomości zgodnego z uzgodnieniami podjętymi z </w:t>
      </w:r>
      <w:proofErr w:type="spellStart"/>
      <w:r w:rsidRPr="0075091E">
        <w:t>jst</w:t>
      </w:r>
      <w:proofErr w:type="spellEnd"/>
      <w:r w:rsidRPr="0075091E">
        <w:t xml:space="preserve"> oraz uzyska decyzje administracyjne zatwierdzające podział. Uzyskane decyzje Wykonawca jest zobowiązany niezwłocznie przekazać Zamawiającemu.</w:t>
      </w:r>
    </w:p>
    <w:p w14:paraId="0BBA4DFF" w14:textId="77777777" w:rsidR="0003741B" w:rsidRPr="0075091E" w:rsidRDefault="0003741B" w:rsidP="0003741B">
      <w:pPr>
        <w:pStyle w:val="S1"/>
      </w:pPr>
      <w:r w:rsidRPr="0075091E">
        <w:t>Wymagania w stosunku do odbioru wyżej wymienionych Dokumentów Wykonawcy są określone w Specyfikacji SP.00.00.00 Wymagania ogólne dla Dokumentów Wykonawcy oraz w odpowiednich specyfikacjach na prace projektowe.</w:t>
      </w:r>
    </w:p>
    <w:p w14:paraId="054EDD0C" w14:textId="77777777" w:rsidR="0003741B" w:rsidRPr="0075091E" w:rsidRDefault="0003741B" w:rsidP="0003741B">
      <w:pPr>
        <w:pStyle w:val="S1"/>
      </w:pPr>
      <w:r w:rsidRPr="0075091E">
        <w:t>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Zaakceptowanej Kwoty Kontraktowej.</w:t>
      </w:r>
    </w:p>
    <w:p w14:paraId="3D82CBAF" w14:textId="77777777" w:rsidR="0003741B" w:rsidRPr="00FE3CFD" w:rsidRDefault="0003741B" w:rsidP="00FE3CFD">
      <w:pPr>
        <w:pStyle w:val="T3"/>
        <w:numPr>
          <w:ilvl w:val="2"/>
          <w:numId w:val="166"/>
        </w:numPr>
        <w:rPr>
          <w:sz w:val="20"/>
          <w:szCs w:val="20"/>
        </w:rPr>
      </w:pPr>
      <w:bookmarkStart w:id="67" w:name="_Toc444501727"/>
      <w:bookmarkStart w:id="68" w:name="_Toc446670238"/>
      <w:r w:rsidRPr="00FE3CFD">
        <w:rPr>
          <w:sz w:val="20"/>
          <w:szCs w:val="20"/>
        </w:rPr>
        <w:t>Specyfikacje na projektowanie</w:t>
      </w:r>
      <w:bookmarkEnd w:id="67"/>
      <w:bookmarkEnd w:id="68"/>
    </w:p>
    <w:p w14:paraId="5DCCC680" w14:textId="77777777" w:rsidR="0003741B" w:rsidRPr="00FE3CFD" w:rsidRDefault="0003741B" w:rsidP="00FE3CFD">
      <w:pPr>
        <w:pStyle w:val="T4"/>
        <w:numPr>
          <w:ilvl w:val="3"/>
          <w:numId w:val="166"/>
        </w:numPr>
        <w:rPr>
          <w:sz w:val="20"/>
          <w:szCs w:val="20"/>
        </w:rPr>
      </w:pPr>
      <w:bookmarkStart w:id="69" w:name="_Toc444501728"/>
      <w:r w:rsidRPr="00FE3CFD">
        <w:rPr>
          <w:sz w:val="20"/>
          <w:szCs w:val="20"/>
        </w:rPr>
        <w:t>Przeznaczenie i ogólne zasady zastosowania Specyfikacji na projektowanie</w:t>
      </w:r>
      <w:bookmarkEnd w:id="69"/>
    </w:p>
    <w:p w14:paraId="13E7F2BF" w14:textId="77777777" w:rsidR="0003741B" w:rsidRPr="00FE3CFD" w:rsidRDefault="0003741B" w:rsidP="0003741B">
      <w:pPr>
        <w:spacing w:line="360" w:lineRule="auto"/>
        <w:rPr>
          <w:rFonts w:ascii="Verdana" w:hAnsi="Verdana" w:cs="Arial"/>
          <w:sz w:val="20"/>
          <w:szCs w:val="20"/>
        </w:rPr>
      </w:pPr>
      <w:r w:rsidRPr="00FE3CFD">
        <w:rPr>
          <w:rFonts w:ascii="Verdana" w:hAnsi="Verdana" w:cs="Arial"/>
          <w:sz w:val="20"/>
          <w:szCs w:val="20"/>
        </w:rPr>
        <w:t xml:space="preserve">Specyfikacje na projektowanie stanowiące część niniejszego PFU, określają wymagania dotyczące wykonania i odbioru Dokumentów Wykonawcy przewidzianych do wykonania w ramach niniejszej Umowy. </w:t>
      </w:r>
    </w:p>
    <w:p w14:paraId="44583F7C" w14:textId="77777777" w:rsidR="0003741B" w:rsidRPr="00FE3CFD" w:rsidRDefault="0003741B" w:rsidP="00FE3CFD">
      <w:pPr>
        <w:pStyle w:val="T4"/>
        <w:numPr>
          <w:ilvl w:val="3"/>
          <w:numId w:val="166"/>
        </w:numPr>
        <w:rPr>
          <w:sz w:val="20"/>
          <w:szCs w:val="20"/>
        </w:rPr>
      </w:pPr>
      <w:bookmarkStart w:id="70" w:name="_Toc444501729"/>
      <w:r w:rsidRPr="00FE3CFD">
        <w:rPr>
          <w:sz w:val="20"/>
          <w:szCs w:val="20"/>
        </w:rPr>
        <w:t>Specyfikacje na projektowanie</w:t>
      </w:r>
      <w:bookmarkEnd w:id="70"/>
    </w:p>
    <w:p w14:paraId="0888576F" w14:textId="77777777" w:rsidR="0003741B" w:rsidRPr="00FE3CFD" w:rsidRDefault="0003741B" w:rsidP="0003741B">
      <w:pPr>
        <w:tabs>
          <w:tab w:val="left" w:pos="0"/>
          <w:tab w:val="left" w:pos="1418"/>
        </w:tabs>
        <w:spacing w:line="360" w:lineRule="auto"/>
        <w:rPr>
          <w:rFonts w:ascii="Verdana" w:hAnsi="Verdana" w:cs="Arial"/>
          <w:sz w:val="20"/>
          <w:szCs w:val="20"/>
        </w:rPr>
      </w:pPr>
      <w:r w:rsidRPr="00FE3CFD">
        <w:rPr>
          <w:rFonts w:ascii="Verdana" w:hAnsi="Verdana" w:cs="Arial"/>
          <w:sz w:val="20"/>
          <w:szCs w:val="20"/>
        </w:rPr>
        <w:t xml:space="preserve">SP.00.00.00 - Wymagania ogólne dla Dokumentów Wykonawcy </w:t>
      </w:r>
    </w:p>
    <w:p w14:paraId="718EF990" w14:textId="44B80B00" w:rsidR="0003741B" w:rsidRPr="00FE3CFD" w:rsidRDefault="0064449F" w:rsidP="0003741B">
      <w:pPr>
        <w:tabs>
          <w:tab w:val="left" w:pos="1418"/>
        </w:tabs>
        <w:spacing w:line="360" w:lineRule="auto"/>
        <w:ind w:left="1560" w:hanging="1560"/>
        <w:rPr>
          <w:rFonts w:ascii="Verdana" w:hAnsi="Verdana" w:cs="Arial"/>
          <w:sz w:val="20"/>
          <w:szCs w:val="20"/>
        </w:rPr>
      </w:pPr>
      <w:r w:rsidRPr="00FE3CFD">
        <w:rPr>
          <w:rFonts w:ascii="Verdana" w:hAnsi="Verdana" w:cs="Arial"/>
          <w:sz w:val="20"/>
          <w:szCs w:val="20"/>
        </w:rPr>
        <w:t xml:space="preserve">SP.10.30.00 - </w:t>
      </w:r>
      <w:r w:rsidR="0003741B" w:rsidRPr="00FE3CFD">
        <w:rPr>
          <w:rFonts w:ascii="Verdana" w:hAnsi="Verdana" w:cs="Arial"/>
          <w:sz w:val="20"/>
          <w:szCs w:val="20"/>
        </w:rPr>
        <w:t>Projekt budowlany, Materiały projektowe do uzyskania opinii, uzgodnień i pozwoleń wymaganych przepisami szczególnymi, Projekt wykonawczy, Instrukcja obsługi i konserwacji</w:t>
      </w:r>
    </w:p>
    <w:p w14:paraId="15090B04" w14:textId="77777777" w:rsidR="0003741B" w:rsidRPr="00FE3CFD" w:rsidRDefault="0003741B" w:rsidP="0003741B">
      <w:pPr>
        <w:spacing w:line="360" w:lineRule="auto"/>
        <w:ind w:left="1560" w:hanging="1560"/>
        <w:rPr>
          <w:rFonts w:ascii="Verdana" w:hAnsi="Verdana" w:cs="Arial"/>
          <w:sz w:val="20"/>
          <w:szCs w:val="20"/>
        </w:rPr>
      </w:pPr>
      <w:r w:rsidRPr="00FE3CFD">
        <w:rPr>
          <w:rFonts w:ascii="Verdana" w:hAnsi="Verdana" w:cs="Arial"/>
          <w:sz w:val="20"/>
          <w:szCs w:val="20"/>
        </w:rPr>
        <w:t>SP.10.30.10 - Raport o oddziaływaniu przedsięwzięcia na środowisko</w:t>
      </w:r>
    </w:p>
    <w:p w14:paraId="16F85C1E" w14:textId="44C5090B" w:rsidR="0003741B" w:rsidRPr="00FE3CFD" w:rsidRDefault="0003741B" w:rsidP="0003741B">
      <w:pPr>
        <w:tabs>
          <w:tab w:val="left" w:pos="1418"/>
        </w:tabs>
        <w:spacing w:line="360" w:lineRule="auto"/>
        <w:ind w:left="1560" w:hanging="1560"/>
        <w:rPr>
          <w:rFonts w:ascii="Verdana" w:hAnsi="Verdana" w:cs="Arial"/>
          <w:sz w:val="20"/>
          <w:szCs w:val="20"/>
        </w:rPr>
      </w:pPr>
      <w:r w:rsidRPr="00FE3CFD">
        <w:rPr>
          <w:rFonts w:ascii="Verdana" w:hAnsi="Verdana" w:cs="Arial"/>
          <w:sz w:val="20"/>
          <w:szCs w:val="20"/>
        </w:rPr>
        <w:t>SP. 30.10.00 - Mapa sytuacyjno-wys</w:t>
      </w:r>
      <w:r w:rsidR="0064449F" w:rsidRPr="00FE3CFD">
        <w:rPr>
          <w:rFonts w:ascii="Verdana" w:hAnsi="Verdana" w:cs="Arial"/>
          <w:sz w:val="20"/>
          <w:szCs w:val="20"/>
        </w:rPr>
        <w:t>okościowa do celów projektowych</w:t>
      </w:r>
      <w:r w:rsidRPr="00FE3CFD">
        <w:rPr>
          <w:rFonts w:ascii="Verdana" w:hAnsi="Verdana" w:cs="Arial"/>
          <w:sz w:val="20"/>
          <w:szCs w:val="20"/>
        </w:rPr>
        <w:t>.</w:t>
      </w:r>
    </w:p>
    <w:p w14:paraId="50F29F33" w14:textId="77777777" w:rsidR="0003741B" w:rsidRPr="00FE3CFD" w:rsidRDefault="0003741B" w:rsidP="0003741B">
      <w:pPr>
        <w:spacing w:line="360" w:lineRule="auto"/>
        <w:rPr>
          <w:rFonts w:ascii="Verdana" w:hAnsi="Verdana" w:cs="Arial"/>
          <w:bCs/>
          <w:sz w:val="20"/>
          <w:szCs w:val="20"/>
        </w:rPr>
      </w:pPr>
      <w:r w:rsidRPr="00FE3CFD">
        <w:rPr>
          <w:rFonts w:ascii="Verdana" w:hAnsi="Verdana" w:cs="Arial"/>
          <w:iCs/>
          <w:sz w:val="20"/>
          <w:szCs w:val="20"/>
        </w:rPr>
        <w:t>SP. 40.20.00 - Projekt Robót geologicznych</w:t>
      </w:r>
    </w:p>
    <w:p w14:paraId="06D23921" w14:textId="77777777" w:rsidR="0003741B" w:rsidRPr="00FE3CFD" w:rsidRDefault="0003741B" w:rsidP="0003741B">
      <w:pPr>
        <w:spacing w:line="360" w:lineRule="auto"/>
        <w:ind w:left="1276" w:hanging="1276"/>
        <w:rPr>
          <w:rFonts w:ascii="Verdana" w:hAnsi="Verdana" w:cs="Arial"/>
          <w:sz w:val="20"/>
          <w:szCs w:val="20"/>
        </w:rPr>
      </w:pPr>
      <w:r w:rsidRPr="00FE3CFD">
        <w:rPr>
          <w:rFonts w:ascii="Verdana" w:hAnsi="Verdana" w:cs="Arial"/>
          <w:sz w:val="20"/>
          <w:szCs w:val="20"/>
        </w:rPr>
        <w:t>SP. 40.30.00 - Dokumentacja geologiczno-inżynierska</w:t>
      </w:r>
    </w:p>
    <w:p w14:paraId="49E6530C" w14:textId="77777777" w:rsidR="0003741B" w:rsidRPr="00FE3CFD" w:rsidRDefault="0003741B" w:rsidP="0003741B">
      <w:pPr>
        <w:spacing w:line="360" w:lineRule="auto"/>
        <w:ind w:left="1276" w:hanging="1276"/>
        <w:rPr>
          <w:rFonts w:ascii="Verdana" w:hAnsi="Verdana" w:cs="Arial"/>
          <w:sz w:val="20"/>
          <w:szCs w:val="20"/>
        </w:rPr>
      </w:pPr>
      <w:r w:rsidRPr="00FE3CFD">
        <w:rPr>
          <w:rFonts w:ascii="Verdana" w:hAnsi="Verdana" w:cs="Arial"/>
          <w:sz w:val="20"/>
          <w:szCs w:val="20"/>
        </w:rPr>
        <w:t>SP. 40.40.00 - Dokumentacja hydrogeologiczna</w:t>
      </w:r>
    </w:p>
    <w:p w14:paraId="65801C37" w14:textId="779D2D11" w:rsidR="0064449F" w:rsidRPr="00FE3CFD" w:rsidRDefault="0064449F" w:rsidP="0003741B">
      <w:pPr>
        <w:spacing w:line="360" w:lineRule="auto"/>
        <w:ind w:left="1276" w:hanging="1276"/>
        <w:rPr>
          <w:rFonts w:ascii="Verdana" w:hAnsi="Verdana" w:cs="Arial"/>
          <w:sz w:val="20"/>
          <w:szCs w:val="20"/>
        </w:rPr>
      </w:pPr>
      <w:r w:rsidRPr="00FE3CFD">
        <w:rPr>
          <w:rFonts w:ascii="Verdana" w:hAnsi="Verdana" w:cs="Arial"/>
          <w:sz w:val="20"/>
          <w:szCs w:val="20"/>
        </w:rPr>
        <w:t>SP.40.50.00 – Geotechniczne warunki posadowienia obiektów budowlanych</w:t>
      </w:r>
    </w:p>
    <w:p w14:paraId="19097C22" w14:textId="77777777" w:rsidR="0003741B" w:rsidRPr="00FE3CFD" w:rsidRDefault="0003741B" w:rsidP="00FE3CFD">
      <w:pPr>
        <w:pStyle w:val="T3"/>
        <w:numPr>
          <w:ilvl w:val="2"/>
          <w:numId w:val="166"/>
        </w:numPr>
        <w:rPr>
          <w:sz w:val="20"/>
          <w:szCs w:val="20"/>
        </w:rPr>
      </w:pPr>
      <w:bookmarkStart w:id="71" w:name="_Toc444501730"/>
      <w:bookmarkStart w:id="72" w:name="_Toc446670239"/>
      <w:r w:rsidRPr="00FE3CFD">
        <w:rPr>
          <w:sz w:val="20"/>
          <w:szCs w:val="20"/>
        </w:rPr>
        <w:lastRenderedPageBreak/>
        <w:t>Warunki wykonania i odbioru Robót budowlanych odpowiadające zawartości specyfikacji technicznych wykonania i odbioru Robót budowlanych</w:t>
      </w:r>
      <w:bookmarkEnd w:id="71"/>
      <w:bookmarkEnd w:id="72"/>
    </w:p>
    <w:p w14:paraId="1BEBF3DA" w14:textId="77777777" w:rsidR="0003741B" w:rsidRPr="00FE3CFD" w:rsidRDefault="0003741B" w:rsidP="00FE3CFD">
      <w:pPr>
        <w:pStyle w:val="T4"/>
        <w:numPr>
          <w:ilvl w:val="3"/>
          <w:numId w:val="166"/>
        </w:numPr>
        <w:rPr>
          <w:sz w:val="20"/>
          <w:szCs w:val="20"/>
        </w:rPr>
      </w:pPr>
      <w:bookmarkStart w:id="73" w:name="_Toc444501731"/>
      <w:r w:rsidRPr="00FE3CFD">
        <w:rPr>
          <w:sz w:val="20"/>
          <w:szCs w:val="20"/>
        </w:rPr>
        <w:t>Przeznaczenie i ogólne zasady zastosowania Warunków Wykonania i Odbioru Robót Budowlanych</w:t>
      </w:r>
      <w:bookmarkEnd w:id="73"/>
      <w:r w:rsidRPr="00FE3CFD">
        <w:rPr>
          <w:sz w:val="20"/>
          <w:szCs w:val="20"/>
        </w:rPr>
        <w:t xml:space="preserve"> </w:t>
      </w:r>
    </w:p>
    <w:p w14:paraId="45F6C152" w14:textId="77777777" w:rsidR="0003741B" w:rsidRPr="0075091E" w:rsidRDefault="0003741B" w:rsidP="0003741B">
      <w:pPr>
        <w:pStyle w:val="S1"/>
        <w:rPr>
          <w:lang w:eastAsia="ar-SA"/>
        </w:rPr>
      </w:pPr>
      <w:r w:rsidRPr="0075091E">
        <w:rPr>
          <w:lang w:eastAsia="ar-SA"/>
        </w:rPr>
        <w:t>Warunki Wykonania i Odbioru Robót Budowlanych (</w:t>
      </w:r>
      <w:proofErr w:type="spellStart"/>
      <w:r w:rsidRPr="0075091E">
        <w:rPr>
          <w:lang w:eastAsia="ar-SA"/>
        </w:rPr>
        <w:t>WWiORB</w:t>
      </w:r>
      <w:proofErr w:type="spellEnd"/>
      <w:r w:rsidRPr="0075091E">
        <w:rPr>
          <w:lang w:eastAsia="ar-SA"/>
        </w:rPr>
        <w:t>) stanowiące część niniejszego PFU, określają wymagania Zamawiającego w stosunku do przedmiotu zamówienia zgodnie z Rozporządzeniem Ministra Infrastruktury z dnia 2 września 2004 r. w sprawie szczegółowego zakresu i formy dokumentacji projektowej, specyfikacji technicznych wykonania i odbioru Robót budowlanych oraz programu funkcjonalno-użytkowego (Dz. U. 2013, poz. 1129,</w:t>
      </w:r>
      <w:r w:rsidRPr="0075091E">
        <w:rPr>
          <w:iCs/>
          <w:lang w:eastAsia="ar-SA"/>
        </w:rPr>
        <w:t xml:space="preserve"> z </w:t>
      </w:r>
      <w:proofErr w:type="spellStart"/>
      <w:r w:rsidRPr="0075091E">
        <w:rPr>
          <w:iCs/>
          <w:lang w:eastAsia="ar-SA"/>
        </w:rPr>
        <w:t>późn</w:t>
      </w:r>
      <w:proofErr w:type="spellEnd"/>
      <w:r w:rsidRPr="0075091E">
        <w:rPr>
          <w:iCs/>
          <w:lang w:eastAsia="ar-SA"/>
        </w:rPr>
        <w:t>. zm.);</w:t>
      </w:r>
    </w:p>
    <w:p w14:paraId="26633970" w14:textId="77777777" w:rsidR="0003741B" w:rsidRPr="0075091E" w:rsidRDefault="0003741B" w:rsidP="0003741B">
      <w:pPr>
        <w:pStyle w:val="S1"/>
      </w:pPr>
      <w:r w:rsidRPr="0075091E">
        <w:t>Warunki Wykonania i Odbioru Robót Budowlanych/ OST uzupełniają opis przedmiotu zamówienia w zakresie wymagań technicznych a zawarte w nich wymagania w zakresie materiałów i ich jakości, sprzętu, środków transportowych, warunków wykonania Robót, badań i kontroli jakości należy traktować jako minimalne w stosunku do wymagań jakie będą zawarte w opracowywanych przez Wykonawcę Specyfikacjach Technicznych Wykonania i Odbioru Robót Budowlanych (</w:t>
      </w:r>
      <w:proofErr w:type="spellStart"/>
      <w:r w:rsidRPr="0075091E">
        <w:t>STWiORB</w:t>
      </w:r>
      <w:proofErr w:type="spellEnd"/>
      <w:r w:rsidRPr="0075091E">
        <w:t>)/ ST.</w:t>
      </w:r>
    </w:p>
    <w:p w14:paraId="479F3E93" w14:textId="77777777" w:rsidR="0003741B" w:rsidRPr="0075091E" w:rsidRDefault="0003741B" w:rsidP="0003741B">
      <w:pPr>
        <w:pStyle w:val="S1"/>
      </w:pPr>
      <w:r w:rsidRPr="0075091E">
        <w:t xml:space="preserve">Specyfikacje Techniczne Wykonania i Odbioru Robót Budowlanych zostaną sporządzone dla każdego rodzaju Robót budowlanych wynikających z Projektu Budowlanego i Projektu Wykonawczego, opracowanych przez Wykonawcę w ramach niniejszej Umowy i po zatwierdzeniu przez Inżyniera będą stanowiły podstawę do oceny wykonania i odbioru Robót niezbędnych dla zrealizowania przedmiotu zamówienia. </w:t>
      </w:r>
    </w:p>
    <w:p w14:paraId="433072C8" w14:textId="77777777" w:rsidR="0003741B" w:rsidRPr="0075091E" w:rsidRDefault="0003741B" w:rsidP="0003741B">
      <w:pPr>
        <w:pStyle w:val="S1"/>
      </w:pPr>
      <w:r w:rsidRPr="0075091E">
        <w:t xml:space="preserve">Jeżeli po opracowaniu Projektu Budowlanego i Projektu Wykonawczego wyniknie potrzeba wykonania Robót budowlanych, na które w niniejszym PFU nie załączono odpowiednich </w:t>
      </w:r>
      <w:proofErr w:type="spellStart"/>
      <w:r w:rsidRPr="0075091E">
        <w:t>WWiORB</w:t>
      </w:r>
      <w:proofErr w:type="spellEnd"/>
      <w:r w:rsidRPr="0075091E">
        <w:t>, to należy również opracować i przedstawić do przeglądu i akceptacji Inżynierowa dodatkowe, niezbędne SST na te Roboty oraz wykonać te Roboty w ramach Zaakceptowanej Kwoty Kontraktowej.</w:t>
      </w:r>
    </w:p>
    <w:p w14:paraId="34B03348" w14:textId="77777777" w:rsidR="0003741B" w:rsidRPr="00FE3CFD" w:rsidRDefault="0003741B" w:rsidP="00FE3CFD">
      <w:pPr>
        <w:pStyle w:val="T1"/>
        <w:numPr>
          <w:ilvl w:val="0"/>
          <w:numId w:val="166"/>
        </w:numPr>
        <w:rPr>
          <w:i w:val="0"/>
          <w:sz w:val="20"/>
        </w:rPr>
      </w:pPr>
      <w:r w:rsidRPr="00FE3CFD">
        <w:rPr>
          <w:b w:val="0"/>
          <w:bCs/>
          <w:i w:val="0"/>
          <w:smallCaps w:val="0"/>
          <w:kern w:val="32"/>
          <w:sz w:val="20"/>
        </w:rPr>
        <w:br w:type="page"/>
      </w:r>
      <w:bookmarkStart w:id="74" w:name="_Toc444501732"/>
      <w:bookmarkStart w:id="75" w:name="_Toc446670240"/>
      <w:r w:rsidRPr="00FE3CFD">
        <w:rPr>
          <w:i w:val="0"/>
          <w:sz w:val="20"/>
        </w:rPr>
        <w:lastRenderedPageBreak/>
        <w:t>Rozdział II – część informacyjna</w:t>
      </w:r>
      <w:bookmarkEnd w:id="74"/>
      <w:bookmarkEnd w:id="75"/>
      <w:r w:rsidRPr="00FE3CFD">
        <w:rPr>
          <w:i w:val="0"/>
          <w:sz w:val="20"/>
        </w:rPr>
        <w:t xml:space="preserve"> </w:t>
      </w:r>
    </w:p>
    <w:p w14:paraId="66AC15B7" w14:textId="77777777" w:rsidR="0003741B" w:rsidRPr="00FE3CFD" w:rsidRDefault="0003741B" w:rsidP="00FE3CFD">
      <w:pPr>
        <w:pStyle w:val="T2"/>
        <w:numPr>
          <w:ilvl w:val="1"/>
          <w:numId w:val="166"/>
        </w:numPr>
        <w:rPr>
          <w:sz w:val="20"/>
        </w:rPr>
      </w:pPr>
      <w:bookmarkStart w:id="76" w:name="_Toc444501733"/>
      <w:bookmarkStart w:id="77" w:name="_Toc446670241"/>
      <w:r w:rsidRPr="00FE3CFD">
        <w:rPr>
          <w:sz w:val="20"/>
        </w:rPr>
        <w:t>Dokumenty potwierdzające zgodność zamierzenia budowlanego z wymaganiami wynikającymi z odrębnych przepisów</w:t>
      </w:r>
      <w:bookmarkEnd w:id="76"/>
      <w:bookmarkEnd w:id="77"/>
    </w:p>
    <w:p w14:paraId="4F0F3779" w14:textId="77777777" w:rsidR="0064449F" w:rsidRPr="00FE3CFD" w:rsidRDefault="0064449F" w:rsidP="0064449F">
      <w:pPr>
        <w:keepNext/>
        <w:spacing w:before="600" w:after="240" w:line="240" w:lineRule="auto"/>
        <w:ind w:left="284" w:hanging="284"/>
        <w:outlineLvl w:val="2"/>
        <w:rPr>
          <w:rFonts w:ascii="Verdana" w:eastAsia="Times New Roman" w:hAnsi="Verdana"/>
          <w:b/>
          <w:bCs/>
          <w:sz w:val="20"/>
          <w:szCs w:val="20"/>
          <w:lang w:val="x-none" w:eastAsia="x-none"/>
        </w:rPr>
      </w:pPr>
      <w:r w:rsidRPr="00FE3CFD">
        <w:rPr>
          <w:rFonts w:ascii="Verdana" w:eastAsia="Times New Roman" w:hAnsi="Verdana"/>
          <w:b/>
          <w:bCs/>
          <w:sz w:val="20"/>
          <w:szCs w:val="20"/>
          <w:lang w:eastAsia="x-none"/>
        </w:rPr>
        <w:t>2</w:t>
      </w:r>
      <w:r w:rsidRPr="00FE3CFD">
        <w:rPr>
          <w:rFonts w:ascii="Verdana" w:eastAsia="Times New Roman" w:hAnsi="Verdana"/>
          <w:b/>
          <w:bCs/>
          <w:sz w:val="20"/>
          <w:szCs w:val="20"/>
          <w:lang w:val="x-none" w:eastAsia="x-none"/>
        </w:rPr>
        <w:t>.1. Wykaz aktów praw</w:t>
      </w:r>
      <w:r w:rsidRPr="00FE3CFD">
        <w:rPr>
          <w:rFonts w:ascii="Verdana" w:eastAsia="Times New Roman" w:hAnsi="Verdana"/>
          <w:b/>
          <w:bCs/>
          <w:sz w:val="20"/>
          <w:szCs w:val="20"/>
          <w:lang w:eastAsia="x-none"/>
        </w:rPr>
        <w:t>nych</w:t>
      </w:r>
    </w:p>
    <w:p w14:paraId="15CFFE71" w14:textId="77777777" w:rsidR="0064449F" w:rsidRPr="0075091E" w:rsidRDefault="0064449F" w:rsidP="0064449F">
      <w:pPr>
        <w:spacing w:after="0" w:line="360" w:lineRule="auto"/>
        <w:jc w:val="both"/>
        <w:rPr>
          <w:rFonts w:ascii="Verdana" w:eastAsia="Times New Roman" w:hAnsi="Verdana"/>
          <w:iCs/>
          <w:sz w:val="20"/>
          <w:szCs w:val="20"/>
          <w:lang w:eastAsia="pl-PL"/>
        </w:rPr>
      </w:pPr>
      <w:r w:rsidRPr="0075091E">
        <w:rPr>
          <w:rFonts w:ascii="Verdana" w:eastAsia="Times New Roman" w:hAnsi="Verdana"/>
          <w:iCs/>
          <w:sz w:val="20"/>
          <w:szCs w:val="20"/>
          <w:lang w:eastAsia="pl-PL"/>
        </w:rPr>
        <w:t>Realizacja zamówienia podlega prawu polskiemu. Wykonawca zobowiązany jest do realizacji zamówienia zgodnie z obowiązującymi przepisami prawa.</w:t>
      </w:r>
    </w:p>
    <w:p w14:paraId="6760F497" w14:textId="77777777" w:rsidR="0064449F" w:rsidRPr="0075091E" w:rsidRDefault="0064449F" w:rsidP="0064449F">
      <w:pPr>
        <w:spacing w:after="0" w:line="360" w:lineRule="auto"/>
        <w:jc w:val="both"/>
        <w:rPr>
          <w:rFonts w:ascii="Verdana" w:eastAsia="Times New Roman" w:hAnsi="Verdana"/>
          <w:sz w:val="20"/>
          <w:szCs w:val="20"/>
          <w:lang w:eastAsia="pl-PL"/>
        </w:rPr>
      </w:pPr>
    </w:p>
    <w:p w14:paraId="0D941FE6" w14:textId="77777777" w:rsidR="0064449F" w:rsidRPr="0075091E" w:rsidRDefault="0064449F" w:rsidP="0064449F">
      <w:pPr>
        <w:spacing w:after="0" w:line="360" w:lineRule="auto"/>
        <w:jc w:val="both"/>
        <w:rPr>
          <w:rFonts w:ascii="Verdana" w:eastAsia="Times New Roman" w:hAnsi="Verdana"/>
          <w:iCs/>
          <w:sz w:val="20"/>
          <w:szCs w:val="20"/>
          <w:lang w:eastAsia="pl-PL"/>
        </w:rPr>
      </w:pPr>
      <w:r w:rsidRPr="0075091E">
        <w:rPr>
          <w:rFonts w:ascii="Verdana" w:eastAsia="Times New Roman" w:hAnsi="Verdana"/>
          <w:iCs/>
          <w:sz w:val="20"/>
          <w:szCs w:val="20"/>
          <w:lang w:eastAsia="pl-PL"/>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14:paraId="06986245" w14:textId="77777777" w:rsidR="0064449F" w:rsidRPr="0075091E" w:rsidRDefault="0064449F" w:rsidP="0064449F">
      <w:pPr>
        <w:spacing w:after="0" w:line="360" w:lineRule="auto"/>
        <w:jc w:val="both"/>
        <w:rPr>
          <w:rFonts w:ascii="Verdana" w:eastAsia="Times New Roman" w:hAnsi="Verdana"/>
          <w:iCs/>
          <w:sz w:val="20"/>
          <w:szCs w:val="20"/>
          <w:lang w:eastAsia="pl-PL"/>
        </w:rPr>
      </w:pPr>
    </w:p>
    <w:p w14:paraId="1EFEAEE2" w14:textId="77777777" w:rsidR="0064449F" w:rsidRPr="0075091E" w:rsidRDefault="0064449F" w:rsidP="0064449F">
      <w:pPr>
        <w:spacing w:after="0" w:line="360" w:lineRule="auto"/>
        <w:jc w:val="both"/>
        <w:rPr>
          <w:rFonts w:ascii="Verdana" w:eastAsia="Times New Roman" w:hAnsi="Verdana"/>
          <w:sz w:val="20"/>
          <w:szCs w:val="20"/>
          <w:lang w:eastAsia="pl-PL"/>
        </w:rPr>
      </w:pPr>
      <w:r w:rsidRPr="0075091E">
        <w:rPr>
          <w:rFonts w:ascii="Verdana" w:eastAsia="Times New Roman" w:hAnsi="Verdana"/>
          <w:iCs/>
          <w:sz w:val="20"/>
          <w:szCs w:val="20"/>
          <w:lang w:eastAsia="pl-PL"/>
        </w:rPr>
        <w:t>Należy wykonywać obowiązki wynikające z norm prawnych warunkujących i określających realizację przedmiotu zamówienia, zgodnie z wymaganiami Zamawiającego.</w:t>
      </w:r>
    </w:p>
    <w:p w14:paraId="2B87E853"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10 kwietnia 2003 r. o </w:t>
      </w:r>
      <w:r w:rsidRPr="0075091E">
        <w:rPr>
          <w:rFonts w:ascii="Verdana" w:eastAsia="Times New Roman" w:hAnsi="Verdana" w:cs="Arial"/>
          <w:bCs/>
          <w:sz w:val="20"/>
          <w:szCs w:val="20"/>
          <w:lang w:eastAsia="ar-SA"/>
        </w:rPr>
        <w:t>szczególnych zasadach przygotowania i realizacji inwestycji w zakresie dróg publicznych</w:t>
      </w:r>
      <w:r w:rsidRPr="0075091E">
        <w:rPr>
          <w:rFonts w:ascii="Verdana" w:eastAsia="Times New Roman" w:hAnsi="Verdana" w:cs="Arial"/>
          <w:sz w:val="20"/>
          <w:szCs w:val="20"/>
          <w:lang w:eastAsia="ar-SA"/>
        </w:rPr>
        <w:t xml:space="preserve"> (Dz. U. z 2013 r. poz. 687,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7E871ED"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21 marca 1985 r. o drogach publicznych (Dz. U. z 2015 r., poz. 460,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B67464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Morskiej z dnia 2 marca 1999 r. w sprawie warunków technicznych, jakim powinny odpowiadać drogi publiczne i ich usytuowanie (Dz. U. Nr 43, poz. 430,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xml:space="preserve"> zm.);</w:t>
      </w:r>
    </w:p>
    <w:p w14:paraId="5400AA1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Morskiej z dnia 30 maja 2000 r. w sprawie warunków technicznych, jakim powinny odpowiadać drogowe obiekty inżynierskie i ich usytuowanie (Dz. U. Nr 63, poz. 735,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88A6EC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z dnia 10 września 1998 r. w sprawie warunków technicznych, jakim powinny odpowiadać budowle kolejowe i ich usytuowanie (Dz. U. Nr 151, poz. 987,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1C89F2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i Gospodarki Morskiej z dnia 26 lutego 1996 r. w sprawie warunków technicznych, jakim powinny odpowiadać skrzyżowania linii kolejowych z drogami publicznymi i ich usytuowanie (Dz. U. Nr 33, poz. 144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88DC93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w:t>
      </w:r>
      <w:r w:rsidRPr="0075091E">
        <w:rPr>
          <w:rFonts w:ascii="Verdana" w:eastAsia="Times New Roman" w:hAnsi="Verdana"/>
          <w:sz w:val="20"/>
          <w:szCs w:val="20"/>
          <w:lang w:eastAsia="ar-SA"/>
        </w:rPr>
        <w:t xml:space="preserve">27 </w:t>
      </w:r>
      <w:r w:rsidRPr="0075091E">
        <w:rPr>
          <w:rFonts w:ascii="Verdana" w:eastAsia="Times New Roman" w:hAnsi="Verdana" w:cs="Arial"/>
          <w:sz w:val="20"/>
          <w:szCs w:val="20"/>
          <w:lang w:eastAsia="ar-SA"/>
        </w:rPr>
        <w:t xml:space="preserve">października 1994 r. o autostradach płatnych oraz o Krajowym Funduszu Drogowym (Dz. U. z 2012 r., poz. 931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26C67F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Rady Ministrów z dnia 15 maja 2004 r. w sprawie sieci autostrad i dróg ekspresowych (Dz. U. Nr 128, poz. 1334,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3DC6E3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16 stycznia 2002 r. w sprawie przepisów techniczno-budowlanych dotyczących autostrad płatnych (Dz. U. Nr 12, poz. 116,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A7D93A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Rozporządzenia Rady Ministrów z dnia 4 stycznia 2005 r. w sprawie ogólnych kierunków współpracy spółki z administracją drogową, Policją, pogotowiem ratunkowym oraz jednostkami systemu ratowniczo-gaśniczego (Dz. U. Nr 6, poz. 35);</w:t>
      </w:r>
    </w:p>
    <w:p w14:paraId="3E95DBF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14 października 2008 r. w sprawie dokumentacji bezpieczeństwa tunelu (Dz. U. nr 193, poz.1192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625317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lipca 1994 r. </w:t>
      </w:r>
      <w:r w:rsidRPr="0075091E">
        <w:rPr>
          <w:rFonts w:ascii="Verdana" w:eastAsia="Times New Roman" w:hAnsi="Verdana" w:cs="Arial"/>
          <w:bCs/>
          <w:sz w:val="20"/>
          <w:szCs w:val="20"/>
          <w:lang w:eastAsia="ar-SA"/>
        </w:rPr>
        <w:t>Prawo budowlane</w:t>
      </w:r>
      <w:r w:rsidRPr="0075091E">
        <w:rPr>
          <w:rFonts w:ascii="Verdana" w:eastAsia="Times New Roman" w:hAnsi="Verdana" w:cs="Arial"/>
          <w:sz w:val="20"/>
          <w:szCs w:val="20"/>
          <w:lang w:eastAsia="ar-SA"/>
        </w:rPr>
        <w:t xml:space="preserve"> (Dz. U. 2013 r. poz.1409,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BE81AD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Transportu, Budownictwa i Gospodarki Morskiej z dnia 25 kwietnia 2012 r. w sprawie szczegółowego zakresu i formy projektu budowlanego (Dz.U.2012.462);</w:t>
      </w:r>
    </w:p>
    <w:p w14:paraId="025A9E2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28 kwietnia 2006 r. w sprawie samodzielnych funkcji technicznych w budownictwie (Dz. U. Nr 83, poz. 578,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972BF5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12 kwietnia 2002 r. w sprawie warunków technicznych, jakim powinny odpowiadać budynki i ich usytuowanie (Dz. U. Nr 75, poz. 690,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222959D" w14:textId="77777777" w:rsidR="0064449F" w:rsidRPr="0075091E" w:rsidRDefault="0064449F" w:rsidP="0064449F">
      <w:pPr>
        <w:numPr>
          <w:ilvl w:val="0"/>
          <w:numId w:val="84"/>
        </w:numPr>
        <w:suppressAutoHyphens/>
        <w:spacing w:after="0" w:line="360" w:lineRule="auto"/>
        <w:ind w:left="993" w:right="15" w:hanging="425"/>
        <w:jc w:val="both"/>
        <w:textAlignment w:val="top"/>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Infrastruktury z dnia 26 października 2005 r. w sprawie warunków technicznych, jakim powinny odpowiadać telekomunikacyjne obiekty budowlane i ich usytuowanie (Dz. U. 2005.219.1864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33D29D4D" w14:textId="77777777" w:rsidR="0064449F" w:rsidRPr="0075091E" w:rsidRDefault="0064449F" w:rsidP="0064449F">
      <w:pPr>
        <w:numPr>
          <w:ilvl w:val="0"/>
          <w:numId w:val="84"/>
        </w:numPr>
        <w:suppressAutoHyphens/>
        <w:spacing w:after="0" w:line="360" w:lineRule="auto"/>
        <w:ind w:left="993" w:right="15" w:hanging="425"/>
        <w:jc w:val="both"/>
        <w:textAlignment w:val="top"/>
        <w:rPr>
          <w:rFonts w:ascii="Verdana" w:eastAsia="Times New Roman" w:hAnsi="Verdana"/>
          <w:sz w:val="20"/>
          <w:szCs w:val="20"/>
          <w:lang w:eastAsia="pl-PL"/>
        </w:rPr>
      </w:pPr>
      <w:r w:rsidRPr="0075091E">
        <w:rPr>
          <w:rFonts w:ascii="Verdana" w:eastAsia="Times New Roman" w:hAnsi="Verdana"/>
          <w:sz w:val="20"/>
          <w:szCs w:val="20"/>
          <w:lang w:eastAsia="pl-PL"/>
        </w:rPr>
        <w:t>Rozporządzenie Ministra Administracji i Cyfryzacji z dnia 21 kwietnia 2015 r. w sprawie warunków technicznych, jakim powinny odpowiadać kanały technologiczne (Dz. U. 2015 poz. 680);</w:t>
      </w:r>
    </w:p>
    <w:p w14:paraId="31E950CA" w14:textId="77777777" w:rsidR="0064449F" w:rsidRPr="0075091E" w:rsidRDefault="0064449F" w:rsidP="0064449F">
      <w:pPr>
        <w:numPr>
          <w:ilvl w:val="0"/>
          <w:numId w:val="84"/>
        </w:numPr>
        <w:suppressAutoHyphens/>
        <w:spacing w:after="0" w:line="360" w:lineRule="auto"/>
        <w:ind w:left="993" w:right="15" w:hanging="425"/>
        <w:jc w:val="both"/>
        <w:textAlignment w:val="top"/>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Infrastruktury z dnia 6 listopada 2008 r. w sprawie metodologii obliczania charakterystyki energetycznej budynku stanowiącej samodzielną całość techniczno-użytkową oraz sposobu sporządzania i wzorów świadectw ich charakterystyki energetycznej (Dz. U. Nr 201, poz. 1240,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5ECD299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7 sierpnia 2008 r. w sprawie wymagań w zakresie odległości i warunków dopuszczających usytuowanie drzew i krzewów, elementów ochrony akustycznej i wykonania robót ziemnych w </w:t>
      </w:r>
      <w:r w:rsidRPr="0075091E">
        <w:rPr>
          <w:rFonts w:ascii="Verdana" w:eastAsia="Times New Roman" w:hAnsi="Verdana" w:cs="Arial"/>
          <w:sz w:val="20"/>
          <w:szCs w:val="20"/>
          <w:lang w:eastAsia="ar-SA"/>
        </w:rPr>
        <w:lastRenderedPageBreak/>
        <w:t xml:space="preserve">sąsiedztwie linii kolejowej, a także sposobu urządzania i utrzymywania zasłon odśnieżnych oraz pasów przeciwpożarowych (Dz. U. Nr 153, poz. 955,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FC1D913" w14:textId="77777777" w:rsidR="0064449F" w:rsidRPr="0075091E" w:rsidRDefault="0064449F" w:rsidP="0064449F">
      <w:pPr>
        <w:numPr>
          <w:ilvl w:val="0"/>
          <w:numId w:val="84"/>
        </w:numPr>
        <w:tabs>
          <w:tab w:val="left" w:pos="-1725"/>
          <w:tab w:val="left" w:pos="-1005"/>
          <w:tab w:val="left" w:pos="-285"/>
        </w:tabs>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26 czerwca 2002 r. w sprawie dziennika budowy, montażu i rozbiórki, tablicy informacyjnej oraz ogłoszenia zawierającego dane dotyczące bezpieczeństwa pracy i ochrony zdrowia (Dz. U. Nr 108, poz. 953,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zm.);</w:t>
      </w:r>
    </w:p>
    <w:p w14:paraId="4AB1AFD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6 lutego 2003 r. w sprawie bezpieczeństwa i higieny pracy podczas wykonywania robót budowlanych (Dz. U. Nr 47, poz. 401,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zm.);</w:t>
      </w:r>
    </w:p>
    <w:p w14:paraId="1DB330A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23 czerwca 2003 r. w sprawie informacji dotyczącej bezpieczeństwa i ochrony zdrowia oraz planu bezpieczeństwa i ochrony zdrowia (Dz. U. Nr 120, poz. 1126, </w:t>
      </w:r>
      <w:r w:rsidRPr="0075091E">
        <w:rPr>
          <w:rFonts w:ascii="Verdana" w:eastAsia="Times New Roman" w:hAnsi="Verdana" w:cs="Arial"/>
          <w:sz w:val="20"/>
          <w:szCs w:val="20"/>
          <w:lang w:eastAsia="ar-SA"/>
        </w:rPr>
        <w:t xml:space="preserve">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E5E724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z w:val="20"/>
          <w:szCs w:val="20"/>
          <w:lang w:eastAsia="ar-SA"/>
        </w:rPr>
        <w:t xml:space="preserve">Rozporządzenie Ministra Infrastruktury z dnia 18 maja 2004 r. w sprawie określenia metod i podstaw sporządzania kosztorysu inwestorskiego, obliczania planowanych kosztów prac projektowych oraz planowanych kosztów robót budowlanych określonych w programie </w:t>
      </w:r>
      <w:proofErr w:type="spellStart"/>
      <w:r w:rsidRPr="0075091E">
        <w:rPr>
          <w:rFonts w:ascii="Verdana" w:eastAsia="Times New Roman" w:hAnsi="Verdana" w:cs="Arial"/>
          <w:sz w:val="20"/>
          <w:szCs w:val="20"/>
          <w:lang w:eastAsia="ar-SA"/>
        </w:rPr>
        <w:t>funkcjonalno</w:t>
      </w:r>
      <w:proofErr w:type="spellEnd"/>
      <w:r w:rsidRPr="0075091E">
        <w:rPr>
          <w:rFonts w:ascii="Verdana" w:eastAsia="Times New Roman" w:hAnsi="Verdana" w:cs="Arial"/>
          <w:sz w:val="20"/>
          <w:szCs w:val="20"/>
          <w:lang w:eastAsia="ar-SA"/>
        </w:rPr>
        <w:t xml:space="preserve"> – użytkowym (Dz. U. Nr 130, poz. 1389,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853C2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Infrastruktury z dnia 16 lutego 2005 r. w sprawie sposobu numeracji i ewidencji dróg publicznych, obiektów mostowych, tuneli, przepustów i promów oraz rejestru numerów nadanych drogom, obiektom mostowym i tunelom (Dz. U. Nr 67, poz. 582,</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105C49B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Infrastruktury z dnia 2 września 2004 r. w sprawie szczegółowego zakresu dokumentacji projektowej, specyfikacji technicznych wykonania i odbioru robót budowlanych oraz programu funkcjonalno- użytkowego (Dz. U. 2013, poz. 1129,</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3F848975"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Rozporządzenie Ministra Gospodarki z dnia 30 lipca 2001 r. w sprawie warunków technicznych jakim powinny odpowiadać sieci gazowe (Dz. U. 2013, poz. 640,</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spacing w:val="-3"/>
          <w:sz w:val="20"/>
          <w:szCs w:val="20"/>
          <w:lang w:eastAsia="ar-SA"/>
        </w:rPr>
        <w:t xml:space="preserve">); </w:t>
      </w:r>
    </w:p>
    <w:p w14:paraId="5A9A2C2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Rozporządzenie Ministra Gospodarki z dnia 28 grudnia 2009 r. w sprawie bezpieczeństwa i higieny pracy przy budowie i eksploatacji sieci gazowych oraz uruchamianiu instalacji gazowych gazu ziemnego (Dz. U. z 2010 r. Nr 2, poz. 6,</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79C245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Ustawa z dnia 16 kwietnia 2004 r. o wyrobach budowlanych (Dz. U. Nr 92, poz. 881,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xml:space="preserve"> zm.);</w:t>
      </w:r>
    </w:p>
    <w:p w14:paraId="6C2BE1F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t xml:space="preserve">Rozporządzenie Ministra Infrastruktury z dnia 14 października 2004 r. w sprawie europejskich aprobat technicznych oraz jednostek organizacyjnych upoważnionych do ich wydawania (Dz. U. Nr 237, poz. 2375, z </w:t>
      </w:r>
      <w:proofErr w:type="spellStart"/>
      <w:r w:rsidRPr="0075091E">
        <w:rPr>
          <w:rFonts w:ascii="Verdana" w:eastAsia="Times New Roman" w:hAnsi="Verdana" w:cs="Arial"/>
          <w:spacing w:val="-3"/>
          <w:sz w:val="20"/>
          <w:szCs w:val="20"/>
          <w:lang w:eastAsia="ar-SA"/>
        </w:rPr>
        <w:t>późn</w:t>
      </w:r>
      <w:proofErr w:type="spellEnd"/>
      <w:r w:rsidRPr="0075091E">
        <w:rPr>
          <w:rFonts w:ascii="Verdana" w:eastAsia="Times New Roman" w:hAnsi="Verdana" w:cs="Arial"/>
          <w:spacing w:val="-3"/>
          <w:sz w:val="20"/>
          <w:szCs w:val="20"/>
          <w:lang w:eastAsia="ar-SA"/>
        </w:rPr>
        <w:t>. zm.);</w:t>
      </w:r>
    </w:p>
    <w:p w14:paraId="6A88CD4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pacing w:val="-3"/>
          <w:sz w:val="20"/>
          <w:szCs w:val="20"/>
          <w:lang w:eastAsia="ar-SA"/>
        </w:rPr>
        <w:lastRenderedPageBreak/>
        <w:t>Rozporządzenie Ministra Infrastruktury z dnia 11 sierpnia 2004 r. w sprawie sposobów deklarowania zgodności wyrobów budowlanych oraz sposobu znakowania ich znakiem budowlanym (Dz. U. nr 198, poz. 2041</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spacing w:val="-3"/>
          <w:sz w:val="20"/>
          <w:szCs w:val="20"/>
          <w:lang w:eastAsia="ar-SA"/>
        </w:rPr>
        <w:t>);</w:t>
      </w:r>
    </w:p>
    <w:p w14:paraId="1D38AD2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pacing w:val="-3"/>
          <w:sz w:val="20"/>
          <w:szCs w:val="20"/>
          <w:lang w:eastAsia="ar-SA"/>
        </w:rPr>
      </w:pPr>
      <w:r w:rsidRPr="0075091E">
        <w:rPr>
          <w:rFonts w:ascii="Verdana" w:eastAsia="Times New Roman" w:hAnsi="Verdana" w:cs="Arial"/>
          <w:sz w:val="20"/>
          <w:szCs w:val="20"/>
          <w:lang w:eastAsia="ar-SA"/>
        </w:rPr>
        <w:t xml:space="preserve">Ustawa z dnia 17 maja 1989 r. </w:t>
      </w:r>
      <w:r w:rsidRPr="0075091E">
        <w:rPr>
          <w:rFonts w:ascii="Verdana" w:eastAsia="Times New Roman" w:hAnsi="Verdana" w:cs="Arial"/>
          <w:bCs/>
          <w:sz w:val="20"/>
          <w:szCs w:val="20"/>
          <w:lang w:eastAsia="ar-SA"/>
        </w:rPr>
        <w:t xml:space="preserve">Prawo geodezyjne i kartograficzne </w:t>
      </w:r>
      <w:r w:rsidRPr="0075091E">
        <w:rPr>
          <w:rFonts w:ascii="Verdana" w:eastAsia="Times New Roman" w:hAnsi="Verdana" w:cs="Arial"/>
          <w:sz w:val="20"/>
          <w:szCs w:val="20"/>
          <w:lang w:eastAsia="ar-SA"/>
        </w:rPr>
        <w:t xml:space="preserve">(Dz. U. z 2010 r. Nr 193, poz.1287,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257BB7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FE3CFD">
        <w:rPr>
          <w:rFonts w:ascii="Verdana" w:eastAsia="Times New Roman" w:hAnsi="Verdana"/>
          <w:sz w:val="20"/>
          <w:szCs w:val="20"/>
          <w:lang w:eastAsia="ar-SA"/>
        </w:rPr>
        <w:t xml:space="preserve">Rozporządzenie Ministra Gospodarki Przestrzennej i Budownictwa z dnia 21 lutego 1995 r. w sprawie rodzaju i zakresu opracowań geodezyjno-kartograficznych oraz czynności geodezyjnych obowiązujących w budownictwie (Dz. U. Nr 25, poz. 133, z </w:t>
      </w:r>
      <w:proofErr w:type="spellStart"/>
      <w:r w:rsidRPr="00FE3CFD">
        <w:rPr>
          <w:rFonts w:ascii="Verdana" w:eastAsia="Times New Roman" w:hAnsi="Verdana"/>
          <w:sz w:val="20"/>
          <w:szCs w:val="20"/>
          <w:lang w:eastAsia="ar-SA"/>
        </w:rPr>
        <w:t>późn</w:t>
      </w:r>
      <w:proofErr w:type="spellEnd"/>
      <w:r w:rsidRPr="00FE3CFD">
        <w:rPr>
          <w:rFonts w:ascii="Verdana" w:eastAsia="Times New Roman" w:hAnsi="Verdana"/>
          <w:sz w:val="20"/>
          <w:szCs w:val="20"/>
          <w:lang w:eastAsia="ar-SA"/>
        </w:rPr>
        <w:t>. zm.);</w:t>
      </w:r>
    </w:p>
    <w:p w14:paraId="1AC069B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Rady Ministrów z dnia 15 października 2012 r. w sprawie państwowego systemu odniesień przestrzennych (Dz.U.2012.1247);</w:t>
      </w:r>
    </w:p>
    <w:p w14:paraId="62A4CAB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Rozwoju Regionalnego i Budownictwa z dnia 2 kwietnia 2001 r. w sprawie geodezyjnej ewidencji sieci uzbrojenia terenu oraz zespołów uzgadniania dokumentacji projektowej (Dz. U. Nr 38, poz. 455,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70135D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9 listopada 2011 r. w sprawie standardów technicznych wykonywania geodezyjnych pomiarów sytuacyjnych i wysokościowych oraz opracowania i przekazywania wyników tych pomiarów do państwowego zasobu geodezyjnego i kartograficznego (Dz. U. Nr 263, poz. 1572,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47AE91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kwietnia 2001 r. </w:t>
      </w:r>
      <w:r w:rsidRPr="0075091E">
        <w:rPr>
          <w:rFonts w:ascii="Verdana" w:eastAsia="Times New Roman" w:hAnsi="Verdana" w:cs="Arial"/>
          <w:bCs/>
          <w:sz w:val="20"/>
          <w:szCs w:val="20"/>
          <w:lang w:eastAsia="ar-SA"/>
        </w:rPr>
        <w:t>Prawo ochrony środowiska</w:t>
      </w:r>
      <w:r w:rsidRPr="0075091E">
        <w:rPr>
          <w:rFonts w:ascii="Verdana" w:eastAsia="Times New Roman" w:hAnsi="Verdana" w:cs="Arial"/>
          <w:sz w:val="20"/>
          <w:szCs w:val="20"/>
          <w:lang w:eastAsia="ar-SA"/>
        </w:rPr>
        <w:t xml:space="preserve"> (Dz. U. z 2013 r., poz. 1232, </w:t>
      </w:r>
      <w:proofErr w:type="spellStart"/>
      <w:r w:rsidRPr="0075091E">
        <w:rPr>
          <w:rFonts w:ascii="Verdana" w:eastAsia="Times New Roman" w:hAnsi="Verdana" w:cs="Arial"/>
          <w:sz w:val="20"/>
          <w:szCs w:val="20"/>
          <w:lang w:eastAsia="ar-SA"/>
        </w:rPr>
        <w:t>t.j</w:t>
      </w:r>
      <w:proofErr w:type="spellEnd"/>
      <w:r w:rsidRPr="0075091E">
        <w:rPr>
          <w:rFonts w:ascii="Verdana" w:eastAsia="Times New Roman" w:hAnsi="Verdana" w:cs="Arial"/>
          <w:sz w:val="20"/>
          <w:szCs w:val="20"/>
          <w:lang w:eastAsia="ar-SA"/>
        </w:rPr>
        <w:t>.);</w:t>
      </w:r>
    </w:p>
    <w:p w14:paraId="6A4C365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Rady Ministrów z dnia 9 listopada 2010 r. w sprawie przedsięwzięć mogących znacząco oddziaływać na środowisko (Dz. U. Nr 213, poz.1397, z </w:t>
      </w:r>
      <w:proofErr w:type="spellStart"/>
      <w:r w:rsidRPr="0075091E">
        <w:rPr>
          <w:rFonts w:ascii="Verdana" w:eastAsia="Times New Roman" w:hAnsi="Verdana" w:cs="Arial"/>
          <w:bCs/>
          <w:sz w:val="20"/>
          <w:szCs w:val="20"/>
          <w:lang w:eastAsia="ar-SA"/>
        </w:rPr>
        <w:t>późn</w:t>
      </w:r>
      <w:proofErr w:type="spellEnd"/>
      <w:r w:rsidRPr="0075091E">
        <w:rPr>
          <w:rFonts w:ascii="Verdana" w:eastAsia="Times New Roman" w:hAnsi="Verdana" w:cs="Arial"/>
          <w:bCs/>
          <w:sz w:val="20"/>
          <w:szCs w:val="20"/>
          <w:lang w:eastAsia="ar-SA"/>
        </w:rPr>
        <w:t>. zm.);</w:t>
      </w:r>
    </w:p>
    <w:p w14:paraId="08CCDF6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Rozporządzenie Ministra Środowiska z dnia 14 czerwca 2007 r. w sprawie dopuszczalnych poziomów hałasu w środowisku (Dz. U. Nr 120, poz. 826,</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bCs/>
          <w:sz w:val="20"/>
          <w:szCs w:val="20"/>
          <w:lang w:eastAsia="ar-SA"/>
        </w:rPr>
        <w:t>);</w:t>
      </w:r>
    </w:p>
    <w:p w14:paraId="36A23BD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Rozporządzenie Ministra Środowiska </w:t>
      </w:r>
      <w:r w:rsidRPr="0075091E">
        <w:rPr>
          <w:rFonts w:ascii="Verdana" w:hAnsi="Verdana" w:cs="Arial"/>
          <w:sz w:val="20"/>
          <w:szCs w:val="20"/>
        </w:rPr>
        <w:t xml:space="preserve">z dnia 16 czerwca 2011 r. </w:t>
      </w:r>
      <w:r w:rsidRPr="0075091E">
        <w:rPr>
          <w:rFonts w:ascii="Verdana" w:hAnsi="Verdana" w:cs="Arial"/>
          <w:bCs/>
          <w:sz w:val="20"/>
          <w:szCs w:val="20"/>
        </w:rPr>
        <w:t>w sprawie wymagań w zakresie prowadzenia pomiarów poziomów substancji lub energii w środowisku przez zarządzającego drogą, linią kolejową, linią tramwajową, lotniskiem lub portem</w:t>
      </w:r>
      <w:r w:rsidRPr="0075091E">
        <w:rPr>
          <w:rFonts w:ascii="Verdana" w:eastAsia="Times New Roman" w:hAnsi="Verdana" w:cs="Arial"/>
          <w:sz w:val="20"/>
          <w:szCs w:val="20"/>
          <w:lang w:eastAsia="ar-SA"/>
        </w:rPr>
        <w:t xml:space="preserve"> (Dz. U. Nr 140, poz. 824,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8DDA7E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Ministra Środowiska z dnia 24 sierpnia 2012 r. w sprawie poziomów niektórych substancji w powietrzu </w:t>
      </w:r>
      <w:r w:rsidRPr="00FE3CFD">
        <w:rPr>
          <w:rFonts w:ascii="Verdana" w:eastAsia="Times New Roman" w:hAnsi="Verdana"/>
          <w:sz w:val="20"/>
          <w:szCs w:val="20"/>
          <w:lang w:eastAsia="pl-PL"/>
        </w:rPr>
        <w:t>(</w:t>
      </w:r>
      <w:r w:rsidRPr="0075091E">
        <w:rPr>
          <w:rFonts w:ascii="Verdana" w:eastAsia="Times New Roman" w:hAnsi="Verdana" w:cs="Arial"/>
          <w:bCs/>
          <w:sz w:val="20"/>
          <w:szCs w:val="20"/>
          <w:lang w:eastAsia="ar-SA"/>
        </w:rPr>
        <w:t>Dz.U.2012.1031);</w:t>
      </w:r>
    </w:p>
    <w:p w14:paraId="3A7E2C3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Ministra Środowiska z dnia z dnia 13 września 2012 r. w sprawie dokonywania oceny poziomów substancji w powietrzu </w:t>
      </w:r>
      <w:r w:rsidRPr="00FE3CFD">
        <w:rPr>
          <w:rFonts w:ascii="Verdana" w:eastAsia="Times New Roman" w:hAnsi="Verdana"/>
          <w:sz w:val="20"/>
          <w:szCs w:val="20"/>
          <w:lang w:eastAsia="pl-PL"/>
        </w:rPr>
        <w:t>(</w:t>
      </w:r>
      <w:r w:rsidRPr="0075091E">
        <w:rPr>
          <w:rFonts w:ascii="Verdana" w:eastAsia="Times New Roman" w:hAnsi="Verdana" w:cs="Arial"/>
          <w:bCs/>
          <w:sz w:val="20"/>
          <w:szCs w:val="20"/>
          <w:lang w:eastAsia="ar-SA"/>
        </w:rPr>
        <w:t>Dz.U.2012.1032);</w:t>
      </w:r>
    </w:p>
    <w:p w14:paraId="157427A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Rozporządzenie Ministra Środowiska z dnia 26 stycznia 2010 r. w sprawie wartości odniesienia dla niektórych substancji w powietrzu (Dz. </w:t>
      </w:r>
      <w:proofErr w:type="spellStart"/>
      <w:r w:rsidRPr="0075091E">
        <w:rPr>
          <w:rFonts w:ascii="Verdana" w:eastAsia="Times New Roman" w:hAnsi="Verdana" w:cs="Arial"/>
          <w:bCs/>
          <w:sz w:val="20"/>
          <w:szCs w:val="20"/>
          <w:lang w:eastAsia="ar-SA"/>
        </w:rPr>
        <w:t>U.Nnr</w:t>
      </w:r>
      <w:proofErr w:type="spellEnd"/>
      <w:r w:rsidRPr="0075091E">
        <w:rPr>
          <w:rFonts w:ascii="Verdana" w:eastAsia="Times New Roman" w:hAnsi="Verdana" w:cs="Arial"/>
          <w:bCs/>
          <w:sz w:val="20"/>
          <w:szCs w:val="20"/>
          <w:lang w:eastAsia="ar-SA"/>
        </w:rPr>
        <w:t xml:space="preserve"> 16, poz. 87,</w:t>
      </w:r>
      <w:r w:rsidRPr="0075091E">
        <w:rPr>
          <w:rFonts w:ascii="Verdana" w:eastAsia="Times New Roman" w:hAnsi="Verdana" w:cs="Arial"/>
          <w:sz w:val="20"/>
          <w:szCs w:val="20"/>
          <w:lang w:eastAsia="ar-SA"/>
        </w:rPr>
        <w:t xml:space="preserve">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r w:rsidRPr="0075091E">
        <w:rPr>
          <w:rFonts w:ascii="Verdana" w:eastAsia="Times New Roman" w:hAnsi="Verdana" w:cs="Arial"/>
          <w:bCs/>
          <w:sz w:val="20"/>
          <w:szCs w:val="20"/>
          <w:lang w:eastAsia="ar-SA"/>
        </w:rPr>
        <w:t>);</w:t>
      </w:r>
    </w:p>
    <w:p w14:paraId="242134E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lastRenderedPageBreak/>
        <w:t xml:space="preserve">Rozporządzenie Ministra Środowiska z dnia 9 września 2002 r. w sprawie standardów jakości gleby oraz standardów jakości ziemi (Dz. U. Nr 165, poz. 1359, </w:t>
      </w:r>
      <w:r w:rsidRPr="0075091E">
        <w:rPr>
          <w:rFonts w:ascii="Verdana" w:eastAsia="Times New Roman" w:hAnsi="Verdana" w:cs="Arial"/>
          <w:sz w:val="20"/>
          <w:szCs w:val="20"/>
          <w:lang w:eastAsia="ar-SA"/>
        </w:rPr>
        <w:t xml:space="preserve">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8F7BE4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Ustawa z dnia 27 lipca 2001 r. o wprowadzeniu ustawy – Prawo ochrony środowiska, ustawy o odpadach oraz o zmianie niektórych ustaw (Dz. U. Nr 100 poz. 1085,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34BE91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Ustawa z dnia 3 października 2008 roku o udostępnianiu informacji o środowisku i jego ochronie, udziale społeczeństwa w ochronie środowiska oraz o ocenach oddziaływania na środowisko (Dz. U. 2013, poz. 1235,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5239C06A" w14:textId="77777777" w:rsidR="0064449F" w:rsidRPr="0075091E" w:rsidRDefault="0064449F" w:rsidP="0064449F">
      <w:pPr>
        <w:numPr>
          <w:ilvl w:val="0"/>
          <w:numId w:val="84"/>
        </w:numPr>
        <w:suppressAutoHyphens/>
        <w:spacing w:after="0" w:line="360" w:lineRule="auto"/>
        <w:ind w:left="993" w:right="15" w:hanging="425"/>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Środowiska z dnia </w:t>
      </w:r>
      <w:r w:rsidRPr="0075091E">
        <w:rPr>
          <w:rFonts w:ascii="Verdana" w:eastAsia="Times New Roman" w:hAnsi="Verdana"/>
          <w:bCs/>
          <w:sz w:val="20"/>
          <w:szCs w:val="20"/>
          <w:lang w:eastAsia="pl-PL"/>
        </w:rPr>
        <w:t>30 marca 2010 r.</w:t>
      </w:r>
      <w:r w:rsidRPr="0075091E">
        <w:rPr>
          <w:rFonts w:ascii="Verdana" w:eastAsia="Times New Roman" w:hAnsi="Verdana"/>
          <w:sz w:val="20"/>
          <w:szCs w:val="20"/>
          <w:lang w:eastAsia="pl-PL"/>
        </w:rPr>
        <w:t xml:space="preserve"> </w:t>
      </w:r>
      <w:r w:rsidRPr="0075091E">
        <w:rPr>
          <w:rFonts w:ascii="Verdana" w:eastAsia="Times New Roman" w:hAnsi="Verdana"/>
          <w:iCs/>
          <w:sz w:val="20"/>
          <w:szCs w:val="20"/>
          <w:lang w:eastAsia="pl-PL"/>
        </w:rPr>
        <w:t xml:space="preserve">w sprawie szczegółowych sposobów i form składania informacji o kompensacji przyrodniczej (Dz. U. Nr 64, poz. 402, z </w:t>
      </w:r>
      <w:proofErr w:type="spellStart"/>
      <w:r w:rsidRPr="0075091E">
        <w:rPr>
          <w:rFonts w:ascii="Verdana" w:eastAsia="Times New Roman" w:hAnsi="Verdana"/>
          <w:iCs/>
          <w:sz w:val="20"/>
          <w:szCs w:val="20"/>
          <w:lang w:eastAsia="pl-PL"/>
        </w:rPr>
        <w:t>późn</w:t>
      </w:r>
      <w:proofErr w:type="spellEnd"/>
      <w:r w:rsidRPr="0075091E">
        <w:rPr>
          <w:rFonts w:ascii="Verdana" w:eastAsia="Times New Roman" w:hAnsi="Verdana"/>
          <w:iCs/>
          <w:sz w:val="20"/>
          <w:szCs w:val="20"/>
          <w:lang w:eastAsia="pl-PL"/>
        </w:rPr>
        <w:t>. zm.);</w:t>
      </w:r>
    </w:p>
    <w:p w14:paraId="0C97910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sz w:val="20"/>
          <w:szCs w:val="20"/>
          <w:lang w:eastAsia="ar-SA"/>
        </w:rPr>
      </w:pPr>
      <w:r w:rsidRPr="0075091E">
        <w:rPr>
          <w:rFonts w:ascii="Verdana" w:eastAsia="Times New Roman" w:hAnsi="Verdana"/>
          <w:sz w:val="20"/>
          <w:szCs w:val="20"/>
          <w:lang w:eastAsia="ar-SA"/>
        </w:rPr>
        <w:t xml:space="preserve">Rozporządzenie Ministra Środowiska z dnia 9 </w:t>
      </w:r>
      <w:r w:rsidRPr="0075091E">
        <w:rPr>
          <w:rFonts w:ascii="Verdana" w:eastAsia="Times New Roman" w:hAnsi="Verdana"/>
          <w:bCs/>
          <w:sz w:val="20"/>
          <w:szCs w:val="20"/>
          <w:lang w:eastAsia="ar-SA"/>
        </w:rPr>
        <w:t>października 2014 r.</w:t>
      </w:r>
      <w:r w:rsidRPr="0075091E">
        <w:rPr>
          <w:rFonts w:ascii="Verdana" w:eastAsia="Times New Roman" w:hAnsi="Verdana"/>
          <w:sz w:val="20"/>
          <w:szCs w:val="20"/>
          <w:lang w:eastAsia="ar-SA"/>
        </w:rPr>
        <w:t xml:space="preserve"> </w:t>
      </w:r>
      <w:r w:rsidRPr="0075091E">
        <w:rPr>
          <w:rFonts w:ascii="Verdana" w:eastAsia="Times New Roman" w:hAnsi="Verdana"/>
          <w:iCs/>
          <w:sz w:val="20"/>
          <w:szCs w:val="20"/>
          <w:lang w:eastAsia="ar-SA"/>
        </w:rPr>
        <w:t xml:space="preserve">w sprawie ochrony gatunkowej roślin (Dz. U. z 2014, poz. 1409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2DA3905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sz w:val="20"/>
          <w:szCs w:val="20"/>
          <w:lang w:eastAsia="ar-SA"/>
        </w:rPr>
      </w:pPr>
      <w:r w:rsidRPr="0075091E">
        <w:rPr>
          <w:rFonts w:ascii="Verdana" w:eastAsia="Times New Roman" w:hAnsi="Verdana"/>
          <w:sz w:val="20"/>
          <w:szCs w:val="20"/>
          <w:lang w:eastAsia="ar-SA"/>
        </w:rPr>
        <w:t xml:space="preserve">Rozporządzenie Ministra Środowiska z dnia </w:t>
      </w:r>
      <w:r w:rsidRPr="0075091E">
        <w:rPr>
          <w:rFonts w:ascii="Verdana" w:eastAsia="Times New Roman" w:hAnsi="Verdana"/>
          <w:bCs/>
          <w:sz w:val="20"/>
          <w:szCs w:val="20"/>
          <w:lang w:eastAsia="ar-SA"/>
        </w:rPr>
        <w:t>23 lipca 2008 r</w:t>
      </w:r>
      <w:r w:rsidRPr="0075091E">
        <w:rPr>
          <w:rFonts w:ascii="Verdana" w:eastAsia="Times New Roman" w:hAnsi="Verdana"/>
          <w:bCs/>
          <w:iCs/>
          <w:sz w:val="20"/>
          <w:szCs w:val="20"/>
          <w:lang w:eastAsia="ar-SA"/>
        </w:rPr>
        <w:t>.</w:t>
      </w:r>
      <w:r w:rsidRPr="0075091E">
        <w:rPr>
          <w:rFonts w:ascii="Verdana" w:eastAsia="Times New Roman" w:hAnsi="Verdana"/>
          <w:iCs/>
          <w:sz w:val="20"/>
          <w:szCs w:val="20"/>
          <w:lang w:eastAsia="ar-SA"/>
        </w:rPr>
        <w:t xml:space="preserve"> w sprawie kryteriów i sposobu oceny stanu wód podziemnych (Dz. U. Nr 143, poz. 896,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76E40D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FE3CFD">
        <w:rPr>
          <w:rFonts w:ascii="Verdana" w:eastAsia="Times New Roman" w:hAnsi="Verdana"/>
          <w:sz w:val="20"/>
          <w:szCs w:val="20"/>
          <w:lang w:eastAsia="ar-SA"/>
        </w:rPr>
        <w:t xml:space="preserve">Ustawa z dnia 21.08.1997 r. o gospodarce nieruchomościami (Dz. U. z </w:t>
      </w:r>
      <w:r w:rsidRPr="00FE3CFD">
        <w:rPr>
          <w:rFonts w:ascii="Verdana" w:eastAsia="Times New Roman" w:hAnsi="Verdana" w:cs="Tahoma"/>
          <w:sz w:val="20"/>
          <w:szCs w:val="20"/>
          <w:lang w:eastAsia="ar-SA"/>
        </w:rPr>
        <w:t>2010 r. Nr 102, poz. 651, </w:t>
      </w:r>
      <w:r w:rsidRPr="00FE3CFD">
        <w:rPr>
          <w:rFonts w:ascii="Verdana" w:eastAsia="Times New Roman" w:hAnsi="Verdana"/>
          <w:sz w:val="20"/>
          <w:szCs w:val="20"/>
          <w:lang w:eastAsia="ar-SA"/>
        </w:rPr>
        <w:t xml:space="preserve">z </w:t>
      </w:r>
      <w:proofErr w:type="spellStart"/>
      <w:r w:rsidRPr="00FE3CFD">
        <w:rPr>
          <w:rFonts w:ascii="Verdana" w:eastAsia="Times New Roman" w:hAnsi="Verdana"/>
          <w:sz w:val="20"/>
          <w:szCs w:val="20"/>
          <w:lang w:eastAsia="ar-SA"/>
        </w:rPr>
        <w:t>późn</w:t>
      </w:r>
      <w:proofErr w:type="spellEnd"/>
      <w:r w:rsidRPr="00FE3CFD">
        <w:rPr>
          <w:rFonts w:ascii="Verdana" w:eastAsia="Times New Roman" w:hAnsi="Verdana"/>
          <w:sz w:val="20"/>
          <w:szCs w:val="20"/>
          <w:lang w:eastAsia="ar-SA"/>
        </w:rPr>
        <w:t>. zm.);</w:t>
      </w:r>
    </w:p>
    <w:p w14:paraId="25E9A94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FE3CFD">
        <w:rPr>
          <w:rFonts w:ascii="Verdana" w:eastAsia="Times New Roman" w:hAnsi="Verdana"/>
          <w:sz w:val="20"/>
          <w:szCs w:val="20"/>
          <w:lang w:eastAsia="ar-SA"/>
        </w:rPr>
        <w:t xml:space="preserve">Rozporządzenie Rady Ministrów z dnia </w:t>
      </w:r>
      <w:r w:rsidRPr="00FE3CFD">
        <w:rPr>
          <w:rFonts w:ascii="Verdana" w:eastAsia="Times New Roman" w:hAnsi="Verdana" w:cs="Tahoma"/>
          <w:bCs/>
          <w:sz w:val="20"/>
          <w:szCs w:val="20"/>
          <w:lang w:eastAsia="ar-SA"/>
        </w:rPr>
        <w:t xml:space="preserve">7 grudnia 2004 r. </w:t>
      </w:r>
      <w:r w:rsidRPr="00FE3CFD">
        <w:rPr>
          <w:rFonts w:ascii="Verdana" w:eastAsia="Times New Roman" w:hAnsi="Verdana"/>
          <w:sz w:val="20"/>
          <w:szCs w:val="20"/>
          <w:lang w:eastAsia="ar-SA"/>
        </w:rPr>
        <w:t xml:space="preserve">w sprawie </w:t>
      </w:r>
      <w:r w:rsidRPr="00FE3CFD">
        <w:rPr>
          <w:rFonts w:ascii="Verdana" w:eastAsia="Times New Roman" w:hAnsi="Verdana" w:cs="Tahoma"/>
          <w:bCs/>
          <w:sz w:val="20"/>
          <w:szCs w:val="20"/>
          <w:lang w:eastAsia="ar-SA"/>
        </w:rPr>
        <w:t>sposobu i trybu dokonywania podziałów nieruchomości</w:t>
      </w:r>
      <w:r w:rsidRPr="00FE3CFD">
        <w:rPr>
          <w:rFonts w:ascii="Verdana" w:eastAsia="Times New Roman" w:hAnsi="Verdana"/>
          <w:sz w:val="20"/>
          <w:szCs w:val="20"/>
          <w:lang w:eastAsia="ar-SA"/>
        </w:rPr>
        <w:t xml:space="preserve"> (</w:t>
      </w:r>
      <w:r w:rsidRPr="00FE3CFD">
        <w:rPr>
          <w:rFonts w:ascii="Verdana" w:eastAsia="Times New Roman" w:hAnsi="Verdana" w:cs="Tahoma"/>
          <w:sz w:val="20"/>
          <w:szCs w:val="20"/>
          <w:lang w:eastAsia="ar-SA"/>
        </w:rPr>
        <w:t xml:space="preserve">Dz. U. Nr 268, poz. 2663, </w:t>
      </w:r>
      <w:r w:rsidRPr="0075091E">
        <w:rPr>
          <w:rFonts w:ascii="Verdana" w:eastAsia="Times New Roman" w:hAnsi="Verdana"/>
          <w:iCs/>
          <w:sz w:val="20"/>
          <w:szCs w:val="20"/>
          <w:lang w:eastAsia="ar-SA"/>
        </w:rPr>
        <w:t>z późn.zm.);</w:t>
      </w:r>
    </w:p>
    <w:p w14:paraId="1010D434"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9 czerwca 2011 r. – Prawo geologiczne i górnicze (Dz. U. Nr 163, poz. 981,</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70A991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23 grudnia 2011 r. w sprawie dokumentacji hydrogeologicznej i dokumentacji </w:t>
      </w:r>
      <w:proofErr w:type="spellStart"/>
      <w:r w:rsidRPr="0075091E">
        <w:rPr>
          <w:rFonts w:ascii="Verdana" w:eastAsia="Times New Roman" w:hAnsi="Verdana" w:cs="Arial"/>
          <w:sz w:val="20"/>
          <w:szCs w:val="20"/>
          <w:lang w:eastAsia="ar-SA"/>
        </w:rPr>
        <w:t>geologiczno</w:t>
      </w:r>
      <w:proofErr w:type="spellEnd"/>
      <w:r w:rsidRPr="0075091E">
        <w:rPr>
          <w:rFonts w:ascii="Verdana" w:eastAsia="Times New Roman" w:hAnsi="Verdana" w:cs="Arial"/>
          <w:sz w:val="20"/>
          <w:szCs w:val="20"/>
          <w:lang w:eastAsia="ar-SA"/>
        </w:rPr>
        <w:t xml:space="preserve"> – inżynierskiej (Dz. U. Nr 291, poz. 1714,</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3442A79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Środowiska z dnia 20 grudnia 2011 r. w sprawie szczegółowych wymagań dotyczących projektów robót geologicznych, w tym robót których wykonanie wymaga uzyskania koncesji (Dz. U. Nr 288, poz. 1696,</w:t>
      </w:r>
      <w:r w:rsidRPr="0075091E">
        <w:rPr>
          <w:rFonts w:ascii="Verdana" w:eastAsia="Times New Roman" w:hAnsi="Verdana"/>
          <w:iCs/>
          <w:sz w:val="20"/>
          <w:szCs w:val="20"/>
          <w:lang w:eastAsia="ar-SA"/>
        </w:rPr>
        <w:t xml:space="preserve"> z </w:t>
      </w:r>
      <w:proofErr w:type="spellStart"/>
      <w:r w:rsidRPr="0075091E">
        <w:rPr>
          <w:rFonts w:ascii="Verdana" w:eastAsia="Times New Roman" w:hAnsi="Verdana"/>
          <w:iCs/>
          <w:sz w:val="20"/>
          <w:szCs w:val="20"/>
          <w:lang w:eastAsia="ar-SA"/>
        </w:rPr>
        <w:t>późn</w:t>
      </w:r>
      <w:proofErr w:type="spellEnd"/>
      <w:r w:rsidRPr="0075091E">
        <w:rPr>
          <w:rFonts w:ascii="Verdana" w:eastAsia="Times New Roman" w:hAnsi="Verdana"/>
          <w:iCs/>
          <w:sz w:val="20"/>
          <w:szCs w:val="20"/>
          <w:lang w:eastAsia="ar-SA"/>
        </w:rPr>
        <w:t>. zm.);</w:t>
      </w:r>
    </w:p>
    <w:p w14:paraId="7C23468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19 grudnia 2001 r. w sprawie sposobu i zakresu wykonywania obowiązku udostępniania i przekazywania informacji oraz próbek organom administracji geologicznej przez wykonawcę prac geologicznych (Dz. U. Nr 153, poz. 1781,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056B07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Transportu, Budownictwa i Gospodarki Morskiej z dnia 25 kwietnia 2012 r. w sprawie ustalania geotechnicznych warunków </w:t>
      </w:r>
      <w:proofErr w:type="spellStart"/>
      <w:r w:rsidRPr="0075091E">
        <w:rPr>
          <w:rFonts w:ascii="Verdana" w:eastAsia="Times New Roman" w:hAnsi="Verdana" w:cs="Arial"/>
          <w:sz w:val="20"/>
          <w:szCs w:val="20"/>
          <w:lang w:eastAsia="ar-SA"/>
        </w:rPr>
        <w:t>posadawiania</w:t>
      </w:r>
      <w:proofErr w:type="spellEnd"/>
      <w:r w:rsidRPr="0075091E">
        <w:rPr>
          <w:rFonts w:ascii="Verdana" w:eastAsia="Times New Roman" w:hAnsi="Verdana" w:cs="Arial"/>
          <w:sz w:val="20"/>
          <w:szCs w:val="20"/>
          <w:lang w:eastAsia="ar-SA"/>
        </w:rPr>
        <w:t xml:space="preserve"> obiektów budowlanych (Dz.U.2012.463)</w:t>
      </w:r>
    </w:p>
    <w:p w14:paraId="48BCC13D"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Ustawa z dnia 18 lipca 2001 r.</w:t>
      </w:r>
      <w:r w:rsidRPr="0075091E">
        <w:rPr>
          <w:rFonts w:ascii="Verdana" w:eastAsia="Times New Roman" w:hAnsi="Verdana" w:cs="Arial"/>
          <w:bCs/>
          <w:sz w:val="20"/>
          <w:szCs w:val="20"/>
          <w:lang w:eastAsia="ar-SA"/>
        </w:rPr>
        <w:t xml:space="preserve"> Prawo wodne</w:t>
      </w:r>
      <w:r w:rsidRPr="0075091E">
        <w:rPr>
          <w:rFonts w:ascii="Verdana" w:eastAsia="Times New Roman" w:hAnsi="Verdana" w:cs="Arial"/>
          <w:sz w:val="20"/>
          <w:szCs w:val="20"/>
          <w:lang w:eastAsia="ar-SA"/>
        </w:rPr>
        <w:t xml:space="preserve"> (Dz. U. z 2012 r. poz. 145,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C4E0C51"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bCs/>
          <w:sz w:val="20"/>
          <w:szCs w:val="20"/>
          <w:lang w:eastAsia="ar-SA"/>
        </w:rPr>
        <w:t>Rozporządzenie Ministra Środowiska z dnia 18 listopada 2014 r. w sprawie warunków, jakie należy spełnić przy wprowadzaniu ścieków do wód lub do ziemi oraz w sprawie substancji szczególnie szkodliwych dla środowiska wodnego (Dz. U. Nr 2014 poz. 1800 );</w:t>
      </w:r>
    </w:p>
    <w:p w14:paraId="293B3A05"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16 kwietnia 2004 r. </w:t>
      </w:r>
      <w:r w:rsidRPr="0075091E">
        <w:rPr>
          <w:rFonts w:ascii="Verdana" w:eastAsia="Times New Roman" w:hAnsi="Verdana" w:cs="Arial"/>
          <w:bCs/>
          <w:sz w:val="20"/>
          <w:szCs w:val="20"/>
          <w:lang w:eastAsia="ar-SA"/>
        </w:rPr>
        <w:t>o ochronie przyrody</w:t>
      </w:r>
      <w:r w:rsidRPr="0075091E">
        <w:rPr>
          <w:rFonts w:ascii="Verdana" w:eastAsia="Times New Roman" w:hAnsi="Verdana" w:cs="Arial"/>
          <w:sz w:val="20"/>
          <w:szCs w:val="20"/>
          <w:lang w:eastAsia="ar-SA"/>
        </w:rPr>
        <w:t xml:space="preserve"> (Dz. U. z 2013 r., poz. 627,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02DAD4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Środowiska z dnia 13 kwietnia 2010 r. w sprawie siedlisk przyrodniczych oraz gatunków będących przedmiotem zainteresowania Wspólnoty a także kryteriów wyboru obszarów kwalifikujących się do uznania lub wyznaczenia jako obszary Natura 2000 (Dz. U. z 2010 r. Nr 77, poz. 510, z późn.zm.);</w:t>
      </w:r>
    </w:p>
    <w:p w14:paraId="535E5AD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Środowiska z dnia 5 stycznia 2012 r. w sprawie ochrony gatunkowej roślin</w:t>
      </w:r>
      <w:r w:rsidRPr="00FE3CFD">
        <w:rPr>
          <w:rFonts w:ascii="Verdana" w:eastAsia="Times New Roman" w:hAnsi="Verdana"/>
          <w:sz w:val="20"/>
          <w:szCs w:val="20"/>
          <w:lang w:eastAsia="pl-PL"/>
        </w:rPr>
        <w:t xml:space="preserve"> (</w:t>
      </w:r>
      <w:r w:rsidRPr="0075091E">
        <w:rPr>
          <w:rFonts w:ascii="Verdana" w:eastAsia="Times New Roman" w:hAnsi="Verdana" w:cs="Arial"/>
          <w:sz w:val="20"/>
          <w:szCs w:val="20"/>
          <w:lang w:eastAsia="ar-SA"/>
        </w:rPr>
        <w:t xml:space="preserve">Dz.U.2012.81) </w:t>
      </w:r>
    </w:p>
    <w:p w14:paraId="65D0755F"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9 lipca 2004 r. w sprawie gatunków dziko występujących grzybów objętych ochroną (Dz. U. nr 168, poz.1765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933BA5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6 października 2014 r. w sprawie ochrony gatunkowej zwierząt (Dz. U. nr 237, poz.1419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0808CF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28 września 1991 r. </w:t>
      </w:r>
      <w:r w:rsidRPr="0075091E">
        <w:rPr>
          <w:rFonts w:ascii="Verdana" w:eastAsia="Times New Roman" w:hAnsi="Verdana" w:cs="Arial"/>
          <w:bCs/>
          <w:sz w:val="20"/>
          <w:szCs w:val="20"/>
          <w:lang w:eastAsia="ar-SA"/>
        </w:rPr>
        <w:t>o lasach</w:t>
      </w:r>
      <w:r w:rsidRPr="0075091E">
        <w:rPr>
          <w:rFonts w:ascii="Verdana" w:eastAsia="Times New Roman" w:hAnsi="Verdana" w:cs="Arial"/>
          <w:sz w:val="20"/>
          <w:szCs w:val="20"/>
          <w:lang w:eastAsia="ar-SA"/>
        </w:rPr>
        <w:t xml:space="preserve"> (Dz. U. z 2011 r. Nr 12, poz. 59,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EACFF7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3 lutego 1995 r. </w:t>
      </w:r>
      <w:r w:rsidRPr="0075091E">
        <w:rPr>
          <w:rFonts w:ascii="Verdana" w:eastAsia="Times New Roman" w:hAnsi="Verdana" w:cs="Arial"/>
          <w:bCs/>
          <w:sz w:val="20"/>
          <w:szCs w:val="20"/>
          <w:lang w:eastAsia="ar-SA"/>
        </w:rPr>
        <w:t>o ochronie gruntów rolnych i leśnych</w:t>
      </w:r>
      <w:r w:rsidRPr="0075091E">
        <w:rPr>
          <w:rFonts w:ascii="Verdana" w:eastAsia="Times New Roman" w:hAnsi="Verdana" w:cs="Arial"/>
          <w:sz w:val="20"/>
          <w:szCs w:val="20"/>
          <w:lang w:eastAsia="ar-SA"/>
        </w:rPr>
        <w:t xml:space="preserve"> (Dz. U. z 2013 r., poz. 1205,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DD1CF0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14 grudnia 2012 r. o odpadach (Dz.U.2013.21)</w:t>
      </w:r>
    </w:p>
    <w:p w14:paraId="0500F69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27 września 2001 r. w sprawie katalogu odpadów (Dz. U. Nr 112, poz. 1206,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100188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Środowiska z dnia 13 maja 2004 r. w sprawie warunków, w których uznaje się, że odpady są niebezpieczne (Dz. U. Nr 128, poz. 1347,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BB8E20E"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hAnsi="Verdana" w:cs="Arial"/>
          <w:sz w:val="20"/>
          <w:szCs w:val="20"/>
        </w:rPr>
        <w:t xml:space="preserve">Ustawa z dnia 21 kwietnia 2006 r. </w:t>
      </w:r>
      <w:r w:rsidRPr="0075091E">
        <w:rPr>
          <w:rFonts w:ascii="Verdana" w:hAnsi="Verdana" w:cs="Arial"/>
          <w:bCs/>
          <w:sz w:val="20"/>
          <w:szCs w:val="20"/>
        </w:rPr>
        <w:t>w sprawie listy rodzajów odpadów, które posiadacz odpadów może przekazywać osobom fizycznym lub jednostkom organizacyjnym niebędącym przedsiębiorcami, oraz dopuszczalnych metod ich odzysku</w:t>
      </w:r>
      <w:r w:rsidRPr="0075091E">
        <w:rPr>
          <w:rFonts w:ascii="Verdana" w:hAnsi="Verdana" w:cs="Arial"/>
          <w:sz w:val="20"/>
          <w:szCs w:val="20"/>
        </w:rPr>
        <w:t xml:space="preserve"> </w:t>
      </w:r>
      <w:r w:rsidRPr="0075091E">
        <w:rPr>
          <w:rFonts w:ascii="Verdana" w:eastAsia="Times New Roman" w:hAnsi="Verdana" w:cs="Arial"/>
          <w:sz w:val="20"/>
          <w:szCs w:val="20"/>
          <w:lang w:eastAsia="ar-SA"/>
        </w:rPr>
        <w:t xml:space="preserve">(Dz. U. 2006.75.527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EC5211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13 kwietnia 2007 r. o zapobieganiu szkodom w środowisku i ich naprawie (Dz. U. Nr 75, poz. 493,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B92EEF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23 lipca 2003 r. o ochronie zabytków i opiece nad zabytkami (Dz. U. Nr 162, poz. 1568,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EE6F08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20 czerwca 1997 r. </w:t>
      </w:r>
      <w:r w:rsidRPr="0075091E">
        <w:rPr>
          <w:rFonts w:ascii="Verdana" w:eastAsia="Times New Roman" w:hAnsi="Verdana" w:cs="Arial"/>
          <w:bCs/>
          <w:sz w:val="20"/>
          <w:szCs w:val="20"/>
          <w:lang w:eastAsia="ar-SA"/>
        </w:rPr>
        <w:t>Prawo o ruchu drogowym</w:t>
      </w:r>
      <w:r w:rsidRPr="0075091E">
        <w:rPr>
          <w:rFonts w:ascii="Verdana" w:eastAsia="Times New Roman" w:hAnsi="Verdana" w:cs="Arial"/>
          <w:sz w:val="20"/>
          <w:szCs w:val="20"/>
          <w:lang w:eastAsia="ar-SA"/>
        </w:rPr>
        <w:t xml:space="preserve"> (Dz. U. 2012, poz. 1137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CA6EAC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23 września 2003 r. w sprawie szczegółowych warunków zarządzania ruchem na drogach oraz wykonywania nadzoru nad tym zarządzaniem (Dz. U. Nr 177, poz.1729,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A89857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Ministrów Infrastruktury oraz Spraw Wewnętrznych i Administracji z dnia 31 lipca 2002 r. w sprawie znaków i sygnałów drogowych (Dz. U. Nr 170, poz. 1393,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8D1463F"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Infrastruktury z dnia 3 lipca 2003 r. w sprawie szczegółowych warunków technicznych dla znaków i sygnałów drogowych oraz urządzeń bezpieczeństwa ruchu drogowego i warunków ich umieszczania na drogach (Dz. U. Nr 220, poz. 2181,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F80C4F1" w14:textId="77777777" w:rsidR="0064449F" w:rsidRPr="0075091E" w:rsidRDefault="0064449F" w:rsidP="0064449F">
      <w:pPr>
        <w:numPr>
          <w:ilvl w:val="0"/>
          <w:numId w:val="84"/>
        </w:numPr>
        <w:suppressAutoHyphens/>
        <w:spacing w:before="100" w:beforeAutospacing="1"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Nr 157, poz.1031,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A10142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28 marca 2003 r. - o transporcie kolejowym (Dz. U. 2007 r. Nr 16, poz. 94,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5E2551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21 marca 1991 r. o obszarach morskich Rzeczypospolitej Polskiej i administracji morskiej (Dz. U. z 2013 r., poz. 934,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6E7384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24 sierpnia 1991 r. o ochronie przeciwpożarowej (Dz. U. z 2009 r. Nr 178, poz. 1380,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F6715B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Rady Ministrów z dnia 4 lipca 1992 r. w sprawie zakresu i trybu korzystania z praw kierującego działaniem ratowniczym (Dz. U. Nr 54, poz. 259); </w:t>
      </w:r>
    </w:p>
    <w:p w14:paraId="70B82AF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Spraw Wewnętrznych i Administracji z dnia 7 czerwca 2010 r. w sprawie ochrony przeciwpożarowej budynków, innych obiektów budowlanych i terenów (Dz. U. Nr 109, poz. 719);</w:t>
      </w:r>
    </w:p>
    <w:p w14:paraId="64548B96"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Ministra Spraw Wewnętrznych i Administracji z dnia 18 lutego 2011 r. w sprawie szczegółowych zasad organizacji krajowego systemu ratowniczo-gaśniczego (Dz. U. Nr 46, poz. 239);</w:t>
      </w:r>
    </w:p>
    <w:p w14:paraId="1A7BD522"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16 czerwca 2003 r. w sprawie uzgadniania projektu budowlanego pod względem ochrony przeciwpożarowej (Dz. U. Nr 121, poz. 1137,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BAC327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24 lipca 2009 r. w sprawie przeciwpożarowego zaopatrzenia w wodę oraz dróg pożarowych (Dz. U. Nr 124, poz. 1030,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81828FD"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8 września 2006 r. o Państwowym Ratownictwie Medycznym (Dz. U. 2013 r., poz. 757,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1E94921"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14 marca 1985 r. o Państwowej Inspekcji Sanitarnej (Dz. U. z 2011 r. Nr 212, poz.1263,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DA73AF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28 lipca 2005 r. o lecznictwie uzdrowiskowym, uzdrowiskach i obszarach ochrony uzdrowiskowej oraz o gminach uzdrowiskowych (Dz. U. 2012, poz. 651 - j.t.);</w:t>
      </w:r>
    </w:p>
    <w:p w14:paraId="538D4C73"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3 lipca 2002r. - Prawo lotnicze (Dz. U. 2013 r., poz.1393- j.t.);</w:t>
      </w:r>
    </w:p>
    <w:p w14:paraId="6EBABF4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Ustawa z dnia 29 stycznia 2004 r. Prawo zamówień publicznych (tekst jednolity Dz. U. z 2013 r. poz. 907, z </w:t>
      </w:r>
      <w:proofErr w:type="spellStart"/>
      <w:r w:rsidRPr="0075091E">
        <w:rPr>
          <w:rFonts w:ascii="Verdana" w:eastAsia="Times New Roman" w:hAnsi="Verdana" w:cs="Arial"/>
          <w:bCs/>
          <w:sz w:val="20"/>
          <w:szCs w:val="20"/>
          <w:lang w:eastAsia="ar-SA"/>
        </w:rPr>
        <w:t>późn</w:t>
      </w:r>
      <w:proofErr w:type="spellEnd"/>
      <w:r w:rsidRPr="0075091E">
        <w:rPr>
          <w:rFonts w:ascii="Verdana" w:eastAsia="Times New Roman" w:hAnsi="Verdana" w:cs="Arial"/>
          <w:bCs/>
          <w:sz w:val="20"/>
          <w:szCs w:val="20"/>
          <w:lang w:eastAsia="ar-SA"/>
        </w:rPr>
        <w:t>. zm.);</w:t>
      </w:r>
    </w:p>
    <w:p w14:paraId="0D47F48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marca 2003 r. </w:t>
      </w:r>
      <w:r w:rsidRPr="0075091E">
        <w:rPr>
          <w:rFonts w:ascii="Verdana" w:eastAsia="Times New Roman" w:hAnsi="Verdana" w:cs="Arial"/>
          <w:bCs/>
          <w:sz w:val="20"/>
          <w:szCs w:val="20"/>
          <w:lang w:eastAsia="ar-SA"/>
        </w:rPr>
        <w:t xml:space="preserve">o planowaniu i zagospodarowaniu przestrzennym </w:t>
      </w:r>
      <w:r w:rsidRPr="0075091E">
        <w:rPr>
          <w:rFonts w:ascii="Verdana" w:eastAsia="Times New Roman" w:hAnsi="Verdana" w:cs="Arial"/>
          <w:sz w:val="20"/>
          <w:szCs w:val="20"/>
          <w:lang w:eastAsia="ar-SA"/>
        </w:rPr>
        <w:t>(Dz. U. 2013 r., poz. 647 j.t.);</w:t>
      </w:r>
    </w:p>
    <w:p w14:paraId="1C7CF00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14 czerwca 1960 r. – Kodeks Postępowania Administracyjnego (Dz. U. z 2013 r., poz.267,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0112898"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6 grudnia 2006 r. </w:t>
      </w:r>
      <w:r w:rsidRPr="0075091E">
        <w:rPr>
          <w:rFonts w:ascii="Verdana" w:eastAsia="Times New Roman" w:hAnsi="Verdana" w:cs="Arial"/>
          <w:bCs/>
          <w:sz w:val="20"/>
          <w:szCs w:val="20"/>
          <w:lang w:eastAsia="ar-SA"/>
        </w:rPr>
        <w:t>o zasadach prowadzenia polityki rozwoju</w:t>
      </w:r>
      <w:r w:rsidRPr="0075091E">
        <w:rPr>
          <w:rFonts w:ascii="Verdana" w:eastAsia="Times New Roman" w:hAnsi="Verdana" w:cs="Arial"/>
          <w:sz w:val="20"/>
          <w:szCs w:val="20"/>
          <w:lang w:eastAsia="ar-SA"/>
        </w:rPr>
        <w:t xml:space="preserve"> (Dz. U. z 2009 r. Nr 84, poz. 712,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D4EFFD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sierpnia 2009 r. o finansach publicznych (Dz.U.2013 r., poz. 885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4AB9FD4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czerwca 2001 r. o zbiorowym zaopatrzeniu w wodę i zbiorowym odprowadzaniu ścieków (Dz. U. z 2006 r. Nr 123, poz. 858,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5C356A6C"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sz w:val="20"/>
          <w:szCs w:val="20"/>
          <w:lang w:eastAsia="ar-SA"/>
        </w:rPr>
      </w:pPr>
      <w:r w:rsidRPr="0075091E">
        <w:rPr>
          <w:rFonts w:ascii="Verdana" w:eastAsia="Times New Roman" w:hAnsi="Verdana" w:cs="Arial"/>
          <w:sz w:val="20"/>
          <w:szCs w:val="20"/>
          <w:lang w:eastAsia="ar-SA"/>
        </w:rPr>
        <w:t xml:space="preserve">Ustawa z dnia 26 czerwca 1974 r. Kodeks pracy (Dz. U. z 1998 r., Nr 21, poz. 94,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84099D7"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Pracy i Polityki Społecznej z dnia 14 marca 2000 roku w sprawie bezpieczeństwa i higieny pracy przy ręcznych pracach transportowych (Dz. U. Nr 26, poz. 313,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15A7019"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Gospodarki, Pracy i Polityki Społecznej z dnia 14 stycznia 2004 r. w sprawie bezpieczeństwa i higieny pracy przy czyszczeniu powierzchni, malowaniu natryskowym i natryskiwaniu cieplnym (Dz. U. Nr 16, poz. 156,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58B4240"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12 września 2002 r. o normalizacji (Dz. U. Nr 169, poz. 1386,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A7982EA"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29 sierpnia 1997 r. o ochronie danych osobowych (Dz. U. z 2002 r., Nr 101 poz. 926,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22A039F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7DD061B" w14:textId="77777777" w:rsidR="0064449F" w:rsidRPr="0075091E" w:rsidRDefault="0064449F" w:rsidP="0064449F">
      <w:pPr>
        <w:numPr>
          <w:ilvl w:val="0"/>
          <w:numId w:val="84"/>
        </w:numPr>
        <w:suppressAutoHyphens/>
        <w:spacing w:after="0" w:line="360" w:lineRule="auto"/>
        <w:ind w:left="993" w:hanging="425"/>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 xml:space="preserve">Ustawa z dnia 6 września 2001 r. o dostępie do informacji publicznej (Dz. U. Nr 112, poz. 1198,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7540354A"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Ustawa z dnia 5 sierpnia 2010 r. o ochronie informacji niejawnych (Dz.U.2010.182.1228)</w:t>
      </w:r>
    </w:p>
    <w:p w14:paraId="3B493EE9"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Prezesa Rady Ministrów z dnia 20 lipca 2011 r. w sprawie podstawowych wymagań bezpieczeństwa teleinformatycznego (Dz.U.2011.159.948)</w:t>
      </w:r>
    </w:p>
    <w:p w14:paraId="03FF4132"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27 lipca 2001 r. o ochronie baz danych (Dz. U. Nr 128, poz. 1402,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xml:space="preserve"> zm.);</w:t>
      </w:r>
    </w:p>
    <w:p w14:paraId="7274D8C1"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18 lipca 2002 r. o świadczeniu usług drogą elektroniczną (Dz. U. 2013 r., poz. 1422,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7AC49CB"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pl-PL"/>
        </w:rPr>
        <w:t xml:space="preserve">Ustawa z dnia 15 kwietnia 2011 roku o efektywności energetycznej (Dz. U. 94 poz. 551, z </w:t>
      </w:r>
      <w:proofErr w:type="spellStart"/>
      <w:r w:rsidRPr="0075091E">
        <w:rPr>
          <w:rFonts w:ascii="Verdana" w:eastAsia="Times New Roman" w:hAnsi="Verdana" w:cs="Arial"/>
          <w:sz w:val="20"/>
          <w:szCs w:val="20"/>
          <w:lang w:eastAsia="pl-PL"/>
        </w:rPr>
        <w:t>późn</w:t>
      </w:r>
      <w:proofErr w:type="spellEnd"/>
      <w:r w:rsidRPr="0075091E">
        <w:rPr>
          <w:rFonts w:ascii="Verdana" w:eastAsia="Times New Roman" w:hAnsi="Verdana" w:cs="Arial"/>
          <w:sz w:val="20"/>
          <w:szCs w:val="20"/>
          <w:lang w:eastAsia="pl-PL"/>
        </w:rPr>
        <w:t>. zm.)</w:t>
      </w:r>
    </w:p>
    <w:p w14:paraId="7797B6F3"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4 lutego 1994 r. o prawie autorskim i prawach pokrewnych (Dz. U. nr 90, poz. 631,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1252900D"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sidDel="00D8415C">
        <w:rPr>
          <w:rFonts w:ascii="Verdana" w:eastAsia="Times New Roman" w:hAnsi="Verdana"/>
          <w:sz w:val="20"/>
          <w:szCs w:val="20"/>
          <w:lang w:eastAsia="ar-SA"/>
        </w:rPr>
        <w:t>U</w:t>
      </w:r>
      <w:r w:rsidRPr="0075091E">
        <w:rPr>
          <w:rFonts w:ascii="Verdana" w:eastAsia="Times New Roman" w:hAnsi="Verdana" w:cs="Arial"/>
          <w:sz w:val="20"/>
          <w:szCs w:val="20"/>
          <w:lang w:eastAsia="ar-SA"/>
        </w:rPr>
        <w:t xml:space="preserve">stawa dnia 11 stycznia 2001 r. o kryteriach i sposobie klasyfikacji substancji i preparatów chemicznych (Dz. U. z 2012 r., poz. 1018,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46CFB4C"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listopada 2008 r. o zmianie niektórych ustaw w związku z wdrażaniem funduszy strukturalnych i Funduszu Spójności (Dz. U. Nr 216, poz. 1370,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63F14B67"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Ministra Pracy i Polityki Socjalnej z dnia 26 września 1997 r. w sprawie ogólnych przepisów bezpieczeństwa i higieny pracy (Dz. U. nr 129, poz. 1650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AE6A27C"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ar-SA"/>
        </w:rPr>
      </w:pPr>
      <w:r w:rsidRPr="0075091E">
        <w:rPr>
          <w:rFonts w:ascii="Verdana" w:eastAsia="Times New Roman" w:hAnsi="Verdana"/>
          <w:sz w:val="20"/>
          <w:szCs w:val="20"/>
          <w:lang w:eastAsia="ar-SA"/>
        </w:rPr>
        <w:t xml:space="preserve">Rozporządzenie Ministra Gospodarki z dnia 21 listopada 2005 r. w sprawie warunków technicznych jakim powinny odpowiadać bazy i stacje paliw płynnych rurociągi przesyłowe dalekosiężne służące do transportu ropy naftowej i produktów naftowych i ich usytuowanie (Dz. U. nr 243, poz. 2063 z </w:t>
      </w:r>
      <w:proofErr w:type="spellStart"/>
      <w:r w:rsidRPr="0075091E">
        <w:rPr>
          <w:rFonts w:ascii="Verdana" w:eastAsia="Times New Roman" w:hAnsi="Verdana"/>
          <w:sz w:val="20"/>
          <w:szCs w:val="20"/>
          <w:lang w:eastAsia="ar-SA"/>
        </w:rPr>
        <w:t>późn</w:t>
      </w:r>
      <w:proofErr w:type="spellEnd"/>
      <w:r w:rsidRPr="0075091E">
        <w:rPr>
          <w:rFonts w:ascii="Verdana" w:eastAsia="Times New Roman" w:hAnsi="Verdana"/>
          <w:sz w:val="20"/>
          <w:szCs w:val="20"/>
          <w:lang w:eastAsia="ar-SA"/>
        </w:rPr>
        <w:t>. zm.);</w:t>
      </w:r>
    </w:p>
    <w:p w14:paraId="3CF43063"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Ministra Obrony Narodowej z dnia 4 marca 2010 roku w sprawie wojewódzkich sztabów wojskowych i wojskowych komend uzupełnień (Dz. U. Nr 41, poz. 242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7EF1086C"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Rozporządzenie Rady Ministrów z dnia 3 lutego 2004 r. w sprawie warunków i sposobu przygotowania i wykorzystania transportu na potrzeby obronne państwa, a także jego ochrony w czasie wojny, oraz właściwości organów w tych sprawach (Dz. U. Nr 34, poz. 294,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7FDD1BDB"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Ustawa z dnia 7 maja 2010 r. o wspieraniu usług i sieci telekomunikacyjnych (Dz. U. Nr 106, poz. 675,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60828DE1"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t xml:space="preserve">Ustawa z dnia 10 kwietnia 1997 r. Prawo energetyczne (Dz. U. 2012 r., poz. 1059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0B89CB2E"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sz w:val="20"/>
          <w:szCs w:val="20"/>
          <w:lang w:eastAsia="pl-PL"/>
        </w:rPr>
        <w:lastRenderedPageBreak/>
        <w:t xml:space="preserve">Rozporządzenie Ministra Rozwoju Regionalnego i Budownictwa z dnia 29 marca 2001 r. w sprawie ewidencji gruntów i budynków (Dz. U. nr 38, poz. 454 z </w:t>
      </w:r>
      <w:proofErr w:type="spellStart"/>
      <w:r w:rsidRPr="0075091E">
        <w:rPr>
          <w:rFonts w:ascii="Verdana" w:eastAsia="Times New Roman" w:hAnsi="Verdana"/>
          <w:sz w:val="20"/>
          <w:szCs w:val="20"/>
          <w:lang w:eastAsia="pl-PL"/>
        </w:rPr>
        <w:t>późn</w:t>
      </w:r>
      <w:proofErr w:type="spellEnd"/>
      <w:r w:rsidRPr="0075091E">
        <w:rPr>
          <w:rFonts w:ascii="Verdana" w:eastAsia="Times New Roman" w:hAnsi="Verdana"/>
          <w:sz w:val="20"/>
          <w:szCs w:val="20"/>
          <w:lang w:eastAsia="pl-PL"/>
        </w:rPr>
        <w:t>. zm.);</w:t>
      </w:r>
    </w:p>
    <w:p w14:paraId="40446067"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sz w:val="20"/>
          <w:szCs w:val="20"/>
          <w:lang w:eastAsia="pl-PL"/>
        </w:rPr>
      </w:pPr>
      <w:r w:rsidRPr="0075091E">
        <w:rPr>
          <w:rFonts w:ascii="Verdana" w:eastAsia="Times New Roman" w:hAnsi="Verdana" w:cs="Arial"/>
          <w:sz w:val="20"/>
          <w:szCs w:val="20"/>
          <w:lang w:eastAsia="pl-PL"/>
        </w:rPr>
        <w:t xml:space="preserve">Rozporządzenie Ministra Transportu, Budownictwa i Gospodarki Morskiej z dnia 25 kwietnia 2012 w sprawie ustalania geotechnicznych warunków posadowienia obiektów budowlanych (Dz. U. 2012 r., poz. 463 z </w:t>
      </w:r>
      <w:proofErr w:type="spellStart"/>
      <w:r w:rsidRPr="0075091E">
        <w:rPr>
          <w:rFonts w:ascii="Verdana" w:eastAsia="Times New Roman" w:hAnsi="Verdana" w:cs="Arial"/>
          <w:sz w:val="20"/>
          <w:szCs w:val="20"/>
          <w:lang w:eastAsia="pl-PL"/>
        </w:rPr>
        <w:t>późn</w:t>
      </w:r>
      <w:proofErr w:type="spellEnd"/>
      <w:r w:rsidRPr="0075091E">
        <w:rPr>
          <w:rFonts w:ascii="Verdana" w:eastAsia="Times New Roman" w:hAnsi="Verdana" w:cs="Arial"/>
          <w:sz w:val="20"/>
          <w:szCs w:val="20"/>
          <w:lang w:eastAsia="pl-PL"/>
        </w:rPr>
        <w:t>. zm.);</w:t>
      </w:r>
    </w:p>
    <w:p w14:paraId="1A332E34"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Rady Ministrów z dnia 2 grudnia 2010 r. w sprawie szczegółowego sposobu i trybu finansowania inwestycji z budżetu państwa (Dz. U. Nr 238, poz. 1579,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3880521D"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Rozporządzenie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 (Dz.U.UE.L.2006.371.1); </w:t>
      </w:r>
    </w:p>
    <w:p w14:paraId="2DDAF87B"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Rady (WE) nr 1083/2006 z dnia 11 lipca 2006r. ustanawiające przepisy ogólne dotyczące Europejskiego Funduszu Rozwoju Regionalnego, Europejskiego Funduszu Społecznego oraz Funduszu Spójności i uchylające rozporządzenie (WE) nr 1260/1999 (Dz.U.UE.L.2006.210.25);</w:t>
      </w:r>
    </w:p>
    <w:p w14:paraId="447B4746"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(WE) nr 1080/2006 Parlamentu Europejskiego i Rady z dnia 5 lipca 2006 r. w sprawie Europejskiego Funduszu Rozwoju Regionalnego i uchylające rozporządzenie (WE) nr 1783/1999 (Dz.U.UE.L.2006.210.1);</w:t>
      </w:r>
    </w:p>
    <w:p w14:paraId="486A11E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Rozporządzenie (WE) nr 1081/2006 Parlamentu Europejskiego i Rady a dnia 5 lipca 2006 r. w sprawie Europejskiego Funduszu Społecznego i uchylające rozporządzenie (WE) nr 1784/1999 (Dz.U.UE.L.2006.210.12);</w:t>
      </w:r>
    </w:p>
    <w:p w14:paraId="283EDEE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Ustawa z dnia 7 listopada 2008 r. o europejskim ugrupowaniu współpracy terytorialnej (Dz. U. Nr 218, poz. 1390, z </w:t>
      </w:r>
      <w:proofErr w:type="spellStart"/>
      <w:r w:rsidRPr="0075091E">
        <w:rPr>
          <w:rFonts w:ascii="Verdana" w:eastAsia="Times New Roman" w:hAnsi="Verdana" w:cs="Arial"/>
          <w:sz w:val="20"/>
          <w:szCs w:val="20"/>
          <w:lang w:eastAsia="ar-SA"/>
        </w:rPr>
        <w:t>późn</w:t>
      </w:r>
      <w:proofErr w:type="spellEnd"/>
      <w:r w:rsidRPr="0075091E">
        <w:rPr>
          <w:rFonts w:ascii="Verdana" w:eastAsia="Times New Roman" w:hAnsi="Verdana" w:cs="Arial"/>
          <w:sz w:val="20"/>
          <w:szCs w:val="20"/>
          <w:lang w:eastAsia="ar-SA"/>
        </w:rPr>
        <w:t>. zm.);</w:t>
      </w:r>
    </w:p>
    <w:p w14:paraId="0EFB39E3"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 xml:space="preserve">Konwencja o obszarach wodno-błotnych mających znaczenie międzynarodowe, zwłaszcza jako środowisko życiowe ptactwa wodnego, sporządzona w </w:t>
      </w:r>
      <w:proofErr w:type="spellStart"/>
      <w:r w:rsidRPr="0075091E">
        <w:rPr>
          <w:rFonts w:ascii="Verdana" w:eastAsia="Times New Roman" w:hAnsi="Verdana" w:cs="Arial"/>
          <w:sz w:val="20"/>
          <w:szCs w:val="20"/>
          <w:lang w:eastAsia="ar-SA"/>
        </w:rPr>
        <w:t>Ramsar</w:t>
      </w:r>
      <w:proofErr w:type="spellEnd"/>
      <w:r w:rsidRPr="0075091E">
        <w:rPr>
          <w:rFonts w:ascii="Verdana" w:eastAsia="Times New Roman" w:hAnsi="Verdana" w:cs="Arial"/>
          <w:sz w:val="20"/>
          <w:szCs w:val="20"/>
          <w:lang w:eastAsia="ar-SA"/>
        </w:rPr>
        <w:t xml:space="preserve"> w dniu 2 lutego 1971 r. (Dz. U. z 1978 r. Nr 7, poz. 24);</w:t>
      </w:r>
    </w:p>
    <w:p w14:paraId="56E882BE"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Konwencja o ochronie wędrownych gatunków dzikich zwierząt, sporządzona w Bonn w dniu 23 czerwca 1979 r. (Dz. U. z 2003 r., Nr 2, poz. 17);</w:t>
      </w:r>
    </w:p>
    <w:p w14:paraId="30ECA597"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Konwencja o ochronie gatunków dzikiej flory i fauny europejskiej oraz ich siedlisk, sporządzona w Bernie w dniu 19 września 1979 r. (Dz. U. z 1996 r. Nr 58, poz.263);</w:t>
      </w:r>
    </w:p>
    <w:p w14:paraId="01996149"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Dyrektywa 2004/54/WE Parlamentu Europejskiego i Rady z dnia 29 kwietnia 2004 r. w sprawie minimalnych wymagań bezpieczeństwa dla tuneli w transeuropejskiej sieci drogowej (Dz. U. UE. L 2004.167.39</w:t>
      </w:r>
      <w:r w:rsidRPr="0075091E">
        <w:rPr>
          <w:rFonts w:ascii="Verdana" w:eastAsia="Times New Roman" w:hAnsi="Verdana"/>
          <w:iCs/>
          <w:sz w:val="20"/>
          <w:szCs w:val="20"/>
          <w:lang w:eastAsia="ar-SA"/>
        </w:rPr>
        <w:t>);</w:t>
      </w:r>
    </w:p>
    <w:p w14:paraId="7435CF4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pl-PL"/>
        </w:rPr>
        <w:t>Dyrektywa nr 2005/32/WE Parlamentu Europejskiego i Rady oraz Rozporządzenia Ministra Gospodarki z dnia 21 sierpnia 2007 r w sprawie zasadniczych wymagań dla sprzętu elektrycznego (Dz. U. Nr 155, poz. 1089);</w:t>
      </w:r>
    </w:p>
    <w:p w14:paraId="4F5F06D4"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38 Ministra Infrastruktury z dnia 26 października 2010 r. w sprawie wyznaczania wojskowej klasyfikacji obciążenia obiektów mostowych usytuowanych w ciągach dróg publicznych (Dz. Urz. MI z 2010 r. Nr 13, poz. 37);</w:t>
      </w:r>
    </w:p>
    <w:p w14:paraId="0B95E56F" w14:textId="77777777" w:rsidR="0064449F" w:rsidRPr="0075091E" w:rsidRDefault="0064449F" w:rsidP="0064449F">
      <w:pPr>
        <w:numPr>
          <w:ilvl w:val="0"/>
          <w:numId w:val="84"/>
        </w:numPr>
        <w:suppressAutoHyphens/>
        <w:spacing w:after="0" w:line="360" w:lineRule="auto"/>
        <w:ind w:left="993" w:hanging="709"/>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Ministra Infrastruktury Nr 11 z dnia 4 lutego 2008 roku w sprawie wdrożenia wymagań techniczno-obronnych w zakresie przygotowania infrastruktury drogowej na potrzeby obronne państwa (Dz. Urz. MI z 2008 r., Nr 3, poz. 10);</w:t>
      </w:r>
    </w:p>
    <w:p w14:paraId="108F94D1" w14:textId="6BB1DDF2" w:rsidR="0064449F" w:rsidRPr="00FE3CFD" w:rsidRDefault="0064449F" w:rsidP="0064449F">
      <w:pPr>
        <w:keepNext/>
        <w:spacing w:before="600" w:after="240" w:line="240" w:lineRule="auto"/>
        <w:ind w:left="284" w:hanging="284"/>
        <w:outlineLvl w:val="2"/>
        <w:rPr>
          <w:rFonts w:ascii="Verdana" w:eastAsia="Times New Roman" w:hAnsi="Verdana"/>
          <w:b/>
          <w:bCs/>
          <w:sz w:val="20"/>
          <w:szCs w:val="20"/>
          <w:lang w:val="x-none" w:eastAsia="x-none"/>
        </w:rPr>
      </w:pPr>
      <w:r w:rsidRPr="00FE3CFD">
        <w:rPr>
          <w:rFonts w:ascii="Verdana" w:eastAsia="Times New Roman" w:hAnsi="Verdana"/>
          <w:b/>
          <w:bCs/>
          <w:sz w:val="20"/>
          <w:szCs w:val="20"/>
          <w:lang w:eastAsia="x-none"/>
        </w:rPr>
        <w:t>2</w:t>
      </w:r>
      <w:r w:rsidRPr="00FE3CFD">
        <w:rPr>
          <w:rFonts w:ascii="Verdana" w:eastAsia="Times New Roman" w:hAnsi="Verdana"/>
          <w:b/>
          <w:bCs/>
          <w:sz w:val="20"/>
          <w:szCs w:val="20"/>
          <w:lang w:val="x-none" w:eastAsia="x-none"/>
        </w:rPr>
        <w:t xml:space="preserve">.2. Zarządzenia </w:t>
      </w:r>
      <w:proofErr w:type="spellStart"/>
      <w:r w:rsidRPr="00FE3CFD">
        <w:rPr>
          <w:rFonts w:ascii="Verdana" w:eastAsia="Times New Roman" w:hAnsi="Verdana"/>
          <w:b/>
          <w:bCs/>
          <w:sz w:val="20"/>
          <w:szCs w:val="20"/>
          <w:lang w:val="x-none" w:eastAsia="x-none"/>
        </w:rPr>
        <w:t>Gener</w:t>
      </w:r>
      <w:r w:rsidR="00351F38">
        <w:rPr>
          <w:rFonts w:ascii="Verdana" w:eastAsia="Times New Roman" w:hAnsi="Verdana"/>
          <w:b/>
          <w:bCs/>
          <w:sz w:val="20"/>
          <w:szCs w:val="20"/>
          <w:lang w:eastAsia="x-none"/>
        </w:rPr>
        <w:t>a</w:t>
      </w:r>
      <w:r w:rsidRPr="00FE3CFD">
        <w:rPr>
          <w:rFonts w:ascii="Verdana" w:eastAsia="Times New Roman" w:hAnsi="Verdana"/>
          <w:b/>
          <w:bCs/>
          <w:sz w:val="20"/>
          <w:szCs w:val="20"/>
          <w:lang w:val="x-none" w:eastAsia="x-none"/>
        </w:rPr>
        <w:t>lnego</w:t>
      </w:r>
      <w:proofErr w:type="spellEnd"/>
      <w:r w:rsidRPr="00FE3CFD">
        <w:rPr>
          <w:rFonts w:ascii="Verdana" w:eastAsia="Times New Roman" w:hAnsi="Verdana"/>
          <w:b/>
          <w:bCs/>
          <w:sz w:val="20"/>
          <w:szCs w:val="20"/>
          <w:lang w:val="x-none" w:eastAsia="x-none"/>
        </w:rPr>
        <w:t xml:space="preserve"> Dyrektora Dróg Krajowych i Autostrad</w:t>
      </w:r>
    </w:p>
    <w:p w14:paraId="6F4CBFF5" w14:textId="77777777" w:rsidR="0064449F" w:rsidRPr="0075091E" w:rsidRDefault="0064449F" w:rsidP="0064449F">
      <w:pPr>
        <w:spacing w:after="0" w:line="360" w:lineRule="auto"/>
        <w:jc w:val="both"/>
        <w:rPr>
          <w:rFonts w:ascii="Verdana" w:eastAsia="Times New Roman" w:hAnsi="Verdana"/>
          <w:iCs/>
          <w:sz w:val="20"/>
          <w:szCs w:val="20"/>
          <w:lang w:eastAsia="pl-PL"/>
        </w:rPr>
      </w:pPr>
      <w:r w:rsidRPr="0075091E">
        <w:rPr>
          <w:rFonts w:ascii="Verdana" w:eastAsia="Times New Roman" w:hAnsi="Verdana"/>
          <w:iCs/>
          <w:sz w:val="20"/>
          <w:szCs w:val="20"/>
          <w:lang w:eastAsia="pl-PL"/>
        </w:rPr>
        <w:t>Wykonawca zobowiązany jest do realizacji zamówienia zgodnie z zarządzeniami Generalnego Dyrektora Dróg Krajowych i Autostrad (lub Generalnego Dyrektora Dróg Publicznych) obowiązującymi na dzień podpisania umowy.</w:t>
      </w:r>
    </w:p>
    <w:p w14:paraId="6E6D1662" w14:textId="77777777" w:rsidR="0064449F" w:rsidRPr="0075091E" w:rsidRDefault="0064449F" w:rsidP="0064449F">
      <w:pPr>
        <w:spacing w:after="0" w:line="360" w:lineRule="auto"/>
        <w:jc w:val="both"/>
        <w:rPr>
          <w:rFonts w:ascii="Verdana" w:eastAsia="Times New Roman" w:hAnsi="Verdana"/>
          <w:iCs/>
          <w:sz w:val="20"/>
          <w:szCs w:val="20"/>
          <w:lang w:eastAsia="pl-PL"/>
        </w:rPr>
      </w:pPr>
    </w:p>
    <w:p w14:paraId="6A009B85" w14:textId="77777777" w:rsidR="0064449F" w:rsidRPr="0075091E" w:rsidRDefault="0064449F" w:rsidP="0064449F">
      <w:pPr>
        <w:spacing w:after="0" w:line="360" w:lineRule="auto"/>
        <w:jc w:val="both"/>
        <w:rPr>
          <w:rFonts w:ascii="Verdana" w:eastAsia="Times New Roman" w:hAnsi="Verdana"/>
          <w:sz w:val="20"/>
          <w:szCs w:val="20"/>
          <w:lang w:eastAsia="pl-PL"/>
        </w:rPr>
      </w:pPr>
      <w:r w:rsidRPr="0075091E">
        <w:rPr>
          <w:rFonts w:ascii="Verdana" w:eastAsia="Times New Roman" w:hAnsi="Verdana"/>
          <w:iCs/>
          <w:sz w:val="20"/>
          <w:szCs w:val="20"/>
          <w:lang w:eastAsia="pl-PL"/>
        </w:rPr>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14:paraId="345B2924" w14:textId="77777777" w:rsidR="0064449F" w:rsidRPr="0075091E" w:rsidRDefault="0064449F" w:rsidP="0064449F">
      <w:pPr>
        <w:suppressAutoHyphens/>
        <w:spacing w:after="0" w:line="360" w:lineRule="auto"/>
        <w:ind w:left="426" w:hanging="426"/>
        <w:jc w:val="both"/>
        <w:rPr>
          <w:rFonts w:ascii="Verdana" w:eastAsia="Times New Roman" w:hAnsi="Verdana" w:cs="Arial"/>
          <w:b/>
          <w:sz w:val="20"/>
          <w:szCs w:val="20"/>
          <w:lang w:eastAsia="ar-SA"/>
        </w:rPr>
      </w:pPr>
    </w:p>
    <w:p w14:paraId="28460C2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2 Generalnego Dyrektora Dróg Publicznych z dnia 11 lutego 1998 r. w sprawie wprowadzenia „Instrukcji badań podłoża gruntowego budowli drogowych i mostowych”;</w:t>
      </w:r>
    </w:p>
    <w:p w14:paraId="224D890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8 Generalnego Dyrektora Dróg Publicznych z dnia 21 września 1998 r. - Katalog Robót Mostowych;</w:t>
      </w:r>
    </w:p>
    <w:p w14:paraId="138F200C"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10 Generalnego Dyrektora Dróg Publicznych z dnia 27 listopada 1998 r. w sprawie wprowadzenia do stosowania „Zaleceń do wykonywania oraz odbioru napraw i ochrony powierzchniowej betonu w konstrukcjach mostowych”;</w:t>
      </w:r>
    </w:p>
    <w:p w14:paraId="74CD36E9"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11 Generalnego Dyrektora Dróg Publicznych z dnia 3 grudnia 1998 r. w sprawie wprowadzenia do stosowania „Zaleceń dotyczących oceny jakości betonu „in-situ” w konstrukcjach obiektów mostowych”;</w:t>
      </w:r>
    </w:p>
    <w:p w14:paraId="7FC07E94"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lastRenderedPageBreak/>
        <w:t>Zarządzenie nr 10 Generalnego Dyrektora Dróg Publicznych z dnia 12 czerwca 2001 r. w sprawie wprowadzenia zasad technicznych w zakresie projektowania skrzyżowań drogowych;</w:t>
      </w:r>
    </w:p>
    <w:p w14:paraId="16C4F06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8 Generalnego Dyrektora Dróg Publicznych z dnia 25 lutego 2002 r. w sprawie wprowadzenia wytycznych wzmacniania podłoża gruntowego w budownictwie drogowym;</w:t>
      </w:r>
    </w:p>
    <w:p w14:paraId="1C46490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Zarządzenie Nr 11 </w:t>
      </w:r>
      <w:r w:rsidRPr="0075091E">
        <w:rPr>
          <w:rFonts w:ascii="Verdana" w:eastAsia="Times New Roman" w:hAnsi="Verdana" w:cs="Arial"/>
          <w:sz w:val="20"/>
          <w:szCs w:val="20"/>
          <w:lang w:eastAsia="ar-SA"/>
        </w:rPr>
        <w:t xml:space="preserve">Generalnego Dyrektora Dróg Krajowych i Autostrad </w:t>
      </w:r>
      <w:r w:rsidRPr="0075091E">
        <w:rPr>
          <w:rFonts w:ascii="Verdana" w:eastAsia="Times New Roman" w:hAnsi="Verdana" w:cs="Arial"/>
          <w:bCs/>
          <w:sz w:val="20"/>
          <w:szCs w:val="20"/>
          <w:lang w:eastAsia="ar-SA"/>
        </w:rPr>
        <w:t>z dnia 19 września 2003 r. w sprawie wprowadzenia do stosowania „Katalogu zabezpieczeń powierzchniowych drogowych obiektów inżynierskich. Część I – Wymagania”;</w:t>
      </w:r>
    </w:p>
    <w:p w14:paraId="4F6D37B6"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5 Generalnego Dyrektora Dróg Krajowych i Autostrad z dnia 11 marca 2003 r. w sprawie ustalania zasad wyodrębniania elementów drogi na drogowym obiekcie mostowym;</w:t>
      </w:r>
    </w:p>
    <w:p w14:paraId="2BFF1F9A"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14 Generalnego Dyrektora Dróg Krajowych i Autostrad z dnia 27 października 2003 r. w sprawie zasad ustalania i prowadzenia kilometrażu dróg krajowych;</w:t>
      </w:r>
    </w:p>
    <w:p w14:paraId="756C32A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9 Generalnego Dyrektora Dróg Krajowych i Autostrad z dnia 18 marca 2004 r. w sprawie wprowadzenia do stosowania „Zaleceń projektowych i technologicznych dla podatnych konstrukcji inżynierskich z blach falistych”;</w:t>
      </w:r>
    </w:p>
    <w:p w14:paraId="52E03D75"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17 Generalnego Dyrektora Dróg Krajowych i Autostrad z dnia 1 czerwca 2004 r. w sprawie wprowadzenia do stosowania „Instrukcji do określania nośności użytkowej drogowych obiektów mostowych”;</w:t>
      </w:r>
    </w:p>
    <w:p w14:paraId="7FA29707"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20 Generalnego Dyrektora Dróg Krajowych i Autostrad z dnia 23 lipca 2004 r. w sprawie wprowadzenia zasad i metod obliczania przepustowości skrzyżowań drogowych;</w:t>
      </w:r>
    </w:p>
    <w:p w14:paraId="1B88EC7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14 Generalnego Dyrektora Dróg Krajowych i Autostrad z dnia 7 lipca 2005 r. w sprawie wprowadzenia instrukcji przeprowadzania przeglądów drogowych obiektów inżynierskich (wraz ze zmianami wprowadzonymi Zarządzeniami Generalnego Dyrektora Dróg Krajowych i Autostrad: Nr 5 z 4 lutego 2011 r. i Nr 27 z 13 kwietnia 2011 r.);</w:t>
      </w:r>
    </w:p>
    <w:p w14:paraId="6EE4740F"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20 Generalnego Dyrektora Dróg Krajowych i Autostrad z dnia 22 sierpnia 2005 r. w sprawie zasad projektowania dodatkowych pasów ruchu na dwupasmowych drogach dwukierunkowych;</w:t>
      </w:r>
    </w:p>
    <w:p w14:paraId="4D4553B1"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15</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8 marca 2006 r. w sprawie wprowadzenia zaleceń dotyczących wykonywania i odbioru antykorozyjnych zabezpieczeń konstrukcji stalowych drogowych obiektów mostowych;</w:t>
      </w:r>
    </w:p>
    <w:p w14:paraId="77A88B0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pl-PL"/>
        </w:rPr>
        <w:lastRenderedPageBreak/>
        <w:t>Zarządzenie Nr 15 Generalnego Dyrektora Dróg Krajowych i Autostrad z dnia 8 marca 2006 r. „Zalecenia wykonania i odbioru antykorozyjnych zabezpieczeń konstrukcji stalowych drogowych obiektów inżynierskich”.</w:t>
      </w:r>
    </w:p>
    <w:p w14:paraId="17EABB07"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26</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5 października 2006 r. w sprawie wprowadzenia zaleceń dotyczących wzmacniania konstrukcji mostowych za pomocą przyklejanego zbrojenia zewnętrznego;</w:t>
      </w:r>
    </w:p>
    <w:p w14:paraId="2315BE9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30</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2 listopada 2006 r. w sprawie wprowadzenia zaleceń projektowych i technologicznych dla podatnych drogowych konstrukcji inżynierskich z tworzyw sztucznych;</w:t>
      </w:r>
    </w:p>
    <w:p w14:paraId="143E0997"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Arial Unicode MS" w:hAnsi="Verdana" w:cs="Arial"/>
          <w:sz w:val="20"/>
          <w:szCs w:val="20"/>
          <w:lang w:eastAsia="pl-PL"/>
        </w:rPr>
        <w:t>Zarządzenie Nr 10 Generalnego Dyrektora Dróg Krajowych i Autostrad z dnia 8 lutego 2006 r. w sprawie wprowadzenia zaleceń dotyczących łożyskowania obiektów mostowych oraz kontroli łożysk podczas eksploatacji;</w:t>
      </w:r>
    </w:p>
    <w:p w14:paraId="2B02B20F"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4</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24 stycznia 2007 r. w sprawie wprowadzenia zaleceń dotyczących doboru mostowych urządzeń dylatacyjnych oraz ich wybudowania i odbioru;</w:t>
      </w:r>
    </w:p>
    <w:p w14:paraId="2175B8E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pl-PL"/>
        </w:rPr>
        <w:t xml:space="preserve">Zarządzenie Nr 4 Generalnego Dyrektora Dróg Krajowych i Autostrad z dnia 24 stycznia 2007 r. w sprawie </w:t>
      </w:r>
      <w:r w:rsidRPr="0075091E">
        <w:rPr>
          <w:rFonts w:ascii="Verdana" w:eastAsia="Times New Roman" w:hAnsi="Verdana"/>
          <w:sz w:val="20"/>
          <w:szCs w:val="20"/>
          <w:lang w:eastAsia="pl-PL"/>
        </w:rPr>
        <w:t>wprowadzenia zaleceń dotyczących doboru mostowych urządzeń dylatacyjnych oraz ich wybudowania i odbioru;</w:t>
      </w:r>
    </w:p>
    <w:p w14:paraId="3C42318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pl-PL"/>
        </w:rPr>
        <w:t>Zarządzenie nr 77 Generalnego Dyrektora Dróg Krajowych i Autostrad z dnia 12 grudnia 2008 r. zmieniające zarządzenie w sprawie wprowadzenia zaleceń dotyczących doboru mostowych urządzeń dylatacyjnych oraz ich wbudowywania i odbioru;</w:t>
      </w:r>
    </w:p>
    <w:p w14:paraId="5273052C"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75091E">
        <w:rPr>
          <w:rFonts w:ascii="Verdana" w:eastAsia="Times New Roman" w:hAnsi="Verdana" w:cs="Arial"/>
          <w:sz w:val="20"/>
          <w:szCs w:val="20"/>
          <w:lang w:eastAsia="ar-SA"/>
        </w:rPr>
        <w:t xml:space="preserve"> </w:t>
      </w:r>
    </w:p>
    <w:p w14:paraId="219A4FD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7</w:t>
      </w:r>
      <w:r w:rsidRPr="0075091E">
        <w:rPr>
          <w:rFonts w:ascii="Verdana" w:eastAsia="Times New Roman" w:hAnsi="Verdana" w:cs="Arial"/>
          <w:b/>
          <w:sz w:val="20"/>
          <w:szCs w:val="20"/>
          <w:lang w:eastAsia="ar-SA"/>
        </w:rPr>
        <w:t xml:space="preserve"> </w:t>
      </w:r>
      <w:r w:rsidRPr="0075091E">
        <w:rPr>
          <w:rFonts w:ascii="Verdana" w:eastAsia="Times New Roman" w:hAnsi="Verdana" w:cs="Arial"/>
          <w:bCs/>
          <w:sz w:val="20"/>
          <w:szCs w:val="20"/>
          <w:lang w:eastAsia="ar-SA"/>
        </w:rPr>
        <w:t>Generalnego Dyrektora Dróg Krajowych i Autostrad z dnia 23 marca 2009 r. w sprawie badań archeologicznych w Generalnej Dyrekcji Dróg Krajowych i Autostrad;</w:t>
      </w:r>
    </w:p>
    <w:p w14:paraId="37F693D3"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17</w:t>
      </w:r>
      <w:r w:rsidRPr="0075091E">
        <w:rPr>
          <w:rFonts w:ascii="Verdana" w:eastAsia="Times New Roman" w:hAnsi="Verdana"/>
          <w:sz w:val="20"/>
          <w:szCs w:val="20"/>
          <w:lang w:eastAsia="ar-SA"/>
        </w:rPr>
        <w:t xml:space="preserve"> Generalnego Dyrektora Dróg Krajowych i Autostrad z dnia 11 maja 2009 r. w sprawie stadiów i składu dokumentacji projektowej dla dróg i mostów w fazie przygotowania zadań;</w:t>
      </w:r>
    </w:p>
    <w:p w14:paraId="0991C485"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42 Generalnego Dyrektora Dróg Krajowych i Autostrad z dnia 3 września 2009 roku w sprawie oceny wpływu na bezpieczeństwo ruchu drogowego oraz audytu bezpieczeństwa ruchu drogowego projektów infrastruktury drogowej;</w:t>
      </w:r>
    </w:p>
    <w:p w14:paraId="382CE501"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43 z dnia 3 września 2009 r. w sprawie zlecania opracowania dokumentacji środowiskowej przez Generalną Dyrekcję Dróg Krajowych i Autostrad;</w:t>
      </w:r>
    </w:p>
    <w:p w14:paraId="2D5A242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sz w:val="20"/>
          <w:szCs w:val="20"/>
          <w:lang w:eastAsia="pl-PL"/>
        </w:rPr>
      </w:pPr>
      <w:r w:rsidRPr="0075091E">
        <w:rPr>
          <w:rFonts w:ascii="Verdana" w:eastAsia="Times New Roman" w:hAnsi="Verdana"/>
          <w:sz w:val="20"/>
          <w:szCs w:val="20"/>
          <w:lang w:eastAsia="pl-PL"/>
        </w:rPr>
        <w:lastRenderedPageBreak/>
        <w:t>Zarządzenie Nr 30 Generalnego Dyrektora Dróg Krajowych i Autostrad z dnia 21 kwietnia 2010 roku w sprawie zasad i sposobu uwzględniania potrzeb obronności i bezpieczeństwa państwa podczas przygotowania do realizacji inwestycji drogowych;</w:t>
      </w:r>
    </w:p>
    <w:p w14:paraId="762A401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cs="Arial"/>
          <w:sz w:val="20"/>
          <w:szCs w:val="20"/>
          <w:lang w:eastAsia="ar-SA"/>
        </w:rPr>
        <w:t>Zarządzenie nr 31 Generalnego Dyrektora Dróg Krajowych i Autostrad z dnia 23 kwietnia 2010 r. w sprawie wytycznych stosowania drogowych barier ochronnych na drogach krajowych;</w:t>
      </w:r>
    </w:p>
    <w:p w14:paraId="4DE899BA"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Zarządzenie nr 70 z 9 lipca 2010 r. w sprawie ujednolicenia oznakowania pionowego i poziomego oraz urządzeń </w:t>
      </w:r>
      <w:proofErr w:type="spellStart"/>
      <w:r w:rsidRPr="0075091E">
        <w:rPr>
          <w:rFonts w:ascii="Verdana" w:eastAsia="Times New Roman" w:hAnsi="Verdana" w:cs="Arial"/>
          <w:bCs/>
          <w:sz w:val="20"/>
          <w:szCs w:val="20"/>
          <w:lang w:eastAsia="ar-SA"/>
        </w:rPr>
        <w:t>brd</w:t>
      </w:r>
      <w:proofErr w:type="spellEnd"/>
      <w:r w:rsidRPr="0075091E">
        <w:rPr>
          <w:rFonts w:ascii="Verdana" w:eastAsia="Times New Roman" w:hAnsi="Verdana" w:cs="Arial"/>
          <w:bCs/>
          <w:sz w:val="20"/>
          <w:szCs w:val="20"/>
          <w:lang w:eastAsia="ar-SA"/>
        </w:rPr>
        <w:t xml:space="preserve"> na drogach krajowych;</w:t>
      </w:r>
    </w:p>
    <w:p w14:paraId="6F5E4E68"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79</w:t>
      </w:r>
      <w:r w:rsidRPr="0075091E">
        <w:rPr>
          <w:rFonts w:ascii="Verdana" w:eastAsia="Times New Roman" w:hAnsi="Verdana"/>
          <w:sz w:val="20"/>
          <w:szCs w:val="20"/>
          <w:lang w:eastAsia="ar-SA"/>
        </w:rPr>
        <w:t xml:space="preserve"> Generalnego Dyrektora Dróg Krajowych i Autostrad z dnia 9 sierpnia 2010 roku w sprawie zasad opisu węzłów drogowych i </w:t>
      </w:r>
      <w:proofErr w:type="spellStart"/>
      <w:r w:rsidRPr="0075091E">
        <w:rPr>
          <w:rFonts w:ascii="Verdana" w:eastAsia="Times New Roman" w:hAnsi="Verdana"/>
          <w:sz w:val="20"/>
          <w:szCs w:val="20"/>
          <w:lang w:eastAsia="ar-SA"/>
        </w:rPr>
        <w:t>kilometrowania</w:t>
      </w:r>
      <w:proofErr w:type="spellEnd"/>
      <w:r w:rsidRPr="0075091E">
        <w:rPr>
          <w:rFonts w:ascii="Verdana" w:eastAsia="Times New Roman" w:hAnsi="Verdana"/>
          <w:sz w:val="20"/>
          <w:szCs w:val="20"/>
          <w:lang w:eastAsia="ar-SA"/>
        </w:rPr>
        <w:t xml:space="preserve"> łącznic; </w:t>
      </w:r>
    </w:p>
    <w:p w14:paraId="0FF2E3D2"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115</w:t>
      </w:r>
      <w:r w:rsidRPr="0075091E">
        <w:rPr>
          <w:rFonts w:ascii="Verdana" w:eastAsia="Times New Roman" w:hAnsi="Verdana"/>
          <w:sz w:val="20"/>
          <w:szCs w:val="20"/>
          <w:lang w:eastAsia="ar-SA"/>
        </w:rPr>
        <w:t xml:space="preserve"> Generalnego Dyrektora Dróg Krajowych i Autostrad z dnia 17 grudnia 2010 roku zmieniające zarządzenie w sprawie podziału zadań, w zakresie przygotowania i realizacji inwestycji, w ramach GDDKiA;</w:t>
      </w:r>
    </w:p>
    <w:p w14:paraId="741AA276"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 xml:space="preserve">Zarządzenie </w:t>
      </w:r>
      <w:r w:rsidRPr="0075091E">
        <w:rPr>
          <w:rFonts w:ascii="Verdana" w:eastAsia="Times New Roman" w:hAnsi="Verdana" w:cs="Arial"/>
          <w:bCs/>
          <w:sz w:val="20"/>
          <w:szCs w:val="20"/>
          <w:lang w:eastAsia="ar-SA"/>
        </w:rPr>
        <w:t>nr 10 Generalnego Dyrektora Dróg Krajowych i Autostrad z dnia 17 lutego 2011 r. zmieniające zarządzenie w sprawie standardów zimowego utrzymania dróg krajowych, dla których zarządcą jest Generalny Dyrektor Dróg Krajowych i Autostrad;</w:t>
      </w:r>
    </w:p>
    <w:p w14:paraId="3CD78B65"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14</w:t>
      </w:r>
      <w:r w:rsidRPr="0075091E">
        <w:rPr>
          <w:rFonts w:ascii="Verdana" w:eastAsia="Times New Roman" w:hAnsi="Verdana"/>
          <w:sz w:val="20"/>
          <w:szCs w:val="20"/>
          <w:lang w:eastAsia="ar-SA"/>
        </w:rPr>
        <w:t xml:space="preserve"> Generalnego Dyrektora Dróg Krajowych i Autostrad z dnia 1 marca 2011 roku w sprawie powołania Komisji Oceny Przedsięwzięć Inwestycyjnych;</w:t>
      </w:r>
    </w:p>
    <w:p w14:paraId="340B655A"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sz w:val="20"/>
          <w:szCs w:val="20"/>
          <w:lang w:eastAsia="ar-SA"/>
        </w:rPr>
      </w:pPr>
      <w:r w:rsidRPr="0075091E">
        <w:rPr>
          <w:rFonts w:ascii="Verdana" w:eastAsia="Times New Roman" w:hAnsi="Verdana"/>
          <w:bCs/>
          <w:sz w:val="20"/>
          <w:szCs w:val="20"/>
          <w:lang w:eastAsia="ar-SA"/>
        </w:rPr>
        <w:t>Zarządzenie Nr 15</w:t>
      </w:r>
      <w:r w:rsidRPr="0075091E">
        <w:rPr>
          <w:rFonts w:ascii="Verdana" w:eastAsia="Times New Roman" w:hAnsi="Verdana"/>
          <w:sz w:val="20"/>
          <w:szCs w:val="20"/>
          <w:lang w:eastAsia="ar-SA"/>
        </w:rPr>
        <w:t xml:space="preserve"> Generalnego Dyrektora Dróg Krajowych i Autostrad z dnia 1 marca 2011 roku w sprawie Zespołów Oceny Przedsięwzięć Inwestycyjnych w oddziałach GDDKiA;</w:t>
      </w:r>
    </w:p>
    <w:p w14:paraId="343C085C"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69 z dnia 9 lipca 2010 roku w sprawie wzorcowej legendy dla dokumentacji projektowej organizacji ruchu.</w:t>
      </w:r>
    </w:p>
    <w:p w14:paraId="7E198304"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bCs/>
          <w:sz w:val="20"/>
          <w:szCs w:val="20"/>
          <w:lang w:eastAsia="ar-SA"/>
        </w:rPr>
        <w:t>Zarządzenie nr 34</w:t>
      </w:r>
      <w:r w:rsidRPr="0075091E">
        <w:rPr>
          <w:rFonts w:ascii="Verdana" w:eastAsia="Times New Roman" w:hAnsi="Verdana"/>
          <w:sz w:val="20"/>
          <w:szCs w:val="20"/>
          <w:lang w:eastAsia="ar-SA"/>
        </w:rPr>
        <w:t xml:space="preserve"> Generalnego Dyrektora Dróg Krajowych i Autostrad z dnia 3 czerwca 2011 roku zmieniające zarządzenie w sprawie stadiów i składu dokumentacji projektowej dla dróg i mostów w fazie przygotowania zadania;</w:t>
      </w:r>
    </w:p>
    <w:p w14:paraId="33C4293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47 Generalnego Dyrektora Dróg Krajowych i Autostrad z dnia 10 sierpnia 2011 r. zmieniające zarządzenie w sprawie wprowadzenia zaleceń dotyczących wykonywania badań pod próbnym obciążeniem drogowych obiektów mostowych;</w:t>
      </w:r>
    </w:p>
    <w:p w14:paraId="076EDB83"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76 Generalnego Dyrektora Dróg Krajowych i Autostrad z dnia 9 grudnia 2011 r.</w:t>
      </w:r>
      <w:r w:rsidRPr="0075091E">
        <w:rPr>
          <w:rFonts w:ascii="Verdana" w:eastAsia="Times New Roman" w:hAnsi="Verdana"/>
          <w:sz w:val="20"/>
          <w:szCs w:val="20"/>
          <w:lang w:eastAsia="ar-SA"/>
        </w:rPr>
        <w:t xml:space="preserve"> zmieniające zarządzenie w sprawie badań archeologicznych w GDDKiA;</w:t>
      </w:r>
    </w:p>
    <w:p w14:paraId="42E7D59B"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 xml:space="preserve">Zarządzenie Nr 27 Generalnego Dyrektora Dróg Krajowych i Autostrad z dnia 31 maja 2013 r. w sprawie opracowania planu działań ratowniczych dla autostrad płatnych </w:t>
      </w:r>
      <w:r w:rsidRPr="0075091E">
        <w:rPr>
          <w:rFonts w:ascii="Verdana" w:eastAsia="Times New Roman" w:hAnsi="Verdana" w:cs="Arial"/>
          <w:bCs/>
          <w:sz w:val="20"/>
          <w:szCs w:val="20"/>
          <w:lang w:eastAsia="ar-SA"/>
        </w:rPr>
        <w:lastRenderedPageBreak/>
        <w:t>zarządzanych przez Generalnego Dyrektora Dróg Krajowych i Autostrad (tekst ujednolicony w zarządzeniu nr 44 z dnia 26 września 2014 r.);</w:t>
      </w:r>
    </w:p>
    <w:p w14:paraId="52FA6ACF"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ar-SA"/>
        </w:rPr>
        <w:t>Zarządzenie nr 52 Generalnego Dyrektora Dróg Krajowych i Autostrad z dnia 12 listopada 2013 r. w sprawie typowych schematów oznakowania robót prowadzonych w pasie drogowym;</w:t>
      </w:r>
    </w:p>
    <w:p w14:paraId="6BE05652"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sz w:val="20"/>
          <w:szCs w:val="20"/>
          <w:lang w:eastAsia="pl-PL"/>
        </w:rPr>
        <w:t xml:space="preserve">Zarządzenie nr 23 Generalnego Dyrektora Dróg Krajowych i Autostrad z dnia 7 maja 2014 r. zmieniające zarządzenie w sprawie </w:t>
      </w:r>
      <w:r w:rsidRPr="0075091E">
        <w:rPr>
          <w:rFonts w:ascii="Verdana" w:eastAsia="Times New Roman" w:hAnsi="Verdana"/>
          <w:sz w:val="20"/>
          <w:szCs w:val="20"/>
          <w:lang w:eastAsia="pl-PL"/>
        </w:rPr>
        <w:t>wprowadzenia zaleceń dotyczących doboru mostowych urządzeń dylatacyjnych oraz ich wybudowania i odbioru;</w:t>
      </w:r>
    </w:p>
    <w:p w14:paraId="185C80CD"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30 Generalnego Dyrektora Dróg Krajowych i Autostrad z dnia 16 czerwca 2014 roku w sprawie Katalogu typowych konstrukcji nawierzchni sztywnych</w:t>
      </w:r>
    </w:p>
    <w:p w14:paraId="2FC5F970" w14:textId="77777777" w:rsidR="0064449F" w:rsidRPr="0075091E" w:rsidRDefault="0064449F" w:rsidP="0064449F">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31 Generalnego Dyrektora Dróg Krajowych i Autostrad z dnia 16 czerwca 2014 roku w sprawie Katalogu typowych konstrukcji nawierzchni podatnych i półsztywnych;</w:t>
      </w:r>
    </w:p>
    <w:p w14:paraId="60149B23" w14:textId="353CA7D8" w:rsidR="0003741B" w:rsidRPr="00FE3CFD" w:rsidRDefault="0064449F" w:rsidP="00FE3CFD">
      <w:pPr>
        <w:numPr>
          <w:ilvl w:val="0"/>
          <w:numId w:val="39"/>
        </w:numPr>
        <w:suppressAutoHyphens/>
        <w:spacing w:after="0" w:line="360" w:lineRule="auto"/>
        <w:ind w:left="567" w:hanging="567"/>
        <w:jc w:val="both"/>
        <w:rPr>
          <w:rFonts w:ascii="Verdana" w:eastAsia="Times New Roman" w:hAnsi="Verdana" w:cs="Arial"/>
          <w:bCs/>
          <w:sz w:val="20"/>
          <w:szCs w:val="20"/>
          <w:lang w:eastAsia="ar-SA"/>
        </w:rPr>
      </w:pPr>
      <w:r w:rsidRPr="0075091E">
        <w:rPr>
          <w:rFonts w:ascii="Verdana" w:eastAsia="Times New Roman" w:hAnsi="Verdana" w:cs="Arial"/>
          <w:bCs/>
          <w:sz w:val="20"/>
          <w:szCs w:val="20"/>
          <w:lang w:eastAsia="ar-SA"/>
        </w:rPr>
        <w:t>Zarządzenie nr 19 Generalnego Dyrektora Dróg Krajowych i Autostrad z dnia 16 lutego 2015 roku zmieniające zarządzenie w sprawie badan archeologicznych w GDDKiA.</w:t>
      </w:r>
    </w:p>
    <w:sectPr w:rsidR="0003741B" w:rsidRPr="00FE3CFD" w:rsidSect="002E0E9C">
      <w:headerReference w:type="default" r:id="rId10"/>
      <w:footerReference w:type="even" r:id="rId11"/>
      <w:footerReference w:type="default" r:id="rId12"/>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506CA" w14:textId="77777777" w:rsidR="00936D6B" w:rsidRDefault="00936D6B">
      <w:pPr>
        <w:spacing w:after="0" w:line="240" w:lineRule="auto"/>
      </w:pPr>
      <w:r>
        <w:separator/>
      </w:r>
    </w:p>
  </w:endnote>
  <w:endnote w:type="continuationSeparator" w:id="0">
    <w:p w14:paraId="7E2298A0" w14:textId="77777777" w:rsidR="00936D6B" w:rsidRDefault="00936D6B">
      <w:pPr>
        <w:spacing w:after="0" w:line="240" w:lineRule="auto"/>
      </w:pPr>
      <w:r>
        <w:continuationSeparator/>
      </w:r>
    </w:p>
  </w:endnote>
  <w:endnote w:type="continuationNotice" w:id="1">
    <w:p w14:paraId="6F255C59" w14:textId="77777777" w:rsidR="00936D6B" w:rsidRDefault="00936D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0000012" w:usb3="00000000" w:csb0="0002009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0CEDE" w14:textId="77777777" w:rsidR="00FE3CFD" w:rsidRDefault="00FE3CFD" w:rsidP="00983B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CCFB3C" w14:textId="77777777" w:rsidR="00FE3CFD" w:rsidRDefault="00FE3CFD" w:rsidP="00983B0A">
    <w:pPr>
      <w:pStyle w:val="Stopka"/>
      <w:ind w:right="360"/>
    </w:pPr>
  </w:p>
  <w:p w14:paraId="66CEE571" w14:textId="77777777" w:rsidR="00FE3CFD" w:rsidRDefault="00FE3CF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ADC4B" w14:textId="77777777" w:rsidR="00FE3CFD" w:rsidRDefault="00FE3CFD">
    <w:pPr>
      <w:pStyle w:val="Stopka"/>
      <w:jc w:val="right"/>
    </w:pPr>
  </w:p>
  <w:p w14:paraId="7CB1EAF4" w14:textId="77777777" w:rsidR="00FE3CFD" w:rsidRDefault="00FE3CFD" w:rsidP="00B53D6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07823" w14:textId="77777777" w:rsidR="00936D6B" w:rsidRDefault="00936D6B">
      <w:pPr>
        <w:spacing w:after="0" w:line="240" w:lineRule="auto"/>
      </w:pPr>
      <w:r>
        <w:separator/>
      </w:r>
    </w:p>
  </w:footnote>
  <w:footnote w:type="continuationSeparator" w:id="0">
    <w:p w14:paraId="0BED5620" w14:textId="77777777" w:rsidR="00936D6B" w:rsidRDefault="00936D6B">
      <w:pPr>
        <w:spacing w:after="0" w:line="240" w:lineRule="auto"/>
      </w:pPr>
      <w:r>
        <w:continuationSeparator/>
      </w:r>
    </w:p>
  </w:footnote>
  <w:footnote w:type="continuationNotice" w:id="1">
    <w:p w14:paraId="46FD188F" w14:textId="77777777" w:rsidR="00936D6B" w:rsidRDefault="00936D6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02DC0" w14:textId="2AA8578B" w:rsidR="00FE3CFD" w:rsidRDefault="00FE3CFD">
    <w:pPr>
      <w:pStyle w:val="Nagwek"/>
    </w:pPr>
    <w:r>
      <w:rPr>
        <w:noProof/>
        <w:lang w:eastAsia="pl-PL"/>
      </w:rPr>
      <mc:AlternateContent>
        <mc:Choice Requires="wps">
          <w:drawing>
            <wp:anchor distT="0" distB="0" distL="114300" distR="114300" simplePos="0" relativeHeight="251661312" behindDoc="0" locked="0" layoutInCell="0" allowOverlap="1" wp14:anchorId="453599BD" wp14:editId="3F2FDFC5">
              <wp:simplePos x="0" y="0"/>
              <wp:positionH relativeFrom="page">
                <wp:posOffset>900430</wp:posOffset>
              </wp:positionH>
              <wp:positionV relativeFrom="page">
                <wp:posOffset>372745</wp:posOffset>
              </wp:positionV>
              <wp:extent cx="5759450" cy="154305"/>
              <wp:effectExtent l="0" t="0" r="0" b="0"/>
              <wp:wrapNone/>
              <wp:docPr id="475" name="Pole tekstowe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5430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B8448" w14:textId="6B3DA40B" w:rsidR="00FE3CFD" w:rsidRPr="00040EAF" w:rsidRDefault="00FE3CFD"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r w:rsidR="00DB0D39">
                            <w:rPr>
                              <w:rFonts w:ascii="Verdana" w:hAnsi="Verdana"/>
                              <w:color w:val="365F91"/>
                              <w:sz w:val="20"/>
                              <w:szCs w:val="20"/>
                            </w:rPr>
                            <w:t xml:space="preserve">    </w:t>
                          </w:r>
                          <w:r w:rsidR="00DB0D39" w:rsidRPr="00DB0D39">
                            <w:rPr>
                              <w:rFonts w:ascii="Verdana" w:hAnsi="Verdana"/>
                              <w:color w:val="365F91"/>
                              <w:sz w:val="20"/>
                              <w:szCs w:val="20"/>
                            </w:rPr>
                            <w:fldChar w:fldCharType="begin"/>
                          </w:r>
                          <w:r w:rsidR="00DB0D39" w:rsidRPr="00DB0D39">
                            <w:rPr>
                              <w:rFonts w:ascii="Verdana" w:hAnsi="Verdana"/>
                              <w:color w:val="365F91"/>
                              <w:sz w:val="20"/>
                              <w:szCs w:val="20"/>
                            </w:rPr>
                            <w:instrText>PAGE   \* MERGEFORMAT</w:instrText>
                          </w:r>
                          <w:r w:rsidR="00DB0D39" w:rsidRPr="00DB0D39">
                            <w:rPr>
                              <w:rFonts w:ascii="Verdana" w:hAnsi="Verdana"/>
                              <w:color w:val="365F91"/>
                              <w:sz w:val="20"/>
                              <w:szCs w:val="20"/>
                            </w:rPr>
                            <w:fldChar w:fldCharType="separate"/>
                          </w:r>
                          <w:r w:rsidR="002E2B9B">
                            <w:rPr>
                              <w:rFonts w:ascii="Verdana" w:hAnsi="Verdana"/>
                              <w:noProof/>
                              <w:color w:val="365F91"/>
                              <w:sz w:val="20"/>
                              <w:szCs w:val="20"/>
                            </w:rPr>
                            <w:t>20</w:t>
                          </w:r>
                          <w:r w:rsidR="00DB0D39" w:rsidRPr="00DB0D39">
                            <w:rPr>
                              <w:rFonts w:ascii="Verdana" w:hAnsi="Verdana"/>
                              <w:color w:val="365F91"/>
                              <w:sz w:val="20"/>
                              <w:szCs w:val="20"/>
                            </w:rPr>
                            <w:fldChar w:fldCharType="end"/>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453599BD" id="_x0000_t202" coordsize="21600,21600" o:spt="202" path="m,l,21600r21600,l21600,xe">
              <v:stroke joinstyle="miter"/>
              <v:path gradientshapeok="t" o:connecttype="rect"/>
            </v:shapetype>
            <v:shape id="Pole tekstowe 475" o:spid="_x0000_s1041" type="#_x0000_t202" style="position:absolute;margin-left:70.9pt;margin-top:29.35pt;width:453.5pt;height:12.15pt;z-index:251661312;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" o:allowincell="f" filled="f" stroked="f">
              <v:textbox style="mso-fit-shape-to-text:t" inset=",0,,0">
                <w:txbxContent>
                  <w:p w14:paraId="6F0B8448" w14:textId="6B3DA40B" w:rsidR="00FE3CFD" w:rsidRPr="00040EAF" w:rsidRDefault="00FE3CFD"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r w:rsidR="00DB0D39">
                      <w:rPr>
                        <w:rFonts w:ascii="Verdana" w:hAnsi="Verdana"/>
                        <w:color w:val="365F91"/>
                        <w:sz w:val="20"/>
                        <w:szCs w:val="20"/>
                      </w:rPr>
                      <w:t xml:space="preserve">    </w:t>
                    </w:r>
                    <w:r w:rsidR="00DB0D39" w:rsidRPr="00DB0D39">
                      <w:rPr>
                        <w:rFonts w:ascii="Verdana" w:hAnsi="Verdana"/>
                        <w:color w:val="365F91"/>
                        <w:sz w:val="20"/>
                        <w:szCs w:val="20"/>
                      </w:rPr>
                      <w:fldChar w:fldCharType="begin"/>
                    </w:r>
                    <w:r w:rsidR="00DB0D39" w:rsidRPr="00DB0D39">
                      <w:rPr>
                        <w:rFonts w:ascii="Verdana" w:hAnsi="Verdana"/>
                        <w:color w:val="365F91"/>
                        <w:sz w:val="20"/>
                        <w:szCs w:val="20"/>
                      </w:rPr>
                      <w:instrText>PAGE   \* MERGEFORMAT</w:instrText>
                    </w:r>
                    <w:r w:rsidR="00DB0D39" w:rsidRPr="00DB0D39">
                      <w:rPr>
                        <w:rFonts w:ascii="Verdana" w:hAnsi="Verdana"/>
                        <w:color w:val="365F91"/>
                        <w:sz w:val="20"/>
                        <w:szCs w:val="20"/>
                      </w:rPr>
                      <w:fldChar w:fldCharType="separate"/>
                    </w:r>
                    <w:r w:rsidR="002E2B9B">
                      <w:rPr>
                        <w:rFonts w:ascii="Verdana" w:hAnsi="Verdana"/>
                        <w:noProof/>
                        <w:color w:val="365F91"/>
                        <w:sz w:val="20"/>
                        <w:szCs w:val="20"/>
                      </w:rPr>
                      <w:t>20</w:t>
                    </w:r>
                    <w:r w:rsidR="00DB0D39" w:rsidRPr="00DB0D39">
                      <w:rPr>
                        <w:rFonts w:ascii="Verdana" w:hAnsi="Verdana"/>
                        <w:color w:val="365F91"/>
                        <w:sz w:val="20"/>
                        <w:szCs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9212500C"/>
    <w:lvl w:ilvl="0">
      <w:start w:val="1"/>
      <w:numFmt w:val="decimal"/>
      <w:pStyle w:val="wskazwka1"/>
      <w:lvlText w:val="%1."/>
      <w:lvlJc w:val="left"/>
      <w:pPr>
        <w:tabs>
          <w:tab w:val="num" w:pos="926"/>
        </w:tabs>
        <w:ind w:left="926" w:hanging="360"/>
      </w:pPr>
      <w:rPr>
        <w:rFonts w:cs="Times New Roman"/>
      </w:rPr>
    </w:lvl>
  </w:abstractNum>
  <w:abstractNum w:abstractNumId="1" w15:restartNumberingAfterBreak="0">
    <w:nsid w:val="FFFFFF7F"/>
    <w:multiLevelType w:val="singleLevel"/>
    <w:tmpl w:val="03C85250"/>
    <w:lvl w:ilvl="0">
      <w:start w:val="1"/>
      <w:numFmt w:val="decimal"/>
      <w:pStyle w:val="Listapunktowana2"/>
      <w:lvlText w:val="%1."/>
      <w:lvlJc w:val="left"/>
      <w:pPr>
        <w:tabs>
          <w:tab w:val="num" w:pos="643"/>
        </w:tabs>
        <w:ind w:left="643" w:hanging="360"/>
      </w:pPr>
      <w:rPr>
        <w:rFonts w:cs="Times New Roman"/>
      </w:rPr>
    </w:lvl>
  </w:abstractNum>
  <w:abstractNum w:abstractNumId="2" w15:restartNumberingAfterBreak="0">
    <w:nsid w:val="FFFFFF80"/>
    <w:multiLevelType w:val="singleLevel"/>
    <w:tmpl w:val="FE50ECFE"/>
    <w:lvl w:ilvl="0">
      <w:start w:val="1"/>
      <w:numFmt w:val="bullet"/>
      <w:pStyle w:val="wskazwka"/>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CECCEA40"/>
    <w:lvl w:ilvl="0">
      <w:start w:val="1"/>
      <w:numFmt w:val="bullet"/>
      <w:pStyle w:val="Lista4wypunktowana4"/>
      <w:lvlText w:val=""/>
      <w:lvlJc w:val="left"/>
      <w:pPr>
        <w:tabs>
          <w:tab w:val="num" w:pos="1209"/>
        </w:tabs>
        <w:ind w:left="1209" w:hanging="360"/>
      </w:pPr>
      <w:rPr>
        <w:rFonts w:ascii="Symbol" w:hAnsi="Symbol" w:hint="default"/>
      </w:rPr>
    </w:lvl>
  </w:abstractNum>
  <w:abstractNum w:abstractNumId="4" w15:restartNumberingAfterBreak="0">
    <w:nsid w:val="FFFFFF88"/>
    <w:multiLevelType w:val="singleLevel"/>
    <w:tmpl w:val="ED52E156"/>
    <w:lvl w:ilvl="0">
      <w:start w:val="1"/>
      <w:numFmt w:val="decimal"/>
      <w:pStyle w:val="Listanumerowana3"/>
      <w:lvlText w:val="%1."/>
      <w:lvlJc w:val="left"/>
      <w:pPr>
        <w:tabs>
          <w:tab w:val="num" w:pos="360"/>
        </w:tabs>
        <w:ind w:left="360" w:hanging="360"/>
      </w:pPr>
      <w:rPr>
        <w:rFonts w:cs="Times New Roman"/>
      </w:rPr>
    </w:lvl>
  </w:abstractNum>
  <w:abstractNum w:abstractNumId="5" w15:restartNumberingAfterBreak="0">
    <w:nsid w:val="FFFFFF89"/>
    <w:multiLevelType w:val="singleLevel"/>
    <w:tmpl w:val="34E22D56"/>
    <w:lvl w:ilvl="0">
      <w:start w:val="1"/>
      <w:numFmt w:val="bullet"/>
      <w:pStyle w:val="Listanumerowana2"/>
      <w:lvlText w:val=""/>
      <w:lvlJc w:val="left"/>
      <w:pPr>
        <w:tabs>
          <w:tab w:val="num" w:pos="360"/>
        </w:tabs>
        <w:ind w:left="360" w:hanging="360"/>
      </w:pPr>
      <w:rPr>
        <w:rFonts w:ascii="Symbol" w:hAnsi="Symbol" w:hint="default"/>
      </w:rPr>
    </w:lvl>
  </w:abstractNum>
  <w:abstractNum w:abstractNumId="6"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7"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8"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9" w15:restartNumberingAfterBreak="0">
    <w:nsid w:val="00000024"/>
    <w:multiLevelType w:val="singleLevel"/>
    <w:tmpl w:val="00000024"/>
    <w:name w:val="WW8Num36"/>
    <w:lvl w:ilvl="0">
      <w:start w:val="1"/>
      <w:numFmt w:val="bullet"/>
      <w:lvlText w:val=""/>
      <w:lvlJc w:val="left"/>
      <w:pPr>
        <w:tabs>
          <w:tab w:val="num" w:pos="720"/>
        </w:tabs>
      </w:pPr>
      <w:rPr>
        <w:rFonts w:ascii="Symbol" w:hAnsi="Symbol"/>
      </w:rPr>
    </w:lvl>
  </w:abstractNum>
  <w:abstractNum w:abstractNumId="10" w15:restartNumberingAfterBreak="0">
    <w:nsid w:val="0000003E"/>
    <w:multiLevelType w:val="multilevel"/>
    <w:tmpl w:val="0000003E"/>
    <w:name w:val="WW8Num62"/>
    <w:lvl w:ilvl="0">
      <w:start w:val="1"/>
      <w:numFmt w:val="bullet"/>
      <w:lvlText w:val=""/>
      <w:lvlJc w:val="left"/>
      <w:pPr>
        <w:tabs>
          <w:tab w:val="num" w:pos="390"/>
        </w:tabs>
        <w:ind w:left="0" w:firstLine="0"/>
      </w:pPr>
      <w:rPr>
        <w:rFonts w:ascii="Wingdings" w:hAnsi="Wingdings"/>
      </w:rPr>
    </w:lvl>
    <w:lvl w:ilvl="1">
      <w:start w:val="1"/>
      <w:numFmt w:val="lowerLetter"/>
      <w:lvlText w:val="%2."/>
      <w:lvlJc w:val="left"/>
      <w:pPr>
        <w:tabs>
          <w:tab w:val="num" w:pos="1439"/>
        </w:tabs>
        <w:ind w:left="0" w:firstLine="0"/>
      </w:pPr>
    </w:lvl>
    <w:lvl w:ilvl="2">
      <w:start w:val="1"/>
      <w:numFmt w:val="lowerRoman"/>
      <w:lvlText w:val="%3."/>
      <w:lvlJc w:val="right"/>
      <w:pPr>
        <w:tabs>
          <w:tab w:val="num" w:pos="2159"/>
        </w:tabs>
        <w:ind w:left="0" w:firstLine="0"/>
      </w:pPr>
    </w:lvl>
    <w:lvl w:ilvl="3">
      <w:start w:val="1"/>
      <w:numFmt w:val="decimal"/>
      <w:lvlText w:val="%4."/>
      <w:lvlJc w:val="left"/>
      <w:pPr>
        <w:tabs>
          <w:tab w:val="num" w:pos="2879"/>
        </w:tabs>
        <w:ind w:left="0" w:firstLine="0"/>
      </w:pPr>
    </w:lvl>
    <w:lvl w:ilvl="4">
      <w:start w:val="1"/>
      <w:numFmt w:val="lowerLetter"/>
      <w:lvlText w:val="%5."/>
      <w:lvlJc w:val="left"/>
      <w:pPr>
        <w:tabs>
          <w:tab w:val="num" w:pos="3599"/>
        </w:tabs>
        <w:ind w:left="0" w:firstLine="0"/>
      </w:pPr>
    </w:lvl>
    <w:lvl w:ilvl="5">
      <w:start w:val="1"/>
      <w:numFmt w:val="lowerRoman"/>
      <w:lvlText w:val="%6."/>
      <w:lvlJc w:val="right"/>
      <w:pPr>
        <w:tabs>
          <w:tab w:val="num" w:pos="4319"/>
        </w:tabs>
        <w:ind w:left="0" w:firstLine="0"/>
      </w:pPr>
    </w:lvl>
    <w:lvl w:ilvl="6">
      <w:start w:val="1"/>
      <w:numFmt w:val="decimal"/>
      <w:lvlText w:val="%7."/>
      <w:lvlJc w:val="left"/>
      <w:pPr>
        <w:tabs>
          <w:tab w:val="num" w:pos="5039"/>
        </w:tabs>
        <w:ind w:left="0" w:firstLine="0"/>
      </w:pPr>
    </w:lvl>
    <w:lvl w:ilvl="7">
      <w:start w:val="1"/>
      <w:numFmt w:val="lowerLetter"/>
      <w:lvlText w:val="%8."/>
      <w:lvlJc w:val="left"/>
      <w:pPr>
        <w:tabs>
          <w:tab w:val="num" w:pos="5759"/>
        </w:tabs>
        <w:ind w:left="0" w:firstLine="0"/>
      </w:pPr>
    </w:lvl>
    <w:lvl w:ilvl="8">
      <w:start w:val="1"/>
      <w:numFmt w:val="lowerRoman"/>
      <w:lvlText w:val="%9."/>
      <w:lvlJc w:val="right"/>
      <w:pPr>
        <w:tabs>
          <w:tab w:val="num" w:pos="6479"/>
        </w:tabs>
        <w:ind w:left="0" w:firstLine="0"/>
      </w:pPr>
    </w:lvl>
  </w:abstractNum>
  <w:abstractNum w:abstractNumId="11"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4E"/>
    <w:multiLevelType w:val="singleLevel"/>
    <w:tmpl w:val="0000004E"/>
    <w:lvl w:ilvl="0">
      <w:start w:val="1"/>
      <w:numFmt w:val="bullet"/>
      <w:lvlText w:val=""/>
      <w:lvlJc w:val="left"/>
      <w:pPr>
        <w:tabs>
          <w:tab w:val="num" w:pos="720"/>
        </w:tabs>
        <w:ind w:left="720" w:hanging="360"/>
      </w:pPr>
      <w:rPr>
        <w:rFonts w:ascii="Symbol" w:hAnsi="Symbol"/>
      </w:rPr>
    </w:lvl>
  </w:abstractNum>
  <w:abstractNum w:abstractNumId="13" w15:restartNumberingAfterBreak="0">
    <w:nsid w:val="016952C5"/>
    <w:multiLevelType w:val="hybridMultilevel"/>
    <w:tmpl w:val="2018AD3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25B0B63"/>
    <w:multiLevelType w:val="hybridMultilevel"/>
    <w:tmpl w:val="F3DE51F2"/>
    <w:lvl w:ilvl="0" w:tplc="CF824E92">
      <w:start w:val="1"/>
      <w:numFmt w:val="bullet"/>
      <w:lvlText w:val="-"/>
      <w:lvlJc w:val="left"/>
      <w:pPr>
        <w:tabs>
          <w:tab w:val="num" w:pos="760"/>
        </w:tabs>
        <w:ind w:left="760" w:hanging="360"/>
      </w:pPr>
      <w:rPr>
        <w:rFonts w:hAnsi="Proxy 8"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02A40AA5"/>
    <w:multiLevelType w:val="hybridMultilevel"/>
    <w:tmpl w:val="32343D1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03AC0AEC"/>
    <w:multiLevelType w:val="hybridMultilevel"/>
    <w:tmpl w:val="8268528C"/>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5E6073F"/>
    <w:multiLevelType w:val="hybridMultilevel"/>
    <w:tmpl w:val="75AA824A"/>
    <w:lvl w:ilvl="0" w:tplc="04150001">
      <w:start w:val="1"/>
      <w:numFmt w:val="bullet"/>
      <w:lvlText w:val=""/>
      <w:lvlJc w:val="left"/>
      <w:pPr>
        <w:ind w:left="720" w:hanging="360"/>
      </w:pPr>
      <w:rPr>
        <w:rFonts w:ascii="Symbol" w:hAnsi="Symbol" w:hint="default"/>
      </w:rPr>
    </w:lvl>
    <w:lvl w:ilvl="1" w:tplc="CF824E92">
      <w:start w:val="1"/>
      <w:numFmt w:val="bullet"/>
      <w:lvlText w:val="-"/>
      <w:lvlJc w:val="left"/>
      <w:pPr>
        <w:ind w:left="1440" w:hanging="360"/>
      </w:pPr>
      <w:rPr>
        <w:rFonts w:hAnsi="Proxy 8"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74E5C68"/>
    <w:multiLevelType w:val="singleLevel"/>
    <w:tmpl w:val="229C0A14"/>
    <w:lvl w:ilvl="0">
      <w:start w:val="1"/>
      <w:numFmt w:val="decimal"/>
      <w:pStyle w:val="Lista5wypunktowana5"/>
      <w:lvlText w:val="%1."/>
      <w:lvlJc w:val="left"/>
      <w:pPr>
        <w:tabs>
          <w:tab w:val="num" w:pos="360"/>
        </w:tabs>
        <w:ind w:left="360" w:hanging="360"/>
      </w:pPr>
      <w:rPr>
        <w:rFonts w:cs="Times New Roman"/>
        <w:b w:val="0"/>
        <w:i w:val="0"/>
      </w:rPr>
    </w:lvl>
  </w:abstractNum>
  <w:abstractNum w:abstractNumId="19" w15:restartNumberingAfterBreak="0">
    <w:nsid w:val="078121A1"/>
    <w:multiLevelType w:val="hybridMultilevel"/>
    <w:tmpl w:val="C540C832"/>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7B3040D"/>
    <w:multiLevelType w:val="hybridMultilevel"/>
    <w:tmpl w:val="381E58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15:restartNumberingAfterBreak="0">
    <w:nsid w:val="080C6872"/>
    <w:multiLevelType w:val="hybridMultilevel"/>
    <w:tmpl w:val="B1267E10"/>
    <w:lvl w:ilvl="0" w:tplc="04150001">
      <w:start w:val="1"/>
      <w:numFmt w:val="bullet"/>
      <w:lvlText w:val=""/>
      <w:lvlJc w:val="left"/>
      <w:pPr>
        <w:tabs>
          <w:tab w:val="num" w:pos="1080"/>
        </w:tabs>
        <w:ind w:left="1080" w:hanging="360"/>
      </w:pPr>
      <w:rPr>
        <w:rFonts w:ascii="Symbol" w:hAnsi="Symbol" w:hint="default"/>
      </w:rPr>
    </w:lvl>
    <w:lvl w:ilvl="1" w:tplc="0415000D">
      <w:start w:val="1"/>
      <w:numFmt w:val="bullet"/>
      <w:lvlText w:val=""/>
      <w:lvlJc w:val="left"/>
      <w:pPr>
        <w:tabs>
          <w:tab w:val="num" w:pos="1800"/>
        </w:tabs>
        <w:ind w:left="1800" w:hanging="360"/>
      </w:pPr>
      <w:rPr>
        <w:rFonts w:ascii="Wingdings" w:hAnsi="Wingding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09344254"/>
    <w:multiLevelType w:val="hybridMultilevel"/>
    <w:tmpl w:val="57360BA8"/>
    <w:lvl w:ilvl="0" w:tplc="04150011">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6511C3"/>
    <w:multiLevelType w:val="hybridMultilevel"/>
    <w:tmpl w:val="3768E92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E2C6B54"/>
    <w:multiLevelType w:val="hybridMultilevel"/>
    <w:tmpl w:val="6D8860F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FE32F56"/>
    <w:multiLevelType w:val="hybridMultilevel"/>
    <w:tmpl w:val="5BCE750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4512B56"/>
    <w:multiLevelType w:val="hybridMultilevel"/>
    <w:tmpl w:val="55E465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4C335FF"/>
    <w:multiLevelType w:val="hybridMultilevel"/>
    <w:tmpl w:val="78DCFEB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18733171"/>
    <w:multiLevelType w:val="hybridMultilevel"/>
    <w:tmpl w:val="D624D948"/>
    <w:lvl w:ilvl="0" w:tplc="E8DA7026">
      <w:numFmt w:val="bullet"/>
      <w:pStyle w:val="Listapunktowana4"/>
      <w:lvlText w:val="-"/>
      <w:lvlJc w:val="left"/>
      <w:pPr>
        <w:tabs>
          <w:tab w:val="num" w:pos="644"/>
        </w:tabs>
        <w:ind w:left="644" w:hanging="360"/>
      </w:pPr>
      <w:rPr>
        <w:rFonts w:hint="default"/>
        <w:i w:val="0"/>
      </w:rPr>
    </w:lvl>
    <w:lvl w:ilvl="1" w:tplc="D71E1DD0" w:tentative="1">
      <w:start w:val="1"/>
      <w:numFmt w:val="bullet"/>
      <w:lvlText w:val="o"/>
      <w:lvlJc w:val="left"/>
      <w:pPr>
        <w:tabs>
          <w:tab w:val="num" w:pos="1724"/>
        </w:tabs>
        <w:ind w:left="1724" w:hanging="360"/>
      </w:pPr>
      <w:rPr>
        <w:rFonts w:ascii="Courier New" w:hAnsi="Courier New" w:hint="default"/>
      </w:rPr>
    </w:lvl>
    <w:lvl w:ilvl="2" w:tplc="2AAA35C8" w:tentative="1">
      <w:start w:val="1"/>
      <w:numFmt w:val="bullet"/>
      <w:lvlText w:val=""/>
      <w:lvlJc w:val="left"/>
      <w:pPr>
        <w:tabs>
          <w:tab w:val="num" w:pos="2444"/>
        </w:tabs>
        <w:ind w:left="2444" w:hanging="360"/>
      </w:pPr>
      <w:rPr>
        <w:rFonts w:ascii="Wingdings" w:hAnsi="Wingdings" w:hint="default"/>
      </w:rPr>
    </w:lvl>
    <w:lvl w:ilvl="3" w:tplc="81806AAC" w:tentative="1">
      <w:start w:val="1"/>
      <w:numFmt w:val="bullet"/>
      <w:lvlText w:val=""/>
      <w:lvlJc w:val="left"/>
      <w:pPr>
        <w:tabs>
          <w:tab w:val="num" w:pos="3164"/>
        </w:tabs>
        <w:ind w:left="3164" w:hanging="360"/>
      </w:pPr>
      <w:rPr>
        <w:rFonts w:ascii="Symbol" w:hAnsi="Symbol" w:hint="default"/>
      </w:rPr>
    </w:lvl>
    <w:lvl w:ilvl="4" w:tplc="DAE8BA94" w:tentative="1">
      <w:start w:val="1"/>
      <w:numFmt w:val="bullet"/>
      <w:lvlText w:val="o"/>
      <w:lvlJc w:val="left"/>
      <w:pPr>
        <w:tabs>
          <w:tab w:val="num" w:pos="3884"/>
        </w:tabs>
        <w:ind w:left="3884" w:hanging="360"/>
      </w:pPr>
      <w:rPr>
        <w:rFonts w:ascii="Courier New" w:hAnsi="Courier New" w:hint="default"/>
      </w:rPr>
    </w:lvl>
    <w:lvl w:ilvl="5" w:tplc="5BB246B0" w:tentative="1">
      <w:start w:val="1"/>
      <w:numFmt w:val="bullet"/>
      <w:lvlText w:val=""/>
      <w:lvlJc w:val="left"/>
      <w:pPr>
        <w:tabs>
          <w:tab w:val="num" w:pos="4604"/>
        </w:tabs>
        <w:ind w:left="4604" w:hanging="360"/>
      </w:pPr>
      <w:rPr>
        <w:rFonts w:ascii="Wingdings" w:hAnsi="Wingdings" w:hint="default"/>
      </w:rPr>
    </w:lvl>
    <w:lvl w:ilvl="6" w:tplc="307EE188" w:tentative="1">
      <w:start w:val="1"/>
      <w:numFmt w:val="bullet"/>
      <w:lvlText w:val=""/>
      <w:lvlJc w:val="left"/>
      <w:pPr>
        <w:tabs>
          <w:tab w:val="num" w:pos="5324"/>
        </w:tabs>
        <w:ind w:left="5324" w:hanging="360"/>
      </w:pPr>
      <w:rPr>
        <w:rFonts w:ascii="Symbol" w:hAnsi="Symbol" w:hint="default"/>
      </w:rPr>
    </w:lvl>
    <w:lvl w:ilvl="7" w:tplc="9C0C1682" w:tentative="1">
      <w:start w:val="1"/>
      <w:numFmt w:val="bullet"/>
      <w:lvlText w:val="o"/>
      <w:lvlJc w:val="left"/>
      <w:pPr>
        <w:tabs>
          <w:tab w:val="num" w:pos="6044"/>
        </w:tabs>
        <w:ind w:left="6044" w:hanging="360"/>
      </w:pPr>
      <w:rPr>
        <w:rFonts w:ascii="Courier New" w:hAnsi="Courier New" w:hint="default"/>
      </w:rPr>
    </w:lvl>
    <w:lvl w:ilvl="8" w:tplc="C8E6DA84" w:tentative="1">
      <w:start w:val="1"/>
      <w:numFmt w:val="bullet"/>
      <w:lvlText w:val=""/>
      <w:lvlJc w:val="left"/>
      <w:pPr>
        <w:tabs>
          <w:tab w:val="num" w:pos="6764"/>
        </w:tabs>
        <w:ind w:left="6764" w:hanging="360"/>
      </w:pPr>
      <w:rPr>
        <w:rFonts w:ascii="Wingdings" w:hAnsi="Wingdings" w:hint="default"/>
      </w:rPr>
    </w:lvl>
  </w:abstractNum>
  <w:abstractNum w:abstractNumId="30" w15:restartNumberingAfterBreak="0">
    <w:nsid w:val="19FC0A4C"/>
    <w:multiLevelType w:val="hybridMultilevel"/>
    <w:tmpl w:val="8F262F8A"/>
    <w:lvl w:ilvl="0" w:tplc="04150001">
      <w:start w:val="1"/>
      <w:numFmt w:val="bullet"/>
      <w:lvlText w:val=""/>
      <w:lvlJc w:val="left"/>
      <w:pPr>
        <w:tabs>
          <w:tab w:val="num" w:pos="1080"/>
        </w:tabs>
        <w:ind w:left="1080" w:hanging="360"/>
      </w:pPr>
      <w:rPr>
        <w:rFonts w:ascii="Symbol" w:hAnsi="Symbol" w:hint="default"/>
      </w:rPr>
    </w:lvl>
    <w:lvl w:ilvl="1" w:tplc="FD1816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1D1C5F45"/>
    <w:multiLevelType w:val="hybridMultilevel"/>
    <w:tmpl w:val="3F589916"/>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2" w15:restartNumberingAfterBreak="0">
    <w:nsid w:val="1E085283"/>
    <w:multiLevelType w:val="hybridMultilevel"/>
    <w:tmpl w:val="83AE50A0"/>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15:restartNumberingAfterBreak="0">
    <w:nsid w:val="1FAD5C0B"/>
    <w:multiLevelType w:val="hybridMultilevel"/>
    <w:tmpl w:val="AC968206"/>
    <w:lvl w:ilvl="0" w:tplc="04150003">
      <w:start w:val="1"/>
      <w:numFmt w:val="bullet"/>
      <w:lvlText w:val="o"/>
      <w:lvlJc w:val="left"/>
      <w:pPr>
        <w:tabs>
          <w:tab w:val="num" w:pos="1365"/>
        </w:tabs>
        <w:ind w:left="1365" w:hanging="360"/>
      </w:pPr>
      <w:rPr>
        <w:rFonts w:ascii="Courier New" w:hAnsi="Courier New" w:cs="Courier New" w:hint="default"/>
      </w:rPr>
    </w:lvl>
    <w:lvl w:ilvl="1" w:tplc="04150003" w:tentative="1">
      <w:start w:val="1"/>
      <w:numFmt w:val="bullet"/>
      <w:lvlText w:val="o"/>
      <w:lvlJc w:val="left"/>
      <w:pPr>
        <w:tabs>
          <w:tab w:val="num" w:pos="2085"/>
        </w:tabs>
        <w:ind w:left="2085" w:hanging="360"/>
      </w:pPr>
      <w:rPr>
        <w:rFonts w:ascii="Courier New" w:hAnsi="Courier New" w:cs="Courier New" w:hint="default"/>
      </w:rPr>
    </w:lvl>
    <w:lvl w:ilvl="2" w:tplc="04150005" w:tentative="1">
      <w:start w:val="1"/>
      <w:numFmt w:val="bullet"/>
      <w:lvlText w:val=""/>
      <w:lvlJc w:val="left"/>
      <w:pPr>
        <w:tabs>
          <w:tab w:val="num" w:pos="2805"/>
        </w:tabs>
        <w:ind w:left="2805" w:hanging="360"/>
      </w:pPr>
      <w:rPr>
        <w:rFonts w:ascii="Wingdings" w:hAnsi="Wingdings" w:hint="default"/>
      </w:rPr>
    </w:lvl>
    <w:lvl w:ilvl="3" w:tplc="04150001" w:tentative="1">
      <w:start w:val="1"/>
      <w:numFmt w:val="bullet"/>
      <w:lvlText w:val=""/>
      <w:lvlJc w:val="left"/>
      <w:pPr>
        <w:tabs>
          <w:tab w:val="num" w:pos="3525"/>
        </w:tabs>
        <w:ind w:left="3525" w:hanging="360"/>
      </w:pPr>
      <w:rPr>
        <w:rFonts w:ascii="Symbol" w:hAnsi="Symbol" w:hint="default"/>
      </w:rPr>
    </w:lvl>
    <w:lvl w:ilvl="4" w:tplc="04150003" w:tentative="1">
      <w:start w:val="1"/>
      <w:numFmt w:val="bullet"/>
      <w:lvlText w:val="o"/>
      <w:lvlJc w:val="left"/>
      <w:pPr>
        <w:tabs>
          <w:tab w:val="num" w:pos="4245"/>
        </w:tabs>
        <w:ind w:left="4245" w:hanging="360"/>
      </w:pPr>
      <w:rPr>
        <w:rFonts w:ascii="Courier New" w:hAnsi="Courier New" w:cs="Courier New" w:hint="default"/>
      </w:rPr>
    </w:lvl>
    <w:lvl w:ilvl="5" w:tplc="04150005" w:tentative="1">
      <w:start w:val="1"/>
      <w:numFmt w:val="bullet"/>
      <w:lvlText w:val=""/>
      <w:lvlJc w:val="left"/>
      <w:pPr>
        <w:tabs>
          <w:tab w:val="num" w:pos="4965"/>
        </w:tabs>
        <w:ind w:left="4965" w:hanging="360"/>
      </w:pPr>
      <w:rPr>
        <w:rFonts w:ascii="Wingdings" w:hAnsi="Wingdings" w:hint="default"/>
      </w:rPr>
    </w:lvl>
    <w:lvl w:ilvl="6" w:tplc="04150001" w:tentative="1">
      <w:start w:val="1"/>
      <w:numFmt w:val="bullet"/>
      <w:lvlText w:val=""/>
      <w:lvlJc w:val="left"/>
      <w:pPr>
        <w:tabs>
          <w:tab w:val="num" w:pos="5685"/>
        </w:tabs>
        <w:ind w:left="5685" w:hanging="360"/>
      </w:pPr>
      <w:rPr>
        <w:rFonts w:ascii="Symbol" w:hAnsi="Symbol" w:hint="default"/>
      </w:rPr>
    </w:lvl>
    <w:lvl w:ilvl="7" w:tplc="04150003" w:tentative="1">
      <w:start w:val="1"/>
      <w:numFmt w:val="bullet"/>
      <w:lvlText w:val="o"/>
      <w:lvlJc w:val="left"/>
      <w:pPr>
        <w:tabs>
          <w:tab w:val="num" w:pos="6405"/>
        </w:tabs>
        <w:ind w:left="6405" w:hanging="360"/>
      </w:pPr>
      <w:rPr>
        <w:rFonts w:ascii="Courier New" w:hAnsi="Courier New" w:cs="Courier New" w:hint="default"/>
      </w:rPr>
    </w:lvl>
    <w:lvl w:ilvl="8" w:tplc="04150005" w:tentative="1">
      <w:start w:val="1"/>
      <w:numFmt w:val="bullet"/>
      <w:lvlText w:val=""/>
      <w:lvlJc w:val="left"/>
      <w:pPr>
        <w:tabs>
          <w:tab w:val="num" w:pos="7125"/>
        </w:tabs>
        <w:ind w:left="7125" w:hanging="360"/>
      </w:pPr>
      <w:rPr>
        <w:rFonts w:ascii="Wingdings" w:hAnsi="Wingdings" w:hint="default"/>
      </w:rPr>
    </w:lvl>
  </w:abstractNum>
  <w:abstractNum w:abstractNumId="34" w15:restartNumberingAfterBreak="0">
    <w:nsid w:val="201E5CB0"/>
    <w:multiLevelType w:val="hybridMultilevel"/>
    <w:tmpl w:val="0F1281C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1532679"/>
    <w:multiLevelType w:val="hybridMultilevel"/>
    <w:tmpl w:val="0D6ADF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2A96578"/>
    <w:multiLevelType w:val="hybridMultilevel"/>
    <w:tmpl w:val="D3B460DA"/>
    <w:lvl w:ilvl="0" w:tplc="CD34CD3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6762F3F"/>
    <w:multiLevelType w:val="hybridMultilevel"/>
    <w:tmpl w:val="6AC47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75E0289"/>
    <w:multiLevelType w:val="hybridMultilevel"/>
    <w:tmpl w:val="069E2B7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7F51127"/>
    <w:multiLevelType w:val="hybridMultilevel"/>
    <w:tmpl w:val="710C5462"/>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41" w15:restartNumberingAfterBreak="0">
    <w:nsid w:val="2A3037DF"/>
    <w:multiLevelType w:val="multilevel"/>
    <w:tmpl w:val="DC74F33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213" w:hanging="936"/>
      </w:pPr>
      <w:rPr>
        <w:rFonts w:cs="Times New Roman"/>
        <w:strike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2A5C3460"/>
    <w:multiLevelType w:val="hybridMultilevel"/>
    <w:tmpl w:val="6748CB08"/>
    <w:lvl w:ilvl="0" w:tplc="CD34CD3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A762D6D"/>
    <w:multiLevelType w:val="hybridMultilevel"/>
    <w:tmpl w:val="51E8C6FC"/>
    <w:lvl w:ilvl="0" w:tplc="25FC9502">
      <w:start w:val="1"/>
      <w:numFmt w:val="lowerLetter"/>
      <w:lvlText w:val="%1)"/>
      <w:lvlJc w:val="left"/>
      <w:pPr>
        <w:ind w:left="1068" w:hanging="360"/>
      </w:pPr>
      <w:rPr>
        <w:rFonts w:ascii="Verdana" w:eastAsiaTheme="minorHAnsi" w:hAnsi="Verdana" w:cstheme="minorBidi"/>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2B645462"/>
    <w:multiLevelType w:val="hybridMultilevel"/>
    <w:tmpl w:val="0FD22E2E"/>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1293CC0"/>
    <w:multiLevelType w:val="multilevel"/>
    <w:tmpl w:val="DC74F33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213" w:hanging="936"/>
      </w:pPr>
      <w:rPr>
        <w:rFonts w:cs="Times New Roman"/>
        <w:strike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31B11F9D"/>
    <w:multiLevelType w:val="hybridMultilevel"/>
    <w:tmpl w:val="26AE64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33157259"/>
    <w:multiLevelType w:val="hybridMultilevel"/>
    <w:tmpl w:val="39EEEB2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61336C9"/>
    <w:multiLevelType w:val="multilevel"/>
    <w:tmpl w:val="0C5ECE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36F22190"/>
    <w:multiLevelType w:val="hybridMultilevel"/>
    <w:tmpl w:val="C000541A"/>
    <w:lvl w:ilvl="0" w:tplc="04150001">
      <w:start w:val="1"/>
      <w:numFmt w:val="bullet"/>
      <w:lvlText w:val=""/>
      <w:lvlJc w:val="left"/>
      <w:pPr>
        <w:ind w:left="1428"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7130F77"/>
    <w:multiLevelType w:val="hybridMultilevel"/>
    <w:tmpl w:val="EA86DA4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78E711C"/>
    <w:multiLevelType w:val="hybridMultilevel"/>
    <w:tmpl w:val="18F4CC9E"/>
    <w:lvl w:ilvl="0" w:tplc="CF824E92">
      <w:start w:val="1"/>
      <w:numFmt w:val="bullet"/>
      <w:lvlText w:val="-"/>
      <w:lvlJc w:val="left"/>
      <w:pPr>
        <w:ind w:left="2308" w:hanging="360"/>
      </w:pPr>
      <w:rPr>
        <w:rFonts w:hAnsi="Proxy 8" w:hint="default"/>
      </w:rPr>
    </w:lvl>
    <w:lvl w:ilvl="1" w:tplc="04150003" w:tentative="1">
      <w:start w:val="1"/>
      <w:numFmt w:val="bullet"/>
      <w:lvlText w:val="o"/>
      <w:lvlJc w:val="left"/>
      <w:pPr>
        <w:ind w:left="3028" w:hanging="360"/>
      </w:pPr>
      <w:rPr>
        <w:rFonts w:ascii="Courier New" w:hAnsi="Courier New" w:cs="Courier New" w:hint="default"/>
      </w:rPr>
    </w:lvl>
    <w:lvl w:ilvl="2" w:tplc="04150005" w:tentative="1">
      <w:start w:val="1"/>
      <w:numFmt w:val="bullet"/>
      <w:lvlText w:val=""/>
      <w:lvlJc w:val="left"/>
      <w:pPr>
        <w:ind w:left="3748" w:hanging="360"/>
      </w:pPr>
      <w:rPr>
        <w:rFonts w:ascii="Wingdings" w:hAnsi="Wingdings" w:hint="default"/>
      </w:rPr>
    </w:lvl>
    <w:lvl w:ilvl="3" w:tplc="04150001" w:tentative="1">
      <w:start w:val="1"/>
      <w:numFmt w:val="bullet"/>
      <w:lvlText w:val=""/>
      <w:lvlJc w:val="left"/>
      <w:pPr>
        <w:ind w:left="4468" w:hanging="360"/>
      </w:pPr>
      <w:rPr>
        <w:rFonts w:ascii="Symbol" w:hAnsi="Symbol" w:hint="default"/>
      </w:rPr>
    </w:lvl>
    <w:lvl w:ilvl="4" w:tplc="04150003" w:tentative="1">
      <w:start w:val="1"/>
      <w:numFmt w:val="bullet"/>
      <w:lvlText w:val="o"/>
      <w:lvlJc w:val="left"/>
      <w:pPr>
        <w:ind w:left="5188" w:hanging="360"/>
      </w:pPr>
      <w:rPr>
        <w:rFonts w:ascii="Courier New" w:hAnsi="Courier New" w:cs="Courier New" w:hint="default"/>
      </w:rPr>
    </w:lvl>
    <w:lvl w:ilvl="5" w:tplc="04150005" w:tentative="1">
      <w:start w:val="1"/>
      <w:numFmt w:val="bullet"/>
      <w:lvlText w:val=""/>
      <w:lvlJc w:val="left"/>
      <w:pPr>
        <w:ind w:left="5908" w:hanging="360"/>
      </w:pPr>
      <w:rPr>
        <w:rFonts w:ascii="Wingdings" w:hAnsi="Wingdings" w:hint="default"/>
      </w:rPr>
    </w:lvl>
    <w:lvl w:ilvl="6" w:tplc="04150001" w:tentative="1">
      <w:start w:val="1"/>
      <w:numFmt w:val="bullet"/>
      <w:lvlText w:val=""/>
      <w:lvlJc w:val="left"/>
      <w:pPr>
        <w:ind w:left="6628" w:hanging="360"/>
      </w:pPr>
      <w:rPr>
        <w:rFonts w:ascii="Symbol" w:hAnsi="Symbol" w:hint="default"/>
      </w:rPr>
    </w:lvl>
    <w:lvl w:ilvl="7" w:tplc="04150003" w:tentative="1">
      <w:start w:val="1"/>
      <w:numFmt w:val="bullet"/>
      <w:lvlText w:val="o"/>
      <w:lvlJc w:val="left"/>
      <w:pPr>
        <w:ind w:left="7348" w:hanging="360"/>
      </w:pPr>
      <w:rPr>
        <w:rFonts w:ascii="Courier New" w:hAnsi="Courier New" w:cs="Courier New" w:hint="default"/>
      </w:rPr>
    </w:lvl>
    <w:lvl w:ilvl="8" w:tplc="04150005" w:tentative="1">
      <w:start w:val="1"/>
      <w:numFmt w:val="bullet"/>
      <w:lvlText w:val=""/>
      <w:lvlJc w:val="left"/>
      <w:pPr>
        <w:ind w:left="8068" w:hanging="360"/>
      </w:pPr>
      <w:rPr>
        <w:rFonts w:ascii="Wingdings" w:hAnsi="Wingdings" w:hint="default"/>
      </w:rPr>
    </w:lvl>
  </w:abstractNum>
  <w:abstractNum w:abstractNumId="52" w15:restartNumberingAfterBreak="0">
    <w:nsid w:val="38277F4A"/>
    <w:multiLevelType w:val="hybridMultilevel"/>
    <w:tmpl w:val="92E6EB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9163284"/>
    <w:multiLevelType w:val="hybridMultilevel"/>
    <w:tmpl w:val="61A8F484"/>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394264D3"/>
    <w:multiLevelType w:val="hybridMultilevel"/>
    <w:tmpl w:val="D2B64812"/>
    <w:name w:val="WW8Num1922222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94B3312"/>
    <w:multiLevelType w:val="hybridMultilevel"/>
    <w:tmpl w:val="05D867C4"/>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6" w15:restartNumberingAfterBreak="0">
    <w:nsid w:val="397F7E75"/>
    <w:multiLevelType w:val="hybridMultilevel"/>
    <w:tmpl w:val="3B98C75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9A36E29"/>
    <w:multiLevelType w:val="hybridMultilevel"/>
    <w:tmpl w:val="D4C2AA32"/>
    <w:lvl w:ilvl="0" w:tplc="04150003">
      <w:start w:val="1"/>
      <w:numFmt w:val="bullet"/>
      <w:lvlText w:val="o"/>
      <w:lvlJc w:val="left"/>
      <w:pPr>
        <w:tabs>
          <w:tab w:val="num" w:pos="720"/>
        </w:tabs>
        <w:ind w:left="720" w:hanging="360"/>
      </w:pPr>
      <w:rPr>
        <w:rFonts w:ascii="Courier New" w:hAnsi="Courier New" w:cs="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A093B7C"/>
    <w:multiLevelType w:val="hybridMultilevel"/>
    <w:tmpl w:val="70BC767C"/>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9" w15:restartNumberingAfterBreak="0">
    <w:nsid w:val="3A161DBC"/>
    <w:multiLevelType w:val="hybridMultilevel"/>
    <w:tmpl w:val="CDA26F00"/>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cs="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60" w15:restartNumberingAfterBreak="0">
    <w:nsid w:val="3A517380"/>
    <w:multiLevelType w:val="hybridMultilevel"/>
    <w:tmpl w:val="8968D36C"/>
    <w:lvl w:ilvl="0" w:tplc="2514B3BE">
      <w:start w:val="1"/>
      <w:numFmt w:val="lowerLetter"/>
      <w:lvlText w:val="%1)"/>
      <w:lvlJc w:val="left"/>
      <w:pPr>
        <w:ind w:left="720" w:hanging="360"/>
      </w:pPr>
      <w:rPr>
        <w:rFonts w:ascii="Verdana" w:eastAsia="Times New Roman" w:hAnsi="Verdana"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15:restartNumberingAfterBreak="0">
    <w:nsid w:val="3B3F2831"/>
    <w:multiLevelType w:val="hybridMultilevel"/>
    <w:tmpl w:val="296ED3E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3CD049C3"/>
    <w:multiLevelType w:val="hybridMultilevel"/>
    <w:tmpl w:val="FB906AA8"/>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3E5B6919"/>
    <w:multiLevelType w:val="hybridMultilevel"/>
    <w:tmpl w:val="6C686C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EF151C9"/>
    <w:multiLevelType w:val="hybridMultilevel"/>
    <w:tmpl w:val="914A32B2"/>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3F2D7072"/>
    <w:multiLevelType w:val="hybridMultilevel"/>
    <w:tmpl w:val="D9D0B0F0"/>
    <w:lvl w:ilvl="0" w:tplc="84D200D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3FDF08F1"/>
    <w:multiLevelType w:val="hybridMultilevel"/>
    <w:tmpl w:val="7592FA0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7"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26B4868"/>
    <w:multiLevelType w:val="hybridMultilevel"/>
    <w:tmpl w:val="F27E952A"/>
    <w:lvl w:ilvl="0" w:tplc="04150001">
      <w:start w:val="1"/>
      <w:numFmt w:val="bullet"/>
      <w:lvlText w:val=""/>
      <w:lvlJc w:val="left"/>
      <w:pPr>
        <w:ind w:left="720" w:hanging="360"/>
      </w:pPr>
      <w:rPr>
        <w:rFonts w:ascii="Symbol"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69" w15:restartNumberingAfterBreak="0">
    <w:nsid w:val="440F3FCB"/>
    <w:multiLevelType w:val="multilevel"/>
    <w:tmpl w:val="396E8C6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0" w15:restartNumberingAfterBreak="0">
    <w:nsid w:val="44E42AD3"/>
    <w:multiLevelType w:val="hybridMultilevel"/>
    <w:tmpl w:val="1B7267E6"/>
    <w:lvl w:ilvl="0" w:tplc="DF8ED802">
      <w:start w:val="1"/>
      <w:numFmt w:val="decimal"/>
      <w:pStyle w:val="Listapunktowana5"/>
      <w:lvlText w:val="%1."/>
      <w:lvlJc w:val="left"/>
      <w:pPr>
        <w:tabs>
          <w:tab w:val="num" w:pos="360"/>
        </w:tabs>
        <w:ind w:left="360" w:hanging="360"/>
      </w:pPr>
      <w:rPr>
        <w:rFonts w:cs="Times New Roman"/>
      </w:rPr>
    </w:lvl>
    <w:lvl w:ilvl="1" w:tplc="04150003">
      <w:start w:val="1"/>
      <w:numFmt w:val="lowerLetter"/>
      <w:lvlText w:val="%2)"/>
      <w:lvlJc w:val="left"/>
      <w:pPr>
        <w:tabs>
          <w:tab w:val="num" w:pos="1070"/>
        </w:tabs>
        <w:ind w:left="1070" w:hanging="360"/>
      </w:pPr>
      <w:rPr>
        <w:rFonts w:cs="Times New Roman" w:hint="default"/>
      </w:rPr>
    </w:lvl>
    <w:lvl w:ilvl="2" w:tplc="AE023654">
      <w:start w:val="1"/>
      <w:numFmt w:val="lowerLetter"/>
      <w:lvlText w:val="%3.)"/>
      <w:lvlJc w:val="left"/>
      <w:pPr>
        <w:ind w:left="1980" w:hanging="360"/>
      </w:pPr>
      <w:rPr>
        <w:rFonts w:cs="Times New Roman" w:hint="default"/>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71" w15:restartNumberingAfterBreak="0">
    <w:nsid w:val="4B2E637F"/>
    <w:multiLevelType w:val="hybridMultilevel"/>
    <w:tmpl w:val="C6C88A9C"/>
    <w:lvl w:ilvl="0" w:tplc="04150017">
      <w:start w:val="1"/>
      <w:numFmt w:val="lowerLetter"/>
      <w:lvlText w:val="%1)"/>
      <w:lvlJc w:val="left"/>
      <w:pPr>
        <w:tabs>
          <w:tab w:val="num" w:pos="360"/>
        </w:tabs>
        <w:ind w:left="360" w:hanging="360"/>
      </w:pPr>
    </w:lvl>
    <w:lvl w:ilvl="1" w:tplc="CF824E92">
      <w:start w:val="1"/>
      <w:numFmt w:val="bullet"/>
      <w:lvlText w:val="-"/>
      <w:lvlJc w:val="left"/>
      <w:pPr>
        <w:tabs>
          <w:tab w:val="num" w:pos="1080"/>
        </w:tabs>
        <w:ind w:left="1080" w:hanging="360"/>
      </w:pPr>
      <w:rPr>
        <w:rFonts w:hAnsi="Proxy 8"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15:restartNumberingAfterBreak="0">
    <w:nsid w:val="4B4A2095"/>
    <w:multiLevelType w:val="multilevel"/>
    <w:tmpl w:val="62BAE9E4"/>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3" w15:restartNumberingAfterBreak="0">
    <w:nsid w:val="4C785FBD"/>
    <w:multiLevelType w:val="hybridMultilevel"/>
    <w:tmpl w:val="408CC40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C7A2679"/>
    <w:multiLevelType w:val="multilevel"/>
    <w:tmpl w:val="6A84DFDA"/>
    <w:styleLink w:val="WW8Num6"/>
    <w:lvl w:ilvl="0">
      <w:start w:val="1"/>
      <w:numFmt w:val="decimal"/>
      <w:pStyle w:val="wypunktowanie"/>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5"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6" w15:restartNumberingAfterBreak="0">
    <w:nsid w:val="4E0D20D3"/>
    <w:multiLevelType w:val="hybridMultilevel"/>
    <w:tmpl w:val="92AC4224"/>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7" w15:restartNumberingAfterBreak="0">
    <w:nsid w:val="53C161EE"/>
    <w:multiLevelType w:val="hybridMultilevel"/>
    <w:tmpl w:val="FDDA1DCE"/>
    <w:lvl w:ilvl="0" w:tplc="94B8BE6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3DA0A7C"/>
    <w:multiLevelType w:val="hybridMultilevel"/>
    <w:tmpl w:val="B5308130"/>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79" w15:restartNumberingAfterBreak="0">
    <w:nsid w:val="540170BF"/>
    <w:multiLevelType w:val="hybridMultilevel"/>
    <w:tmpl w:val="1E18C71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0" w15:restartNumberingAfterBreak="0">
    <w:nsid w:val="542E347C"/>
    <w:multiLevelType w:val="hybridMultilevel"/>
    <w:tmpl w:val="785E5500"/>
    <w:lvl w:ilvl="0" w:tplc="CF824E92">
      <w:start w:val="1"/>
      <w:numFmt w:val="bullet"/>
      <w:lvlText w:val="-"/>
      <w:lvlJc w:val="left"/>
      <w:pPr>
        <w:tabs>
          <w:tab w:val="num" w:pos="760"/>
        </w:tabs>
        <w:ind w:left="760" w:hanging="360"/>
      </w:pPr>
      <w:rPr>
        <w:rFonts w:hAnsi="Proxy 8"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Times New Roman" w:hint="default"/>
      </w:rPr>
    </w:lvl>
    <w:lvl w:ilvl="3" w:tplc="04150001">
      <w:start w:val="1"/>
      <w:numFmt w:val="bullet"/>
      <w:lvlText w:val=""/>
      <w:lvlJc w:val="left"/>
      <w:pPr>
        <w:ind w:left="2520" w:hanging="360"/>
      </w:pPr>
      <w:rPr>
        <w:rFonts w:ascii="Symbol" w:hAnsi="Symbol" w:cs="Times New Roman"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Times New Roman" w:hint="default"/>
      </w:rPr>
    </w:lvl>
    <w:lvl w:ilvl="6" w:tplc="04150001">
      <w:start w:val="1"/>
      <w:numFmt w:val="bullet"/>
      <w:lvlText w:val=""/>
      <w:lvlJc w:val="left"/>
      <w:pPr>
        <w:ind w:left="4680" w:hanging="360"/>
      </w:pPr>
      <w:rPr>
        <w:rFonts w:ascii="Symbol" w:hAnsi="Symbol" w:cs="Times New Roman"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Times New Roman" w:hint="default"/>
      </w:rPr>
    </w:lvl>
  </w:abstractNum>
  <w:abstractNum w:abstractNumId="81" w15:restartNumberingAfterBreak="0">
    <w:nsid w:val="544513B4"/>
    <w:multiLevelType w:val="hybridMultilevel"/>
    <w:tmpl w:val="54247B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527B32"/>
    <w:multiLevelType w:val="hybridMultilevel"/>
    <w:tmpl w:val="C2A8333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5AF55C4"/>
    <w:multiLevelType w:val="hybridMultilevel"/>
    <w:tmpl w:val="16C28CB6"/>
    <w:lvl w:ilvl="0" w:tplc="979815DC">
      <w:start w:val="1"/>
      <w:numFmt w:val="bullet"/>
      <w:pStyle w:val="-punktor"/>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4" w15:restartNumberingAfterBreak="0">
    <w:nsid w:val="55B84CCC"/>
    <w:multiLevelType w:val="hybridMultilevel"/>
    <w:tmpl w:val="C1A0BC8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6" w15:restartNumberingAfterBreak="0">
    <w:nsid w:val="569423D7"/>
    <w:multiLevelType w:val="hybridMultilevel"/>
    <w:tmpl w:val="4732BE66"/>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7" w15:restartNumberingAfterBreak="0">
    <w:nsid w:val="58C8473A"/>
    <w:multiLevelType w:val="hybridMultilevel"/>
    <w:tmpl w:val="A1D2A02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8" w15:restartNumberingAfterBreak="0">
    <w:nsid w:val="5986416A"/>
    <w:multiLevelType w:val="hybridMultilevel"/>
    <w:tmpl w:val="94224D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D4B5040"/>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90" w15:restartNumberingAfterBreak="0">
    <w:nsid w:val="5D6E089A"/>
    <w:multiLevelType w:val="hybridMultilevel"/>
    <w:tmpl w:val="40C663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5ED37CC1"/>
    <w:multiLevelType w:val="hybridMultilevel"/>
    <w:tmpl w:val="A0D8F80A"/>
    <w:lvl w:ilvl="0" w:tplc="CF824E92">
      <w:start w:val="1"/>
      <w:numFmt w:val="bullet"/>
      <w:lvlText w:val="-"/>
      <w:lvlJc w:val="left"/>
      <w:pPr>
        <w:tabs>
          <w:tab w:val="num" w:pos="720"/>
        </w:tabs>
        <w:ind w:left="720" w:hanging="360"/>
      </w:pPr>
      <w:rPr>
        <w:rFonts w:hAnsi="Proxy 8"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06713BC"/>
    <w:multiLevelType w:val="multilevel"/>
    <w:tmpl w:val="DFCC2D98"/>
    <w:lvl w:ilvl="0">
      <w:start w:val="1"/>
      <w:numFmt w:val="decimal"/>
      <w:lvlText w:val="%1."/>
      <w:lvlJc w:val="left"/>
      <w:pPr>
        <w:ind w:left="720" w:hanging="360"/>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607774AD"/>
    <w:multiLevelType w:val="hybridMultilevel"/>
    <w:tmpl w:val="9F98FA8E"/>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4" w15:restartNumberingAfterBreak="0">
    <w:nsid w:val="60A145F9"/>
    <w:multiLevelType w:val="hybridMultilevel"/>
    <w:tmpl w:val="57360BA8"/>
    <w:lvl w:ilvl="0" w:tplc="04150011">
      <w:start w:val="1"/>
      <w:numFmt w:val="decimal"/>
      <w:lvlText w:val="%1)"/>
      <w:lvlJc w:val="left"/>
      <w:pPr>
        <w:ind w:left="135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0FF6FA8"/>
    <w:multiLevelType w:val="hybridMultilevel"/>
    <w:tmpl w:val="DBD65158"/>
    <w:lvl w:ilvl="0" w:tplc="04150001">
      <w:start w:val="1"/>
      <w:numFmt w:val="bullet"/>
      <w:lvlText w:val=""/>
      <w:lvlJc w:val="left"/>
      <w:pPr>
        <w:tabs>
          <w:tab w:val="num" w:pos="1485"/>
        </w:tabs>
        <w:ind w:left="1485" w:hanging="360"/>
      </w:pPr>
      <w:rPr>
        <w:rFonts w:ascii="Symbol" w:hAnsi="Symbol" w:hint="default"/>
      </w:rPr>
    </w:lvl>
    <w:lvl w:ilvl="1" w:tplc="04150003" w:tentative="1">
      <w:start w:val="1"/>
      <w:numFmt w:val="bullet"/>
      <w:lvlText w:val="o"/>
      <w:lvlJc w:val="left"/>
      <w:pPr>
        <w:tabs>
          <w:tab w:val="num" w:pos="2205"/>
        </w:tabs>
        <w:ind w:left="2205" w:hanging="360"/>
      </w:pPr>
      <w:rPr>
        <w:rFonts w:ascii="Courier New" w:hAnsi="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96" w15:restartNumberingAfterBreak="0">
    <w:nsid w:val="61DD2D55"/>
    <w:multiLevelType w:val="hybridMultilevel"/>
    <w:tmpl w:val="A680FCDA"/>
    <w:lvl w:ilvl="0" w:tplc="CF824E92">
      <w:start w:val="1"/>
      <w:numFmt w:val="bullet"/>
      <w:lvlText w:val="-"/>
      <w:lvlJc w:val="left"/>
      <w:pPr>
        <w:ind w:left="1260" w:hanging="360"/>
      </w:pPr>
      <w:rPr>
        <w:rFonts w:hAnsi="Proxy 8" w:hint="default"/>
      </w:rPr>
    </w:lvl>
    <w:lvl w:ilvl="1" w:tplc="CF824E92">
      <w:start w:val="1"/>
      <w:numFmt w:val="bullet"/>
      <w:lvlText w:val="-"/>
      <w:lvlJc w:val="left"/>
      <w:pPr>
        <w:ind w:left="1980" w:hanging="360"/>
      </w:pPr>
      <w:rPr>
        <w:rFonts w:hAnsi="Proxy 8"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97" w15:restartNumberingAfterBreak="0">
    <w:nsid w:val="62733374"/>
    <w:multiLevelType w:val="hybridMultilevel"/>
    <w:tmpl w:val="584A7E02"/>
    <w:lvl w:ilvl="0" w:tplc="000C3FFE">
      <w:start w:val="4"/>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8" w15:restartNumberingAfterBreak="0">
    <w:nsid w:val="640023E4"/>
    <w:multiLevelType w:val="hybridMultilevel"/>
    <w:tmpl w:val="3CF037A8"/>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99" w15:restartNumberingAfterBreak="0">
    <w:nsid w:val="64F95FDE"/>
    <w:multiLevelType w:val="hybridMultilevel"/>
    <w:tmpl w:val="185CDC1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0" w15:restartNumberingAfterBreak="0">
    <w:nsid w:val="697A4917"/>
    <w:multiLevelType w:val="hybridMultilevel"/>
    <w:tmpl w:val="83F6D532"/>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1" w15:restartNumberingAfterBreak="0">
    <w:nsid w:val="6A213F4B"/>
    <w:multiLevelType w:val="hybridMultilevel"/>
    <w:tmpl w:val="C612482A"/>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2" w15:restartNumberingAfterBreak="0">
    <w:nsid w:val="6AAF16E0"/>
    <w:multiLevelType w:val="hybridMultilevel"/>
    <w:tmpl w:val="59B04938"/>
    <w:lvl w:ilvl="0" w:tplc="04150017">
      <w:start w:val="1"/>
      <w:numFmt w:val="lowerLetter"/>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6C1941DE"/>
    <w:multiLevelType w:val="hybridMultilevel"/>
    <w:tmpl w:val="498604E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CEB3A29"/>
    <w:multiLevelType w:val="hybridMultilevel"/>
    <w:tmpl w:val="079C407C"/>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5" w15:restartNumberingAfterBreak="0">
    <w:nsid w:val="6D0F2A0B"/>
    <w:multiLevelType w:val="hybridMultilevel"/>
    <w:tmpl w:val="2C448388"/>
    <w:lvl w:ilvl="0" w:tplc="7F7AE264">
      <w:start w:val="1"/>
      <w:numFmt w:val="bullet"/>
      <w:lvlText w:val="-"/>
      <w:lvlJc w:val="left"/>
      <w:pPr>
        <w:ind w:left="3548" w:hanging="360"/>
      </w:pPr>
      <w:rPr>
        <w:rFonts w:hAnsi="Proxy 8" w:hint="default"/>
        <w:color w:val="auto"/>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106" w15:restartNumberingAfterBreak="0">
    <w:nsid w:val="6E1C7790"/>
    <w:multiLevelType w:val="singleLevel"/>
    <w:tmpl w:val="B2980E5C"/>
    <w:lvl w:ilvl="0">
      <w:start w:val="1"/>
      <w:numFmt w:val="lowerLetter"/>
      <w:pStyle w:val="wskazwka2"/>
      <w:lvlText w:val="%1)"/>
      <w:lvlJc w:val="left"/>
      <w:pPr>
        <w:tabs>
          <w:tab w:val="num" w:pos="360"/>
        </w:tabs>
        <w:ind w:left="360" w:hanging="360"/>
      </w:pPr>
      <w:rPr>
        <w:rFonts w:cs="Times New Roman"/>
      </w:rPr>
    </w:lvl>
  </w:abstractNum>
  <w:abstractNum w:abstractNumId="107" w15:restartNumberingAfterBreak="0">
    <w:nsid w:val="6E475D56"/>
    <w:multiLevelType w:val="hybridMultilevel"/>
    <w:tmpl w:val="41086496"/>
    <w:lvl w:ilvl="0" w:tplc="04150001">
      <w:start w:val="1"/>
      <w:numFmt w:val="bullet"/>
      <w:lvlText w:val=""/>
      <w:lvlJc w:val="left"/>
      <w:pPr>
        <w:tabs>
          <w:tab w:val="num" w:pos="1356"/>
        </w:tabs>
        <w:ind w:left="1356" w:hanging="360"/>
      </w:pPr>
      <w:rPr>
        <w:rFonts w:ascii="Symbol" w:hAnsi="Symbol" w:hint="default"/>
      </w:rPr>
    </w:lvl>
    <w:lvl w:ilvl="1" w:tplc="04150003" w:tentative="1">
      <w:start w:val="1"/>
      <w:numFmt w:val="bullet"/>
      <w:pStyle w:val="Lista2wypunktowana2"/>
      <w:lvlText w:val="o"/>
      <w:lvlJc w:val="left"/>
      <w:pPr>
        <w:tabs>
          <w:tab w:val="num" w:pos="2076"/>
        </w:tabs>
        <w:ind w:left="2076" w:hanging="360"/>
      </w:pPr>
      <w:rPr>
        <w:rFonts w:ascii="Courier New" w:hAnsi="Courier New" w:cs="Courier New" w:hint="default"/>
      </w:rPr>
    </w:lvl>
    <w:lvl w:ilvl="2" w:tplc="04150005" w:tentative="1">
      <w:start w:val="1"/>
      <w:numFmt w:val="bullet"/>
      <w:pStyle w:val="Lista3wypunktowana3"/>
      <w:lvlText w:val=""/>
      <w:lvlJc w:val="left"/>
      <w:pPr>
        <w:tabs>
          <w:tab w:val="num" w:pos="2796"/>
        </w:tabs>
        <w:ind w:left="2796" w:hanging="360"/>
      </w:pPr>
      <w:rPr>
        <w:rFonts w:ascii="Wingdings" w:hAnsi="Wingdings" w:hint="default"/>
      </w:rPr>
    </w:lvl>
    <w:lvl w:ilvl="3" w:tplc="04150001" w:tentative="1">
      <w:start w:val="1"/>
      <w:numFmt w:val="bullet"/>
      <w:lvlText w:val=""/>
      <w:lvlJc w:val="left"/>
      <w:pPr>
        <w:tabs>
          <w:tab w:val="num" w:pos="3516"/>
        </w:tabs>
        <w:ind w:left="3516" w:hanging="360"/>
      </w:pPr>
      <w:rPr>
        <w:rFonts w:ascii="Symbol" w:hAnsi="Symbol" w:hint="default"/>
      </w:rPr>
    </w:lvl>
    <w:lvl w:ilvl="4" w:tplc="04150003" w:tentative="1">
      <w:start w:val="1"/>
      <w:numFmt w:val="bullet"/>
      <w:lvlText w:val="o"/>
      <w:lvlJc w:val="left"/>
      <w:pPr>
        <w:tabs>
          <w:tab w:val="num" w:pos="4236"/>
        </w:tabs>
        <w:ind w:left="4236" w:hanging="360"/>
      </w:pPr>
      <w:rPr>
        <w:rFonts w:ascii="Courier New" w:hAnsi="Courier New" w:cs="Courier New" w:hint="default"/>
      </w:rPr>
    </w:lvl>
    <w:lvl w:ilvl="5" w:tplc="04150005" w:tentative="1">
      <w:start w:val="1"/>
      <w:numFmt w:val="bullet"/>
      <w:lvlText w:val=""/>
      <w:lvlJc w:val="left"/>
      <w:pPr>
        <w:tabs>
          <w:tab w:val="num" w:pos="4956"/>
        </w:tabs>
        <w:ind w:left="4956" w:hanging="360"/>
      </w:pPr>
      <w:rPr>
        <w:rFonts w:ascii="Wingdings" w:hAnsi="Wingdings" w:hint="default"/>
      </w:rPr>
    </w:lvl>
    <w:lvl w:ilvl="6" w:tplc="04150001" w:tentative="1">
      <w:start w:val="1"/>
      <w:numFmt w:val="bullet"/>
      <w:lvlText w:val=""/>
      <w:lvlJc w:val="left"/>
      <w:pPr>
        <w:tabs>
          <w:tab w:val="num" w:pos="5676"/>
        </w:tabs>
        <w:ind w:left="5676" w:hanging="360"/>
      </w:pPr>
      <w:rPr>
        <w:rFonts w:ascii="Symbol" w:hAnsi="Symbol" w:hint="default"/>
      </w:rPr>
    </w:lvl>
    <w:lvl w:ilvl="7" w:tplc="04150003" w:tentative="1">
      <w:start w:val="1"/>
      <w:numFmt w:val="bullet"/>
      <w:lvlText w:val="o"/>
      <w:lvlJc w:val="left"/>
      <w:pPr>
        <w:tabs>
          <w:tab w:val="num" w:pos="6396"/>
        </w:tabs>
        <w:ind w:left="6396" w:hanging="360"/>
      </w:pPr>
      <w:rPr>
        <w:rFonts w:ascii="Courier New" w:hAnsi="Courier New" w:cs="Courier New" w:hint="default"/>
      </w:rPr>
    </w:lvl>
    <w:lvl w:ilvl="8" w:tplc="04150005" w:tentative="1">
      <w:start w:val="1"/>
      <w:numFmt w:val="bullet"/>
      <w:lvlText w:val=""/>
      <w:lvlJc w:val="left"/>
      <w:pPr>
        <w:tabs>
          <w:tab w:val="num" w:pos="7116"/>
        </w:tabs>
        <w:ind w:left="7116" w:hanging="360"/>
      </w:pPr>
      <w:rPr>
        <w:rFonts w:ascii="Wingdings" w:hAnsi="Wingdings" w:hint="default"/>
      </w:rPr>
    </w:lvl>
  </w:abstractNum>
  <w:abstractNum w:abstractNumId="108"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6F765437"/>
    <w:multiLevelType w:val="hybridMultilevel"/>
    <w:tmpl w:val="6FB29F9A"/>
    <w:lvl w:ilvl="0" w:tplc="04150001">
      <w:start w:val="1"/>
      <w:numFmt w:val="bullet"/>
      <w:lvlText w:val=""/>
      <w:lvlJc w:val="left"/>
      <w:pPr>
        <w:tabs>
          <w:tab w:val="num" w:pos="1222"/>
        </w:tabs>
        <w:ind w:left="1222" w:hanging="360"/>
      </w:pPr>
      <w:rPr>
        <w:rFonts w:ascii="Symbol" w:hAnsi="Symbol" w:hint="default"/>
      </w:rPr>
    </w:lvl>
    <w:lvl w:ilvl="1" w:tplc="04150003">
      <w:start w:val="1"/>
      <w:numFmt w:val="bullet"/>
      <w:lvlText w:val="o"/>
      <w:lvlJc w:val="left"/>
      <w:pPr>
        <w:tabs>
          <w:tab w:val="num" w:pos="1942"/>
        </w:tabs>
        <w:ind w:left="1942" w:hanging="360"/>
      </w:pPr>
      <w:rPr>
        <w:rFonts w:ascii="Courier New" w:hAnsi="Courier New" w:cs="Courier New" w:hint="default"/>
      </w:rPr>
    </w:lvl>
    <w:lvl w:ilvl="2" w:tplc="04150005" w:tentative="1">
      <w:start w:val="1"/>
      <w:numFmt w:val="bullet"/>
      <w:lvlText w:val=""/>
      <w:lvlJc w:val="left"/>
      <w:pPr>
        <w:tabs>
          <w:tab w:val="num" w:pos="2662"/>
        </w:tabs>
        <w:ind w:left="2662" w:hanging="360"/>
      </w:pPr>
      <w:rPr>
        <w:rFonts w:ascii="Wingdings" w:hAnsi="Wingdings" w:hint="default"/>
      </w:rPr>
    </w:lvl>
    <w:lvl w:ilvl="3" w:tplc="04150001" w:tentative="1">
      <w:start w:val="1"/>
      <w:numFmt w:val="bullet"/>
      <w:lvlText w:val=""/>
      <w:lvlJc w:val="left"/>
      <w:pPr>
        <w:tabs>
          <w:tab w:val="num" w:pos="3382"/>
        </w:tabs>
        <w:ind w:left="3382" w:hanging="360"/>
      </w:pPr>
      <w:rPr>
        <w:rFonts w:ascii="Symbol" w:hAnsi="Symbol" w:hint="default"/>
      </w:rPr>
    </w:lvl>
    <w:lvl w:ilvl="4" w:tplc="04150003" w:tentative="1">
      <w:start w:val="1"/>
      <w:numFmt w:val="bullet"/>
      <w:lvlText w:val="o"/>
      <w:lvlJc w:val="left"/>
      <w:pPr>
        <w:tabs>
          <w:tab w:val="num" w:pos="4102"/>
        </w:tabs>
        <w:ind w:left="4102" w:hanging="360"/>
      </w:pPr>
      <w:rPr>
        <w:rFonts w:ascii="Courier New" w:hAnsi="Courier New" w:cs="Courier New" w:hint="default"/>
      </w:rPr>
    </w:lvl>
    <w:lvl w:ilvl="5" w:tplc="04150005" w:tentative="1">
      <w:start w:val="1"/>
      <w:numFmt w:val="bullet"/>
      <w:lvlText w:val=""/>
      <w:lvlJc w:val="left"/>
      <w:pPr>
        <w:tabs>
          <w:tab w:val="num" w:pos="4822"/>
        </w:tabs>
        <w:ind w:left="4822" w:hanging="360"/>
      </w:pPr>
      <w:rPr>
        <w:rFonts w:ascii="Wingdings" w:hAnsi="Wingdings" w:hint="default"/>
      </w:rPr>
    </w:lvl>
    <w:lvl w:ilvl="6" w:tplc="04150001" w:tentative="1">
      <w:start w:val="1"/>
      <w:numFmt w:val="bullet"/>
      <w:lvlText w:val=""/>
      <w:lvlJc w:val="left"/>
      <w:pPr>
        <w:tabs>
          <w:tab w:val="num" w:pos="5542"/>
        </w:tabs>
        <w:ind w:left="5542" w:hanging="360"/>
      </w:pPr>
      <w:rPr>
        <w:rFonts w:ascii="Symbol" w:hAnsi="Symbol" w:hint="default"/>
      </w:rPr>
    </w:lvl>
    <w:lvl w:ilvl="7" w:tplc="04150003" w:tentative="1">
      <w:start w:val="1"/>
      <w:numFmt w:val="bullet"/>
      <w:lvlText w:val="o"/>
      <w:lvlJc w:val="left"/>
      <w:pPr>
        <w:tabs>
          <w:tab w:val="num" w:pos="6262"/>
        </w:tabs>
        <w:ind w:left="6262" w:hanging="360"/>
      </w:pPr>
      <w:rPr>
        <w:rFonts w:ascii="Courier New" w:hAnsi="Courier New" w:cs="Courier New" w:hint="default"/>
      </w:rPr>
    </w:lvl>
    <w:lvl w:ilvl="8" w:tplc="04150005" w:tentative="1">
      <w:start w:val="1"/>
      <w:numFmt w:val="bullet"/>
      <w:lvlText w:val=""/>
      <w:lvlJc w:val="left"/>
      <w:pPr>
        <w:tabs>
          <w:tab w:val="num" w:pos="6982"/>
        </w:tabs>
        <w:ind w:left="6982" w:hanging="360"/>
      </w:pPr>
      <w:rPr>
        <w:rFonts w:ascii="Wingdings" w:hAnsi="Wingdings" w:hint="default"/>
      </w:rPr>
    </w:lvl>
  </w:abstractNum>
  <w:abstractNum w:abstractNumId="110" w15:restartNumberingAfterBreak="0">
    <w:nsid w:val="706B7ECA"/>
    <w:multiLevelType w:val="hybridMultilevel"/>
    <w:tmpl w:val="9A24FAAE"/>
    <w:lvl w:ilvl="0" w:tplc="04150001">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71533C64"/>
    <w:multiLevelType w:val="hybridMultilevel"/>
    <w:tmpl w:val="0B1200F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2" w15:restartNumberingAfterBreak="0">
    <w:nsid w:val="71546C5F"/>
    <w:multiLevelType w:val="hybridMultilevel"/>
    <w:tmpl w:val="7624DE04"/>
    <w:lvl w:ilvl="0" w:tplc="CF824E92">
      <w:start w:val="1"/>
      <w:numFmt w:val="bullet"/>
      <w:lvlText w:val="-"/>
      <w:lvlJc w:val="left"/>
      <w:pPr>
        <w:ind w:left="1854" w:hanging="360"/>
      </w:pPr>
      <w:rPr>
        <w:rFonts w:hAnsi="Proxy 8"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13" w15:restartNumberingAfterBreak="0">
    <w:nsid w:val="723B086B"/>
    <w:multiLevelType w:val="hybridMultilevel"/>
    <w:tmpl w:val="46F8E3F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4" w15:restartNumberingAfterBreak="0">
    <w:nsid w:val="72B00CF6"/>
    <w:multiLevelType w:val="hybridMultilevel"/>
    <w:tmpl w:val="BB425346"/>
    <w:lvl w:ilvl="0" w:tplc="FD1816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763655EE"/>
    <w:multiLevelType w:val="hybridMultilevel"/>
    <w:tmpl w:val="B8BCBC3A"/>
    <w:lvl w:ilvl="0" w:tplc="CF824E92">
      <w:start w:val="1"/>
      <w:numFmt w:val="bullet"/>
      <w:lvlText w:val="-"/>
      <w:lvlJc w:val="left"/>
      <w:pPr>
        <w:ind w:left="720"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777D5127"/>
    <w:multiLevelType w:val="hybridMultilevel"/>
    <w:tmpl w:val="378668B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8C0341B"/>
    <w:multiLevelType w:val="hybridMultilevel"/>
    <w:tmpl w:val="6868B5CC"/>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118" w15:restartNumberingAfterBreak="0">
    <w:nsid w:val="7AA67DBA"/>
    <w:multiLevelType w:val="hybridMultilevel"/>
    <w:tmpl w:val="4B7411E0"/>
    <w:name w:val="WW8Num19222"/>
    <w:lvl w:ilvl="0" w:tplc="CF824E92">
      <w:start w:val="1"/>
      <w:numFmt w:val="bullet"/>
      <w:lvlText w:val="-"/>
      <w:lvlJc w:val="left"/>
      <w:pPr>
        <w:ind w:left="3548" w:hanging="360"/>
      </w:pPr>
      <w:rPr>
        <w:rFonts w:hAnsi="Proxy 8" w:hint="default"/>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119" w15:restartNumberingAfterBreak="0">
    <w:nsid w:val="7ABB2C05"/>
    <w:multiLevelType w:val="hybridMultilevel"/>
    <w:tmpl w:val="EA44E50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7BB17E8D"/>
    <w:multiLevelType w:val="hybridMultilevel"/>
    <w:tmpl w:val="85184FC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7BD566D3"/>
    <w:multiLevelType w:val="hybridMultilevel"/>
    <w:tmpl w:val="CFF8DC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7C7030C1"/>
    <w:multiLevelType w:val="hybridMultilevel"/>
    <w:tmpl w:val="1E18C718"/>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3"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7D0039AA"/>
    <w:multiLevelType w:val="hybridMultilevel"/>
    <w:tmpl w:val="C866A4F8"/>
    <w:lvl w:ilvl="0" w:tplc="04150001">
      <w:start w:val="1"/>
      <w:numFmt w:val="bullet"/>
      <w:lvlText w:val=""/>
      <w:lvlJc w:val="left"/>
      <w:pPr>
        <w:ind w:left="1518" w:hanging="360"/>
      </w:pPr>
      <w:rPr>
        <w:rFonts w:ascii="Symbol" w:hAnsi="Symbol" w:hint="default"/>
      </w:rPr>
    </w:lvl>
    <w:lvl w:ilvl="1" w:tplc="04150003">
      <w:start w:val="1"/>
      <w:numFmt w:val="bullet"/>
      <w:lvlText w:val="o"/>
      <w:lvlJc w:val="left"/>
      <w:pPr>
        <w:tabs>
          <w:tab w:val="num" w:pos="1530"/>
        </w:tabs>
        <w:ind w:left="1530" w:hanging="360"/>
      </w:pPr>
      <w:rPr>
        <w:rFonts w:ascii="Courier New" w:hAnsi="Courier New" w:cs="Courier New" w:hint="default"/>
      </w:rPr>
    </w:lvl>
    <w:lvl w:ilvl="2" w:tplc="04150005" w:tentative="1">
      <w:start w:val="1"/>
      <w:numFmt w:val="bullet"/>
      <w:lvlText w:val=""/>
      <w:lvlJc w:val="left"/>
      <w:pPr>
        <w:tabs>
          <w:tab w:val="num" w:pos="2250"/>
        </w:tabs>
        <w:ind w:left="2250" w:hanging="360"/>
      </w:pPr>
      <w:rPr>
        <w:rFonts w:ascii="Wingdings" w:hAnsi="Wingdings" w:hint="default"/>
      </w:rPr>
    </w:lvl>
    <w:lvl w:ilvl="3" w:tplc="04150001" w:tentative="1">
      <w:start w:val="1"/>
      <w:numFmt w:val="bullet"/>
      <w:lvlText w:val=""/>
      <w:lvlJc w:val="left"/>
      <w:pPr>
        <w:tabs>
          <w:tab w:val="num" w:pos="2970"/>
        </w:tabs>
        <w:ind w:left="2970" w:hanging="360"/>
      </w:pPr>
      <w:rPr>
        <w:rFonts w:ascii="Symbol" w:hAnsi="Symbol" w:hint="default"/>
      </w:rPr>
    </w:lvl>
    <w:lvl w:ilvl="4" w:tplc="04150003" w:tentative="1">
      <w:start w:val="1"/>
      <w:numFmt w:val="bullet"/>
      <w:lvlText w:val="o"/>
      <w:lvlJc w:val="left"/>
      <w:pPr>
        <w:tabs>
          <w:tab w:val="num" w:pos="3690"/>
        </w:tabs>
        <w:ind w:left="3690" w:hanging="360"/>
      </w:pPr>
      <w:rPr>
        <w:rFonts w:ascii="Courier New" w:hAnsi="Courier New" w:cs="Courier New" w:hint="default"/>
      </w:rPr>
    </w:lvl>
    <w:lvl w:ilvl="5" w:tplc="04150005" w:tentative="1">
      <w:start w:val="1"/>
      <w:numFmt w:val="bullet"/>
      <w:lvlText w:val=""/>
      <w:lvlJc w:val="left"/>
      <w:pPr>
        <w:tabs>
          <w:tab w:val="num" w:pos="4410"/>
        </w:tabs>
        <w:ind w:left="4410" w:hanging="360"/>
      </w:pPr>
      <w:rPr>
        <w:rFonts w:ascii="Wingdings" w:hAnsi="Wingdings" w:hint="default"/>
      </w:rPr>
    </w:lvl>
    <w:lvl w:ilvl="6" w:tplc="04150001" w:tentative="1">
      <w:start w:val="1"/>
      <w:numFmt w:val="bullet"/>
      <w:lvlText w:val=""/>
      <w:lvlJc w:val="left"/>
      <w:pPr>
        <w:tabs>
          <w:tab w:val="num" w:pos="5130"/>
        </w:tabs>
        <w:ind w:left="5130" w:hanging="360"/>
      </w:pPr>
      <w:rPr>
        <w:rFonts w:ascii="Symbol" w:hAnsi="Symbol" w:hint="default"/>
      </w:rPr>
    </w:lvl>
    <w:lvl w:ilvl="7" w:tplc="04150003" w:tentative="1">
      <w:start w:val="1"/>
      <w:numFmt w:val="bullet"/>
      <w:lvlText w:val="o"/>
      <w:lvlJc w:val="left"/>
      <w:pPr>
        <w:tabs>
          <w:tab w:val="num" w:pos="5850"/>
        </w:tabs>
        <w:ind w:left="5850" w:hanging="360"/>
      </w:pPr>
      <w:rPr>
        <w:rFonts w:ascii="Courier New" w:hAnsi="Courier New" w:cs="Courier New" w:hint="default"/>
      </w:rPr>
    </w:lvl>
    <w:lvl w:ilvl="8" w:tplc="04150005" w:tentative="1">
      <w:start w:val="1"/>
      <w:numFmt w:val="bullet"/>
      <w:lvlText w:val=""/>
      <w:lvlJc w:val="left"/>
      <w:pPr>
        <w:tabs>
          <w:tab w:val="num" w:pos="6570"/>
        </w:tabs>
        <w:ind w:left="6570" w:hanging="360"/>
      </w:pPr>
      <w:rPr>
        <w:rFonts w:ascii="Wingdings" w:hAnsi="Wingdings" w:hint="default"/>
      </w:rPr>
    </w:lvl>
  </w:abstractNum>
  <w:abstractNum w:abstractNumId="125" w15:restartNumberingAfterBreak="0">
    <w:nsid w:val="7D975F78"/>
    <w:multiLevelType w:val="hybridMultilevel"/>
    <w:tmpl w:val="83AA71AA"/>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126"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40"/>
  </w:num>
  <w:num w:numId="3">
    <w:abstractNumId w:val="107"/>
  </w:num>
  <w:num w:numId="4">
    <w:abstractNumId w:val="85"/>
  </w:num>
  <w:num w:numId="5">
    <w:abstractNumId w:val="44"/>
  </w:num>
  <w:num w:numId="6">
    <w:abstractNumId w:val="19"/>
  </w:num>
  <w:num w:numId="7">
    <w:abstractNumId w:val="16"/>
  </w:num>
  <w:num w:numId="8">
    <w:abstractNumId w:val="68"/>
  </w:num>
  <w:num w:numId="9">
    <w:abstractNumId w:val="90"/>
  </w:num>
  <w:num w:numId="10">
    <w:abstractNumId w:val="27"/>
  </w:num>
  <w:num w:numId="11">
    <w:abstractNumId w:val="59"/>
  </w:num>
  <w:num w:numId="12">
    <w:abstractNumId w:val="95"/>
  </w:num>
  <w:num w:numId="13">
    <w:abstractNumId w:val="102"/>
  </w:num>
  <w:num w:numId="14">
    <w:abstractNumId w:val="39"/>
  </w:num>
  <w:num w:numId="15">
    <w:abstractNumId w:val="87"/>
  </w:num>
  <w:num w:numId="16">
    <w:abstractNumId w:val="104"/>
  </w:num>
  <w:num w:numId="17">
    <w:abstractNumId w:val="93"/>
  </w:num>
  <w:num w:numId="18">
    <w:abstractNumId w:val="113"/>
  </w:num>
  <w:num w:numId="19">
    <w:abstractNumId w:val="82"/>
  </w:num>
  <w:num w:numId="20">
    <w:abstractNumId w:val="76"/>
  </w:num>
  <w:num w:numId="21">
    <w:abstractNumId w:val="109"/>
  </w:num>
  <w:num w:numId="22">
    <w:abstractNumId w:val="15"/>
  </w:num>
  <w:num w:numId="23">
    <w:abstractNumId w:val="21"/>
  </w:num>
  <w:num w:numId="24">
    <w:abstractNumId w:val="81"/>
  </w:num>
  <w:num w:numId="25">
    <w:abstractNumId w:val="75"/>
  </w:num>
  <w:num w:numId="26">
    <w:abstractNumId w:val="8"/>
  </w:num>
  <w:num w:numId="27">
    <w:abstractNumId w:val="12"/>
  </w:num>
  <w:num w:numId="28">
    <w:abstractNumId w:val="71"/>
  </w:num>
  <w:num w:numId="29">
    <w:abstractNumId w:val="20"/>
  </w:num>
  <w:num w:numId="30">
    <w:abstractNumId w:val="121"/>
  </w:num>
  <w:num w:numId="31">
    <w:abstractNumId w:val="57"/>
  </w:num>
  <w:num w:numId="32">
    <w:abstractNumId w:val="49"/>
  </w:num>
  <w:num w:numId="33">
    <w:abstractNumId w:val="33"/>
  </w:num>
  <w:num w:numId="34">
    <w:abstractNumId w:val="124"/>
  </w:num>
  <w:num w:numId="35">
    <w:abstractNumId w:val="30"/>
  </w:num>
  <w:num w:numId="36">
    <w:abstractNumId w:val="110"/>
  </w:num>
  <w:num w:numId="37">
    <w:abstractNumId w:val="67"/>
  </w:num>
  <w:num w:numId="38">
    <w:abstractNumId w:val="127"/>
  </w:num>
  <w:num w:numId="39">
    <w:abstractNumId w:val="108"/>
  </w:num>
  <w:num w:numId="40">
    <w:abstractNumId w:val="65"/>
  </w:num>
  <w:num w:numId="41">
    <w:abstractNumId w:val="17"/>
  </w:num>
  <w:num w:numId="42">
    <w:abstractNumId w:val="116"/>
  </w:num>
  <w:num w:numId="43">
    <w:abstractNumId w:val="105"/>
  </w:num>
  <w:num w:numId="44">
    <w:abstractNumId w:val="23"/>
  </w:num>
  <w:num w:numId="45">
    <w:abstractNumId w:val="119"/>
  </w:num>
  <w:num w:numId="46">
    <w:abstractNumId w:val="56"/>
  </w:num>
  <w:num w:numId="47">
    <w:abstractNumId w:val="25"/>
  </w:num>
  <w:num w:numId="48">
    <w:abstractNumId w:val="103"/>
  </w:num>
  <w:num w:numId="49">
    <w:abstractNumId w:val="58"/>
  </w:num>
  <w:num w:numId="50">
    <w:abstractNumId w:val="14"/>
  </w:num>
  <w:num w:numId="51">
    <w:abstractNumId w:val="31"/>
  </w:num>
  <w:num w:numId="52">
    <w:abstractNumId w:val="80"/>
  </w:num>
  <w:num w:numId="53">
    <w:abstractNumId w:val="86"/>
  </w:num>
  <w:num w:numId="54">
    <w:abstractNumId w:val="64"/>
  </w:num>
  <w:num w:numId="55">
    <w:abstractNumId w:val="28"/>
  </w:num>
  <w:num w:numId="56">
    <w:abstractNumId w:val="69"/>
  </w:num>
  <w:num w:numId="57">
    <w:abstractNumId w:val="62"/>
  </w:num>
  <w:num w:numId="58">
    <w:abstractNumId w:val="73"/>
  </w:num>
  <w:num w:numId="59">
    <w:abstractNumId w:val="91"/>
  </w:num>
  <w:num w:numId="60">
    <w:abstractNumId w:val="63"/>
  </w:num>
  <w:num w:numId="61">
    <w:abstractNumId w:val="38"/>
  </w:num>
  <w:num w:numId="62">
    <w:abstractNumId w:val="34"/>
  </w:num>
  <w:num w:numId="63">
    <w:abstractNumId w:val="96"/>
  </w:num>
  <w:num w:numId="64">
    <w:abstractNumId w:val="32"/>
  </w:num>
  <w:num w:numId="65">
    <w:abstractNumId w:val="115"/>
  </w:num>
  <w:num w:numId="66">
    <w:abstractNumId w:val="120"/>
  </w:num>
  <w:num w:numId="67">
    <w:abstractNumId w:val="50"/>
  </w:num>
  <w:num w:numId="68">
    <w:abstractNumId w:val="24"/>
  </w:num>
  <w:num w:numId="69">
    <w:abstractNumId w:val="112"/>
  </w:num>
  <w:num w:numId="70">
    <w:abstractNumId w:val="98"/>
  </w:num>
  <w:num w:numId="71">
    <w:abstractNumId w:val="51"/>
  </w:num>
  <w:num w:numId="72">
    <w:abstractNumId w:val="117"/>
  </w:num>
  <w:num w:numId="73">
    <w:abstractNumId w:val="125"/>
  </w:num>
  <w:num w:numId="74">
    <w:abstractNumId w:val="26"/>
  </w:num>
  <w:num w:numId="75">
    <w:abstractNumId w:val="100"/>
  </w:num>
  <w:num w:numId="76">
    <w:abstractNumId w:val="101"/>
  </w:num>
  <w:num w:numId="77">
    <w:abstractNumId w:val="53"/>
  </w:num>
  <w:num w:numId="78">
    <w:abstractNumId w:val="84"/>
  </w:num>
  <w:num w:numId="79">
    <w:abstractNumId w:val="46"/>
  </w:num>
  <w:num w:numId="80">
    <w:abstractNumId w:val="47"/>
  </w:num>
  <w:num w:numId="81">
    <w:abstractNumId w:val="88"/>
  </w:num>
  <w:num w:numId="82">
    <w:abstractNumId w:val="55"/>
  </w:num>
  <w:num w:numId="83">
    <w:abstractNumId w:val="126"/>
  </w:num>
  <w:num w:numId="84">
    <w:abstractNumId w:val="94"/>
  </w:num>
  <w:num w:numId="85">
    <w:abstractNumId w:val="78"/>
  </w:num>
  <w:num w:numId="86">
    <w:abstractNumId w:val="37"/>
  </w:num>
  <w:num w:numId="87">
    <w:abstractNumId w:val="61"/>
  </w:num>
  <w:num w:numId="88">
    <w:abstractNumId w:val="92"/>
  </w:num>
  <w:num w:numId="89">
    <w:abstractNumId w:val="60"/>
  </w:num>
  <w:num w:numId="90">
    <w:abstractNumId w:val="111"/>
  </w:num>
  <w:num w:numId="91">
    <w:abstractNumId w:val="77"/>
  </w:num>
  <w:num w:numId="92">
    <w:abstractNumId w:val="43"/>
  </w:num>
  <w:num w:numId="93">
    <w:abstractNumId w:val="122"/>
  </w:num>
  <w:num w:numId="94">
    <w:abstractNumId w:val="35"/>
  </w:num>
  <w:num w:numId="95">
    <w:abstractNumId w:val="52"/>
  </w:num>
  <w:num w:numId="96">
    <w:abstractNumId w:val="97"/>
  </w:num>
  <w:num w:numId="97">
    <w:abstractNumId w:val="22"/>
  </w:num>
  <w:num w:numId="98">
    <w:abstractNumId w:val="99"/>
  </w:num>
  <w:num w:numId="99">
    <w:abstractNumId w:val="72"/>
  </w:num>
  <w:num w:numId="100">
    <w:abstractNumId w:val="83"/>
  </w:num>
  <w:num w:numId="101">
    <w:abstractNumId w:val="36"/>
  </w:num>
  <w:num w:numId="102">
    <w:abstractNumId w:val="42"/>
  </w:num>
  <w:num w:numId="103">
    <w:abstractNumId w:val="79"/>
  </w:num>
  <w:num w:numId="104">
    <w:abstractNumId w:val="47"/>
  </w:num>
  <w:num w:numId="105">
    <w:abstractNumId w:val="88"/>
  </w:num>
  <w:num w:numId="106">
    <w:abstractNumId w:val="114"/>
  </w:num>
  <w:num w:numId="107">
    <w:abstractNumId w:val="1"/>
  </w:num>
  <w:num w:numId="108">
    <w:abstractNumId w:val="3"/>
  </w:num>
  <w:num w:numId="109">
    <w:abstractNumId w:val="2"/>
  </w:num>
  <w:num w:numId="110">
    <w:abstractNumId w:val="5"/>
  </w:num>
  <w:num w:numId="111">
    <w:abstractNumId w:val="4"/>
  </w:num>
  <w:num w:numId="112">
    <w:abstractNumId w:val="0"/>
  </w:num>
  <w:num w:numId="113">
    <w:abstractNumId w:val="89"/>
  </w:num>
  <w:num w:numId="114">
    <w:abstractNumId w:val="18"/>
  </w:num>
  <w:num w:numId="115">
    <w:abstractNumId w:val="106"/>
  </w:num>
  <w:num w:numId="116">
    <w:abstractNumId w:val="29"/>
  </w:num>
  <w:num w:numId="117">
    <w:abstractNumId w:val="70"/>
  </w:num>
  <w:num w:numId="118">
    <w:abstractNumId w:val="74"/>
  </w:num>
  <w:num w:numId="119">
    <w:abstractNumId w:val="41"/>
  </w:num>
  <w:num w:numId="120">
    <w:abstractNumId w:val="48"/>
  </w:num>
  <w:num w:numId="1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45"/>
  </w:num>
  <w:num w:numId="167">
    <w:abstractNumId w:val="66"/>
  </w:num>
  <w:num w:numId="168">
    <w:abstractNumId w:val="13"/>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AB3"/>
    <w:rsid w:val="000013A3"/>
    <w:rsid w:val="00002585"/>
    <w:rsid w:val="00002A7B"/>
    <w:rsid w:val="000066A6"/>
    <w:rsid w:val="00010078"/>
    <w:rsid w:val="000113F0"/>
    <w:rsid w:val="0001339D"/>
    <w:rsid w:val="000158AB"/>
    <w:rsid w:val="00016D39"/>
    <w:rsid w:val="00021C45"/>
    <w:rsid w:val="00022E10"/>
    <w:rsid w:val="00026C1F"/>
    <w:rsid w:val="000275A0"/>
    <w:rsid w:val="00027F4D"/>
    <w:rsid w:val="00030687"/>
    <w:rsid w:val="000307AD"/>
    <w:rsid w:val="000335E6"/>
    <w:rsid w:val="00034110"/>
    <w:rsid w:val="000355EF"/>
    <w:rsid w:val="00036BFF"/>
    <w:rsid w:val="0003741B"/>
    <w:rsid w:val="00037A06"/>
    <w:rsid w:val="00040EAF"/>
    <w:rsid w:val="00041CF1"/>
    <w:rsid w:val="000446C9"/>
    <w:rsid w:val="000452DF"/>
    <w:rsid w:val="00045F2D"/>
    <w:rsid w:val="0004633E"/>
    <w:rsid w:val="00046F3C"/>
    <w:rsid w:val="000475F4"/>
    <w:rsid w:val="00050D46"/>
    <w:rsid w:val="00050F3B"/>
    <w:rsid w:val="0005102E"/>
    <w:rsid w:val="00052093"/>
    <w:rsid w:val="000539D7"/>
    <w:rsid w:val="00054229"/>
    <w:rsid w:val="000545A7"/>
    <w:rsid w:val="00055812"/>
    <w:rsid w:val="0005673E"/>
    <w:rsid w:val="00060323"/>
    <w:rsid w:val="00061B42"/>
    <w:rsid w:val="0006325E"/>
    <w:rsid w:val="0006335B"/>
    <w:rsid w:val="00063E7D"/>
    <w:rsid w:val="00064B62"/>
    <w:rsid w:val="00064F12"/>
    <w:rsid w:val="00066806"/>
    <w:rsid w:val="00067324"/>
    <w:rsid w:val="00070CD8"/>
    <w:rsid w:val="0007180E"/>
    <w:rsid w:val="00073C29"/>
    <w:rsid w:val="00077A55"/>
    <w:rsid w:val="00080E48"/>
    <w:rsid w:val="00081CA5"/>
    <w:rsid w:val="0008362E"/>
    <w:rsid w:val="0008427C"/>
    <w:rsid w:val="000871D3"/>
    <w:rsid w:val="00087736"/>
    <w:rsid w:val="00090C1A"/>
    <w:rsid w:val="0009546C"/>
    <w:rsid w:val="000A0C78"/>
    <w:rsid w:val="000A2263"/>
    <w:rsid w:val="000A31B1"/>
    <w:rsid w:val="000A356A"/>
    <w:rsid w:val="000A4058"/>
    <w:rsid w:val="000A4694"/>
    <w:rsid w:val="000A546C"/>
    <w:rsid w:val="000B0334"/>
    <w:rsid w:val="000B0907"/>
    <w:rsid w:val="000B0CA6"/>
    <w:rsid w:val="000B1AF2"/>
    <w:rsid w:val="000B21C8"/>
    <w:rsid w:val="000B2F4E"/>
    <w:rsid w:val="000B383C"/>
    <w:rsid w:val="000B516A"/>
    <w:rsid w:val="000B5D20"/>
    <w:rsid w:val="000B61C9"/>
    <w:rsid w:val="000B6F76"/>
    <w:rsid w:val="000B73C3"/>
    <w:rsid w:val="000C03C7"/>
    <w:rsid w:val="000C0898"/>
    <w:rsid w:val="000C259F"/>
    <w:rsid w:val="000C3838"/>
    <w:rsid w:val="000C407C"/>
    <w:rsid w:val="000C423A"/>
    <w:rsid w:val="000C4AAE"/>
    <w:rsid w:val="000C6E2F"/>
    <w:rsid w:val="000C7709"/>
    <w:rsid w:val="000D0996"/>
    <w:rsid w:val="000D2A91"/>
    <w:rsid w:val="000D2E7A"/>
    <w:rsid w:val="000D3480"/>
    <w:rsid w:val="000D4880"/>
    <w:rsid w:val="000D7B95"/>
    <w:rsid w:val="000E0F98"/>
    <w:rsid w:val="000E59AF"/>
    <w:rsid w:val="000F31E6"/>
    <w:rsid w:val="000F44CF"/>
    <w:rsid w:val="0010374E"/>
    <w:rsid w:val="00104283"/>
    <w:rsid w:val="0010449F"/>
    <w:rsid w:val="001051A7"/>
    <w:rsid w:val="00105C42"/>
    <w:rsid w:val="0010646C"/>
    <w:rsid w:val="00110049"/>
    <w:rsid w:val="00111461"/>
    <w:rsid w:val="00112B9D"/>
    <w:rsid w:val="00114468"/>
    <w:rsid w:val="0012067C"/>
    <w:rsid w:val="00120DA3"/>
    <w:rsid w:val="001211A4"/>
    <w:rsid w:val="00122169"/>
    <w:rsid w:val="00123C1D"/>
    <w:rsid w:val="00125CA1"/>
    <w:rsid w:val="00126278"/>
    <w:rsid w:val="00127783"/>
    <w:rsid w:val="00127A86"/>
    <w:rsid w:val="0013117A"/>
    <w:rsid w:val="00132434"/>
    <w:rsid w:val="00134522"/>
    <w:rsid w:val="0013623B"/>
    <w:rsid w:val="00137D7C"/>
    <w:rsid w:val="001406A8"/>
    <w:rsid w:val="00140952"/>
    <w:rsid w:val="00140B62"/>
    <w:rsid w:val="00141795"/>
    <w:rsid w:val="00143CBC"/>
    <w:rsid w:val="0014447E"/>
    <w:rsid w:val="001447F3"/>
    <w:rsid w:val="0015251B"/>
    <w:rsid w:val="001532C8"/>
    <w:rsid w:val="001562C6"/>
    <w:rsid w:val="00157DEF"/>
    <w:rsid w:val="00160B57"/>
    <w:rsid w:val="00161C5F"/>
    <w:rsid w:val="0016256B"/>
    <w:rsid w:val="001635C1"/>
    <w:rsid w:val="00164604"/>
    <w:rsid w:val="00164905"/>
    <w:rsid w:val="00164918"/>
    <w:rsid w:val="00167E9E"/>
    <w:rsid w:val="00170F31"/>
    <w:rsid w:val="00170FB9"/>
    <w:rsid w:val="0017277E"/>
    <w:rsid w:val="0017420B"/>
    <w:rsid w:val="001746B1"/>
    <w:rsid w:val="00174724"/>
    <w:rsid w:val="00174EB5"/>
    <w:rsid w:val="00175E1B"/>
    <w:rsid w:val="00176629"/>
    <w:rsid w:val="0017675C"/>
    <w:rsid w:val="00180EC5"/>
    <w:rsid w:val="001811FC"/>
    <w:rsid w:val="001826A8"/>
    <w:rsid w:val="00182C32"/>
    <w:rsid w:val="00182F07"/>
    <w:rsid w:val="00184A3E"/>
    <w:rsid w:val="00187402"/>
    <w:rsid w:val="00191FAB"/>
    <w:rsid w:val="00194D69"/>
    <w:rsid w:val="00196431"/>
    <w:rsid w:val="001966A8"/>
    <w:rsid w:val="001966C7"/>
    <w:rsid w:val="001973E9"/>
    <w:rsid w:val="001A113A"/>
    <w:rsid w:val="001A1764"/>
    <w:rsid w:val="001A2834"/>
    <w:rsid w:val="001A31D9"/>
    <w:rsid w:val="001A3A63"/>
    <w:rsid w:val="001A3C31"/>
    <w:rsid w:val="001A3E74"/>
    <w:rsid w:val="001A4C92"/>
    <w:rsid w:val="001A6230"/>
    <w:rsid w:val="001A62AB"/>
    <w:rsid w:val="001B1BF1"/>
    <w:rsid w:val="001B2FB1"/>
    <w:rsid w:val="001B373B"/>
    <w:rsid w:val="001B3CC0"/>
    <w:rsid w:val="001B441E"/>
    <w:rsid w:val="001B4E5A"/>
    <w:rsid w:val="001B670F"/>
    <w:rsid w:val="001B7023"/>
    <w:rsid w:val="001B7B9D"/>
    <w:rsid w:val="001C0A61"/>
    <w:rsid w:val="001C1943"/>
    <w:rsid w:val="001C3939"/>
    <w:rsid w:val="001C4C3B"/>
    <w:rsid w:val="001C524B"/>
    <w:rsid w:val="001D034B"/>
    <w:rsid w:val="001D0A40"/>
    <w:rsid w:val="001D17A3"/>
    <w:rsid w:val="001D3053"/>
    <w:rsid w:val="001D47B5"/>
    <w:rsid w:val="001D48B1"/>
    <w:rsid w:val="001D66D6"/>
    <w:rsid w:val="001D67F9"/>
    <w:rsid w:val="001D6A9B"/>
    <w:rsid w:val="001D6CB6"/>
    <w:rsid w:val="001D7727"/>
    <w:rsid w:val="001E0194"/>
    <w:rsid w:val="001E02CD"/>
    <w:rsid w:val="001E1DA4"/>
    <w:rsid w:val="001E28BB"/>
    <w:rsid w:val="001E2DFB"/>
    <w:rsid w:val="001E3A56"/>
    <w:rsid w:val="001E4625"/>
    <w:rsid w:val="001E50F0"/>
    <w:rsid w:val="001E6F77"/>
    <w:rsid w:val="001F1B27"/>
    <w:rsid w:val="001F1E15"/>
    <w:rsid w:val="001F1FA7"/>
    <w:rsid w:val="001F2CD7"/>
    <w:rsid w:val="001F37FC"/>
    <w:rsid w:val="001F4924"/>
    <w:rsid w:val="001F6656"/>
    <w:rsid w:val="001F7EE3"/>
    <w:rsid w:val="00200AE5"/>
    <w:rsid w:val="00200CB3"/>
    <w:rsid w:val="00203D19"/>
    <w:rsid w:val="00206793"/>
    <w:rsid w:val="0020760C"/>
    <w:rsid w:val="00210F4B"/>
    <w:rsid w:val="00211713"/>
    <w:rsid w:val="00211ED4"/>
    <w:rsid w:val="00211FA0"/>
    <w:rsid w:val="00212619"/>
    <w:rsid w:val="00212665"/>
    <w:rsid w:val="002130A4"/>
    <w:rsid w:val="00213267"/>
    <w:rsid w:val="00213A51"/>
    <w:rsid w:val="0021582B"/>
    <w:rsid w:val="00215913"/>
    <w:rsid w:val="002162C8"/>
    <w:rsid w:val="0021735B"/>
    <w:rsid w:val="00217511"/>
    <w:rsid w:val="00217E91"/>
    <w:rsid w:val="00221378"/>
    <w:rsid w:val="002229B5"/>
    <w:rsid w:val="002248AA"/>
    <w:rsid w:val="00224CA8"/>
    <w:rsid w:val="002252C0"/>
    <w:rsid w:val="00226C3C"/>
    <w:rsid w:val="0023039A"/>
    <w:rsid w:val="0023094F"/>
    <w:rsid w:val="00230E3A"/>
    <w:rsid w:val="002333B5"/>
    <w:rsid w:val="00233F9E"/>
    <w:rsid w:val="00234BC8"/>
    <w:rsid w:val="0023779F"/>
    <w:rsid w:val="002411FC"/>
    <w:rsid w:val="00241615"/>
    <w:rsid w:val="0024381C"/>
    <w:rsid w:val="002444C4"/>
    <w:rsid w:val="002447BB"/>
    <w:rsid w:val="00247222"/>
    <w:rsid w:val="00247404"/>
    <w:rsid w:val="00247FE6"/>
    <w:rsid w:val="0025097F"/>
    <w:rsid w:val="002519F3"/>
    <w:rsid w:val="002542F8"/>
    <w:rsid w:val="00255A21"/>
    <w:rsid w:val="002606B8"/>
    <w:rsid w:val="00260C33"/>
    <w:rsid w:val="00261591"/>
    <w:rsid w:val="00261637"/>
    <w:rsid w:val="0026453E"/>
    <w:rsid w:val="0026462D"/>
    <w:rsid w:val="00265022"/>
    <w:rsid w:val="00265E8A"/>
    <w:rsid w:val="00266370"/>
    <w:rsid w:val="00267C90"/>
    <w:rsid w:val="00267F23"/>
    <w:rsid w:val="002706D6"/>
    <w:rsid w:val="00270A38"/>
    <w:rsid w:val="002712D4"/>
    <w:rsid w:val="002730AF"/>
    <w:rsid w:val="00275E1C"/>
    <w:rsid w:val="00276D7A"/>
    <w:rsid w:val="002774AC"/>
    <w:rsid w:val="002776B8"/>
    <w:rsid w:val="00280042"/>
    <w:rsid w:val="00280F6E"/>
    <w:rsid w:val="002818B0"/>
    <w:rsid w:val="00282375"/>
    <w:rsid w:val="00290695"/>
    <w:rsid w:val="00293EA8"/>
    <w:rsid w:val="0029752B"/>
    <w:rsid w:val="002A1176"/>
    <w:rsid w:val="002A122C"/>
    <w:rsid w:val="002A1AD9"/>
    <w:rsid w:val="002A34C7"/>
    <w:rsid w:val="002B133F"/>
    <w:rsid w:val="002B246E"/>
    <w:rsid w:val="002B2664"/>
    <w:rsid w:val="002B36A5"/>
    <w:rsid w:val="002B371F"/>
    <w:rsid w:val="002B482A"/>
    <w:rsid w:val="002B594A"/>
    <w:rsid w:val="002C0BE2"/>
    <w:rsid w:val="002C1AA0"/>
    <w:rsid w:val="002C2BEA"/>
    <w:rsid w:val="002C6A27"/>
    <w:rsid w:val="002D06E9"/>
    <w:rsid w:val="002D0F41"/>
    <w:rsid w:val="002D16AC"/>
    <w:rsid w:val="002D192A"/>
    <w:rsid w:val="002D28CB"/>
    <w:rsid w:val="002D4A22"/>
    <w:rsid w:val="002D52B0"/>
    <w:rsid w:val="002D5722"/>
    <w:rsid w:val="002D5B85"/>
    <w:rsid w:val="002D69B7"/>
    <w:rsid w:val="002D7373"/>
    <w:rsid w:val="002E003C"/>
    <w:rsid w:val="002E0E9C"/>
    <w:rsid w:val="002E17A9"/>
    <w:rsid w:val="002E21D3"/>
    <w:rsid w:val="002E2B9B"/>
    <w:rsid w:val="002E3127"/>
    <w:rsid w:val="002E44E0"/>
    <w:rsid w:val="002E79EF"/>
    <w:rsid w:val="002F076B"/>
    <w:rsid w:val="002F091B"/>
    <w:rsid w:val="002F1960"/>
    <w:rsid w:val="002F2936"/>
    <w:rsid w:val="002F4930"/>
    <w:rsid w:val="002F4EE6"/>
    <w:rsid w:val="002F62E8"/>
    <w:rsid w:val="00300B86"/>
    <w:rsid w:val="0030208F"/>
    <w:rsid w:val="003021EA"/>
    <w:rsid w:val="00303FF8"/>
    <w:rsid w:val="003041D1"/>
    <w:rsid w:val="003049B0"/>
    <w:rsid w:val="00304CD6"/>
    <w:rsid w:val="0031168D"/>
    <w:rsid w:val="00312408"/>
    <w:rsid w:val="00312E88"/>
    <w:rsid w:val="00314362"/>
    <w:rsid w:val="00316117"/>
    <w:rsid w:val="00316144"/>
    <w:rsid w:val="00317C74"/>
    <w:rsid w:val="00320473"/>
    <w:rsid w:val="00321532"/>
    <w:rsid w:val="003245F4"/>
    <w:rsid w:val="0032489E"/>
    <w:rsid w:val="00326497"/>
    <w:rsid w:val="00326A8B"/>
    <w:rsid w:val="00327B7D"/>
    <w:rsid w:val="00327FF7"/>
    <w:rsid w:val="00332F5C"/>
    <w:rsid w:val="00333708"/>
    <w:rsid w:val="00333C44"/>
    <w:rsid w:val="00333E0B"/>
    <w:rsid w:val="00335F68"/>
    <w:rsid w:val="00336FFB"/>
    <w:rsid w:val="0033718C"/>
    <w:rsid w:val="0033768F"/>
    <w:rsid w:val="00337E45"/>
    <w:rsid w:val="00340B62"/>
    <w:rsid w:val="00341366"/>
    <w:rsid w:val="003421EF"/>
    <w:rsid w:val="0034249C"/>
    <w:rsid w:val="00342A28"/>
    <w:rsid w:val="00342C3F"/>
    <w:rsid w:val="00344BAA"/>
    <w:rsid w:val="003450BA"/>
    <w:rsid w:val="003452CA"/>
    <w:rsid w:val="0034615F"/>
    <w:rsid w:val="00346E4E"/>
    <w:rsid w:val="00347965"/>
    <w:rsid w:val="00350CE7"/>
    <w:rsid w:val="00351617"/>
    <w:rsid w:val="00351B83"/>
    <w:rsid w:val="00351F38"/>
    <w:rsid w:val="00353064"/>
    <w:rsid w:val="00354652"/>
    <w:rsid w:val="00356E1D"/>
    <w:rsid w:val="00361B13"/>
    <w:rsid w:val="0036270F"/>
    <w:rsid w:val="003638FC"/>
    <w:rsid w:val="00363B71"/>
    <w:rsid w:val="0036426E"/>
    <w:rsid w:val="0036593A"/>
    <w:rsid w:val="00370834"/>
    <w:rsid w:val="00371B14"/>
    <w:rsid w:val="00373033"/>
    <w:rsid w:val="0037432B"/>
    <w:rsid w:val="00374A59"/>
    <w:rsid w:val="00374B10"/>
    <w:rsid w:val="00377A43"/>
    <w:rsid w:val="00382F5E"/>
    <w:rsid w:val="00383289"/>
    <w:rsid w:val="003840D8"/>
    <w:rsid w:val="003903D7"/>
    <w:rsid w:val="0039077A"/>
    <w:rsid w:val="00392361"/>
    <w:rsid w:val="003923F2"/>
    <w:rsid w:val="003936DA"/>
    <w:rsid w:val="00394E3E"/>
    <w:rsid w:val="003A0A67"/>
    <w:rsid w:val="003A11DA"/>
    <w:rsid w:val="003A13A8"/>
    <w:rsid w:val="003A2C9E"/>
    <w:rsid w:val="003A3315"/>
    <w:rsid w:val="003A35AD"/>
    <w:rsid w:val="003A4BE2"/>
    <w:rsid w:val="003A5B8D"/>
    <w:rsid w:val="003A5F7D"/>
    <w:rsid w:val="003A6612"/>
    <w:rsid w:val="003A6BA7"/>
    <w:rsid w:val="003B0657"/>
    <w:rsid w:val="003B0D79"/>
    <w:rsid w:val="003B4091"/>
    <w:rsid w:val="003B5EFE"/>
    <w:rsid w:val="003B71A7"/>
    <w:rsid w:val="003C1285"/>
    <w:rsid w:val="003C2545"/>
    <w:rsid w:val="003C3EAB"/>
    <w:rsid w:val="003C4D35"/>
    <w:rsid w:val="003C6B89"/>
    <w:rsid w:val="003D5798"/>
    <w:rsid w:val="003D6721"/>
    <w:rsid w:val="003D7829"/>
    <w:rsid w:val="003D7F6E"/>
    <w:rsid w:val="003E1E58"/>
    <w:rsid w:val="003E2BDE"/>
    <w:rsid w:val="003E32D7"/>
    <w:rsid w:val="003E4AB8"/>
    <w:rsid w:val="003E507E"/>
    <w:rsid w:val="003E70BE"/>
    <w:rsid w:val="003E7190"/>
    <w:rsid w:val="003F0418"/>
    <w:rsid w:val="003F12F2"/>
    <w:rsid w:val="003F2536"/>
    <w:rsid w:val="003F26A6"/>
    <w:rsid w:val="003F26B3"/>
    <w:rsid w:val="003F27F0"/>
    <w:rsid w:val="003F2F7A"/>
    <w:rsid w:val="003F3199"/>
    <w:rsid w:val="003F39BF"/>
    <w:rsid w:val="003F3DDF"/>
    <w:rsid w:val="003F7037"/>
    <w:rsid w:val="004001C7"/>
    <w:rsid w:val="00401F78"/>
    <w:rsid w:val="004037AC"/>
    <w:rsid w:val="00403FEB"/>
    <w:rsid w:val="0040694E"/>
    <w:rsid w:val="00407A3A"/>
    <w:rsid w:val="00412DD9"/>
    <w:rsid w:val="004130ED"/>
    <w:rsid w:val="00413888"/>
    <w:rsid w:val="004140AE"/>
    <w:rsid w:val="004141B8"/>
    <w:rsid w:val="004156B6"/>
    <w:rsid w:val="00415DFD"/>
    <w:rsid w:val="0041665C"/>
    <w:rsid w:val="00416763"/>
    <w:rsid w:val="00416E79"/>
    <w:rsid w:val="00423A1F"/>
    <w:rsid w:val="00424F78"/>
    <w:rsid w:val="004259AA"/>
    <w:rsid w:val="004271FC"/>
    <w:rsid w:val="004272DE"/>
    <w:rsid w:val="00427633"/>
    <w:rsid w:val="0042790E"/>
    <w:rsid w:val="00430896"/>
    <w:rsid w:val="0043090F"/>
    <w:rsid w:val="00430F6B"/>
    <w:rsid w:val="00431685"/>
    <w:rsid w:val="00431AB2"/>
    <w:rsid w:val="004328CD"/>
    <w:rsid w:val="00434A85"/>
    <w:rsid w:val="00434EAA"/>
    <w:rsid w:val="004371A2"/>
    <w:rsid w:val="00437ED7"/>
    <w:rsid w:val="004405EB"/>
    <w:rsid w:val="00441F65"/>
    <w:rsid w:val="00442131"/>
    <w:rsid w:val="004427CD"/>
    <w:rsid w:val="00442EF8"/>
    <w:rsid w:val="004443B0"/>
    <w:rsid w:val="0044462B"/>
    <w:rsid w:val="00447D2B"/>
    <w:rsid w:val="004508D5"/>
    <w:rsid w:val="00450F29"/>
    <w:rsid w:val="0045144C"/>
    <w:rsid w:val="004545EE"/>
    <w:rsid w:val="00454DFE"/>
    <w:rsid w:val="00456659"/>
    <w:rsid w:val="0045675C"/>
    <w:rsid w:val="00456F31"/>
    <w:rsid w:val="00460340"/>
    <w:rsid w:val="004608E8"/>
    <w:rsid w:val="0046092A"/>
    <w:rsid w:val="00461579"/>
    <w:rsid w:val="00463158"/>
    <w:rsid w:val="0046330A"/>
    <w:rsid w:val="0046339F"/>
    <w:rsid w:val="00463467"/>
    <w:rsid w:val="00465E1A"/>
    <w:rsid w:val="004664EA"/>
    <w:rsid w:val="00466988"/>
    <w:rsid w:val="00467A88"/>
    <w:rsid w:val="004706AA"/>
    <w:rsid w:val="00470BAF"/>
    <w:rsid w:val="0047616A"/>
    <w:rsid w:val="00477272"/>
    <w:rsid w:val="00480349"/>
    <w:rsid w:val="004805A7"/>
    <w:rsid w:val="0048078C"/>
    <w:rsid w:val="00481DCC"/>
    <w:rsid w:val="004825DC"/>
    <w:rsid w:val="00482FCC"/>
    <w:rsid w:val="00483DBB"/>
    <w:rsid w:val="00484509"/>
    <w:rsid w:val="00485560"/>
    <w:rsid w:val="004856F6"/>
    <w:rsid w:val="00487140"/>
    <w:rsid w:val="00487565"/>
    <w:rsid w:val="00487877"/>
    <w:rsid w:val="004936EB"/>
    <w:rsid w:val="00494E87"/>
    <w:rsid w:val="00495A87"/>
    <w:rsid w:val="004975FB"/>
    <w:rsid w:val="004A0CD3"/>
    <w:rsid w:val="004A12C8"/>
    <w:rsid w:val="004A179D"/>
    <w:rsid w:val="004A19B5"/>
    <w:rsid w:val="004A29D8"/>
    <w:rsid w:val="004A2BCC"/>
    <w:rsid w:val="004A3417"/>
    <w:rsid w:val="004A415D"/>
    <w:rsid w:val="004A426F"/>
    <w:rsid w:val="004A61C7"/>
    <w:rsid w:val="004A6CBF"/>
    <w:rsid w:val="004A7F81"/>
    <w:rsid w:val="004B0799"/>
    <w:rsid w:val="004B1062"/>
    <w:rsid w:val="004B2DA2"/>
    <w:rsid w:val="004B3033"/>
    <w:rsid w:val="004B4137"/>
    <w:rsid w:val="004B442C"/>
    <w:rsid w:val="004B45B0"/>
    <w:rsid w:val="004B5DF5"/>
    <w:rsid w:val="004B5F10"/>
    <w:rsid w:val="004B6CF4"/>
    <w:rsid w:val="004C0727"/>
    <w:rsid w:val="004C21B6"/>
    <w:rsid w:val="004C21E4"/>
    <w:rsid w:val="004C4BCA"/>
    <w:rsid w:val="004C6E68"/>
    <w:rsid w:val="004D1CC2"/>
    <w:rsid w:val="004D27E6"/>
    <w:rsid w:val="004D43FC"/>
    <w:rsid w:val="004D4FE8"/>
    <w:rsid w:val="004D5200"/>
    <w:rsid w:val="004D5A1F"/>
    <w:rsid w:val="004E0348"/>
    <w:rsid w:val="004E1112"/>
    <w:rsid w:val="004E1A6C"/>
    <w:rsid w:val="004E5670"/>
    <w:rsid w:val="004E6271"/>
    <w:rsid w:val="004E66ED"/>
    <w:rsid w:val="004E738A"/>
    <w:rsid w:val="004E7622"/>
    <w:rsid w:val="004E7CC0"/>
    <w:rsid w:val="004F05B2"/>
    <w:rsid w:val="004F12FB"/>
    <w:rsid w:val="004F1F54"/>
    <w:rsid w:val="004F20CA"/>
    <w:rsid w:val="004F2304"/>
    <w:rsid w:val="004F31C2"/>
    <w:rsid w:val="004F41E8"/>
    <w:rsid w:val="004F6866"/>
    <w:rsid w:val="004F7979"/>
    <w:rsid w:val="004F7FAB"/>
    <w:rsid w:val="00500260"/>
    <w:rsid w:val="0050308F"/>
    <w:rsid w:val="005033A5"/>
    <w:rsid w:val="005045E2"/>
    <w:rsid w:val="005062E5"/>
    <w:rsid w:val="00510248"/>
    <w:rsid w:val="0051176C"/>
    <w:rsid w:val="00511FEC"/>
    <w:rsid w:val="00513FFF"/>
    <w:rsid w:val="005153A4"/>
    <w:rsid w:val="00517346"/>
    <w:rsid w:val="005212F9"/>
    <w:rsid w:val="00521467"/>
    <w:rsid w:val="005230B9"/>
    <w:rsid w:val="005249B1"/>
    <w:rsid w:val="00525B65"/>
    <w:rsid w:val="00526963"/>
    <w:rsid w:val="005272CC"/>
    <w:rsid w:val="00527B69"/>
    <w:rsid w:val="00527C01"/>
    <w:rsid w:val="00527DB1"/>
    <w:rsid w:val="0053206C"/>
    <w:rsid w:val="00532EA7"/>
    <w:rsid w:val="00532F98"/>
    <w:rsid w:val="00542755"/>
    <w:rsid w:val="00542D24"/>
    <w:rsid w:val="00543077"/>
    <w:rsid w:val="00543340"/>
    <w:rsid w:val="00543A7B"/>
    <w:rsid w:val="00552193"/>
    <w:rsid w:val="00553DC4"/>
    <w:rsid w:val="005552E0"/>
    <w:rsid w:val="00555EEC"/>
    <w:rsid w:val="00556F2B"/>
    <w:rsid w:val="005570F3"/>
    <w:rsid w:val="00557620"/>
    <w:rsid w:val="005605A1"/>
    <w:rsid w:val="005605FF"/>
    <w:rsid w:val="005606A9"/>
    <w:rsid w:val="005612FE"/>
    <w:rsid w:val="005670B8"/>
    <w:rsid w:val="005714B5"/>
    <w:rsid w:val="00574B4B"/>
    <w:rsid w:val="0058044C"/>
    <w:rsid w:val="005805CE"/>
    <w:rsid w:val="005825F4"/>
    <w:rsid w:val="00583232"/>
    <w:rsid w:val="005838DA"/>
    <w:rsid w:val="005850C8"/>
    <w:rsid w:val="005859DB"/>
    <w:rsid w:val="005864C1"/>
    <w:rsid w:val="005902CC"/>
    <w:rsid w:val="00592A0F"/>
    <w:rsid w:val="0059478A"/>
    <w:rsid w:val="00594B82"/>
    <w:rsid w:val="00595308"/>
    <w:rsid w:val="00595E13"/>
    <w:rsid w:val="005975B3"/>
    <w:rsid w:val="005A2FAF"/>
    <w:rsid w:val="005A4555"/>
    <w:rsid w:val="005A4938"/>
    <w:rsid w:val="005A541B"/>
    <w:rsid w:val="005A55EB"/>
    <w:rsid w:val="005B054F"/>
    <w:rsid w:val="005B09FD"/>
    <w:rsid w:val="005B162D"/>
    <w:rsid w:val="005B20EA"/>
    <w:rsid w:val="005B2FB7"/>
    <w:rsid w:val="005B312A"/>
    <w:rsid w:val="005B32DB"/>
    <w:rsid w:val="005B43DB"/>
    <w:rsid w:val="005B50F5"/>
    <w:rsid w:val="005B5AD9"/>
    <w:rsid w:val="005B7B8E"/>
    <w:rsid w:val="005C0F29"/>
    <w:rsid w:val="005C1991"/>
    <w:rsid w:val="005C2025"/>
    <w:rsid w:val="005C2521"/>
    <w:rsid w:val="005C2596"/>
    <w:rsid w:val="005C2A7C"/>
    <w:rsid w:val="005C7A10"/>
    <w:rsid w:val="005D0598"/>
    <w:rsid w:val="005D1B71"/>
    <w:rsid w:val="005D244E"/>
    <w:rsid w:val="005D3E7C"/>
    <w:rsid w:val="005D6CD4"/>
    <w:rsid w:val="005D6D3C"/>
    <w:rsid w:val="005E172B"/>
    <w:rsid w:val="005E1D14"/>
    <w:rsid w:val="005E3271"/>
    <w:rsid w:val="005E50AE"/>
    <w:rsid w:val="005E6ACB"/>
    <w:rsid w:val="005E7B39"/>
    <w:rsid w:val="005F0EB8"/>
    <w:rsid w:val="005F251F"/>
    <w:rsid w:val="005F2902"/>
    <w:rsid w:val="005F2AFB"/>
    <w:rsid w:val="005F2DC9"/>
    <w:rsid w:val="005F39E4"/>
    <w:rsid w:val="005F3E3A"/>
    <w:rsid w:val="005F65D8"/>
    <w:rsid w:val="005F7623"/>
    <w:rsid w:val="00600D87"/>
    <w:rsid w:val="00602955"/>
    <w:rsid w:val="00602BD3"/>
    <w:rsid w:val="006052BE"/>
    <w:rsid w:val="006066DF"/>
    <w:rsid w:val="00606C6B"/>
    <w:rsid w:val="00607057"/>
    <w:rsid w:val="0060780F"/>
    <w:rsid w:val="0061270A"/>
    <w:rsid w:val="00614EA2"/>
    <w:rsid w:val="00620CE7"/>
    <w:rsid w:val="006218AD"/>
    <w:rsid w:val="006224B1"/>
    <w:rsid w:val="0062285C"/>
    <w:rsid w:val="00624ABF"/>
    <w:rsid w:val="00627497"/>
    <w:rsid w:val="00627A8D"/>
    <w:rsid w:val="0063084F"/>
    <w:rsid w:val="00630DCF"/>
    <w:rsid w:val="00630F98"/>
    <w:rsid w:val="00631C60"/>
    <w:rsid w:val="00632F10"/>
    <w:rsid w:val="00633F3C"/>
    <w:rsid w:val="006348E3"/>
    <w:rsid w:val="00634EA9"/>
    <w:rsid w:val="006353EB"/>
    <w:rsid w:val="0063705B"/>
    <w:rsid w:val="00637FB8"/>
    <w:rsid w:val="0064001C"/>
    <w:rsid w:val="006417D7"/>
    <w:rsid w:val="00642457"/>
    <w:rsid w:val="006424C7"/>
    <w:rsid w:val="006431C7"/>
    <w:rsid w:val="00643D00"/>
    <w:rsid w:val="00644373"/>
    <w:rsid w:val="0064449F"/>
    <w:rsid w:val="006449D6"/>
    <w:rsid w:val="00645798"/>
    <w:rsid w:val="00646609"/>
    <w:rsid w:val="00650C6B"/>
    <w:rsid w:val="0065230B"/>
    <w:rsid w:val="0065595E"/>
    <w:rsid w:val="00656AF7"/>
    <w:rsid w:val="00656E11"/>
    <w:rsid w:val="00657174"/>
    <w:rsid w:val="00657687"/>
    <w:rsid w:val="00657C4E"/>
    <w:rsid w:val="00661023"/>
    <w:rsid w:val="0066108C"/>
    <w:rsid w:val="00662403"/>
    <w:rsid w:val="006624C6"/>
    <w:rsid w:val="00663C42"/>
    <w:rsid w:val="00665D5D"/>
    <w:rsid w:val="0066718D"/>
    <w:rsid w:val="00670670"/>
    <w:rsid w:val="00670797"/>
    <w:rsid w:val="00671FD5"/>
    <w:rsid w:val="00672804"/>
    <w:rsid w:val="0067323B"/>
    <w:rsid w:val="0067499A"/>
    <w:rsid w:val="00674E20"/>
    <w:rsid w:val="0067638C"/>
    <w:rsid w:val="00680E6C"/>
    <w:rsid w:val="00680F3B"/>
    <w:rsid w:val="00681791"/>
    <w:rsid w:val="006818E5"/>
    <w:rsid w:val="00681BCC"/>
    <w:rsid w:val="00684E43"/>
    <w:rsid w:val="006852E1"/>
    <w:rsid w:val="00685A1D"/>
    <w:rsid w:val="006917A9"/>
    <w:rsid w:val="0069202B"/>
    <w:rsid w:val="00693B6F"/>
    <w:rsid w:val="006940F6"/>
    <w:rsid w:val="00694FC4"/>
    <w:rsid w:val="00695492"/>
    <w:rsid w:val="00695E06"/>
    <w:rsid w:val="00696161"/>
    <w:rsid w:val="00696E9F"/>
    <w:rsid w:val="006A38B7"/>
    <w:rsid w:val="006A3CF4"/>
    <w:rsid w:val="006B0214"/>
    <w:rsid w:val="006B0405"/>
    <w:rsid w:val="006B0E85"/>
    <w:rsid w:val="006B2BD5"/>
    <w:rsid w:val="006B2D5F"/>
    <w:rsid w:val="006B3FE5"/>
    <w:rsid w:val="006B5264"/>
    <w:rsid w:val="006B5A4A"/>
    <w:rsid w:val="006C0A76"/>
    <w:rsid w:val="006C1B77"/>
    <w:rsid w:val="006C285E"/>
    <w:rsid w:val="006C294B"/>
    <w:rsid w:val="006C31B9"/>
    <w:rsid w:val="006C3E51"/>
    <w:rsid w:val="006C5373"/>
    <w:rsid w:val="006C6465"/>
    <w:rsid w:val="006C6A6D"/>
    <w:rsid w:val="006C6AE4"/>
    <w:rsid w:val="006D1B76"/>
    <w:rsid w:val="006D2031"/>
    <w:rsid w:val="006D57F9"/>
    <w:rsid w:val="006D7F25"/>
    <w:rsid w:val="006E01FD"/>
    <w:rsid w:val="006E2A99"/>
    <w:rsid w:val="006E4A02"/>
    <w:rsid w:val="006E5C96"/>
    <w:rsid w:val="006F04A1"/>
    <w:rsid w:val="006F4D3C"/>
    <w:rsid w:val="006F568F"/>
    <w:rsid w:val="006F69B7"/>
    <w:rsid w:val="006F70F7"/>
    <w:rsid w:val="006F718F"/>
    <w:rsid w:val="006F728D"/>
    <w:rsid w:val="0070287A"/>
    <w:rsid w:val="00706C1A"/>
    <w:rsid w:val="007079EE"/>
    <w:rsid w:val="00707BAC"/>
    <w:rsid w:val="00707C6A"/>
    <w:rsid w:val="00710CD0"/>
    <w:rsid w:val="00710F8A"/>
    <w:rsid w:val="00711BBD"/>
    <w:rsid w:val="00712A5D"/>
    <w:rsid w:val="00714758"/>
    <w:rsid w:val="007152A6"/>
    <w:rsid w:val="007155AF"/>
    <w:rsid w:val="00715C14"/>
    <w:rsid w:val="00715D6B"/>
    <w:rsid w:val="00717A57"/>
    <w:rsid w:val="0072115E"/>
    <w:rsid w:val="00721641"/>
    <w:rsid w:val="007226F1"/>
    <w:rsid w:val="0072408E"/>
    <w:rsid w:val="00724F3F"/>
    <w:rsid w:val="007252EE"/>
    <w:rsid w:val="00725DC9"/>
    <w:rsid w:val="00726BFF"/>
    <w:rsid w:val="00727044"/>
    <w:rsid w:val="007273C6"/>
    <w:rsid w:val="0073129B"/>
    <w:rsid w:val="00731C2E"/>
    <w:rsid w:val="00733AB7"/>
    <w:rsid w:val="00734B1C"/>
    <w:rsid w:val="0074011F"/>
    <w:rsid w:val="007403B3"/>
    <w:rsid w:val="00740E0D"/>
    <w:rsid w:val="00741794"/>
    <w:rsid w:val="0074355E"/>
    <w:rsid w:val="00743B37"/>
    <w:rsid w:val="00744E8E"/>
    <w:rsid w:val="00745012"/>
    <w:rsid w:val="00745CB7"/>
    <w:rsid w:val="00746B14"/>
    <w:rsid w:val="0075091E"/>
    <w:rsid w:val="00751502"/>
    <w:rsid w:val="007536A8"/>
    <w:rsid w:val="00754959"/>
    <w:rsid w:val="00754E8B"/>
    <w:rsid w:val="00755175"/>
    <w:rsid w:val="00756B28"/>
    <w:rsid w:val="00756C16"/>
    <w:rsid w:val="00761158"/>
    <w:rsid w:val="00761405"/>
    <w:rsid w:val="00761C2D"/>
    <w:rsid w:val="00762938"/>
    <w:rsid w:val="00763A99"/>
    <w:rsid w:val="007644A4"/>
    <w:rsid w:val="00765037"/>
    <w:rsid w:val="0076678F"/>
    <w:rsid w:val="00766BEE"/>
    <w:rsid w:val="0076723E"/>
    <w:rsid w:val="00767A09"/>
    <w:rsid w:val="00767BA2"/>
    <w:rsid w:val="00771F78"/>
    <w:rsid w:val="00772982"/>
    <w:rsid w:val="00773FE0"/>
    <w:rsid w:val="007758AD"/>
    <w:rsid w:val="00775E84"/>
    <w:rsid w:val="0077637D"/>
    <w:rsid w:val="007775DE"/>
    <w:rsid w:val="00777A95"/>
    <w:rsid w:val="007800DF"/>
    <w:rsid w:val="00780113"/>
    <w:rsid w:val="0078011C"/>
    <w:rsid w:val="00780BBB"/>
    <w:rsid w:val="007810FB"/>
    <w:rsid w:val="0078171B"/>
    <w:rsid w:val="00783278"/>
    <w:rsid w:val="00783E07"/>
    <w:rsid w:val="00784707"/>
    <w:rsid w:val="007866A0"/>
    <w:rsid w:val="00786F9F"/>
    <w:rsid w:val="00792776"/>
    <w:rsid w:val="007932DE"/>
    <w:rsid w:val="00793DEC"/>
    <w:rsid w:val="00794125"/>
    <w:rsid w:val="00794645"/>
    <w:rsid w:val="00794C92"/>
    <w:rsid w:val="0079626E"/>
    <w:rsid w:val="00796F79"/>
    <w:rsid w:val="007A00DC"/>
    <w:rsid w:val="007A07C0"/>
    <w:rsid w:val="007A0A7B"/>
    <w:rsid w:val="007A1334"/>
    <w:rsid w:val="007A40E1"/>
    <w:rsid w:val="007A59BB"/>
    <w:rsid w:val="007A68FF"/>
    <w:rsid w:val="007A7D7D"/>
    <w:rsid w:val="007B0D18"/>
    <w:rsid w:val="007B0F9E"/>
    <w:rsid w:val="007B145B"/>
    <w:rsid w:val="007B24BB"/>
    <w:rsid w:val="007B284E"/>
    <w:rsid w:val="007B39C3"/>
    <w:rsid w:val="007B3F1C"/>
    <w:rsid w:val="007B5271"/>
    <w:rsid w:val="007B5E0B"/>
    <w:rsid w:val="007B7A8B"/>
    <w:rsid w:val="007C12A8"/>
    <w:rsid w:val="007C1880"/>
    <w:rsid w:val="007C1FD8"/>
    <w:rsid w:val="007C2AE8"/>
    <w:rsid w:val="007C3969"/>
    <w:rsid w:val="007C4B21"/>
    <w:rsid w:val="007C68C5"/>
    <w:rsid w:val="007C6C9B"/>
    <w:rsid w:val="007D0C95"/>
    <w:rsid w:val="007D0CCD"/>
    <w:rsid w:val="007D18E5"/>
    <w:rsid w:val="007D1B60"/>
    <w:rsid w:val="007D250B"/>
    <w:rsid w:val="007D2DCC"/>
    <w:rsid w:val="007D3BEE"/>
    <w:rsid w:val="007D3DD6"/>
    <w:rsid w:val="007D544A"/>
    <w:rsid w:val="007D5575"/>
    <w:rsid w:val="007D5C0A"/>
    <w:rsid w:val="007D5F13"/>
    <w:rsid w:val="007D6F89"/>
    <w:rsid w:val="007E196D"/>
    <w:rsid w:val="007E36BF"/>
    <w:rsid w:val="007E47C8"/>
    <w:rsid w:val="007E4AEE"/>
    <w:rsid w:val="007E593F"/>
    <w:rsid w:val="007E63A1"/>
    <w:rsid w:val="007E7F12"/>
    <w:rsid w:val="007F0755"/>
    <w:rsid w:val="007F1A50"/>
    <w:rsid w:val="007F1C54"/>
    <w:rsid w:val="007F28C2"/>
    <w:rsid w:val="007F3180"/>
    <w:rsid w:val="007F3BA8"/>
    <w:rsid w:val="007F5420"/>
    <w:rsid w:val="007F74AC"/>
    <w:rsid w:val="00800582"/>
    <w:rsid w:val="008012C2"/>
    <w:rsid w:val="00802304"/>
    <w:rsid w:val="00802524"/>
    <w:rsid w:val="00802802"/>
    <w:rsid w:val="00803DC7"/>
    <w:rsid w:val="008079D1"/>
    <w:rsid w:val="00807E99"/>
    <w:rsid w:val="00807ED3"/>
    <w:rsid w:val="00811380"/>
    <w:rsid w:val="008116BB"/>
    <w:rsid w:val="00811812"/>
    <w:rsid w:val="00812508"/>
    <w:rsid w:val="008139D6"/>
    <w:rsid w:val="008140CA"/>
    <w:rsid w:val="00815567"/>
    <w:rsid w:val="00816AE0"/>
    <w:rsid w:val="00816E00"/>
    <w:rsid w:val="00817A8D"/>
    <w:rsid w:val="00820703"/>
    <w:rsid w:val="0082408F"/>
    <w:rsid w:val="00825057"/>
    <w:rsid w:val="008250C3"/>
    <w:rsid w:val="008254BE"/>
    <w:rsid w:val="00825D7F"/>
    <w:rsid w:val="00827BB0"/>
    <w:rsid w:val="00831536"/>
    <w:rsid w:val="0083187A"/>
    <w:rsid w:val="008331A3"/>
    <w:rsid w:val="008334B5"/>
    <w:rsid w:val="00834174"/>
    <w:rsid w:val="00835A3A"/>
    <w:rsid w:val="00835F28"/>
    <w:rsid w:val="00840C74"/>
    <w:rsid w:val="00842ADE"/>
    <w:rsid w:val="008431E9"/>
    <w:rsid w:val="00844FF8"/>
    <w:rsid w:val="00847297"/>
    <w:rsid w:val="00850D27"/>
    <w:rsid w:val="008511A3"/>
    <w:rsid w:val="00851D99"/>
    <w:rsid w:val="00852C8D"/>
    <w:rsid w:val="008538B5"/>
    <w:rsid w:val="008545EA"/>
    <w:rsid w:val="00855403"/>
    <w:rsid w:val="00855F20"/>
    <w:rsid w:val="008576E1"/>
    <w:rsid w:val="008608F8"/>
    <w:rsid w:val="00862D25"/>
    <w:rsid w:val="00865FD6"/>
    <w:rsid w:val="00866FB3"/>
    <w:rsid w:val="00867724"/>
    <w:rsid w:val="00867B3C"/>
    <w:rsid w:val="00867B90"/>
    <w:rsid w:val="00867EDF"/>
    <w:rsid w:val="00871911"/>
    <w:rsid w:val="00873112"/>
    <w:rsid w:val="008753C8"/>
    <w:rsid w:val="00876C76"/>
    <w:rsid w:val="008800C0"/>
    <w:rsid w:val="008804DD"/>
    <w:rsid w:val="008813FA"/>
    <w:rsid w:val="00881D7F"/>
    <w:rsid w:val="008820B4"/>
    <w:rsid w:val="0088750E"/>
    <w:rsid w:val="00893DE1"/>
    <w:rsid w:val="00893E33"/>
    <w:rsid w:val="008A0E0B"/>
    <w:rsid w:val="008A120A"/>
    <w:rsid w:val="008A1446"/>
    <w:rsid w:val="008A14A1"/>
    <w:rsid w:val="008A14C9"/>
    <w:rsid w:val="008A1B2C"/>
    <w:rsid w:val="008A24BB"/>
    <w:rsid w:val="008A282B"/>
    <w:rsid w:val="008A4A29"/>
    <w:rsid w:val="008A4B1A"/>
    <w:rsid w:val="008A4F9D"/>
    <w:rsid w:val="008A54A0"/>
    <w:rsid w:val="008A62CC"/>
    <w:rsid w:val="008A6D01"/>
    <w:rsid w:val="008B010A"/>
    <w:rsid w:val="008B2FE7"/>
    <w:rsid w:val="008B47AB"/>
    <w:rsid w:val="008B4D66"/>
    <w:rsid w:val="008B5883"/>
    <w:rsid w:val="008B72DD"/>
    <w:rsid w:val="008C0414"/>
    <w:rsid w:val="008C2217"/>
    <w:rsid w:val="008C2972"/>
    <w:rsid w:val="008C3E01"/>
    <w:rsid w:val="008C3F7B"/>
    <w:rsid w:val="008C4D79"/>
    <w:rsid w:val="008C504A"/>
    <w:rsid w:val="008D07C3"/>
    <w:rsid w:val="008D13B7"/>
    <w:rsid w:val="008D1409"/>
    <w:rsid w:val="008D1A17"/>
    <w:rsid w:val="008D234F"/>
    <w:rsid w:val="008D253B"/>
    <w:rsid w:val="008D2782"/>
    <w:rsid w:val="008D295A"/>
    <w:rsid w:val="008D44E1"/>
    <w:rsid w:val="008D4715"/>
    <w:rsid w:val="008D4869"/>
    <w:rsid w:val="008D52BF"/>
    <w:rsid w:val="008D56CC"/>
    <w:rsid w:val="008D6907"/>
    <w:rsid w:val="008E1CDD"/>
    <w:rsid w:val="008E2C00"/>
    <w:rsid w:val="008E2CAC"/>
    <w:rsid w:val="008E3A9A"/>
    <w:rsid w:val="008E3C90"/>
    <w:rsid w:val="008E5F44"/>
    <w:rsid w:val="008E7DA8"/>
    <w:rsid w:val="008F01A1"/>
    <w:rsid w:val="008F286D"/>
    <w:rsid w:val="008F2BE4"/>
    <w:rsid w:val="008F48C6"/>
    <w:rsid w:val="008F5023"/>
    <w:rsid w:val="008F59B7"/>
    <w:rsid w:val="008F65DD"/>
    <w:rsid w:val="008F7D6B"/>
    <w:rsid w:val="00900E0D"/>
    <w:rsid w:val="00901B52"/>
    <w:rsid w:val="00902E72"/>
    <w:rsid w:val="009064F7"/>
    <w:rsid w:val="0090687B"/>
    <w:rsid w:val="00907797"/>
    <w:rsid w:val="00907E04"/>
    <w:rsid w:val="009102BA"/>
    <w:rsid w:val="00910C05"/>
    <w:rsid w:val="00911019"/>
    <w:rsid w:val="00911C51"/>
    <w:rsid w:val="00912CDC"/>
    <w:rsid w:val="0091478F"/>
    <w:rsid w:val="009147D1"/>
    <w:rsid w:val="00914BDC"/>
    <w:rsid w:val="00915596"/>
    <w:rsid w:val="00915EB4"/>
    <w:rsid w:val="0091788E"/>
    <w:rsid w:val="009179B2"/>
    <w:rsid w:val="00917E54"/>
    <w:rsid w:val="0092020B"/>
    <w:rsid w:val="00921A3D"/>
    <w:rsid w:val="009224C8"/>
    <w:rsid w:val="009226E0"/>
    <w:rsid w:val="00924FF5"/>
    <w:rsid w:val="009251D7"/>
    <w:rsid w:val="00927123"/>
    <w:rsid w:val="00927EFB"/>
    <w:rsid w:val="00930627"/>
    <w:rsid w:val="009309EC"/>
    <w:rsid w:val="00930D55"/>
    <w:rsid w:val="00932A20"/>
    <w:rsid w:val="009347B4"/>
    <w:rsid w:val="00935079"/>
    <w:rsid w:val="00936D6B"/>
    <w:rsid w:val="009370F2"/>
    <w:rsid w:val="0094201E"/>
    <w:rsid w:val="00942410"/>
    <w:rsid w:val="009432EC"/>
    <w:rsid w:val="00943520"/>
    <w:rsid w:val="00943C5A"/>
    <w:rsid w:val="00943E93"/>
    <w:rsid w:val="0094713F"/>
    <w:rsid w:val="0095129B"/>
    <w:rsid w:val="0095299E"/>
    <w:rsid w:val="00953284"/>
    <w:rsid w:val="009555C7"/>
    <w:rsid w:val="00955B68"/>
    <w:rsid w:val="00957EBA"/>
    <w:rsid w:val="00961AEB"/>
    <w:rsid w:val="00961B7D"/>
    <w:rsid w:val="00961CE7"/>
    <w:rsid w:val="00962B3F"/>
    <w:rsid w:val="009630BB"/>
    <w:rsid w:val="009638ED"/>
    <w:rsid w:val="00963A94"/>
    <w:rsid w:val="00963D9A"/>
    <w:rsid w:val="0096554E"/>
    <w:rsid w:val="009675F1"/>
    <w:rsid w:val="00967F52"/>
    <w:rsid w:val="009716EA"/>
    <w:rsid w:val="00972894"/>
    <w:rsid w:val="00975E41"/>
    <w:rsid w:val="009770D8"/>
    <w:rsid w:val="009804A1"/>
    <w:rsid w:val="00981EE4"/>
    <w:rsid w:val="00983B0A"/>
    <w:rsid w:val="00984787"/>
    <w:rsid w:val="009847D5"/>
    <w:rsid w:val="009866BE"/>
    <w:rsid w:val="00987EED"/>
    <w:rsid w:val="00990B91"/>
    <w:rsid w:val="009922AA"/>
    <w:rsid w:val="00992945"/>
    <w:rsid w:val="009937F3"/>
    <w:rsid w:val="00995EC0"/>
    <w:rsid w:val="00997FFE"/>
    <w:rsid w:val="009A0BCA"/>
    <w:rsid w:val="009A55BF"/>
    <w:rsid w:val="009A563B"/>
    <w:rsid w:val="009A6791"/>
    <w:rsid w:val="009A6F99"/>
    <w:rsid w:val="009A7C41"/>
    <w:rsid w:val="009B1939"/>
    <w:rsid w:val="009B277E"/>
    <w:rsid w:val="009B30D7"/>
    <w:rsid w:val="009B31A8"/>
    <w:rsid w:val="009B3BCA"/>
    <w:rsid w:val="009B51FF"/>
    <w:rsid w:val="009B5228"/>
    <w:rsid w:val="009B556E"/>
    <w:rsid w:val="009B5B0F"/>
    <w:rsid w:val="009B5DFA"/>
    <w:rsid w:val="009B5E17"/>
    <w:rsid w:val="009B73DF"/>
    <w:rsid w:val="009C0197"/>
    <w:rsid w:val="009C075D"/>
    <w:rsid w:val="009C0AD1"/>
    <w:rsid w:val="009C1851"/>
    <w:rsid w:val="009C3958"/>
    <w:rsid w:val="009C3A1D"/>
    <w:rsid w:val="009C60C1"/>
    <w:rsid w:val="009C74D1"/>
    <w:rsid w:val="009D0949"/>
    <w:rsid w:val="009D1E8D"/>
    <w:rsid w:val="009D2331"/>
    <w:rsid w:val="009D2D16"/>
    <w:rsid w:val="009D33B4"/>
    <w:rsid w:val="009D3F6D"/>
    <w:rsid w:val="009D4784"/>
    <w:rsid w:val="009D4D6A"/>
    <w:rsid w:val="009D5C12"/>
    <w:rsid w:val="009D6B10"/>
    <w:rsid w:val="009D6DB8"/>
    <w:rsid w:val="009D70F1"/>
    <w:rsid w:val="009D77BE"/>
    <w:rsid w:val="009E0CE5"/>
    <w:rsid w:val="009E1F46"/>
    <w:rsid w:val="009E318D"/>
    <w:rsid w:val="009E76D1"/>
    <w:rsid w:val="009F0358"/>
    <w:rsid w:val="009F0A59"/>
    <w:rsid w:val="009F190D"/>
    <w:rsid w:val="009F1F8B"/>
    <w:rsid w:val="009F3AEB"/>
    <w:rsid w:val="009F6C73"/>
    <w:rsid w:val="00A000F8"/>
    <w:rsid w:val="00A02508"/>
    <w:rsid w:val="00A03B93"/>
    <w:rsid w:val="00A03F7B"/>
    <w:rsid w:val="00A04304"/>
    <w:rsid w:val="00A06E87"/>
    <w:rsid w:val="00A1024E"/>
    <w:rsid w:val="00A143E4"/>
    <w:rsid w:val="00A1675D"/>
    <w:rsid w:val="00A20E08"/>
    <w:rsid w:val="00A22BB3"/>
    <w:rsid w:val="00A23F2D"/>
    <w:rsid w:val="00A2483D"/>
    <w:rsid w:val="00A26AD0"/>
    <w:rsid w:val="00A275C9"/>
    <w:rsid w:val="00A277EB"/>
    <w:rsid w:val="00A27DF1"/>
    <w:rsid w:val="00A30A24"/>
    <w:rsid w:val="00A3261A"/>
    <w:rsid w:val="00A32B3C"/>
    <w:rsid w:val="00A33F04"/>
    <w:rsid w:val="00A34EE5"/>
    <w:rsid w:val="00A35C7E"/>
    <w:rsid w:val="00A37772"/>
    <w:rsid w:val="00A37F27"/>
    <w:rsid w:val="00A4085E"/>
    <w:rsid w:val="00A4120D"/>
    <w:rsid w:val="00A44FBE"/>
    <w:rsid w:val="00A456E4"/>
    <w:rsid w:val="00A4618E"/>
    <w:rsid w:val="00A46194"/>
    <w:rsid w:val="00A500D9"/>
    <w:rsid w:val="00A53A28"/>
    <w:rsid w:val="00A5490C"/>
    <w:rsid w:val="00A567CE"/>
    <w:rsid w:val="00A56ADB"/>
    <w:rsid w:val="00A606B6"/>
    <w:rsid w:val="00A60ABF"/>
    <w:rsid w:val="00A62ED9"/>
    <w:rsid w:val="00A6362F"/>
    <w:rsid w:val="00A63CC6"/>
    <w:rsid w:val="00A65443"/>
    <w:rsid w:val="00A6702E"/>
    <w:rsid w:val="00A674EE"/>
    <w:rsid w:val="00A70065"/>
    <w:rsid w:val="00A708BF"/>
    <w:rsid w:val="00A71AED"/>
    <w:rsid w:val="00A73A16"/>
    <w:rsid w:val="00A83FFB"/>
    <w:rsid w:val="00A850D3"/>
    <w:rsid w:val="00A857B8"/>
    <w:rsid w:val="00A872BC"/>
    <w:rsid w:val="00A9036D"/>
    <w:rsid w:val="00A90EDD"/>
    <w:rsid w:val="00A918B6"/>
    <w:rsid w:val="00A91B3E"/>
    <w:rsid w:val="00A91E0D"/>
    <w:rsid w:val="00A92455"/>
    <w:rsid w:val="00A96296"/>
    <w:rsid w:val="00A96349"/>
    <w:rsid w:val="00A96A3C"/>
    <w:rsid w:val="00AA1763"/>
    <w:rsid w:val="00AA2C5F"/>
    <w:rsid w:val="00AA4ABB"/>
    <w:rsid w:val="00AA7087"/>
    <w:rsid w:val="00AB09DC"/>
    <w:rsid w:val="00AB142E"/>
    <w:rsid w:val="00AB1AB9"/>
    <w:rsid w:val="00AB2282"/>
    <w:rsid w:val="00AB3C93"/>
    <w:rsid w:val="00AB41AF"/>
    <w:rsid w:val="00AB4912"/>
    <w:rsid w:val="00AB4FCD"/>
    <w:rsid w:val="00AB651C"/>
    <w:rsid w:val="00AB71DF"/>
    <w:rsid w:val="00AB732D"/>
    <w:rsid w:val="00AC5D08"/>
    <w:rsid w:val="00AC6CE9"/>
    <w:rsid w:val="00AD0857"/>
    <w:rsid w:val="00AD1B48"/>
    <w:rsid w:val="00AD23CB"/>
    <w:rsid w:val="00AD2C1E"/>
    <w:rsid w:val="00AD2DAC"/>
    <w:rsid w:val="00AD448A"/>
    <w:rsid w:val="00AD4DBF"/>
    <w:rsid w:val="00AE0C01"/>
    <w:rsid w:val="00AE354C"/>
    <w:rsid w:val="00AE4E3F"/>
    <w:rsid w:val="00AE5335"/>
    <w:rsid w:val="00AE6302"/>
    <w:rsid w:val="00AE68A0"/>
    <w:rsid w:val="00AE71CA"/>
    <w:rsid w:val="00AF24F3"/>
    <w:rsid w:val="00AF2FD2"/>
    <w:rsid w:val="00AF3BEB"/>
    <w:rsid w:val="00AF3CB4"/>
    <w:rsid w:val="00AF40E9"/>
    <w:rsid w:val="00AF4AFD"/>
    <w:rsid w:val="00AF5ED7"/>
    <w:rsid w:val="00B00786"/>
    <w:rsid w:val="00B00CB6"/>
    <w:rsid w:val="00B02E15"/>
    <w:rsid w:val="00B04D36"/>
    <w:rsid w:val="00B062B9"/>
    <w:rsid w:val="00B126BD"/>
    <w:rsid w:val="00B1296E"/>
    <w:rsid w:val="00B12F27"/>
    <w:rsid w:val="00B13F5F"/>
    <w:rsid w:val="00B13F99"/>
    <w:rsid w:val="00B14293"/>
    <w:rsid w:val="00B14FEE"/>
    <w:rsid w:val="00B15ABA"/>
    <w:rsid w:val="00B15B0C"/>
    <w:rsid w:val="00B165A7"/>
    <w:rsid w:val="00B16A57"/>
    <w:rsid w:val="00B17278"/>
    <w:rsid w:val="00B176B9"/>
    <w:rsid w:val="00B17880"/>
    <w:rsid w:val="00B17AEA"/>
    <w:rsid w:val="00B20B19"/>
    <w:rsid w:val="00B225A0"/>
    <w:rsid w:val="00B239F9"/>
    <w:rsid w:val="00B25C13"/>
    <w:rsid w:val="00B30881"/>
    <w:rsid w:val="00B3204D"/>
    <w:rsid w:val="00B3213D"/>
    <w:rsid w:val="00B33385"/>
    <w:rsid w:val="00B33E02"/>
    <w:rsid w:val="00B34DB5"/>
    <w:rsid w:val="00B354DB"/>
    <w:rsid w:val="00B4062B"/>
    <w:rsid w:val="00B41685"/>
    <w:rsid w:val="00B423A6"/>
    <w:rsid w:val="00B42438"/>
    <w:rsid w:val="00B43BB8"/>
    <w:rsid w:val="00B43FB5"/>
    <w:rsid w:val="00B45E5C"/>
    <w:rsid w:val="00B46AD9"/>
    <w:rsid w:val="00B46B0C"/>
    <w:rsid w:val="00B50A71"/>
    <w:rsid w:val="00B50D81"/>
    <w:rsid w:val="00B522B5"/>
    <w:rsid w:val="00B52FC7"/>
    <w:rsid w:val="00B53D6E"/>
    <w:rsid w:val="00B56B10"/>
    <w:rsid w:val="00B60AB0"/>
    <w:rsid w:val="00B60B11"/>
    <w:rsid w:val="00B614E6"/>
    <w:rsid w:val="00B647E8"/>
    <w:rsid w:val="00B648FF"/>
    <w:rsid w:val="00B64F24"/>
    <w:rsid w:val="00B663FC"/>
    <w:rsid w:val="00B6721F"/>
    <w:rsid w:val="00B67449"/>
    <w:rsid w:val="00B67634"/>
    <w:rsid w:val="00B70248"/>
    <w:rsid w:val="00B7200B"/>
    <w:rsid w:val="00B74522"/>
    <w:rsid w:val="00B746A6"/>
    <w:rsid w:val="00B75AC0"/>
    <w:rsid w:val="00B76A06"/>
    <w:rsid w:val="00B82F7A"/>
    <w:rsid w:val="00B8308A"/>
    <w:rsid w:val="00B83D62"/>
    <w:rsid w:val="00B869D8"/>
    <w:rsid w:val="00B87B9B"/>
    <w:rsid w:val="00B87D7E"/>
    <w:rsid w:val="00B90691"/>
    <w:rsid w:val="00B91BD0"/>
    <w:rsid w:val="00B92871"/>
    <w:rsid w:val="00B92B59"/>
    <w:rsid w:val="00B93484"/>
    <w:rsid w:val="00B93DE3"/>
    <w:rsid w:val="00B969FF"/>
    <w:rsid w:val="00B96DDB"/>
    <w:rsid w:val="00BA2A19"/>
    <w:rsid w:val="00BA53B7"/>
    <w:rsid w:val="00BA6C31"/>
    <w:rsid w:val="00BB0F46"/>
    <w:rsid w:val="00BB251F"/>
    <w:rsid w:val="00BB2697"/>
    <w:rsid w:val="00BB4C72"/>
    <w:rsid w:val="00BB7FDC"/>
    <w:rsid w:val="00BC107F"/>
    <w:rsid w:val="00BC108E"/>
    <w:rsid w:val="00BC2AB2"/>
    <w:rsid w:val="00BC33FD"/>
    <w:rsid w:val="00BC35D8"/>
    <w:rsid w:val="00BC36C3"/>
    <w:rsid w:val="00BC3FE2"/>
    <w:rsid w:val="00BC42D7"/>
    <w:rsid w:val="00BC501F"/>
    <w:rsid w:val="00BC5ACA"/>
    <w:rsid w:val="00BC5DB9"/>
    <w:rsid w:val="00BD0434"/>
    <w:rsid w:val="00BD0651"/>
    <w:rsid w:val="00BD0A6C"/>
    <w:rsid w:val="00BD2368"/>
    <w:rsid w:val="00BD2632"/>
    <w:rsid w:val="00BD5B4C"/>
    <w:rsid w:val="00BD7A73"/>
    <w:rsid w:val="00BE09BE"/>
    <w:rsid w:val="00BE3E11"/>
    <w:rsid w:val="00BE73C0"/>
    <w:rsid w:val="00BF0315"/>
    <w:rsid w:val="00BF0509"/>
    <w:rsid w:val="00BF2143"/>
    <w:rsid w:val="00BF27A5"/>
    <w:rsid w:val="00C00E1E"/>
    <w:rsid w:val="00C0165E"/>
    <w:rsid w:val="00C033B5"/>
    <w:rsid w:val="00C03483"/>
    <w:rsid w:val="00C047CA"/>
    <w:rsid w:val="00C04AFB"/>
    <w:rsid w:val="00C07832"/>
    <w:rsid w:val="00C07ABC"/>
    <w:rsid w:val="00C1001B"/>
    <w:rsid w:val="00C12440"/>
    <w:rsid w:val="00C12898"/>
    <w:rsid w:val="00C129AA"/>
    <w:rsid w:val="00C13A7C"/>
    <w:rsid w:val="00C13E16"/>
    <w:rsid w:val="00C14160"/>
    <w:rsid w:val="00C14916"/>
    <w:rsid w:val="00C15D93"/>
    <w:rsid w:val="00C16E30"/>
    <w:rsid w:val="00C17571"/>
    <w:rsid w:val="00C177DA"/>
    <w:rsid w:val="00C23E21"/>
    <w:rsid w:val="00C24294"/>
    <w:rsid w:val="00C2536E"/>
    <w:rsid w:val="00C27595"/>
    <w:rsid w:val="00C27DEF"/>
    <w:rsid w:val="00C33571"/>
    <w:rsid w:val="00C36079"/>
    <w:rsid w:val="00C37E77"/>
    <w:rsid w:val="00C40F82"/>
    <w:rsid w:val="00C434D5"/>
    <w:rsid w:val="00C45AB3"/>
    <w:rsid w:val="00C463A1"/>
    <w:rsid w:val="00C4724D"/>
    <w:rsid w:val="00C4754B"/>
    <w:rsid w:val="00C50ED2"/>
    <w:rsid w:val="00C540EA"/>
    <w:rsid w:val="00C557D7"/>
    <w:rsid w:val="00C57EB1"/>
    <w:rsid w:val="00C61269"/>
    <w:rsid w:val="00C61992"/>
    <w:rsid w:val="00C62E6C"/>
    <w:rsid w:val="00C63408"/>
    <w:rsid w:val="00C63BAB"/>
    <w:rsid w:val="00C64CA0"/>
    <w:rsid w:val="00C66282"/>
    <w:rsid w:val="00C66453"/>
    <w:rsid w:val="00C706FF"/>
    <w:rsid w:val="00C71919"/>
    <w:rsid w:val="00C72E06"/>
    <w:rsid w:val="00C74301"/>
    <w:rsid w:val="00C7600F"/>
    <w:rsid w:val="00C7799F"/>
    <w:rsid w:val="00C80BCC"/>
    <w:rsid w:val="00C80C86"/>
    <w:rsid w:val="00C80DFC"/>
    <w:rsid w:val="00C819FB"/>
    <w:rsid w:val="00C828EA"/>
    <w:rsid w:val="00C87481"/>
    <w:rsid w:val="00C902D0"/>
    <w:rsid w:val="00C902DD"/>
    <w:rsid w:val="00C913BC"/>
    <w:rsid w:val="00C914E1"/>
    <w:rsid w:val="00C93E1A"/>
    <w:rsid w:val="00C948B3"/>
    <w:rsid w:val="00C95BF1"/>
    <w:rsid w:val="00CA1529"/>
    <w:rsid w:val="00CA15F9"/>
    <w:rsid w:val="00CA3788"/>
    <w:rsid w:val="00CA40DD"/>
    <w:rsid w:val="00CA5D94"/>
    <w:rsid w:val="00CA6A5D"/>
    <w:rsid w:val="00CA6C9F"/>
    <w:rsid w:val="00CB0B20"/>
    <w:rsid w:val="00CB10E6"/>
    <w:rsid w:val="00CB24F8"/>
    <w:rsid w:val="00CB2574"/>
    <w:rsid w:val="00CB3339"/>
    <w:rsid w:val="00CB3501"/>
    <w:rsid w:val="00CB5370"/>
    <w:rsid w:val="00CB54A7"/>
    <w:rsid w:val="00CB54B2"/>
    <w:rsid w:val="00CB622D"/>
    <w:rsid w:val="00CB712B"/>
    <w:rsid w:val="00CB7E3E"/>
    <w:rsid w:val="00CC05CE"/>
    <w:rsid w:val="00CD06E1"/>
    <w:rsid w:val="00CD0A6F"/>
    <w:rsid w:val="00CD2805"/>
    <w:rsid w:val="00CD47E1"/>
    <w:rsid w:val="00CD6415"/>
    <w:rsid w:val="00CD6E79"/>
    <w:rsid w:val="00CD71BD"/>
    <w:rsid w:val="00CD7B3B"/>
    <w:rsid w:val="00CE02E1"/>
    <w:rsid w:val="00CE0C49"/>
    <w:rsid w:val="00CE332E"/>
    <w:rsid w:val="00CE61E1"/>
    <w:rsid w:val="00CE663F"/>
    <w:rsid w:val="00CE6DA1"/>
    <w:rsid w:val="00CE7215"/>
    <w:rsid w:val="00CF00A2"/>
    <w:rsid w:val="00CF0ED3"/>
    <w:rsid w:val="00CF142E"/>
    <w:rsid w:val="00CF1527"/>
    <w:rsid w:val="00CF1554"/>
    <w:rsid w:val="00CF2A1F"/>
    <w:rsid w:val="00CF4804"/>
    <w:rsid w:val="00CF5268"/>
    <w:rsid w:val="00CF5E73"/>
    <w:rsid w:val="00CF6144"/>
    <w:rsid w:val="00CF6CAC"/>
    <w:rsid w:val="00D00A8D"/>
    <w:rsid w:val="00D00C50"/>
    <w:rsid w:val="00D105D4"/>
    <w:rsid w:val="00D120BE"/>
    <w:rsid w:val="00D12B10"/>
    <w:rsid w:val="00D143D1"/>
    <w:rsid w:val="00D1448E"/>
    <w:rsid w:val="00D1599E"/>
    <w:rsid w:val="00D168B5"/>
    <w:rsid w:val="00D16B86"/>
    <w:rsid w:val="00D174FB"/>
    <w:rsid w:val="00D17DCE"/>
    <w:rsid w:val="00D20DDF"/>
    <w:rsid w:val="00D2292E"/>
    <w:rsid w:val="00D22ED9"/>
    <w:rsid w:val="00D233A0"/>
    <w:rsid w:val="00D244AB"/>
    <w:rsid w:val="00D2622C"/>
    <w:rsid w:val="00D27FE8"/>
    <w:rsid w:val="00D306CE"/>
    <w:rsid w:val="00D32ED3"/>
    <w:rsid w:val="00D336AB"/>
    <w:rsid w:val="00D345C0"/>
    <w:rsid w:val="00D40B12"/>
    <w:rsid w:val="00D427A6"/>
    <w:rsid w:val="00D42F71"/>
    <w:rsid w:val="00D4346D"/>
    <w:rsid w:val="00D43B65"/>
    <w:rsid w:val="00D440B4"/>
    <w:rsid w:val="00D44998"/>
    <w:rsid w:val="00D44B4A"/>
    <w:rsid w:val="00D45639"/>
    <w:rsid w:val="00D47273"/>
    <w:rsid w:val="00D47374"/>
    <w:rsid w:val="00D5075F"/>
    <w:rsid w:val="00D50CDA"/>
    <w:rsid w:val="00D50DA8"/>
    <w:rsid w:val="00D51FCC"/>
    <w:rsid w:val="00D52104"/>
    <w:rsid w:val="00D5294F"/>
    <w:rsid w:val="00D5483F"/>
    <w:rsid w:val="00D55E9E"/>
    <w:rsid w:val="00D56DEF"/>
    <w:rsid w:val="00D6163B"/>
    <w:rsid w:val="00D62FA3"/>
    <w:rsid w:val="00D64036"/>
    <w:rsid w:val="00D64591"/>
    <w:rsid w:val="00D64848"/>
    <w:rsid w:val="00D64936"/>
    <w:rsid w:val="00D658B9"/>
    <w:rsid w:val="00D65FBD"/>
    <w:rsid w:val="00D667EE"/>
    <w:rsid w:val="00D66DBC"/>
    <w:rsid w:val="00D70522"/>
    <w:rsid w:val="00D7059A"/>
    <w:rsid w:val="00D72255"/>
    <w:rsid w:val="00D727AB"/>
    <w:rsid w:val="00D73003"/>
    <w:rsid w:val="00D7364D"/>
    <w:rsid w:val="00D7537D"/>
    <w:rsid w:val="00D801BC"/>
    <w:rsid w:val="00D8132F"/>
    <w:rsid w:val="00D817E4"/>
    <w:rsid w:val="00D840FE"/>
    <w:rsid w:val="00D84A36"/>
    <w:rsid w:val="00D84D2B"/>
    <w:rsid w:val="00D852AB"/>
    <w:rsid w:val="00D857A2"/>
    <w:rsid w:val="00D866C8"/>
    <w:rsid w:val="00D93ABD"/>
    <w:rsid w:val="00D972B5"/>
    <w:rsid w:val="00DA4841"/>
    <w:rsid w:val="00DA501F"/>
    <w:rsid w:val="00DA649A"/>
    <w:rsid w:val="00DB0D39"/>
    <w:rsid w:val="00DB119E"/>
    <w:rsid w:val="00DB249D"/>
    <w:rsid w:val="00DB3153"/>
    <w:rsid w:val="00DB3C70"/>
    <w:rsid w:val="00DB52C9"/>
    <w:rsid w:val="00DB6459"/>
    <w:rsid w:val="00DB645C"/>
    <w:rsid w:val="00DB6CAC"/>
    <w:rsid w:val="00DB7780"/>
    <w:rsid w:val="00DC0BBE"/>
    <w:rsid w:val="00DC0DBF"/>
    <w:rsid w:val="00DC18B7"/>
    <w:rsid w:val="00DC21D8"/>
    <w:rsid w:val="00DC26AA"/>
    <w:rsid w:val="00DC4A48"/>
    <w:rsid w:val="00DC5A0D"/>
    <w:rsid w:val="00DC644E"/>
    <w:rsid w:val="00DC7EAE"/>
    <w:rsid w:val="00DD069F"/>
    <w:rsid w:val="00DD1051"/>
    <w:rsid w:val="00DD26B4"/>
    <w:rsid w:val="00DD3083"/>
    <w:rsid w:val="00DD32AC"/>
    <w:rsid w:val="00DD37D9"/>
    <w:rsid w:val="00DD43B2"/>
    <w:rsid w:val="00DD4871"/>
    <w:rsid w:val="00DD5C23"/>
    <w:rsid w:val="00DD620F"/>
    <w:rsid w:val="00DD65D4"/>
    <w:rsid w:val="00DD6808"/>
    <w:rsid w:val="00DD74E5"/>
    <w:rsid w:val="00DE1CBC"/>
    <w:rsid w:val="00DE218A"/>
    <w:rsid w:val="00DE3194"/>
    <w:rsid w:val="00DE3250"/>
    <w:rsid w:val="00DE3958"/>
    <w:rsid w:val="00DE4AFC"/>
    <w:rsid w:val="00DE507F"/>
    <w:rsid w:val="00DE599F"/>
    <w:rsid w:val="00DE6253"/>
    <w:rsid w:val="00DE6E3F"/>
    <w:rsid w:val="00DF2421"/>
    <w:rsid w:val="00DF48D1"/>
    <w:rsid w:val="00DF4D6F"/>
    <w:rsid w:val="00DF6421"/>
    <w:rsid w:val="00E0093A"/>
    <w:rsid w:val="00E00B46"/>
    <w:rsid w:val="00E01711"/>
    <w:rsid w:val="00E02C64"/>
    <w:rsid w:val="00E03D26"/>
    <w:rsid w:val="00E07205"/>
    <w:rsid w:val="00E0771E"/>
    <w:rsid w:val="00E112AD"/>
    <w:rsid w:val="00E123CC"/>
    <w:rsid w:val="00E1298B"/>
    <w:rsid w:val="00E13636"/>
    <w:rsid w:val="00E13808"/>
    <w:rsid w:val="00E13BDA"/>
    <w:rsid w:val="00E15F8A"/>
    <w:rsid w:val="00E16087"/>
    <w:rsid w:val="00E16B69"/>
    <w:rsid w:val="00E21DDC"/>
    <w:rsid w:val="00E224E9"/>
    <w:rsid w:val="00E22A5F"/>
    <w:rsid w:val="00E247EE"/>
    <w:rsid w:val="00E24C81"/>
    <w:rsid w:val="00E25631"/>
    <w:rsid w:val="00E25FB7"/>
    <w:rsid w:val="00E272AF"/>
    <w:rsid w:val="00E300B0"/>
    <w:rsid w:val="00E34760"/>
    <w:rsid w:val="00E34864"/>
    <w:rsid w:val="00E34941"/>
    <w:rsid w:val="00E349C5"/>
    <w:rsid w:val="00E34B4D"/>
    <w:rsid w:val="00E356D8"/>
    <w:rsid w:val="00E36419"/>
    <w:rsid w:val="00E37BF6"/>
    <w:rsid w:val="00E43430"/>
    <w:rsid w:val="00E43AAF"/>
    <w:rsid w:val="00E45690"/>
    <w:rsid w:val="00E4747F"/>
    <w:rsid w:val="00E510BD"/>
    <w:rsid w:val="00E517E5"/>
    <w:rsid w:val="00E52235"/>
    <w:rsid w:val="00E53ADE"/>
    <w:rsid w:val="00E53EB6"/>
    <w:rsid w:val="00E54997"/>
    <w:rsid w:val="00E553E1"/>
    <w:rsid w:val="00E57918"/>
    <w:rsid w:val="00E60B86"/>
    <w:rsid w:val="00E62C7B"/>
    <w:rsid w:val="00E64321"/>
    <w:rsid w:val="00E645C8"/>
    <w:rsid w:val="00E649A5"/>
    <w:rsid w:val="00E65481"/>
    <w:rsid w:val="00E65849"/>
    <w:rsid w:val="00E66AE4"/>
    <w:rsid w:val="00E678A7"/>
    <w:rsid w:val="00E71A33"/>
    <w:rsid w:val="00E71B97"/>
    <w:rsid w:val="00E72978"/>
    <w:rsid w:val="00E73F67"/>
    <w:rsid w:val="00E74F6B"/>
    <w:rsid w:val="00E7509C"/>
    <w:rsid w:val="00E774B2"/>
    <w:rsid w:val="00E77952"/>
    <w:rsid w:val="00E81FC0"/>
    <w:rsid w:val="00E82544"/>
    <w:rsid w:val="00E850D8"/>
    <w:rsid w:val="00E859CE"/>
    <w:rsid w:val="00E85BE3"/>
    <w:rsid w:val="00E862A9"/>
    <w:rsid w:val="00E87AB9"/>
    <w:rsid w:val="00E932CA"/>
    <w:rsid w:val="00E937C0"/>
    <w:rsid w:val="00E93926"/>
    <w:rsid w:val="00E93ED2"/>
    <w:rsid w:val="00E95189"/>
    <w:rsid w:val="00E966A3"/>
    <w:rsid w:val="00E96A51"/>
    <w:rsid w:val="00EA215B"/>
    <w:rsid w:val="00EA33CB"/>
    <w:rsid w:val="00EA33F8"/>
    <w:rsid w:val="00EA3F44"/>
    <w:rsid w:val="00EA413F"/>
    <w:rsid w:val="00EA63F9"/>
    <w:rsid w:val="00EA67C1"/>
    <w:rsid w:val="00EB0520"/>
    <w:rsid w:val="00EB1DA3"/>
    <w:rsid w:val="00EB3098"/>
    <w:rsid w:val="00EB3290"/>
    <w:rsid w:val="00EB7603"/>
    <w:rsid w:val="00EB7C0D"/>
    <w:rsid w:val="00EC0FE9"/>
    <w:rsid w:val="00EC2139"/>
    <w:rsid w:val="00EC278E"/>
    <w:rsid w:val="00EC39ED"/>
    <w:rsid w:val="00EC698B"/>
    <w:rsid w:val="00ED3A6C"/>
    <w:rsid w:val="00ED5998"/>
    <w:rsid w:val="00ED5BA5"/>
    <w:rsid w:val="00ED6308"/>
    <w:rsid w:val="00ED7312"/>
    <w:rsid w:val="00ED77A1"/>
    <w:rsid w:val="00ED7E71"/>
    <w:rsid w:val="00EE42DE"/>
    <w:rsid w:val="00EE565E"/>
    <w:rsid w:val="00EE7056"/>
    <w:rsid w:val="00EF01D0"/>
    <w:rsid w:val="00EF1029"/>
    <w:rsid w:val="00EF45D1"/>
    <w:rsid w:val="00EF7D01"/>
    <w:rsid w:val="00F00D90"/>
    <w:rsid w:val="00F019DF"/>
    <w:rsid w:val="00F02DBF"/>
    <w:rsid w:val="00F040A4"/>
    <w:rsid w:val="00F06C60"/>
    <w:rsid w:val="00F105D3"/>
    <w:rsid w:val="00F12526"/>
    <w:rsid w:val="00F12AA1"/>
    <w:rsid w:val="00F1398E"/>
    <w:rsid w:val="00F1458B"/>
    <w:rsid w:val="00F14FF5"/>
    <w:rsid w:val="00F150F0"/>
    <w:rsid w:val="00F16852"/>
    <w:rsid w:val="00F176A4"/>
    <w:rsid w:val="00F17F38"/>
    <w:rsid w:val="00F202A9"/>
    <w:rsid w:val="00F21842"/>
    <w:rsid w:val="00F2295B"/>
    <w:rsid w:val="00F22CB0"/>
    <w:rsid w:val="00F2339D"/>
    <w:rsid w:val="00F2357E"/>
    <w:rsid w:val="00F247C4"/>
    <w:rsid w:val="00F24954"/>
    <w:rsid w:val="00F24BE9"/>
    <w:rsid w:val="00F26298"/>
    <w:rsid w:val="00F26E26"/>
    <w:rsid w:val="00F32803"/>
    <w:rsid w:val="00F32CDC"/>
    <w:rsid w:val="00F33E04"/>
    <w:rsid w:val="00F3458E"/>
    <w:rsid w:val="00F35702"/>
    <w:rsid w:val="00F35C31"/>
    <w:rsid w:val="00F365E2"/>
    <w:rsid w:val="00F37359"/>
    <w:rsid w:val="00F37AC5"/>
    <w:rsid w:val="00F37E36"/>
    <w:rsid w:val="00F40128"/>
    <w:rsid w:val="00F40DD2"/>
    <w:rsid w:val="00F416E3"/>
    <w:rsid w:val="00F42F02"/>
    <w:rsid w:val="00F43627"/>
    <w:rsid w:val="00F43706"/>
    <w:rsid w:val="00F47573"/>
    <w:rsid w:val="00F47724"/>
    <w:rsid w:val="00F47B3B"/>
    <w:rsid w:val="00F510AA"/>
    <w:rsid w:val="00F511AB"/>
    <w:rsid w:val="00F52F7C"/>
    <w:rsid w:val="00F532EA"/>
    <w:rsid w:val="00F5344E"/>
    <w:rsid w:val="00F53BC8"/>
    <w:rsid w:val="00F53EC4"/>
    <w:rsid w:val="00F560FE"/>
    <w:rsid w:val="00F56171"/>
    <w:rsid w:val="00F60301"/>
    <w:rsid w:val="00F673D4"/>
    <w:rsid w:val="00F70D29"/>
    <w:rsid w:val="00F70E00"/>
    <w:rsid w:val="00F719C9"/>
    <w:rsid w:val="00F732CF"/>
    <w:rsid w:val="00F75D6A"/>
    <w:rsid w:val="00F761F1"/>
    <w:rsid w:val="00F762CE"/>
    <w:rsid w:val="00F77985"/>
    <w:rsid w:val="00F80F48"/>
    <w:rsid w:val="00F8109E"/>
    <w:rsid w:val="00F81B9F"/>
    <w:rsid w:val="00F81F49"/>
    <w:rsid w:val="00F83453"/>
    <w:rsid w:val="00F85CDC"/>
    <w:rsid w:val="00F87500"/>
    <w:rsid w:val="00F905CB"/>
    <w:rsid w:val="00F90BB1"/>
    <w:rsid w:val="00F911CC"/>
    <w:rsid w:val="00F92A3D"/>
    <w:rsid w:val="00F933D3"/>
    <w:rsid w:val="00F94B26"/>
    <w:rsid w:val="00F95415"/>
    <w:rsid w:val="00F95BAC"/>
    <w:rsid w:val="00F96B8D"/>
    <w:rsid w:val="00F97805"/>
    <w:rsid w:val="00FA0C24"/>
    <w:rsid w:val="00FA1782"/>
    <w:rsid w:val="00FA38AA"/>
    <w:rsid w:val="00FA4559"/>
    <w:rsid w:val="00FA4656"/>
    <w:rsid w:val="00FA47A5"/>
    <w:rsid w:val="00FA4F49"/>
    <w:rsid w:val="00FA5034"/>
    <w:rsid w:val="00FA64B3"/>
    <w:rsid w:val="00FB3769"/>
    <w:rsid w:val="00FB3FF1"/>
    <w:rsid w:val="00FB4900"/>
    <w:rsid w:val="00FB5DA4"/>
    <w:rsid w:val="00FB5F37"/>
    <w:rsid w:val="00FB611B"/>
    <w:rsid w:val="00FB64BD"/>
    <w:rsid w:val="00FB65BE"/>
    <w:rsid w:val="00FB77E7"/>
    <w:rsid w:val="00FB7AFC"/>
    <w:rsid w:val="00FC0345"/>
    <w:rsid w:val="00FC0811"/>
    <w:rsid w:val="00FC0E6C"/>
    <w:rsid w:val="00FC2DB6"/>
    <w:rsid w:val="00FC59A6"/>
    <w:rsid w:val="00FC7756"/>
    <w:rsid w:val="00FD0AEE"/>
    <w:rsid w:val="00FD1D5B"/>
    <w:rsid w:val="00FD2515"/>
    <w:rsid w:val="00FD2731"/>
    <w:rsid w:val="00FD3A2A"/>
    <w:rsid w:val="00FD3D6A"/>
    <w:rsid w:val="00FD546D"/>
    <w:rsid w:val="00FD5883"/>
    <w:rsid w:val="00FD5ED4"/>
    <w:rsid w:val="00FD5F12"/>
    <w:rsid w:val="00FD6389"/>
    <w:rsid w:val="00FD65BA"/>
    <w:rsid w:val="00FE1595"/>
    <w:rsid w:val="00FE2BF3"/>
    <w:rsid w:val="00FE3CFD"/>
    <w:rsid w:val="00FE4ABD"/>
    <w:rsid w:val="00FE5E89"/>
    <w:rsid w:val="00FE61C1"/>
    <w:rsid w:val="00FE7511"/>
    <w:rsid w:val="00FE7AD5"/>
    <w:rsid w:val="00FF15FD"/>
    <w:rsid w:val="00FF334F"/>
    <w:rsid w:val="00FF3953"/>
    <w:rsid w:val="00FF44D7"/>
    <w:rsid w:val="00FF56D7"/>
    <w:rsid w:val="00FF6B8B"/>
    <w:rsid w:val="00FF6E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F7793"/>
  <w15:docId w15:val="{8E9FB1EE-DCFD-4752-8EFF-62D15FA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06C6B"/>
    <w:pPr>
      <w:spacing w:after="200" w:line="276" w:lineRule="auto"/>
    </w:pPr>
    <w:rPr>
      <w:sz w:val="22"/>
      <w:szCs w:val="22"/>
      <w:lang w:eastAsia="en-US"/>
    </w:rPr>
  </w:style>
  <w:style w:type="paragraph" w:styleId="Nagwek1">
    <w:name w:val="heading 1"/>
    <w:basedOn w:val="Normalny"/>
    <w:next w:val="Normalny"/>
    <w:link w:val="Nagwek1Znak"/>
    <w:qFormat/>
    <w:rsid w:val="00C45AB3"/>
    <w:pPr>
      <w:keepNext/>
      <w:spacing w:before="600" w:after="240" w:line="240" w:lineRule="auto"/>
      <w:jc w:val="center"/>
      <w:outlineLvl w:val="0"/>
    </w:pPr>
    <w:rPr>
      <w:rFonts w:ascii="Verdana" w:eastAsia="Times New Roman" w:hAnsi="Verdana"/>
      <w:b/>
      <w:bCs/>
      <w:smallCaps/>
      <w:kern w:val="32"/>
      <w:sz w:val="32"/>
      <w:szCs w:val="32"/>
    </w:rPr>
  </w:style>
  <w:style w:type="paragraph" w:styleId="Nagwek2">
    <w:name w:val="heading 2"/>
    <w:basedOn w:val="Normalny"/>
    <w:next w:val="Normalny"/>
    <w:link w:val="Nagwek2Znak"/>
    <w:qFormat/>
    <w:rsid w:val="00C45AB3"/>
    <w:pPr>
      <w:keepNext/>
      <w:spacing w:before="600" w:after="240" w:line="240" w:lineRule="auto"/>
      <w:ind w:left="284" w:hanging="284"/>
      <w:outlineLvl w:val="1"/>
    </w:pPr>
    <w:rPr>
      <w:rFonts w:ascii="Verdana" w:eastAsia="Times New Roman" w:hAnsi="Verdana"/>
      <w:b/>
      <w:bCs/>
      <w:iCs/>
      <w:sz w:val="24"/>
      <w:szCs w:val="28"/>
    </w:rPr>
  </w:style>
  <w:style w:type="paragraph" w:styleId="Nagwek3">
    <w:name w:val="heading 3"/>
    <w:basedOn w:val="Normalny"/>
    <w:next w:val="Normalny"/>
    <w:link w:val="Nagwek3Znak"/>
    <w:qFormat/>
    <w:rsid w:val="00C45AB3"/>
    <w:pPr>
      <w:keepNext/>
      <w:spacing w:before="600" w:after="240" w:line="240" w:lineRule="auto"/>
      <w:ind w:left="284" w:hanging="284"/>
      <w:outlineLvl w:val="2"/>
    </w:pPr>
    <w:rPr>
      <w:rFonts w:ascii="Verdana" w:eastAsia="Times New Roman" w:hAnsi="Verdana"/>
      <w:b/>
      <w:bCs/>
      <w:sz w:val="20"/>
      <w:szCs w:val="24"/>
    </w:rPr>
  </w:style>
  <w:style w:type="paragraph" w:styleId="Nagwek4">
    <w:name w:val="heading 4"/>
    <w:basedOn w:val="Normalny"/>
    <w:next w:val="Normalny"/>
    <w:link w:val="Nagwek4Znak"/>
    <w:qFormat/>
    <w:rsid w:val="00C45AB3"/>
    <w:pPr>
      <w:keepNext/>
      <w:spacing w:before="600" w:after="240" w:line="240" w:lineRule="auto"/>
      <w:ind w:left="284" w:hanging="284"/>
      <w:outlineLvl w:val="3"/>
    </w:pPr>
    <w:rPr>
      <w:rFonts w:ascii="Verdana" w:eastAsia="Times New Roman" w:hAnsi="Verdana"/>
      <w:b/>
      <w:bCs/>
      <w:sz w:val="20"/>
      <w:szCs w:val="28"/>
    </w:rPr>
  </w:style>
  <w:style w:type="paragraph" w:styleId="Nagwek5">
    <w:name w:val="heading 5"/>
    <w:basedOn w:val="Normalny"/>
    <w:next w:val="Normalny"/>
    <w:link w:val="Nagwek5Znak"/>
    <w:qFormat/>
    <w:rsid w:val="00C45AB3"/>
    <w:pPr>
      <w:spacing w:before="600" w:after="240" w:line="240" w:lineRule="auto"/>
      <w:ind w:left="284" w:hanging="284"/>
      <w:outlineLvl w:val="4"/>
    </w:pPr>
    <w:rPr>
      <w:rFonts w:ascii="Verdana" w:eastAsia="Times New Roman" w:hAnsi="Verdana"/>
      <w:b/>
      <w:bCs/>
      <w:iCs/>
      <w:sz w:val="20"/>
      <w:szCs w:val="26"/>
    </w:rPr>
  </w:style>
  <w:style w:type="paragraph" w:styleId="Nagwek6">
    <w:name w:val="heading 6"/>
    <w:basedOn w:val="Normalny"/>
    <w:next w:val="Normalny"/>
    <w:link w:val="Nagwek6Znak"/>
    <w:qFormat/>
    <w:rsid w:val="00C45AB3"/>
    <w:pPr>
      <w:spacing w:before="600" w:after="240" w:line="240" w:lineRule="auto"/>
      <w:ind w:left="284" w:hanging="284"/>
      <w:outlineLvl w:val="5"/>
    </w:pPr>
    <w:rPr>
      <w:rFonts w:ascii="Verdana" w:eastAsia="Times New Roman" w:hAnsi="Verdana"/>
      <w:b/>
      <w:bCs/>
      <w:sz w:val="20"/>
    </w:rPr>
  </w:style>
  <w:style w:type="paragraph" w:styleId="Nagwek7">
    <w:name w:val="heading 7"/>
    <w:basedOn w:val="Normalny"/>
    <w:next w:val="Normalny"/>
    <w:link w:val="Nagwek7Znak"/>
    <w:qFormat/>
    <w:rsid w:val="00C45AB3"/>
    <w:pPr>
      <w:spacing w:before="600" w:after="240" w:line="240" w:lineRule="auto"/>
      <w:ind w:left="284" w:hanging="284"/>
      <w:outlineLvl w:val="6"/>
    </w:pPr>
    <w:rPr>
      <w:rFonts w:ascii="Verdana" w:eastAsia="Times New Roman" w:hAnsi="Verdana"/>
      <w:b/>
      <w:sz w:val="20"/>
      <w:szCs w:val="24"/>
    </w:rPr>
  </w:style>
  <w:style w:type="paragraph" w:styleId="Nagwek8">
    <w:name w:val="heading 8"/>
    <w:basedOn w:val="Normalny"/>
    <w:next w:val="Normalny"/>
    <w:link w:val="Nagwek8Znak"/>
    <w:qFormat/>
    <w:rsid w:val="00C45AB3"/>
    <w:pPr>
      <w:spacing w:before="240" w:after="60"/>
      <w:outlineLvl w:val="7"/>
    </w:pPr>
    <w:rPr>
      <w:rFonts w:ascii="Times New Roman" w:eastAsia="Times New Roman" w:hAnsi="Times New Roman"/>
      <w:i/>
      <w:iCs/>
      <w:sz w:val="24"/>
      <w:szCs w:val="24"/>
    </w:rPr>
  </w:style>
  <w:style w:type="paragraph" w:styleId="Nagwek9">
    <w:name w:val="heading 9"/>
    <w:basedOn w:val="Normalny"/>
    <w:next w:val="Normalny"/>
    <w:link w:val="Nagwek9Znak"/>
    <w:qFormat/>
    <w:rsid w:val="00C45AB3"/>
    <w:pPr>
      <w:spacing w:before="240" w:after="60" w:line="240" w:lineRule="auto"/>
      <w:outlineLvl w:val="8"/>
    </w:pPr>
    <w:rPr>
      <w:rFonts w:ascii="Arial" w:eastAsia="Times New Roman"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45AB3"/>
    <w:rPr>
      <w:rFonts w:ascii="Verdana" w:eastAsia="Times New Roman" w:hAnsi="Verdana" w:cs="Times New Roman"/>
      <w:b/>
      <w:bCs/>
      <w:smallCaps/>
      <w:kern w:val="32"/>
      <w:sz w:val="32"/>
      <w:szCs w:val="32"/>
    </w:rPr>
  </w:style>
  <w:style w:type="character" w:customStyle="1" w:styleId="Nagwek2Znak">
    <w:name w:val="Nagłówek 2 Znak"/>
    <w:link w:val="Nagwek2"/>
    <w:rsid w:val="00C45AB3"/>
    <w:rPr>
      <w:rFonts w:ascii="Verdana" w:eastAsia="Times New Roman" w:hAnsi="Verdana" w:cs="Times New Roman"/>
      <w:b/>
      <w:bCs/>
      <w:iCs/>
      <w:sz w:val="24"/>
      <w:szCs w:val="28"/>
    </w:rPr>
  </w:style>
  <w:style w:type="character" w:customStyle="1" w:styleId="Nagwek3Znak">
    <w:name w:val="Nagłówek 3 Znak"/>
    <w:link w:val="Nagwek3"/>
    <w:rsid w:val="00C45AB3"/>
    <w:rPr>
      <w:rFonts w:ascii="Verdana" w:eastAsia="Times New Roman" w:hAnsi="Verdana" w:cs="Times New Roman"/>
      <w:b/>
      <w:bCs/>
      <w:sz w:val="20"/>
      <w:szCs w:val="24"/>
    </w:rPr>
  </w:style>
  <w:style w:type="character" w:customStyle="1" w:styleId="Nagwek4Znak">
    <w:name w:val="Nagłówek 4 Znak"/>
    <w:link w:val="Nagwek4"/>
    <w:rsid w:val="00C45AB3"/>
    <w:rPr>
      <w:rFonts w:ascii="Verdana" w:eastAsia="Times New Roman" w:hAnsi="Verdana" w:cs="Times New Roman"/>
      <w:b/>
      <w:bCs/>
      <w:sz w:val="20"/>
      <w:szCs w:val="28"/>
    </w:rPr>
  </w:style>
  <w:style w:type="character" w:customStyle="1" w:styleId="Nagwek5Znak">
    <w:name w:val="Nagłówek 5 Znak"/>
    <w:link w:val="Nagwek5"/>
    <w:rsid w:val="00C45AB3"/>
    <w:rPr>
      <w:rFonts w:ascii="Verdana" w:eastAsia="Times New Roman" w:hAnsi="Verdana" w:cs="Times New Roman"/>
      <w:b/>
      <w:bCs/>
      <w:iCs/>
      <w:sz w:val="20"/>
      <w:szCs w:val="26"/>
    </w:rPr>
  </w:style>
  <w:style w:type="character" w:customStyle="1" w:styleId="Nagwek6Znak">
    <w:name w:val="Nagłówek 6 Znak"/>
    <w:link w:val="Nagwek6"/>
    <w:rsid w:val="00C45AB3"/>
    <w:rPr>
      <w:rFonts w:ascii="Verdana" w:eastAsia="Times New Roman" w:hAnsi="Verdana" w:cs="Times New Roman"/>
      <w:b/>
      <w:bCs/>
      <w:sz w:val="20"/>
    </w:rPr>
  </w:style>
  <w:style w:type="character" w:customStyle="1" w:styleId="Nagwek7Znak">
    <w:name w:val="Nagłówek 7 Znak"/>
    <w:link w:val="Nagwek7"/>
    <w:rsid w:val="00C45AB3"/>
    <w:rPr>
      <w:rFonts w:ascii="Verdana" w:eastAsia="Times New Roman" w:hAnsi="Verdana" w:cs="Times New Roman"/>
      <w:b/>
      <w:sz w:val="20"/>
      <w:szCs w:val="24"/>
    </w:rPr>
  </w:style>
  <w:style w:type="character" w:customStyle="1" w:styleId="Nagwek8Znak">
    <w:name w:val="Nagłówek 8 Znak"/>
    <w:link w:val="Nagwek8"/>
    <w:rsid w:val="00C45AB3"/>
    <w:rPr>
      <w:rFonts w:ascii="Times New Roman" w:eastAsia="Times New Roman" w:hAnsi="Times New Roman" w:cs="Times New Roman"/>
      <w:i/>
      <w:iCs/>
      <w:sz w:val="24"/>
      <w:szCs w:val="24"/>
    </w:rPr>
  </w:style>
  <w:style w:type="character" w:customStyle="1" w:styleId="Nagwek9Znak">
    <w:name w:val="Nagłówek 9 Znak"/>
    <w:link w:val="Nagwek9"/>
    <w:rsid w:val="00C45AB3"/>
    <w:rPr>
      <w:rFonts w:ascii="Arial" w:eastAsia="Times New Roman" w:hAnsi="Arial" w:cs="Times New Roman"/>
    </w:rPr>
  </w:style>
  <w:style w:type="numbering" w:customStyle="1" w:styleId="Bezlisty1">
    <w:name w:val="Bez listy1"/>
    <w:next w:val="Bezlisty"/>
    <w:uiPriority w:val="99"/>
    <w:semiHidden/>
    <w:rsid w:val="00C45AB3"/>
  </w:style>
  <w:style w:type="paragraph" w:styleId="Tekstdymka">
    <w:name w:val="Balloon Text"/>
    <w:basedOn w:val="Normalny"/>
    <w:link w:val="TekstdymkaZnak"/>
    <w:rsid w:val="00C45AB3"/>
    <w:pPr>
      <w:spacing w:after="0" w:line="240" w:lineRule="auto"/>
    </w:pPr>
    <w:rPr>
      <w:rFonts w:ascii="Tahoma" w:eastAsia="Times New Roman" w:hAnsi="Tahoma"/>
      <w:sz w:val="16"/>
      <w:szCs w:val="16"/>
    </w:rPr>
  </w:style>
  <w:style w:type="character" w:customStyle="1" w:styleId="TekstdymkaZnak">
    <w:name w:val="Tekst dymka Znak"/>
    <w:link w:val="Tekstdymka"/>
    <w:rsid w:val="00C45AB3"/>
    <w:rPr>
      <w:rFonts w:ascii="Tahoma" w:eastAsia="Times New Roman" w:hAnsi="Tahoma" w:cs="Times New Roman"/>
      <w:sz w:val="16"/>
      <w:szCs w:val="16"/>
    </w:rPr>
  </w:style>
  <w:style w:type="character" w:styleId="Odwoaniedokomentarza">
    <w:name w:val="annotation reference"/>
    <w:rsid w:val="00C45AB3"/>
    <w:rPr>
      <w:sz w:val="16"/>
      <w:szCs w:val="16"/>
    </w:rPr>
  </w:style>
  <w:style w:type="paragraph" w:styleId="Tekstkomentarza">
    <w:name w:val="annotation text"/>
    <w:basedOn w:val="Normalny"/>
    <w:link w:val="TekstkomentarzaZnak"/>
    <w:rsid w:val="00C45AB3"/>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rsid w:val="00C45AB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C45AB3"/>
    <w:rPr>
      <w:b/>
      <w:bCs/>
    </w:rPr>
  </w:style>
  <w:style w:type="character" w:customStyle="1" w:styleId="TematkomentarzaZnak">
    <w:name w:val="Temat komentarza Znak"/>
    <w:link w:val="Tematkomentarza"/>
    <w:rsid w:val="00C45AB3"/>
    <w:rPr>
      <w:rFonts w:ascii="Times New Roman" w:eastAsia="Times New Roman" w:hAnsi="Times New Roman" w:cs="Times New Roman"/>
      <w:b/>
      <w:bCs/>
      <w:sz w:val="20"/>
      <w:szCs w:val="20"/>
    </w:rPr>
  </w:style>
  <w:style w:type="paragraph" w:styleId="Lista">
    <w:name w:val="List"/>
    <w:basedOn w:val="Tekstpodstawowy"/>
    <w:rsid w:val="00C45AB3"/>
    <w:pPr>
      <w:suppressAutoHyphens/>
    </w:pPr>
    <w:rPr>
      <w:rFonts w:cs="Tahoma"/>
      <w:lang w:eastAsia="ar-SA"/>
    </w:rPr>
  </w:style>
  <w:style w:type="paragraph" w:styleId="Tekstpodstawowy">
    <w:name w:val="Body Text"/>
    <w:basedOn w:val="Normalny"/>
    <w:link w:val="TekstpodstawowyZnak"/>
    <w:rsid w:val="00C45AB3"/>
    <w:pPr>
      <w:spacing w:after="120" w:line="240" w:lineRule="auto"/>
    </w:pPr>
    <w:rPr>
      <w:rFonts w:ascii="Times New Roman" w:eastAsia="Times New Roman" w:hAnsi="Times New Roman"/>
      <w:sz w:val="24"/>
      <w:szCs w:val="24"/>
    </w:rPr>
  </w:style>
  <w:style w:type="character" w:customStyle="1" w:styleId="TekstpodstawowyZnak">
    <w:name w:val="Tekst podstawowy Znak"/>
    <w:link w:val="Tekstpodstawowy"/>
    <w:rsid w:val="00C45AB3"/>
    <w:rPr>
      <w:rFonts w:ascii="Times New Roman" w:eastAsia="Times New Roman" w:hAnsi="Times New Roman" w:cs="Times New Roman"/>
      <w:sz w:val="24"/>
      <w:szCs w:val="24"/>
    </w:rPr>
  </w:style>
  <w:style w:type="paragraph" w:customStyle="1" w:styleId="BodyText22">
    <w:name w:val="Body Text 22"/>
    <w:basedOn w:val="Normalny"/>
    <w:uiPriority w:val="99"/>
    <w:rsid w:val="00C45AB3"/>
    <w:pPr>
      <w:widowControl w:val="0"/>
      <w:tabs>
        <w:tab w:val="left" w:pos="90"/>
      </w:tabs>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uiPriority w:val="99"/>
    <w:rsid w:val="00C45AB3"/>
    <w:pPr>
      <w:spacing w:after="0" w:line="240" w:lineRule="auto"/>
    </w:pPr>
    <w:rPr>
      <w:rFonts w:ascii="Courier New" w:eastAsia="Times New Roman" w:hAnsi="Courier New"/>
      <w:sz w:val="20"/>
      <w:szCs w:val="20"/>
    </w:rPr>
  </w:style>
  <w:style w:type="character" w:customStyle="1" w:styleId="ZwykytekstZnak">
    <w:name w:val="Zwykły tekst Znak"/>
    <w:link w:val="Zwykytekst"/>
    <w:uiPriority w:val="99"/>
    <w:rsid w:val="00C45AB3"/>
    <w:rPr>
      <w:rFonts w:ascii="Courier New" w:eastAsia="Times New Roman" w:hAnsi="Courier New" w:cs="Times New Roman"/>
      <w:sz w:val="20"/>
      <w:szCs w:val="20"/>
    </w:rPr>
  </w:style>
  <w:style w:type="paragraph" w:customStyle="1" w:styleId="Standard">
    <w:name w:val="Standard"/>
    <w:rsid w:val="00C45AB3"/>
    <w:pPr>
      <w:widowControl w:val="0"/>
      <w:tabs>
        <w:tab w:val="left" w:pos="567"/>
      </w:tabs>
      <w:suppressAutoHyphens/>
      <w:autoSpaceDE w:val="0"/>
      <w:ind w:firstLine="40"/>
      <w:jc w:val="both"/>
    </w:pPr>
    <w:rPr>
      <w:rFonts w:ascii="Tahoma" w:eastAsia="Times New Roman" w:hAnsi="Tahoma"/>
      <w:sz w:val="24"/>
      <w:lang w:eastAsia="ar-SA"/>
    </w:rPr>
  </w:style>
  <w:style w:type="paragraph" w:customStyle="1" w:styleId="Nagwek10">
    <w:name w:val="Nagłówek1"/>
    <w:basedOn w:val="Normalny"/>
    <w:next w:val="Tekstpodstawowy"/>
    <w:rsid w:val="00C45AB3"/>
    <w:pPr>
      <w:keepNext/>
      <w:suppressAutoHyphens/>
      <w:spacing w:before="240" w:after="120" w:line="240" w:lineRule="auto"/>
    </w:pPr>
    <w:rPr>
      <w:rFonts w:ascii="Arial" w:eastAsia="MS Mincho" w:hAnsi="Arial" w:cs="Tahoma"/>
      <w:sz w:val="28"/>
      <w:szCs w:val="28"/>
      <w:lang w:eastAsia="ar-SA"/>
    </w:rPr>
  </w:style>
  <w:style w:type="paragraph" w:customStyle="1" w:styleId="kontynuacja">
    <w:name w:val="kontynuacja"/>
    <w:basedOn w:val="Normalny"/>
    <w:rsid w:val="00C45AB3"/>
    <w:pPr>
      <w:widowControl w:val="0"/>
      <w:suppressAutoHyphens/>
      <w:spacing w:after="0" w:line="240" w:lineRule="auto"/>
      <w:jc w:val="both"/>
    </w:pPr>
    <w:rPr>
      <w:rFonts w:ascii="Times New Roman" w:eastAsia="Times New Roman" w:hAnsi="Times New Roman"/>
      <w:b/>
      <w:sz w:val="24"/>
      <w:szCs w:val="20"/>
      <w:lang w:val="en-US" w:eastAsia="ar-SA"/>
    </w:rPr>
  </w:style>
  <w:style w:type="paragraph" w:styleId="Nagwek">
    <w:name w:val="header"/>
    <w:basedOn w:val="Normalny"/>
    <w:link w:val="NagwekZnak"/>
    <w:rsid w:val="00C45AB3"/>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NagwekZnak">
    <w:name w:val="Nagłówek Znak"/>
    <w:link w:val="Nagwek"/>
    <w:rsid w:val="00C45AB3"/>
    <w:rPr>
      <w:rFonts w:ascii="Times New Roman" w:eastAsia="Times New Roman" w:hAnsi="Times New Roman" w:cs="Times New Roman"/>
      <w:sz w:val="24"/>
      <w:szCs w:val="24"/>
      <w:lang w:eastAsia="ar-SA"/>
    </w:rPr>
  </w:style>
  <w:style w:type="paragraph" w:styleId="Stopka">
    <w:name w:val="footer"/>
    <w:basedOn w:val="Normalny"/>
    <w:link w:val="StopkaZnak"/>
    <w:uiPriority w:val="99"/>
    <w:rsid w:val="00C45AB3"/>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C45AB3"/>
    <w:rPr>
      <w:rFonts w:ascii="Times New Roman" w:eastAsia="Times New Roman" w:hAnsi="Times New Roman" w:cs="Times New Roman"/>
      <w:sz w:val="24"/>
      <w:szCs w:val="24"/>
    </w:rPr>
  </w:style>
  <w:style w:type="character" w:styleId="Numerstrony">
    <w:name w:val="page number"/>
    <w:basedOn w:val="Domylnaczcionkaakapitu"/>
    <w:rsid w:val="00C45AB3"/>
  </w:style>
  <w:style w:type="paragraph" w:styleId="Spistreci2">
    <w:name w:val="toc 2"/>
    <w:basedOn w:val="Normalny"/>
    <w:next w:val="Normalny"/>
    <w:autoRedefine/>
    <w:uiPriority w:val="39"/>
    <w:qFormat/>
    <w:rsid w:val="000013A3"/>
    <w:pPr>
      <w:tabs>
        <w:tab w:val="right" w:leader="underscore" w:pos="9060"/>
      </w:tabs>
      <w:spacing w:after="0"/>
      <w:ind w:left="142" w:hanging="142"/>
    </w:pPr>
    <w:rPr>
      <w:b/>
      <w:bCs/>
      <w:smallCaps/>
    </w:rPr>
  </w:style>
  <w:style w:type="paragraph" w:styleId="Spistreci1">
    <w:name w:val="toc 1"/>
    <w:next w:val="Normalny"/>
    <w:autoRedefine/>
    <w:uiPriority w:val="39"/>
    <w:qFormat/>
    <w:rsid w:val="004E0348"/>
    <w:pPr>
      <w:tabs>
        <w:tab w:val="left" w:pos="400"/>
        <w:tab w:val="right" w:leader="underscore" w:pos="9061"/>
        <w:tab w:val="right" w:leader="dot" w:pos="9487"/>
      </w:tabs>
    </w:pPr>
    <w:rPr>
      <w:rFonts w:ascii="Verdana" w:eastAsia="Times New Roman" w:hAnsi="Verdana"/>
      <w:b/>
      <w:bCs/>
      <w:smallCaps/>
      <w:noProof/>
      <w:kern w:val="32"/>
    </w:rPr>
  </w:style>
  <w:style w:type="paragraph" w:styleId="Spistreci3">
    <w:name w:val="toc 3"/>
    <w:basedOn w:val="Normalny"/>
    <w:next w:val="Normalny"/>
    <w:autoRedefine/>
    <w:uiPriority w:val="39"/>
    <w:qFormat/>
    <w:rsid w:val="00F416E3"/>
    <w:pPr>
      <w:tabs>
        <w:tab w:val="right" w:leader="underscore" w:pos="9060"/>
      </w:tabs>
      <w:spacing w:after="0"/>
      <w:ind w:firstLine="142"/>
    </w:pPr>
    <w:rPr>
      <w:smallCaps/>
    </w:rPr>
  </w:style>
  <w:style w:type="paragraph" w:styleId="Spistreci4">
    <w:name w:val="toc 4"/>
    <w:basedOn w:val="Normalny"/>
    <w:next w:val="Normalny"/>
    <w:autoRedefine/>
    <w:uiPriority w:val="39"/>
    <w:rsid w:val="00F416E3"/>
    <w:pPr>
      <w:tabs>
        <w:tab w:val="right" w:leader="underscore" w:pos="9060"/>
      </w:tabs>
      <w:spacing w:after="0"/>
      <w:ind w:firstLine="284"/>
    </w:pPr>
  </w:style>
  <w:style w:type="paragraph" w:styleId="Spistreci5">
    <w:name w:val="toc 5"/>
    <w:basedOn w:val="Normalny"/>
    <w:next w:val="Normalny"/>
    <w:autoRedefine/>
    <w:uiPriority w:val="39"/>
    <w:rsid w:val="000013A3"/>
    <w:pPr>
      <w:tabs>
        <w:tab w:val="right" w:leader="underscore" w:pos="9060"/>
      </w:tabs>
      <w:spacing w:after="0"/>
      <w:ind w:left="993" w:hanging="567"/>
    </w:pPr>
  </w:style>
  <w:style w:type="paragraph" w:styleId="Spistreci6">
    <w:name w:val="toc 6"/>
    <w:basedOn w:val="Normalny"/>
    <w:next w:val="Normalny"/>
    <w:autoRedefine/>
    <w:uiPriority w:val="39"/>
    <w:rsid w:val="000013A3"/>
    <w:pPr>
      <w:tabs>
        <w:tab w:val="right" w:leader="underscore" w:pos="9060"/>
      </w:tabs>
      <w:spacing w:after="0"/>
      <w:ind w:firstLine="567"/>
    </w:pPr>
  </w:style>
  <w:style w:type="paragraph" w:styleId="Spistreci7">
    <w:name w:val="toc 7"/>
    <w:basedOn w:val="Normalny"/>
    <w:next w:val="Normalny"/>
    <w:autoRedefine/>
    <w:uiPriority w:val="39"/>
    <w:rsid w:val="000013A3"/>
    <w:pPr>
      <w:tabs>
        <w:tab w:val="right" w:leader="underscore" w:pos="9060"/>
      </w:tabs>
      <w:spacing w:after="0"/>
      <w:ind w:left="709"/>
    </w:pPr>
  </w:style>
  <w:style w:type="paragraph" w:styleId="Spistreci8">
    <w:name w:val="toc 8"/>
    <w:basedOn w:val="Normalny"/>
    <w:next w:val="Normalny"/>
    <w:autoRedefine/>
    <w:uiPriority w:val="39"/>
    <w:rsid w:val="00C45AB3"/>
    <w:pPr>
      <w:spacing w:after="0"/>
    </w:pPr>
  </w:style>
  <w:style w:type="paragraph" w:styleId="Spistreci9">
    <w:name w:val="toc 9"/>
    <w:basedOn w:val="Normalny"/>
    <w:next w:val="Normalny"/>
    <w:autoRedefine/>
    <w:uiPriority w:val="39"/>
    <w:rsid w:val="00C45AB3"/>
    <w:pPr>
      <w:spacing w:after="0"/>
    </w:pPr>
  </w:style>
  <w:style w:type="character" w:styleId="Hipercze">
    <w:name w:val="Hyperlink"/>
    <w:uiPriority w:val="99"/>
    <w:rsid w:val="00C45AB3"/>
    <w:rPr>
      <w:color w:val="0000FF"/>
      <w:u w:val="single"/>
    </w:rPr>
  </w:style>
  <w:style w:type="paragraph" w:customStyle="1" w:styleId="Akapitzlist1">
    <w:name w:val="Akapit z listą1"/>
    <w:basedOn w:val="Normalny"/>
    <w:rsid w:val="00C45AB3"/>
    <w:pPr>
      <w:ind w:left="720"/>
      <w:contextualSpacing/>
    </w:pPr>
    <w:rPr>
      <w:rFonts w:eastAsia="Times New Roman"/>
    </w:rPr>
  </w:style>
  <w:style w:type="paragraph" w:customStyle="1" w:styleId="Podpis1">
    <w:name w:val="Podpis1"/>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podstawowywcity31">
    <w:name w:val="Tekst podstawowy wcięty 31"/>
    <w:basedOn w:val="Normalny"/>
    <w:rsid w:val="00C45AB3"/>
    <w:pPr>
      <w:numPr>
        <w:numId w:val="1"/>
      </w:numPr>
      <w:tabs>
        <w:tab w:val="clear" w:pos="1065"/>
      </w:tabs>
      <w:suppressAutoHyphens/>
      <w:spacing w:after="120" w:line="240" w:lineRule="auto"/>
      <w:ind w:left="283"/>
    </w:pPr>
    <w:rPr>
      <w:rFonts w:ascii="Times New Roman" w:eastAsia="Times New Roman" w:hAnsi="Times New Roman"/>
      <w:sz w:val="16"/>
      <w:szCs w:val="16"/>
      <w:lang w:eastAsia="ar-SA"/>
    </w:rPr>
  </w:style>
  <w:style w:type="paragraph" w:customStyle="1" w:styleId="Standard1">
    <w:name w:val="Standard1"/>
    <w:basedOn w:val="Tekstpodstawowy"/>
    <w:rsid w:val="00C45AB3"/>
    <w:pPr>
      <w:tabs>
        <w:tab w:val="left" w:pos="360"/>
        <w:tab w:val="num" w:pos="1065"/>
      </w:tabs>
      <w:suppressAutoHyphens/>
      <w:spacing w:after="0"/>
      <w:jc w:val="both"/>
    </w:pPr>
    <w:rPr>
      <w:spacing w:val="12"/>
      <w:kern w:val="1"/>
      <w:szCs w:val="20"/>
      <w:lang w:eastAsia="ar-SA"/>
    </w:rPr>
  </w:style>
  <w:style w:type="paragraph" w:customStyle="1" w:styleId="Zwykytekst1">
    <w:name w:val="Zwykły tekst1"/>
    <w:basedOn w:val="Normalny"/>
    <w:rsid w:val="00C45AB3"/>
    <w:pPr>
      <w:suppressAutoHyphens/>
      <w:spacing w:after="0" w:line="240" w:lineRule="auto"/>
    </w:pPr>
    <w:rPr>
      <w:rFonts w:ascii="Courier New" w:eastAsia="Times New Roman" w:hAnsi="Courier New"/>
      <w:sz w:val="20"/>
      <w:szCs w:val="20"/>
      <w:lang w:eastAsia="ar-SA"/>
    </w:rPr>
  </w:style>
  <w:style w:type="character" w:customStyle="1" w:styleId="ZnakZnak1">
    <w:name w:val="Znak Znak1"/>
    <w:rsid w:val="00C45AB3"/>
    <w:rPr>
      <w:rFonts w:ascii="Arial" w:hAnsi="Arial"/>
      <w:lang w:val="en-GB" w:eastAsia="en-US"/>
    </w:rPr>
  </w:style>
  <w:style w:type="paragraph" w:customStyle="1" w:styleId="Tekstpodstawowywcity22">
    <w:name w:val="Tekst podstawowy wcięty 22"/>
    <w:basedOn w:val="Normalny"/>
    <w:rsid w:val="00C45AB3"/>
    <w:pPr>
      <w:suppressAutoHyphens/>
      <w:spacing w:after="0" w:line="240" w:lineRule="auto"/>
      <w:ind w:left="26"/>
      <w:jc w:val="both"/>
    </w:pPr>
    <w:rPr>
      <w:rFonts w:ascii="Arial" w:eastAsia="Times New Roman" w:hAnsi="Arial" w:cs="Arial"/>
      <w:color w:val="FF0000"/>
      <w:sz w:val="24"/>
      <w:lang w:eastAsia="ar-SA"/>
    </w:rPr>
  </w:style>
  <w:style w:type="paragraph" w:styleId="Tekstpodstawowy2">
    <w:name w:val="Body Text 2"/>
    <w:basedOn w:val="Normalny"/>
    <w:link w:val="Tekstpodstawowy2Znak"/>
    <w:rsid w:val="00C45AB3"/>
    <w:pPr>
      <w:spacing w:after="120" w:line="480" w:lineRule="auto"/>
    </w:pPr>
    <w:rPr>
      <w:rFonts w:ascii="Times New Roman" w:eastAsia="Times New Roman" w:hAnsi="Times New Roman"/>
      <w:sz w:val="24"/>
      <w:szCs w:val="24"/>
    </w:rPr>
  </w:style>
  <w:style w:type="character" w:customStyle="1" w:styleId="Tekstpodstawowy2Znak">
    <w:name w:val="Tekst podstawowy 2 Znak"/>
    <w:link w:val="Tekstpodstawowy2"/>
    <w:rsid w:val="00C45AB3"/>
    <w:rPr>
      <w:rFonts w:ascii="Times New Roman" w:eastAsia="Times New Roman" w:hAnsi="Times New Roman" w:cs="Times New Roman"/>
      <w:sz w:val="24"/>
      <w:szCs w:val="24"/>
    </w:rPr>
  </w:style>
  <w:style w:type="character" w:customStyle="1" w:styleId="Textodocorpo">
    <w:name w:val="Texto do corpo_"/>
    <w:link w:val="Textodocorpo0"/>
    <w:locked/>
    <w:rsid w:val="00C45AB3"/>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C45AB3"/>
    <w:pPr>
      <w:shd w:val="clear" w:color="auto" w:fill="FFFFFF"/>
      <w:spacing w:before="240" w:after="60" w:line="250" w:lineRule="exact"/>
      <w:ind w:hanging="2520"/>
      <w:jc w:val="both"/>
    </w:pPr>
    <w:rPr>
      <w:rFonts w:ascii="Arial Unicode MS" w:eastAsia="Arial Unicode MS" w:hAnsi="Arial Unicode MS"/>
      <w:sz w:val="21"/>
      <w:szCs w:val="21"/>
    </w:rPr>
  </w:style>
  <w:style w:type="character" w:customStyle="1" w:styleId="Cabealhoourodap10">
    <w:name w:val="Cabeçalho ou rodapé + 10"/>
    <w:aliases w:val="5 pt"/>
    <w:rsid w:val="00C45AB3"/>
    <w:rPr>
      <w:rFonts w:ascii="Times New Roman" w:hAnsi="Times New Roman" w:cs="Times New Roman"/>
      <w:spacing w:val="0"/>
      <w:sz w:val="21"/>
      <w:szCs w:val="21"/>
    </w:rPr>
  </w:style>
  <w:style w:type="character" w:customStyle="1" w:styleId="Ttulo2">
    <w:name w:val="Título #2_"/>
    <w:link w:val="Ttulo20"/>
    <w:locked/>
    <w:rsid w:val="00C45AB3"/>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C45AB3"/>
    <w:pPr>
      <w:shd w:val="clear" w:color="auto" w:fill="FFFFFF"/>
      <w:spacing w:before="240" w:after="240" w:line="240" w:lineRule="atLeast"/>
      <w:ind w:hanging="1420"/>
      <w:outlineLvl w:val="1"/>
    </w:pPr>
    <w:rPr>
      <w:rFonts w:ascii="Arial Unicode MS" w:eastAsia="Arial Unicode MS" w:hAnsi="Arial Unicode MS"/>
      <w:sz w:val="23"/>
      <w:szCs w:val="23"/>
    </w:rPr>
  </w:style>
  <w:style w:type="paragraph" w:styleId="Listapunktowana">
    <w:name w:val="List Bullet"/>
    <w:basedOn w:val="Tekstpodstawowy"/>
    <w:rsid w:val="00C45AB3"/>
    <w:pPr>
      <w:keepLines/>
      <w:tabs>
        <w:tab w:val="num" w:pos="851"/>
      </w:tabs>
      <w:spacing w:line="280" w:lineRule="atLeast"/>
      <w:ind w:left="851" w:hanging="426"/>
      <w:jc w:val="both"/>
    </w:pPr>
    <w:rPr>
      <w:sz w:val="22"/>
      <w:szCs w:val="20"/>
      <w:lang w:val="en-GB"/>
    </w:rPr>
  </w:style>
  <w:style w:type="paragraph" w:customStyle="1" w:styleId="Podpis4">
    <w:name w:val="Podpis4"/>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komentarza1">
    <w:name w:val="Tekst komentarza1"/>
    <w:basedOn w:val="Normalny"/>
    <w:rsid w:val="00C45AB3"/>
    <w:pPr>
      <w:suppressAutoHyphens/>
      <w:spacing w:after="0" w:line="240" w:lineRule="auto"/>
    </w:pPr>
    <w:rPr>
      <w:rFonts w:ascii="Times New Roman" w:eastAsia="Times New Roman" w:hAnsi="Times New Roman"/>
      <w:sz w:val="24"/>
      <w:szCs w:val="24"/>
      <w:lang w:eastAsia="ar-SA"/>
    </w:rPr>
  </w:style>
  <w:style w:type="paragraph" w:customStyle="1" w:styleId="Listapunktowana1">
    <w:name w:val="Lista punktowana1"/>
    <w:basedOn w:val="Normalny"/>
    <w:rsid w:val="00C45AB3"/>
    <w:pPr>
      <w:numPr>
        <w:numId w:val="2"/>
      </w:numPr>
      <w:tabs>
        <w:tab w:val="clear" w:pos="851"/>
        <w:tab w:val="num" w:pos="390"/>
      </w:tabs>
      <w:suppressAutoHyphens/>
      <w:spacing w:after="0" w:line="240" w:lineRule="auto"/>
      <w:ind w:left="0" w:firstLine="0"/>
    </w:pPr>
    <w:rPr>
      <w:rFonts w:ascii="Times New Roman" w:eastAsia="Times New Roman" w:hAnsi="Times New Roman"/>
      <w:sz w:val="24"/>
      <w:szCs w:val="24"/>
      <w:lang w:eastAsia="ar-SA"/>
    </w:rPr>
  </w:style>
  <w:style w:type="paragraph" w:customStyle="1" w:styleId="Tekstpodstawowywcity32">
    <w:name w:val="Tekst podstawowy wcięty 32"/>
    <w:basedOn w:val="Normalny"/>
    <w:rsid w:val="00C45AB3"/>
    <w:pPr>
      <w:suppressAutoHyphens/>
      <w:spacing w:after="0" w:line="240" w:lineRule="auto"/>
      <w:ind w:left="4962" w:hanging="4962"/>
    </w:pPr>
    <w:rPr>
      <w:rFonts w:ascii="Arial" w:eastAsia="Times New Roman" w:hAnsi="Arial" w:cs="Arial"/>
      <w:color w:val="FF0000"/>
      <w:sz w:val="24"/>
      <w:szCs w:val="24"/>
      <w:lang w:eastAsia="ar-SA"/>
    </w:rPr>
  </w:style>
  <w:style w:type="paragraph" w:customStyle="1" w:styleId="Tekst">
    <w:name w:val="Tekst"/>
    <w:basedOn w:val="Normalny"/>
    <w:rsid w:val="00C45AB3"/>
    <w:pPr>
      <w:spacing w:before="60" w:after="0" w:line="360" w:lineRule="auto"/>
      <w:ind w:firstLine="851"/>
      <w:jc w:val="both"/>
    </w:pPr>
    <w:rPr>
      <w:rFonts w:ascii="Arial" w:hAnsi="Arial"/>
      <w:sz w:val="20"/>
      <w:szCs w:val="20"/>
      <w:lang w:eastAsia="pl-PL"/>
    </w:rPr>
  </w:style>
  <w:style w:type="paragraph" w:styleId="Tekstpodstawowywcity">
    <w:name w:val="Body Text Indent"/>
    <w:basedOn w:val="Normalny"/>
    <w:link w:val="TekstpodstawowywcityZnak"/>
    <w:rsid w:val="00C45AB3"/>
    <w:pPr>
      <w:spacing w:after="120"/>
      <w:ind w:left="283"/>
    </w:pPr>
    <w:rPr>
      <w:rFonts w:eastAsia="Times New Roman"/>
    </w:rPr>
  </w:style>
  <w:style w:type="character" w:customStyle="1" w:styleId="TekstpodstawowywcityZnak">
    <w:name w:val="Tekst podstawowy wcięty Znak"/>
    <w:link w:val="Tekstpodstawowywcity"/>
    <w:rsid w:val="00C45AB3"/>
    <w:rPr>
      <w:rFonts w:ascii="Calibri" w:eastAsia="Times New Roman" w:hAnsi="Calibri" w:cs="Times New Roman"/>
    </w:rPr>
  </w:style>
  <w:style w:type="paragraph" w:styleId="Tekstpodstawowywcity3">
    <w:name w:val="Body Text Indent 3"/>
    <w:basedOn w:val="Normalny"/>
    <w:link w:val="Tekstpodstawowywcity3Znak"/>
    <w:rsid w:val="00C45AB3"/>
    <w:pPr>
      <w:spacing w:after="120"/>
      <w:ind w:left="283"/>
    </w:pPr>
    <w:rPr>
      <w:rFonts w:eastAsia="Times New Roman"/>
      <w:sz w:val="16"/>
      <w:szCs w:val="16"/>
    </w:rPr>
  </w:style>
  <w:style w:type="character" w:customStyle="1" w:styleId="Tekstpodstawowywcity3Znak">
    <w:name w:val="Tekst podstawowy wcięty 3 Znak"/>
    <w:link w:val="Tekstpodstawowywcity3"/>
    <w:rsid w:val="00C45AB3"/>
    <w:rPr>
      <w:rFonts w:ascii="Calibri" w:eastAsia="Times New Roman" w:hAnsi="Calibri" w:cs="Times New Roman"/>
      <w:sz w:val="16"/>
      <w:szCs w:val="16"/>
    </w:rPr>
  </w:style>
  <w:style w:type="character" w:customStyle="1" w:styleId="ZnakZnak">
    <w:name w:val="Znak Znak"/>
    <w:locked/>
    <w:rsid w:val="00C45AB3"/>
    <w:rPr>
      <w:rFonts w:ascii="Calibri" w:hAnsi="Calibri"/>
      <w:lang w:val="pl-PL" w:eastAsia="en-US" w:bidi="ar-SA"/>
    </w:rPr>
  </w:style>
  <w:style w:type="character" w:customStyle="1" w:styleId="ZnakZnak2">
    <w:name w:val="Znak Znak2"/>
    <w:rsid w:val="00C45AB3"/>
    <w:rPr>
      <w:rFonts w:ascii="Arial" w:hAnsi="Arial" w:cs="Arial"/>
      <w:b/>
      <w:bCs/>
      <w:i/>
      <w:iCs/>
      <w:sz w:val="28"/>
      <w:szCs w:val="28"/>
      <w:lang w:val="pl-PL" w:eastAsia="en-US" w:bidi="ar-SA"/>
    </w:rPr>
  </w:style>
  <w:style w:type="paragraph" w:customStyle="1" w:styleId="Tekstpodstawowy22">
    <w:name w:val="Tekst podstawowy 22"/>
    <w:basedOn w:val="Normalny"/>
    <w:rsid w:val="00C45AB3"/>
    <w:pPr>
      <w:spacing w:after="120" w:line="480" w:lineRule="auto"/>
    </w:pPr>
    <w:rPr>
      <w:rFonts w:ascii="Arial" w:eastAsia="Times New Roman" w:hAnsi="Arial"/>
      <w:szCs w:val="20"/>
      <w:lang w:val="en-GB" w:eastAsia="ar-SA"/>
    </w:rPr>
  </w:style>
  <w:style w:type="character" w:customStyle="1" w:styleId="CommentTextChar">
    <w:name w:val="Comment Text Char"/>
    <w:locked/>
    <w:rsid w:val="00C45AB3"/>
    <w:rPr>
      <w:rFonts w:ascii="Calibri" w:hAnsi="Calibri"/>
      <w:lang w:val="pl-PL" w:eastAsia="en-US" w:bidi="ar-SA"/>
    </w:rPr>
  </w:style>
  <w:style w:type="paragraph" w:styleId="Akapitzlist">
    <w:name w:val="List Paragraph"/>
    <w:aliases w:val="normalny tekst"/>
    <w:basedOn w:val="Normalny"/>
    <w:link w:val="AkapitzlistZnak"/>
    <w:uiPriority w:val="34"/>
    <w:qFormat/>
    <w:rsid w:val="00C45AB3"/>
    <w:pPr>
      <w:suppressAutoHyphens/>
      <w:spacing w:after="0" w:line="240" w:lineRule="auto"/>
      <w:ind w:left="720"/>
      <w:contextualSpacing/>
    </w:pPr>
    <w:rPr>
      <w:rFonts w:ascii="Times New Roman" w:eastAsia="Times New Roman" w:hAnsi="Times New Roman"/>
      <w:sz w:val="24"/>
      <w:szCs w:val="24"/>
      <w:lang w:eastAsia="ar-SA"/>
    </w:rPr>
  </w:style>
  <w:style w:type="character" w:customStyle="1" w:styleId="plainlinks">
    <w:name w:val="plainlinks"/>
    <w:basedOn w:val="Domylnaczcionkaakapitu"/>
    <w:rsid w:val="00C45AB3"/>
  </w:style>
  <w:style w:type="paragraph" w:customStyle="1" w:styleId="Zawartotabeli">
    <w:name w:val="Zawartość tabeli"/>
    <w:basedOn w:val="Normalny"/>
    <w:rsid w:val="00C45AB3"/>
    <w:pPr>
      <w:suppressLineNumbers/>
      <w:suppressAutoHyphens/>
      <w:spacing w:after="0" w:line="240" w:lineRule="auto"/>
    </w:pPr>
    <w:rPr>
      <w:rFonts w:ascii="Times New Roman" w:eastAsia="Times New Roman" w:hAnsi="Times New Roman"/>
      <w:sz w:val="24"/>
      <w:szCs w:val="24"/>
      <w:lang w:eastAsia="ar-SA"/>
    </w:rPr>
  </w:style>
  <w:style w:type="table" w:styleId="Tabela-Siatka">
    <w:name w:val="Table Grid"/>
    <w:basedOn w:val="Standardowy"/>
    <w:rsid w:val="00C45A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xspmiddle">
    <w:name w:val="listparagraphcxspmiddle"/>
    <w:basedOn w:val="Normalny"/>
    <w:rsid w:val="00C45AB3"/>
    <w:pPr>
      <w:spacing w:after="0" w:line="240" w:lineRule="auto"/>
    </w:pPr>
    <w:rPr>
      <w:rFonts w:ascii="Times New Roman" w:eastAsia="Times New Roman" w:hAnsi="Times New Roman"/>
      <w:sz w:val="24"/>
      <w:szCs w:val="24"/>
      <w:lang w:eastAsia="pl-PL"/>
    </w:rPr>
  </w:style>
  <w:style w:type="paragraph" w:customStyle="1" w:styleId="listparagraphcxsplast">
    <w:name w:val="listparagraphcxsplast"/>
    <w:basedOn w:val="Normalny"/>
    <w:rsid w:val="00C45AB3"/>
    <w:pPr>
      <w:spacing w:after="0" w:line="240" w:lineRule="auto"/>
    </w:pPr>
    <w:rPr>
      <w:rFonts w:ascii="Times New Roman" w:eastAsia="Times New Roman" w:hAnsi="Times New Roman"/>
      <w:sz w:val="24"/>
      <w:szCs w:val="24"/>
      <w:lang w:eastAsia="pl-PL"/>
    </w:rPr>
  </w:style>
  <w:style w:type="paragraph" w:customStyle="1" w:styleId="bodytext220">
    <w:name w:val="bodytext22"/>
    <w:basedOn w:val="Normalny"/>
    <w:rsid w:val="00C45AB3"/>
    <w:pPr>
      <w:overflowPunct w:val="0"/>
      <w:autoSpaceDE w:val="0"/>
      <w:spacing w:after="0" w:line="240" w:lineRule="auto"/>
      <w:jc w:val="both"/>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rsid w:val="00C45AB3"/>
    <w:pPr>
      <w:keepLines/>
      <w:spacing w:before="480" w:after="0" w:line="276" w:lineRule="auto"/>
      <w:outlineLvl w:val="9"/>
    </w:pPr>
    <w:rPr>
      <w:rFonts w:ascii="Cambria" w:hAnsi="Cambria"/>
      <w:color w:val="365F91"/>
      <w:kern w:val="0"/>
      <w:sz w:val="28"/>
      <w:szCs w:val="28"/>
    </w:rPr>
  </w:style>
  <w:style w:type="character" w:styleId="Pogrubienie">
    <w:name w:val="Strong"/>
    <w:qFormat/>
    <w:rsid w:val="00C45AB3"/>
    <w:rPr>
      <w:rFonts w:cs="Times New Roman"/>
      <w:b/>
      <w:bCs/>
    </w:rPr>
  </w:style>
  <w:style w:type="paragraph" w:customStyle="1" w:styleId="Tekstpodstawowywcity21">
    <w:name w:val="Tekst podstawowy wcięty 21"/>
    <w:basedOn w:val="Normalny"/>
    <w:uiPriority w:val="99"/>
    <w:rsid w:val="00C45AB3"/>
    <w:pPr>
      <w:suppressAutoHyphens/>
      <w:spacing w:before="240" w:after="0" w:line="288" w:lineRule="auto"/>
      <w:ind w:left="720" w:hanging="720"/>
    </w:pPr>
    <w:rPr>
      <w:rFonts w:ascii="Times New Roman" w:eastAsia="Times New Roman" w:hAnsi="Times New Roman"/>
      <w:b/>
      <w:caps/>
      <w:sz w:val="24"/>
      <w:szCs w:val="24"/>
      <w:lang w:eastAsia="ar-SA"/>
    </w:rPr>
  </w:style>
  <w:style w:type="paragraph" w:styleId="Tekstprzypisukocowego">
    <w:name w:val="endnote text"/>
    <w:basedOn w:val="Normalny"/>
    <w:link w:val="TekstprzypisukocowegoZnak"/>
    <w:rsid w:val="00C45AB3"/>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rsid w:val="00C45AB3"/>
    <w:rPr>
      <w:rFonts w:ascii="Times New Roman" w:eastAsia="Times New Roman" w:hAnsi="Times New Roman" w:cs="Times New Roman"/>
      <w:sz w:val="20"/>
      <w:szCs w:val="20"/>
      <w:lang w:eastAsia="pl-PL"/>
    </w:rPr>
  </w:style>
  <w:style w:type="paragraph" w:customStyle="1" w:styleId="1">
    <w:name w:val="1"/>
    <w:basedOn w:val="Normalny"/>
    <w:next w:val="Plandokumentu1"/>
    <w:link w:val="PlandokumentuZnak"/>
    <w:rsid w:val="00C45AB3"/>
    <w:pPr>
      <w:spacing w:after="0" w:line="240" w:lineRule="auto"/>
    </w:pPr>
    <w:rPr>
      <w:rFonts w:ascii="Tahoma" w:hAnsi="Tahoma"/>
      <w:sz w:val="16"/>
      <w:szCs w:val="16"/>
    </w:rPr>
  </w:style>
  <w:style w:type="character" w:customStyle="1" w:styleId="PlandokumentuZnak">
    <w:name w:val="Plan dokumentu Znak"/>
    <w:link w:val="1"/>
    <w:rsid w:val="00C45AB3"/>
    <w:rPr>
      <w:rFonts w:ascii="Tahoma" w:hAnsi="Tahoma" w:cs="Tahoma"/>
      <w:sz w:val="16"/>
      <w:szCs w:val="16"/>
    </w:rPr>
  </w:style>
  <w:style w:type="character" w:styleId="Odwoanieprzypisukocowego">
    <w:name w:val="endnote reference"/>
    <w:rsid w:val="00C45AB3"/>
    <w:rPr>
      <w:vertAlign w:val="superscript"/>
    </w:rPr>
  </w:style>
  <w:style w:type="character" w:customStyle="1" w:styleId="luchili">
    <w:name w:val="luc_hili"/>
    <w:basedOn w:val="Domylnaczcionkaakapitu"/>
    <w:rsid w:val="00C45AB3"/>
  </w:style>
  <w:style w:type="paragraph" w:customStyle="1" w:styleId="Plandokumentu1">
    <w:name w:val="Plan dokumentu1"/>
    <w:basedOn w:val="Normalny"/>
    <w:link w:val="PlandokumentuZnak1"/>
    <w:uiPriority w:val="99"/>
    <w:semiHidden/>
    <w:unhideWhenUsed/>
    <w:rsid w:val="00C45AB3"/>
    <w:pPr>
      <w:spacing w:after="0" w:line="240" w:lineRule="auto"/>
    </w:pPr>
    <w:rPr>
      <w:rFonts w:ascii="Tahoma" w:hAnsi="Tahoma" w:cs="Tahoma"/>
      <w:sz w:val="16"/>
      <w:szCs w:val="16"/>
    </w:rPr>
  </w:style>
  <w:style w:type="character" w:customStyle="1" w:styleId="PlandokumentuZnak1">
    <w:name w:val="Plan dokumentu Znak1"/>
    <w:link w:val="Plandokumentu1"/>
    <w:uiPriority w:val="99"/>
    <w:semiHidden/>
    <w:rsid w:val="00C45AB3"/>
    <w:rPr>
      <w:rFonts w:ascii="Tahoma" w:hAnsi="Tahoma" w:cs="Tahoma"/>
      <w:sz w:val="16"/>
      <w:szCs w:val="16"/>
    </w:rPr>
  </w:style>
  <w:style w:type="paragraph" w:styleId="Poprawka">
    <w:name w:val="Revision"/>
    <w:hidden/>
    <w:uiPriority w:val="99"/>
    <w:semiHidden/>
    <w:rsid w:val="00CB7E3E"/>
    <w:rPr>
      <w:sz w:val="22"/>
      <w:szCs w:val="22"/>
      <w:lang w:eastAsia="en-US"/>
    </w:rPr>
  </w:style>
  <w:style w:type="paragraph" w:styleId="Tekstprzypisudolnego">
    <w:name w:val="footnote text"/>
    <w:basedOn w:val="Normalny"/>
    <w:link w:val="TekstprzypisudolnegoZnak"/>
    <w:uiPriority w:val="99"/>
    <w:semiHidden/>
    <w:unhideWhenUsed/>
    <w:rsid w:val="009B277E"/>
    <w:pPr>
      <w:spacing w:after="0" w:line="240" w:lineRule="auto"/>
    </w:pPr>
    <w:rPr>
      <w:sz w:val="20"/>
      <w:szCs w:val="20"/>
    </w:rPr>
  </w:style>
  <w:style w:type="character" w:customStyle="1" w:styleId="TekstprzypisudolnegoZnak">
    <w:name w:val="Tekst przypisu dolnego Znak"/>
    <w:link w:val="Tekstprzypisudolnego"/>
    <w:uiPriority w:val="99"/>
    <w:semiHidden/>
    <w:rsid w:val="009B277E"/>
    <w:rPr>
      <w:sz w:val="20"/>
      <w:szCs w:val="20"/>
    </w:rPr>
  </w:style>
  <w:style w:type="character" w:styleId="Odwoanieprzypisudolnego">
    <w:name w:val="footnote reference"/>
    <w:uiPriority w:val="99"/>
    <w:semiHidden/>
    <w:unhideWhenUsed/>
    <w:rsid w:val="009B277E"/>
    <w:rPr>
      <w:vertAlign w:val="superscript"/>
    </w:rPr>
  </w:style>
  <w:style w:type="paragraph" w:styleId="Bezodstpw">
    <w:name w:val="No Spacing"/>
    <w:uiPriority w:val="1"/>
    <w:qFormat/>
    <w:rsid w:val="00FA5034"/>
    <w:rPr>
      <w:sz w:val="22"/>
      <w:szCs w:val="22"/>
      <w:lang w:eastAsia="en-US"/>
    </w:rPr>
  </w:style>
  <w:style w:type="paragraph" w:customStyle="1" w:styleId="Tabela-RW">
    <w:name w:val="Tabela - RW"/>
    <w:basedOn w:val="Normalny"/>
    <w:link w:val="Tabela-RWZnak"/>
    <w:qFormat/>
    <w:rsid w:val="005C2596"/>
    <w:pPr>
      <w:spacing w:after="0"/>
      <w:jc w:val="center"/>
    </w:pPr>
    <w:rPr>
      <w:rFonts w:ascii="Arial" w:eastAsia="Times New Roman" w:hAnsi="Arial"/>
      <w:b/>
      <w:noProof/>
      <w:sz w:val="20"/>
      <w:szCs w:val="20"/>
      <w:lang w:eastAsia="pl-PL"/>
    </w:rPr>
  </w:style>
  <w:style w:type="character" w:customStyle="1" w:styleId="Tabela-RWZnak">
    <w:name w:val="Tabela - RW Znak"/>
    <w:link w:val="Tabela-RW"/>
    <w:locked/>
    <w:rsid w:val="005C2596"/>
    <w:rPr>
      <w:rFonts w:ascii="Arial" w:eastAsia="Times New Roman" w:hAnsi="Arial"/>
      <w:b/>
      <w:noProof/>
    </w:rPr>
  </w:style>
  <w:style w:type="character" w:styleId="UyteHipercze">
    <w:name w:val="FollowedHyperlink"/>
    <w:basedOn w:val="Domylnaczcionkaakapitu"/>
    <w:uiPriority w:val="99"/>
    <w:unhideWhenUsed/>
    <w:rsid w:val="00363B71"/>
    <w:rPr>
      <w:color w:val="800080" w:themeColor="followedHyperlink"/>
      <w:u w:val="single"/>
    </w:rPr>
  </w:style>
  <w:style w:type="character" w:customStyle="1" w:styleId="-punktorZnak">
    <w:name w:val="- punktor Znak"/>
    <w:link w:val="-punktor"/>
    <w:locked/>
    <w:rsid w:val="000F44CF"/>
    <w:rPr>
      <w:rFonts w:ascii="Verdana" w:hAnsi="Verdana"/>
      <w:sz w:val="18"/>
      <w:szCs w:val="24"/>
    </w:rPr>
  </w:style>
  <w:style w:type="paragraph" w:customStyle="1" w:styleId="-punktor">
    <w:name w:val="- punktor"/>
    <w:basedOn w:val="Normalny"/>
    <w:link w:val="-punktorZnak"/>
    <w:qFormat/>
    <w:rsid w:val="000F44CF"/>
    <w:pPr>
      <w:numPr>
        <w:numId w:val="100"/>
      </w:numPr>
      <w:spacing w:before="120" w:after="120" w:line="240" w:lineRule="auto"/>
      <w:jc w:val="both"/>
    </w:pPr>
    <w:rPr>
      <w:rFonts w:ascii="Verdana" w:hAnsi="Verdana"/>
      <w:sz w:val="18"/>
      <w:szCs w:val="24"/>
      <w:lang w:eastAsia="pl-PL"/>
    </w:rPr>
  </w:style>
  <w:style w:type="paragraph" w:customStyle="1" w:styleId="Default">
    <w:name w:val="Default"/>
    <w:rsid w:val="000E59AF"/>
    <w:pPr>
      <w:autoSpaceDE w:val="0"/>
      <w:autoSpaceDN w:val="0"/>
      <w:adjustRightInd w:val="0"/>
    </w:pPr>
    <w:rPr>
      <w:rFonts w:ascii="Verdana" w:eastAsia="Times New Roman" w:hAnsi="Verdana" w:cs="Verdana"/>
      <w:color w:val="000000"/>
      <w:sz w:val="24"/>
      <w:szCs w:val="24"/>
    </w:rPr>
  </w:style>
  <w:style w:type="character" w:customStyle="1" w:styleId="AkapitzlistZnak">
    <w:name w:val="Akapit z listą Znak"/>
    <w:aliases w:val="normalny tekst Znak"/>
    <w:link w:val="Akapitzlist"/>
    <w:uiPriority w:val="34"/>
    <w:locked/>
    <w:rsid w:val="00AD23CB"/>
    <w:rPr>
      <w:rFonts w:ascii="Times New Roman" w:eastAsia="Times New Roman" w:hAnsi="Times New Roman"/>
      <w:sz w:val="24"/>
      <w:szCs w:val="24"/>
      <w:lang w:eastAsia="ar-SA"/>
    </w:rPr>
  </w:style>
  <w:style w:type="character" w:styleId="Uwydatnienie">
    <w:name w:val="Emphasis"/>
    <w:basedOn w:val="Domylnaczcionkaakapitu"/>
    <w:uiPriority w:val="20"/>
    <w:qFormat/>
    <w:rsid w:val="00AD23CB"/>
    <w:rPr>
      <w:i/>
      <w:iCs/>
    </w:rPr>
  </w:style>
  <w:style w:type="paragraph" w:customStyle="1" w:styleId="StylArla">
    <w:name w:val="Styl Arla"/>
    <w:basedOn w:val="Normalny"/>
    <w:link w:val="StylArlaZnak"/>
    <w:rsid w:val="00480349"/>
    <w:pPr>
      <w:overflowPunct w:val="0"/>
      <w:autoSpaceDE w:val="0"/>
      <w:autoSpaceDN w:val="0"/>
      <w:adjustRightInd w:val="0"/>
      <w:spacing w:before="120" w:after="0" w:line="360" w:lineRule="auto"/>
      <w:ind w:firstLine="284"/>
      <w:jc w:val="both"/>
      <w:textAlignment w:val="baseline"/>
    </w:pPr>
    <w:rPr>
      <w:rFonts w:ascii="Arial" w:eastAsia="Times New Roman" w:hAnsi="Arial" w:cs="Arial"/>
      <w:sz w:val="20"/>
      <w:szCs w:val="20"/>
      <w:lang w:eastAsia="pl-PL"/>
    </w:rPr>
  </w:style>
  <w:style w:type="character" w:customStyle="1" w:styleId="StylArlaZnak">
    <w:name w:val="Styl Arla Znak"/>
    <w:basedOn w:val="Domylnaczcionkaakapitu"/>
    <w:link w:val="StylArla"/>
    <w:rsid w:val="00480349"/>
    <w:rPr>
      <w:rFonts w:ascii="Arial" w:eastAsia="Times New Roman" w:hAnsi="Arial" w:cs="Arial"/>
    </w:rPr>
  </w:style>
  <w:style w:type="paragraph" w:styleId="Tekstpodstawowy3">
    <w:name w:val="Body Text 3"/>
    <w:basedOn w:val="Normalny"/>
    <w:link w:val="Tekstpodstawowy3Znak"/>
    <w:uiPriority w:val="99"/>
    <w:unhideWhenUsed/>
    <w:rsid w:val="002606B8"/>
    <w:pPr>
      <w:spacing w:after="120"/>
    </w:pPr>
    <w:rPr>
      <w:sz w:val="16"/>
      <w:szCs w:val="16"/>
    </w:rPr>
  </w:style>
  <w:style w:type="character" w:customStyle="1" w:styleId="Tekstpodstawowy3Znak">
    <w:name w:val="Tekst podstawowy 3 Znak"/>
    <w:basedOn w:val="Domylnaczcionkaakapitu"/>
    <w:link w:val="Tekstpodstawowy3"/>
    <w:uiPriority w:val="99"/>
    <w:rsid w:val="002606B8"/>
    <w:rPr>
      <w:sz w:val="16"/>
      <w:szCs w:val="16"/>
      <w:lang w:eastAsia="en-US"/>
    </w:rPr>
  </w:style>
  <w:style w:type="paragraph" w:customStyle="1" w:styleId="StylIwony">
    <w:name w:val="Styl Iwony"/>
    <w:basedOn w:val="Normalny"/>
    <w:uiPriority w:val="99"/>
    <w:rsid w:val="0003741B"/>
    <w:pPr>
      <w:overflowPunct w:val="0"/>
      <w:autoSpaceDE w:val="0"/>
      <w:autoSpaceDN w:val="0"/>
      <w:adjustRightInd w:val="0"/>
      <w:spacing w:before="120" w:after="120" w:line="240" w:lineRule="auto"/>
      <w:jc w:val="both"/>
      <w:textAlignment w:val="baseline"/>
    </w:pPr>
    <w:rPr>
      <w:rFonts w:ascii="Bookman Old Style" w:eastAsia="Times New Roman" w:hAnsi="Bookman Old Style"/>
      <w:sz w:val="24"/>
      <w:szCs w:val="20"/>
      <w:lang w:eastAsia="pl-PL"/>
    </w:rPr>
  </w:style>
  <w:style w:type="paragraph" w:customStyle="1" w:styleId="tekstost">
    <w:name w:val="tekst ost"/>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Mapadokumentu">
    <w:name w:val="Document Map"/>
    <w:basedOn w:val="Normalny"/>
    <w:link w:val="MapadokumentuZnak"/>
    <w:uiPriority w:val="99"/>
    <w:semiHidden/>
    <w:rsid w:val="0003741B"/>
    <w:pPr>
      <w:shd w:val="clear" w:color="auto" w:fill="000080"/>
      <w:spacing w:after="0" w:line="240" w:lineRule="auto"/>
      <w:jc w:val="both"/>
    </w:pPr>
    <w:rPr>
      <w:rFonts w:ascii="Tahoma" w:eastAsia="Times New Roman" w:hAnsi="Tahoma"/>
      <w:spacing w:val="12"/>
      <w:kern w:val="24"/>
      <w:sz w:val="24"/>
      <w:szCs w:val="20"/>
      <w:lang w:eastAsia="pl-PL"/>
    </w:rPr>
  </w:style>
  <w:style w:type="character" w:customStyle="1" w:styleId="MapadokumentuZnak">
    <w:name w:val="Mapa dokumentu Znak"/>
    <w:basedOn w:val="Domylnaczcionkaakapitu"/>
    <w:link w:val="Mapadokumentu"/>
    <w:uiPriority w:val="99"/>
    <w:semiHidden/>
    <w:rsid w:val="0003741B"/>
    <w:rPr>
      <w:rFonts w:ascii="Tahoma" w:eastAsia="Times New Roman" w:hAnsi="Tahoma"/>
      <w:spacing w:val="12"/>
      <w:kern w:val="24"/>
      <w:sz w:val="24"/>
      <w:shd w:val="clear" w:color="auto" w:fill="000080"/>
    </w:rPr>
  </w:style>
  <w:style w:type="paragraph" w:styleId="Indeks1">
    <w:name w:val="index 1"/>
    <w:basedOn w:val="Normalny"/>
    <w:next w:val="Normalny"/>
    <w:autoRedefine/>
    <w:uiPriority w:val="99"/>
    <w:semiHidden/>
    <w:rsid w:val="0003741B"/>
    <w:pPr>
      <w:spacing w:after="0" w:line="240" w:lineRule="auto"/>
      <w:ind w:left="240" w:hanging="240"/>
      <w:jc w:val="both"/>
    </w:pPr>
    <w:rPr>
      <w:rFonts w:ascii="Times New Roman" w:eastAsia="Times New Roman" w:hAnsi="Times New Roman"/>
      <w:spacing w:val="12"/>
      <w:kern w:val="24"/>
      <w:sz w:val="24"/>
      <w:szCs w:val="20"/>
      <w:lang w:eastAsia="pl-PL"/>
    </w:rPr>
  </w:style>
  <w:style w:type="paragraph" w:styleId="Listanumerowana">
    <w:name w:val="List Number"/>
    <w:basedOn w:val="Normalny"/>
    <w:uiPriority w:val="99"/>
    <w:rsid w:val="0003741B"/>
    <w:pPr>
      <w:spacing w:after="0" w:line="240" w:lineRule="auto"/>
      <w:ind w:left="360" w:hanging="360"/>
      <w:jc w:val="both"/>
    </w:pPr>
    <w:rPr>
      <w:rFonts w:ascii="Times New Roman" w:eastAsia="Times New Roman" w:hAnsi="Times New Roman"/>
      <w:spacing w:val="12"/>
      <w:kern w:val="24"/>
      <w:sz w:val="24"/>
      <w:szCs w:val="20"/>
      <w:lang w:eastAsia="pl-PL"/>
    </w:rPr>
  </w:style>
  <w:style w:type="paragraph" w:styleId="Listanumerowana2">
    <w:name w:val="List Number 2"/>
    <w:basedOn w:val="Normalny"/>
    <w:uiPriority w:val="99"/>
    <w:rsid w:val="0003741B"/>
    <w:pPr>
      <w:numPr>
        <w:numId w:val="110"/>
      </w:numPr>
      <w:tabs>
        <w:tab w:val="clear" w:pos="360"/>
        <w:tab w:val="num" w:pos="643"/>
      </w:tabs>
      <w:spacing w:after="0" w:line="240" w:lineRule="auto"/>
      <w:ind w:left="643"/>
      <w:jc w:val="both"/>
    </w:pPr>
    <w:rPr>
      <w:rFonts w:ascii="Times New Roman" w:eastAsia="Times New Roman" w:hAnsi="Times New Roman"/>
      <w:spacing w:val="12"/>
      <w:kern w:val="24"/>
      <w:sz w:val="24"/>
      <w:szCs w:val="20"/>
      <w:lang w:eastAsia="pl-PL"/>
    </w:rPr>
  </w:style>
  <w:style w:type="paragraph" w:styleId="Listanumerowana3">
    <w:name w:val="List Number 3"/>
    <w:basedOn w:val="Normalny"/>
    <w:uiPriority w:val="99"/>
    <w:rsid w:val="0003741B"/>
    <w:pPr>
      <w:numPr>
        <w:numId w:val="111"/>
      </w:numPr>
      <w:tabs>
        <w:tab w:val="clear" w:pos="360"/>
        <w:tab w:val="num" w:pos="926"/>
      </w:tabs>
      <w:spacing w:after="0" w:line="240" w:lineRule="auto"/>
      <w:ind w:left="926"/>
      <w:jc w:val="both"/>
    </w:pPr>
    <w:rPr>
      <w:rFonts w:ascii="Times New Roman" w:eastAsia="Times New Roman" w:hAnsi="Times New Roman"/>
      <w:spacing w:val="12"/>
      <w:kern w:val="24"/>
      <w:sz w:val="24"/>
      <w:szCs w:val="20"/>
      <w:lang w:eastAsia="pl-PL"/>
    </w:rPr>
  </w:style>
  <w:style w:type="paragraph" w:styleId="Listapunktowana2">
    <w:name w:val="List Bullet 2"/>
    <w:basedOn w:val="Normalny"/>
    <w:uiPriority w:val="99"/>
    <w:rsid w:val="0003741B"/>
    <w:pPr>
      <w:numPr>
        <w:numId w:val="107"/>
      </w:numPr>
      <w:tabs>
        <w:tab w:val="clear" w:pos="643"/>
        <w:tab w:val="num" w:pos="360"/>
      </w:tabs>
      <w:spacing w:after="0" w:line="240" w:lineRule="auto"/>
      <w:ind w:left="360"/>
      <w:jc w:val="both"/>
    </w:pPr>
    <w:rPr>
      <w:rFonts w:ascii="Times New Roman" w:eastAsia="Times New Roman" w:hAnsi="Times New Roman"/>
      <w:spacing w:val="12"/>
      <w:kern w:val="24"/>
      <w:sz w:val="24"/>
      <w:szCs w:val="20"/>
      <w:lang w:eastAsia="pl-PL"/>
    </w:rPr>
  </w:style>
  <w:style w:type="paragraph" w:styleId="Listapunktowana3">
    <w:name w:val="List Bullet 3"/>
    <w:basedOn w:val="Normalny"/>
    <w:uiPriority w:val="99"/>
    <w:rsid w:val="0003741B"/>
    <w:pPr>
      <w:numPr>
        <w:numId w:val="113"/>
      </w:numPr>
      <w:spacing w:after="0" w:line="240" w:lineRule="auto"/>
      <w:jc w:val="both"/>
    </w:pPr>
    <w:rPr>
      <w:rFonts w:ascii="Times New Roman" w:eastAsia="Times New Roman" w:hAnsi="Times New Roman"/>
      <w:spacing w:val="12"/>
      <w:kern w:val="24"/>
      <w:sz w:val="24"/>
      <w:szCs w:val="20"/>
      <w:lang w:eastAsia="pl-PL"/>
    </w:rPr>
  </w:style>
  <w:style w:type="paragraph" w:customStyle="1" w:styleId="Lista1wypunktowana">
    <w:name w:val="Lista1 wypunktowana"/>
    <w:basedOn w:val="Listapunktowana"/>
    <w:autoRedefine/>
    <w:uiPriority w:val="99"/>
    <w:rsid w:val="0003741B"/>
    <w:pPr>
      <w:keepLines w:val="0"/>
      <w:tabs>
        <w:tab w:val="clear" w:pos="851"/>
        <w:tab w:val="num" w:pos="360"/>
      </w:tabs>
      <w:spacing w:after="0" w:line="240" w:lineRule="auto"/>
      <w:ind w:left="360" w:hanging="360"/>
    </w:pPr>
    <w:rPr>
      <w:rFonts w:ascii="Arial" w:hAnsi="Arial"/>
      <w:b/>
      <w:spacing w:val="12"/>
      <w:kern w:val="24"/>
      <w:sz w:val="24"/>
      <w:u w:val="single"/>
      <w:lang w:val="pl-PL" w:eastAsia="pl-PL"/>
    </w:rPr>
  </w:style>
  <w:style w:type="paragraph" w:customStyle="1" w:styleId="Lista2wypunktowana2">
    <w:name w:val="Lista2 wypunktowana2"/>
    <w:basedOn w:val="Listapunktowana2"/>
    <w:autoRedefine/>
    <w:uiPriority w:val="99"/>
    <w:rsid w:val="0003741B"/>
    <w:pPr>
      <w:numPr>
        <w:ilvl w:val="1"/>
        <w:numId w:val="3"/>
      </w:numPr>
      <w:tabs>
        <w:tab w:val="num" w:pos="360"/>
      </w:tabs>
      <w:ind w:left="360" w:right="284"/>
    </w:pPr>
    <w:rPr>
      <w:rFonts w:ascii="Arial" w:hAnsi="Arial"/>
      <w:b/>
      <w:u w:val="single"/>
    </w:rPr>
  </w:style>
  <w:style w:type="paragraph" w:customStyle="1" w:styleId="Lista3wypunktowana3">
    <w:name w:val="Lista3 wypunktowana3"/>
    <w:basedOn w:val="Listapunktowana3"/>
    <w:next w:val="Standard1"/>
    <w:autoRedefine/>
    <w:uiPriority w:val="99"/>
    <w:rsid w:val="0003741B"/>
    <w:pPr>
      <w:numPr>
        <w:ilvl w:val="2"/>
        <w:numId w:val="3"/>
      </w:numPr>
      <w:tabs>
        <w:tab w:val="num" w:pos="360"/>
      </w:tabs>
      <w:ind w:left="360" w:right="284"/>
    </w:pPr>
    <w:rPr>
      <w:rFonts w:ascii="Arial" w:hAnsi="Arial"/>
      <w:b/>
      <w:i/>
    </w:rPr>
  </w:style>
  <w:style w:type="paragraph" w:customStyle="1" w:styleId="Lista4wypunktowana4">
    <w:name w:val="Lista4 wypunktowana4"/>
    <w:basedOn w:val="Standard1"/>
    <w:autoRedefine/>
    <w:uiPriority w:val="99"/>
    <w:rsid w:val="0003741B"/>
    <w:pPr>
      <w:numPr>
        <w:numId w:val="108"/>
      </w:numPr>
      <w:tabs>
        <w:tab w:val="clear" w:pos="1209"/>
        <w:tab w:val="num" w:pos="360"/>
      </w:tabs>
      <w:suppressAutoHyphens w:val="0"/>
      <w:ind w:left="360"/>
    </w:pPr>
    <w:rPr>
      <w:kern w:val="24"/>
      <w:lang w:eastAsia="pl-PL"/>
    </w:rPr>
  </w:style>
  <w:style w:type="paragraph" w:customStyle="1" w:styleId="Lista5wypunktowana5">
    <w:name w:val="Lista5 wypunktowana5"/>
    <w:basedOn w:val="Lista4wypunktowana4"/>
    <w:autoRedefine/>
    <w:uiPriority w:val="99"/>
    <w:rsid w:val="0003741B"/>
    <w:pPr>
      <w:numPr>
        <w:numId w:val="114"/>
      </w:numPr>
    </w:pPr>
  </w:style>
  <w:style w:type="paragraph" w:customStyle="1" w:styleId="wskazwka">
    <w:name w:val="wskazówka"/>
    <w:basedOn w:val="Standard1"/>
    <w:next w:val="Standard1"/>
    <w:uiPriority w:val="99"/>
    <w:rsid w:val="0003741B"/>
    <w:pPr>
      <w:numPr>
        <w:numId w:val="109"/>
      </w:numPr>
      <w:tabs>
        <w:tab w:val="clear" w:pos="1492"/>
        <w:tab w:val="num" w:pos="360"/>
      </w:tabs>
      <w:suppressAutoHyphens w:val="0"/>
      <w:ind w:left="360"/>
    </w:pPr>
    <w:rPr>
      <w:i/>
      <w:kern w:val="24"/>
      <w:sz w:val="20"/>
      <w:lang w:eastAsia="pl-PL"/>
    </w:rPr>
  </w:style>
  <w:style w:type="paragraph" w:styleId="Tekstpodstawowywcity2">
    <w:name w:val="Body Text Indent 2"/>
    <w:basedOn w:val="Normalny"/>
    <w:link w:val="Tekstpodstawowywcity2Znak"/>
    <w:uiPriority w:val="99"/>
    <w:rsid w:val="0003741B"/>
    <w:pPr>
      <w:spacing w:after="0" w:line="240" w:lineRule="auto"/>
      <w:ind w:left="708"/>
      <w:jc w:val="both"/>
    </w:pPr>
    <w:rPr>
      <w:rFonts w:ascii="Times New Roman" w:eastAsia="Times New Roman" w:hAnsi="Times New Roman"/>
      <w:spacing w:val="12"/>
      <w:kern w:val="24"/>
      <w:sz w:val="24"/>
      <w:szCs w:val="20"/>
      <w:lang w:eastAsia="pl-PL"/>
    </w:rPr>
  </w:style>
  <w:style w:type="character" w:customStyle="1" w:styleId="Tekstpodstawowywcity2Znak">
    <w:name w:val="Tekst podstawowy wcięty 2 Znak"/>
    <w:basedOn w:val="Domylnaczcionkaakapitu"/>
    <w:link w:val="Tekstpodstawowywcity2"/>
    <w:uiPriority w:val="99"/>
    <w:rsid w:val="0003741B"/>
    <w:rPr>
      <w:rFonts w:ascii="Times New Roman" w:eastAsia="Times New Roman" w:hAnsi="Times New Roman"/>
      <w:spacing w:val="12"/>
      <w:kern w:val="24"/>
      <w:sz w:val="24"/>
    </w:rPr>
  </w:style>
  <w:style w:type="paragraph" w:styleId="Spisilustracji">
    <w:name w:val="table of figures"/>
    <w:basedOn w:val="Normalny"/>
    <w:next w:val="Normalny"/>
    <w:uiPriority w:val="99"/>
    <w:semiHidden/>
    <w:rsid w:val="0003741B"/>
    <w:pPr>
      <w:spacing w:after="0" w:line="240" w:lineRule="auto"/>
      <w:ind w:left="480" w:hanging="480"/>
      <w:jc w:val="both"/>
    </w:pPr>
    <w:rPr>
      <w:rFonts w:ascii="Times New Roman" w:eastAsia="Times New Roman" w:hAnsi="Times New Roman"/>
      <w:spacing w:val="12"/>
      <w:kern w:val="24"/>
      <w:sz w:val="24"/>
      <w:szCs w:val="20"/>
      <w:lang w:eastAsia="pl-PL"/>
    </w:rPr>
  </w:style>
  <w:style w:type="paragraph" w:customStyle="1" w:styleId="Tekstpodstawowy21">
    <w:name w:val="Tekst podstawowy 21"/>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styleId="Tytu">
    <w:name w:val="Title"/>
    <w:basedOn w:val="Normalny"/>
    <w:link w:val="TytuZnak"/>
    <w:uiPriority w:val="99"/>
    <w:qFormat/>
    <w:rsid w:val="0003741B"/>
    <w:pPr>
      <w:spacing w:after="0" w:line="240" w:lineRule="auto"/>
      <w:jc w:val="center"/>
    </w:pPr>
    <w:rPr>
      <w:rFonts w:ascii="Times New Roman" w:eastAsia="Times New Roman" w:hAnsi="Times New Roman"/>
      <w:b/>
      <w:sz w:val="28"/>
      <w:szCs w:val="20"/>
      <w:lang w:eastAsia="pl-PL"/>
    </w:rPr>
  </w:style>
  <w:style w:type="character" w:customStyle="1" w:styleId="TytuZnak">
    <w:name w:val="Tytuł Znak"/>
    <w:basedOn w:val="Domylnaczcionkaakapitu"/>
    <w:link w:val="Tytu"/>
    <w:uiPriority w:val="99"/>
    <w:rsid w:val="0003741B"/>
    <w:rPr>
      <w:rFonts w:ascii="Times New Roman" w:eastAsia="Times New Roman" w:hAnsi="Times New Roman"/>
      <w:b/>
      <w:sz w:val="28"/>
    </w:rPr>
  </w:style>
  <w:style w:type="paragraph" w:styleId="Legenda">
    <w:name w:val="caption"/>
    <w:aliases w:val="Legenda Znak,Podpis pod rysunkiem,Nagłówek Tabeli,Nag3ówek Tabeli,Podpis pod obiektem rys,Legenda Znak Znak Znak,Legenda Znak Znak,Legenda Znak Znak Znak Znak,Legenda Znak Znak Znak Znak Znak Znak,Legenda Znak Znak Znak Znak Znak Znak Znak"/>
    <w:basedOn w:val="Normalny"/>
    <w:next w:val="Normalny"/>
    <w:link w:val="LegendaZnak1"/>
    <w:uiPriority w:val="99"/>
    <w:qFormat/>
    <w:rsid w:val="0003741B"/>
    <w:pPr>
      <w:spacing w:after="0" w:line="240" w:lineRule="auto"/>
      <w:jc w:val="center"/>
    </w:pPr>
    <w:rPr>
      <w:rFonts w:ascii="Times New Roman" w:eastAsia="Times New Roman" w:hAnsi="Times New Roman"/>
      <w:sz w:val="44"/>
      <w:szCs w:val="24"/>
      <w:lang w:eastAsia="pl-PL"/>
    </w:rPr>
  </w:style>
  <w:style w:type="paragraph" w:customStyle="1" w:styleId="N1">
    <w:name w:val="N1"/>
    <w:basedOn w:val="Nagwek1"/>
    <w:next w:val="Normalny"/>
    <w:uiPriority w:val="99"/>
    <w:rsid w:val="0003741B"/>
    <w:pPr>
      <w:suppressAutoHyphens/>
      <w:spacing w:before="120" w:after="120" w:line="360" w:lineRule="auto"/>
      <w:ind w:left="284" w:hanging="284"/>
      <w:jc w:val="both"/>
    </w:pPr>
    <w:rPr>
      <w:rFonts w:ascii="Times New Roman" w:hAnsi="Times New Roman"/>
      <w:b w:val="0"/>
      <w:bCs w:val="0"/>
      <w:smallCaps w:val="0"/>
      <w:kern w:val="28"/>
      <w:sz w:val="40"/>
      <w:szCs w:val="20"/>
      <w:u w:val="double"/>
      <w:lang w:eastAsia="pl-PL"/>
    </w:rPr>
  </w:style>
  <w:style w:type="paragraph" w:customStyle="1" w:styleId="N2">
    <w:name w:val="N2"/>
    <w:basedOn w:val="Nagwek2"/>
    <w:uiPriority w:val="99"/>
    <w:rsid w:val="0003741B"/>
    <w:pPr>
      <w:keepLines/>
      <w:suppressAutoHyphens/>
      <w:spacing w:before="120" w:after="120" w:line="360" w:lineRule="auto"/>
      <w:jc w:val="both"/>
    </w:pPr>
    <w:rPr>
      <w:rFonts w:ascii="Times New Roman" w:hAnsi="Times New Roman"/>
      <w:b w:val="0"/>
      <w:bCs w:val="0"/>
      <w:iCs w:val="0"/>
      <w:sz w:val="32"/>
      <w:szCs w:val="20"/>
      <w:u w:val="single"/>
      <w:lang w:eastAsia="pl-PL"/>
    </w:rPr>
  </w:style>
  <w:style w:type="paragraph" w:customStyle="1" w:styleId="N3">
    <w:name w:val="N3"/>
    <w:basedOn w:val="N1"/>
    <w:next w:val="Normalny"/>
    <w:uiPriority w:val="99"/>
    <w:rsid w:val="0003741B"/>
    <w:pPr>
      <w:spacing w:line="240" w:lineRule="auto"/>
      <w:outlineLvl w:val="2"/>
    </w:pPr>
    <w:rPr>
      <w:b/>
      <w:i/>
      <w:sz w:val="28"/>
      <w:u w:val="none"/>
    </w:rPr>
  </w:style>
  <w:style w:type="paragraph" w:customStyle="1" w:styleId="S1">
    <w:name w:val="S1"/>
    <w:basedOn w:val="Normalny"/>
    <w:link w:val="S1Znak"/>
    <w:rsid w:val="0003741B"/>
    <w:pPr>
      <w:spacing w:after="60" w:line="312" w:lineRule="auto"/>
      <w:ind w:firstLine="709"/>
      <w:jc w:val="both"/>
    </w:pPr>
    <w:rPr>
      <w:rFonts w:ascii="Verdana" w:eastAsia="Times New Roman" w:hAnsi="Verdana"/>
      <w:sz w:val="20"/>
      <w:szCs w:val="20"/>
      <w:lang w:eastAsia="pl-PL"/>
    </w:rPr>
  </w:style>
  <w:style w:type="paragraph" w:customStyle="1" w:styleId="S2">
    <w:name w:val="S2"/>
    <w:basedOn w:val="S1"/>
    <w:link w:val="S2Znak"/>
    <w:rsid w:val="0003741B"/>
    <w:pPr>
      <w:ind w:left="340" w:hanging="340"/>
    </w:pPr>
  </w:style>
  <w:style w:type="paragraph" w:customStyle="1" w:styleId="S3">
    <w:name w:val="S3"/>
    <w:basedOn w:val="S2"/>
    <w:rsid w:val="0003741B"/>
    <w:pPr>
      <w:ind w:firstLine="0"/>
    </w:pPr>
  </w:style>
  <w:style w:type="paragraph" w:customStyle="1" w:styleId="S4">
    <w:name w:val="S4"/>
    <w:basedOn w:val="S1"/>
    <w:rsid w:val="0003741B"/>
    <w:pPr>
      <w:ind w:left="964" w:hanging="397"/>
    </w:pPr>
  </w:style>
  <w:style w:type="paragraph" w:customStyle="1" w:styleId="S5">
    <w:name w:val="S5"/>
    <w:basedOn w:val="S2"/>
    <w:uiPriority w:val="99"/>
    <w:rsid w:val="0003741B"/>
    <w:pPr>
      <w:ind w:left="3288"/>
      <w:jc w:val="left"/>
    </w:pPr>
  </w:style>
  <w:style w:type="paragraph" w:customStyle="1" w:styleId="S6">
    <w:name w:val="S6"/>
    <w:basedOn w:val="S5"/>
    <w:uiPriority w:val="99"/>
    <w:rsid w:val="0003741B"/>
    <w:pPr>
      <w:ind w:left="3515" w:firstLine="0"/>
    </w:pPr>
  </w:style>
  <w:style w:type="paragraph" w:customStyle="1" w:styleId="T1">
    <w:name w:val="T1"/>
    <w:basedOn w:val="Nagwek1"/>
    <w:next w:val="S1"/>
    <w:uiPriority w:val="99"/>
    <w:rsid w:val="0003741B"/>
    <w:pPr>
      <w:keepLines/>
      <w:suppressAutoHyphens/>
      <w:spacing w:before="360" w:after="360" w:line="360" w:lineRule="auto"/>
      <w:jc w:val="left"/>
    </w:pPr>
    <w:rPr>
      <w:bCs w:val="0"/>
      <w:i/>
      <w:spacing w:val="40"/>
      <w:kern w:val="0"/>
      <w:sz w:val="28"/>
      <w:szCs w:val="20"/>
      <w:lang w:eastAsia="pl-PL"/>
    </w:rPr>
  </w:style>
  <w:style w:type="paragraph" w:customStyle="1" w:styleId="T2">
    <w:name w:val="T2"/>
    <w:basedOn w:val="T1"/>
    <w:next w:val="S1"/>
    <w:uiPriority w:val="99"/>
    <w:rsid w:val="0003741B"/>
    <w:pPr>
      <w:spacing w:before="240" w:after="240"/>
      <w:outlineLvl w:val="1"/>
    </w:pPr>
    <w:rPr>
      <w:i w:val="0"/>
    </w:rPr>
  </w:style>
  <w:style w:type="paragraph" w:customStyle="1" w:styleId="T3">
    <w:name w:val="T3"/>
    <w:basedOn w:val="S2"/>
    <w:uiPriority w:val="99"/>
    <w:rsid w:val="0003741B"/>
    <w:pPr>
      <w:keepNext/>
      <w:keepLines/>
      <w:suppressAutoHyphens/>
      <w:outlineLvl w:val="2"/>
    </w:pPr>
    <w:rPr>
      <w:b/>
      <w:sz w:val="24"/>
      <w:szCs w:val="28"/>
    </w:rPr>
  </w:style>
  <w:style w:type="paragraph" w:customStyle="1" w:styleId="T4">
    <w:name w:val="T4"/>
    <w:basedOn w:val="T3"/>
    <w:rsid w:val="0003741B"/>
    <w:pPr>
      <w:spacing w:before="60"/>
      <w:outlineLvl w:val="3"/>
    </w:pPr>
    <w:rPr>
      <w:rFonts w:cs="Arial"/>
      <w:b w:val="0"/>
      <w:szCs w:val="24"/>
    </w:rPr>
  </w:style>
  <w:style w:type="paragraph" w:customStyle="1" w:styleId="T5">
    <w:name w:val="T5"/>
    <w:basedOn w:val="Normalny"/>
    <w:next w:val="T4"/>
    <w:rsid w:val="0003741B"/>
    <w:pPr>
      <w:keepNext/>
      <w:spacing w:before="60" w:after="60" w:line="360" w:lineRule="auto"/>
      <w:ind w:left="397" w:hanging="397"/>
      <w:jc w:val="both"/>
      <w:outlineLvl w:val="4"/>
    </w:pPr>
    <w:rPr>
      <w:rFonts w:ascii="Verdana" w:eastAsia="Times New Roman" w:hAnsi="Verdana" w:cs="Arial"/>
      <w:i/>
      <w:szCs w:val="24"/>
      <w:u w:val="single"/>
      <w:lang w:eastAsia="pl-PL"/>
    </w:rPr>
  </w:style>
  <w:style w:type="paragraph" w:customStyle="1" w:styleId="T6">
    <w:name w:val="T6"/>
    <w:basedOn w:val="T5"/>
    <w:rsid w:val="0003741B"/>
    <w:pPr>
      <w:tabs>
        <w:tab w:val="num" w:pos="720"/>
      </w:tabs>
      <w:ind w:left="0" w:firstLine="0"/>
      <w:outlineLvl w:val="5"/>
    </w:pPr>
    <w:rPr>
      <w:szCs w:val="20"/>
      <w:u w:val="none"/>
    </w:rPr>
  </w:style>
  <w:style w:type="paragraph" w:customStyle="1" w:styleId="Ta">
    <w:name w:val="Ta"/>
    <w:basedOn w:val="S1"/>
    <w:uiPriority w:val="99"/>
    <w:rsid w:val="0003741B"/>
    <w:pPr>
      <w:spacing w:after="0"/>
      <w:ind w:firstLine="0"/>
    </w:pPr>
    <w:rPr>
      <w:szCs w:val="24"/>
    </w:rPr>
  </w:style>
  <w:style w:type="paragraph" w:styleId="Podtytu">
    <w:name w:val="Subtitle"/>
    <w:basedOn w:val="Normalny"/>
    <w:link w:val="PodtytuZnak"/>
    <w:uiPriority w:val="99"/>
    <w:qFormat/>
    <w:rsid w:val="0003741B"/>
    <w:pPr>
      <w:spacing w:after="0" w:line="240" w:lineRule="auto"/>
    </w:pPr>
    <w:rPr>
      <w:rFonts w:ascii="Times New Roman" w:eastAsia="Times New Roman" w:hAnsi="Times New Roman"/>
      <w:b/>
      <w:bCs/>
      <w:sz w:val="24"/>
      <w:szCs w:val="24"/>
      <w:lang w:eastAsia="pl-PL"/>
    </w:rPr>
  </w:style>
  <w:style w:type="character" w:customStyle="1" w:styleId="PodtytuZnak">
    <w:name w:val="Podtytuł Znak"/>
    <w:basedOn w:val="Domylnaczcionkaakapitu"/>
    <w:link w:val="Podtytu"/>
    <w:uiPriority w:val="99"/>
    <w:rsid w:val="0003741B"/>
    <w:rPr>
      <w:rFonts w:ascii="Times New Roman" w:eastAsia="Times New Roman" w:hAnsi="Times New Roman"/>
      <w:b/>
      <w:bCs/>
      <w:sz w:val="24"/>
      <w:szCs w:val="24"/>
    </w:rPr>
  </w:style>
  <w:style w:type="paragraph" w:customStyle="1" w:styleId="Styl">
    <w:name w:val="Styl"/>
    <w:uiPriority w:val="99"/>
    <w:rsid w:val="0003741B"/>
    <w:pPr>
      <w:widowControl w:val="0"/>
      <w:autoSpaceDE w:val="0"/>
      <w:autoSpaceDN w:val="0"/>
      <w:adjustRightInd w:val="0"/>
    </w:pPr>
    <w:rPr>
      <w:rFonts w:ascii="Arial" w:eastAsia="Times New Roman" w:hAnsi="Arial" w:cs="Arial"/>
      <w:sz w:val="24"/>
      <w:szCs w:val="24"/>
    </w:rPr>
  </w:style>
  <w:style w:type="character" w:customStyle="1" w:styleId="S2Znak">
    <w:name w:val="S2 Znak"/>
    <w:basedOn w:val="Domylnaczcionkaakapitu"/>
    <w:link w:val="S2"/>
    <w:locked/>
    <w:rsid w:val="0003741B"/>
    <w:rPr>
      <w:rFonts w:ascii="Verdana" w:eastAsia="Times New Roman" w:hAnsi="Verdana"/>
    </w:rPr>
  </w:style>
  <w:style w:type="paragraph" w:styleId="Tekstblokowy">
    <w:name w:val="Block Text"/>
    <w:basedOn w:val="Normalny"/>
    <w:uiPriority w:val="99"/>
    <w:rsid w:val="0003741B"/>
    <w:pPr>
      <w:tabs>
        <w:tab w:val="num" w:pos="426"/>
      </w:tabs>
      <w:overflowPunct w:val="0"/>
      <w:autoSpaceDE w:val="0"/>
      <w:autoSpaceDN w:val="0"/>
      <w:adjustRightInd w:val="0"/>
      <w:spacing w:after="0" w:line="240" w:lineRule="auto"/>
      <w:ind w:left="567" w:right="-1" w:hanging="141"/>
      <w:jc w:val="both"/>
      <w:textAlignment w:val="baseline"/>
    </w:pPr>
    <w:rPr>
      <w:rFonts w:ascii="Times New Roman" w:eastAsia="Times New Roman" w:hAnsi="Times New Roman"/>
      <w:sz w:val="20"/>
      <w:szCs w:val="20"/>
      <w:lang w:eastAsia="pl-PL"/>
    </w:rPr>
  </w:style>
  <w:style w:type="character" w:customStyle="1" w:styleId="S1Znak">
    <w:name w:val="S1 Znak"/>
    <w:basedOn w:val="Domylnaczcionkaakapitu"/>
    <w:link w:val="S1"/>
    <w:locked/>
    <w:rsid w:val="0003741B"/>
    <w:rPr>
      <w:rFonts w:ascii="Verdana" w:eastAsia="Times New Roman" w:hAnsi="Verdana"/>
    </w:rPr>
  </w:style>
  <w:style w:type="paragraph" w:customStyle="1" w:styleId="ust1art">
    <w:name w:val="ust1art"/>
    <w:basedOn w:val="Normalny"/>
    <w:uiPriority w:val="99"/>
    <w:rsid w:val="0003741B"/>
    <w:pPr>
      <w:overflowPunct w:val="0"/>
      <w:autoSpaceDE w:val="0"/>
      <w:autoSpaceDN w:val="0"/>
      <w:spacing w:before="60" w:after="60" w:line="240" w:lineRule="auto"/>
      <w:ind w:left="1843" w:hanging="255"/>
      <w:jc w:val="both"/>
    </w:pPr>
    <w:rPr>
      <w:rFonts w:ascii="Times New Roman" w:eastAsia="Times New Roman" w:hAnsi="Times New Roman"/>
      <w:sz w:val="24"/>
      <w:szCs w:val="24"/>
      <w:lang w:eastAsia="pl-PL"/>
    </w:rPr>
  </w:style>
  <w:style w:type="paragraph" w:customStyle="1" w:styleId="pkt1art">
    <w:name w:val="pkt1art"/>
    <w:basedOn w:val="Normalny"/>
    <w:uiPriority w:val="99"/>
    <w:rsid w:val="0003741B"/>
    <w:pPr>
      <w:overflowPunct w:val="0"/>
      <w:autoSpaceDE w:val="0"/>
      <w:autoSpaceDN w:val="0"/>
      <w:spacing w:before="60" w:after="60" w:line="240" w:lineRule="auto"/>
      <w:ind w:left="2269" w:hanging="284"/>
      <w:jc w:val="both"/>
    </w:pPr>
    <w:rPr>
      <w:rFonts w:ascii="Times New Roman" w:eastAsia="Times New Roman" w:hAnsi="Times New Roman"/>
      <w:sz w:val="24"/>
      <w:szCs w:val="24"/>
      <w:lang w:eastAsia="pl-PL"/>
    </w:rPr>
  </w:style>
  <w:style w:type="paragraph" w:customStyle="1" w:styleId="11art">
    <w:name w:val="11art"/>
    <w:basedOn w:val="Normalny"/>
    <w:uiPriority w:val="99"/>
    <w:rsid w:val="0003741B"/>
    <w:pPr>
      <w:overflowPunct w:val="0"/>
      <w:autoSpaceDE w:val="0"/>
      <w:autoSpaceDN w:val="0"/>
      <w:spacing w:before="60" w:after="60" w:line="240" w:lineRule="auto"/>
      <w:ind w:left="2693" w:hanging="278"/>
      <w:jc w:val="both"/>
    </w:pPr>
    <w:rPr>
      <w:rFonts w:ascii="Times New Roman" w:eastAsia="Times New Roman" w:hAnsi="Times New Roman"/>
      <w:sz w:val="24"/>
      <w:szCs w:val="24"/>
      <w:lang w:eastAsia="pl-PL"/>
    </w:rPr>
  </w:style>
  <w:style w:type="character" w:customStyle="1" w:styleId="stylwiadomocie-mail17">
    <w:name w:val="stylwiadomocie-mail17"/>
    <w:basedOn w:val="Domylnaczcionkaakapitu"/>
    <w:uiPriority w:val="99"/>
    <w:semiHidden/>
    <w:rsid w:val="0003741B"/>
    <w:rPr>
      <w:rFonts w:ascii="Arial" w:hAnsi="Arial" w:cs="Arial"/>
      <w:color w:val="000080"/>
      <w:sz w:val="20"/>
      <w:szCs w:val="20"/>
    </w:rPr>
  </w:style>
  <w:style w:type="character" w:customStyle="1" w:styleId="tekstdokbold">
    <w:name w:val="tekst dok. bold"/>
    <w:uiPriority w:val="99"/>
    <w:rsid w:val="0003741B"/>
    <w:rPr>
      <w:b/>
    </w:rPr>
  </w:style>
  <w:style w:type="paragraph" w:customStyle="1" w:styleId="tekstdokumentu">
    <w:name w:val="tekst dokumentu"/>
    <w:basedOn w:val="Normalny"/>
    <w:autoRedefine/>
    <w:uiPriority w:val="99"/>
    <w:rsid w:val="0003741B"/>
    <w:pPr>
      <w:spacing w:before="120" w:after="120" w:line="240" w:lineRule="auto"/>
      <w:ind w:left="1680" w:hanging="1680"/>
      <w:jc w:val="both"/>
    </w:pPr>
    <w:rPr>
      <w:rFonts w:ascii="Times New Roman" w:eastAsia="Times New Roman" w:hAnsi="Times New Roman"/>
      <w:b/>
      <w:bCs/>
      <w:iCs/>
      <w:sz w:val="24"/>
      <w:szCs w:val="20"/>
      <w:lang w:eastAsia="pl-PL"/>
    </w:rPr>
  </w:style>
  <w:style w:type="paragraph" w:customStyle="1" w:styleId="Tekstpodstawowy211">
    <w:name w:val="Tekst podstawowy 211"/>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styleId="HTML-wstpniesformatowany">
    <w:name w:val="HTML Preformatted"/>
    <w:basedOn w:val="Normalny"/>
    <w:link w:val="HTML-wstpniesformatowanyZnak"/>
    <w:uiPriority w:val="99"/>
    <w:rsid w:val="000374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link w:val="HTML-wstpniesformatowany"/>
    <w:uiPriority w:val="99"/>
    <w:rsid w:val="0003741B"/>
    <w:rPr>
      <w:rFonts w:ascii="Arial Unicode MS" w:eastAsia="Arial Unicode MS" w:hAnsi="Arial Unicode MS" w:cs="Arial Unicode MS"/>
    </w:rPr>
  </w:style>
  <w:style w:type="paragraph" w:customStyle="1" w:styleId="cienias">
    <w:name w:val="cienias"/>
    <w:uiPriority w:val="99"/>
    <w:rsid w:val="0003741B"/>
    <w:pPr>
      <w:framePr w:hSpace="141" w:wrap="around" w:vAnchor="page" w:hAnchor="margin" w:y="3578"/>
    </w:pPr>
    <w:rPr>
      <w:rFonts w:ascii="Times New Roman" w:eastAsia="Times New Roman" w:hAnsi="Times New Roman"/>
      <w:spacing w:val="-20"/>
      <w:sz w:val="24"/>
    </w:rPr>
  </w:style>
  <w:style w:type="paragraph" w:customStyle="1" w:styleId="pogrubiony">
    <w:name w:val="pogrubiony"/>
    <w:basedOn w:val="Normalny"/>
    <w:uiPriority w:val="99"/>
    <w:rsid w:val="0003741B"/>
    <w:pPr>
      <w:framePr w:hSpace="141" w:wrap="around" w:vAnchor="page" w:hAnchor="margin" w:y="3578"/>
      <w:spacing w:after="0" w:line="240" w:lineRule="auto"/>
    </w:pPr>
    <w:rPr>
      <w:rFonts w:ascii="Times New Roman" w:eastAsia="Times New Roman" w:hAnsi="Times New Roman"/>
      <w:b/>
      <w:sz w:val="24"/>
      <w:szCs w:val="24"/>
      <w:lang w:eastAsia="pl-PL"/>
    </w:rPr>
  </w:style>
  <w:style w:type="paragraph" w:customStyle="1" w:styleId="pogrubionypodkrelony">
    <w:name w:val="pogrubiony+podkreślony"/>
    <w:basedOn w:val="pogrubiony"/>
    <w:uiPriority w:val="99"/>
    <w:rsid w:val="0003741B"/>
    <w:pPr>
      <w:framePr w:wrap="around"/>
    </w:pPr>
    <w:rPr>
      <w:u w:val="single"/>
    </w:rPr>
  </w:style>
  <w:style w:type="paragraph" w:customStyle="1" w:styleId="WSliteratura">
    <w:name w:val="WS_literatura"/>
    <w:basedOn w:val="Listanumerowana"/>
    <w:uiPriority w:val="99"/>
    <w:rsid w:val="0003741B"/>
    <w:pPr>
      <w:keepLines/>
      <w:spacing w:after="60"/>
      <w:ind w:left="567" w:hanging="567"/>
    </w:pPr>
    <w:rPr>
      <w:spacing w:val="0"/>
      <w:kern w:val="0"/>
    </w:rPr>
  </w:style>
  <w:style w:type="paragraph" w:customStyle="1" w:styleId="FR2">
    <w:name w:val="FR2"/>
    <w:uiPriority w:val="99"/>
    <w:rsid w:val="0003741B"/>
    <w:pPr>
      <w:widowControl w:val="0"/>
      <w:autoSpaceDE w:val="0"/>
      <w:autoSpaceDN w:val="0"/>
      <w:adjustRightInd w:val="0"/>
      <w:spacing w:line="300" w:lineRule="auto"/>
      <w:ind w:left="640" w:firstLine="260"/>
    </w:pPr>
    <w:rPr>
      <w:rFonts w:ascii="Arial" w:eastAsia="Times New Roman" w:hAnsi="Arial" w:cs="Arial"/>
      <w:i/>
      <w:iCs/>
      <w:sz w:val="22"/>
      <w:szCs w:val="22"/>
    </w:rPr>
  </w:style>
  <w:style w:type="paragraph" w:styleId="Zwrotgrzecznociowy">
    <w:name w:val="Salutation"/>
    <w:basedOn w:val="Normalny"/>
    <w:next w:val="Normalny"/>
    <w:link w:val="ZwrotgrzecznociowyZnak"/>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character" w:customStyle="1" w:styleId="ZwrotgrzecznociowyZnak">
    <w:name w:val="Zwrot grzecznościowy Znak"/>
    <w:basedOn w:val="Domylnaczcionkaakapitu"/>
    <w:link w:val="Zwrotgrzecznociowy"/>
    <w:uiPriority w:val="99"/>
    <w:rsid w:val="0003741B"/>
    <w:rPr>
      <w:rFonts w:ascii="Times New Roman" w:eastAsia="Times New Roman" w:hAnsi="Times New Roman"/>
    </w:rPr>
  </w:style>
  <w:style w:type="paragraph" w:styleId="NormalnyWeb">
    <w:name w:val="Normal (Web)"/>
    <w:basedOn w:val="Normalny"/>
    <w:uiPriority w:val="99"/>
    <w:rsid w:val="0003741B"/>
    <w:pPr>
      <w:spacing w:before="100" w:beforeAutospacing="1" w:after="100" w:afterAutospacing="1" w:line="240" w:lineRule="auto"/>
    </w:pPr>
    <w:rPr>
      <w:rFonts w:ascii="Arial Unicode MS" w:eastAsia="Arial Unicode MS" w:hAnsi="Arial Unicode MS" w:cs="Arial Unicode MS"/>
      <w:sz w:val="24"/>
      <w:szCs w:val="24"/>
      <w:lang w:eastAsia="pl-PL"/>
    </w:rPr>
  </w:style>
  <w:style w:type="paragraph" w:styleId="Lista2">
    <w:name w:val="List 2"/>
    <w:basedOn w:val="Normalny"/>
    <w:uiPriority w:val="99"/>
    <w:rsid w:val="0003741B"/>
    <w:pPr>
      <w:overflowPunct w:val="0"/>
      <w:autoSpaceDE w:val="0"/>
      <w:autoSpaceDN w:val="0"/>
      <w:adjustRightInd w:val="0"/>
      <w:spacing w:after="0" w:line="240" w:lineRule="auto"/>
      <w:ind w:left="566" w:hanging="283"/>
      <w:jc w:val="both"/>
      <w:textAlignment w:val="baseline"/>
    </w:pPr>
    <w:rPr>
      <w:rFonts w:ascii="Times New Roman" w:eastAsia="Times New Roman" w:hAnsi="Times New Roman"/>
      <w:sz w:val="20"/>
      <w:szCs w:val="20"/>
      <w:lang w:eastAsia="pl-PL"/>
    </w:rPr>
  </w:style>
  <w:style w:type="paragraph" w:styleId="Lista3">
    <w:name w:val="List 3"/>
    <w:basedOn w:val="Normalny"/>
    <w:uiPriority w:val="99"/>
    <w:rsid w:val="0003741B"/>
    <w:pPr>
      <w:overflowPunct w:val="0"/>
      <w:autoSpaceDE w:val="0"/>
      <w:autoSpaceDN w:val="0"/>
      <w:adjustRightInd w:val="0"/>
      <w:spacing w:after="0" w:line="240" w:lineRule="auto"/>
      <w:ind w:left="849" w:hanging="283"/>
      <w:jc w:val="both"/>
      <w:textAlignment w:val="baseline"/>
    </w:pPr>
    <w:rPr>
      <w:rFonts w:ascii="Times New Roman" w:eastAsia="Times New Roman" w:hAnsi="Times New Roman"/>
      <w:sz w:val="20"/>
      <w:szCs w:val="20"/>
      <w:lang w:eastAsia="pl-PL"/>
    </w:rPr>
  </w:style>
  <w:style w:type="paragraph" w:styleId="Lista4">
    <w:name w:val="List 4"/>
    <w:basedOn w:val="Normalny"/>
    <w:uiPriority w:val="99"/>
    <w:rsid w:val="0003741B"/>
    <w:pPr>
      <w:overflowPunct w:val="0"/>
      <w:autoSpaceDE w:val="0"/>
      <w:autoSpaceDN w:val="0"/>
      <w:adjustRightInd w:val="0"/>
      <w:spacing w:after="0" w:line="240" w:lineRule="auto"/>
      <w:ind w:left="1132" w:hanging="283"/>
      <w:jc w:val="both"/>
      <w:textAlignment w:val="baseline"/>
    </w:pPr>
    <w:rPr>
      <w:rFonts w:ascii="Times New Roman" w:eastAsia="Times New Roman" w:hAnsi="Times New Roman"/>
      <w:sz w:val="20"/>
      <w:szCs w:val="20"/>
      <w:lang w:eastAsia="pl-PL"/>
    </w:rPr>
  </w:style>
  <w:style w:type="paragraph" w:styleId="Lista5">
    <w:name w:val="List 5"/>
    <w:basedOn w:val="Normalny"/>
    <w:uiPriority w:val="99"/>
    <w:rsid w:val="0003741B"/>
    <w:pPr>
      <w:overflowPunct w:val="0"/>
      <w:autoSpaceDE w:val="0"/>
      <w:autoSpaceDN w:val="0"/>
      <w:adjustRightInd w:val="0"/>
      <w:spacing w:after="0" w:line="240" w:lineRule="auto"/>
      <w:ind w:left="1415" w:hanging="283"/>
      <w:jc w:val="both"/>
      <w:textAlignment w:val="baseline"/>
    </w:pPr>
    <w:rPr>
      <w:rFonts w:ascii="Times New Roman" w:eastAsia="Times New Roman" w:hAnsi="Times New Roman"/>
      <w:sz w:val="20"/>
      <w:szCs w:val="20"/>
      <w:lang w:eastAsia="pl-PL"/>
    </w:rPr>
  </w:style>
  <w:style w:type="paragraph" w:styleId="Listapunktowana4">
    <w:name w:val="List Bullet 4"/>
    <w:basedOn w:val="Normalny"/>
    <w:autoRedefine/>
    <w:uiPriority w:val="99"/>
    <w:rsid w:val="0003741B"/>
    <w:pPr>
      <w:numPr>
        <w:numId w:val="116"/>
      </w:numPr>
      <w:tabs>
        <w:tab w:val="clear" w:pos="644"/>
        <w:tab w:val="num" w:pos="1209"/>
      </w:tabs>
      <w:overflowPunct w:val="0"/>
      <w:autoSpaceDE w:val="0"/>
      <w:autoSpaceDN w:val="0"/>
      <w:adjustRightInd w:val="0"/>
      <w:spacing w:after="0" w:line="240" w:lineRule="auto"/>
      <w:ind w:left="1209"/>
      <w:jc w:val="both"/>
      <w:textAlignment w:val="baseline"/>
    </w:pPr>
    <w:rPr>
      <w:rFonts w:ascii="Times New Roman" w:eastAsia="Times New Roman" w:hAnsi="Times New Roman"/>
      <w:sz w:val="20"/>
      <w:szCs w:val="20"/>
      <w:lang w:eastAsia="pl-PL"/>
    </w:rPr>
  </w:style>
  <w:style w:type="paragraph" w:styleId="Listapunktowana5">
    <w:name w:val="List Bullet 5"/>
    <w:basedOn w:val="Normalny"/>
    <w:autoRedefine/>
    <w:uiPriority w:val="99"/>
    <w:rsid w:val="0003741B"/>
    <w:pPr>
      <w:numPr>
        <w:numId w:val="117"/>
      </w:numPr>
      <w:tabs>
        <w:tab w:val="clear" w:pos="360"/>
        <w:tab w:val="num" w:pos="1492"/>
      </w:tabs>
      <w:overflowPunct w:val="0"/>
      <w:autoSpaceDE w:val="0"/>
      <w:autoSpaceDN w:val="0"/>
      <w:adjustRightInd w:val="0"/>
      <w:spacing w:after="0" w:line="240" w:lineRule="auto"/>
      <w:ind w:left="1492"/>
      <w:jc w:val="both"/>
      <w:textAlignment w:val="baseline"/>
    </w:pPr>
    <w:rPr>
      <w:rFonts w:ascii="Times New Roman" w:eastAsia="Times New Roman" w:hAnsi="Times New Roman"/>
      <w:sz w:val="20"/>
      <w:szCs w:val="20"/>
      <w:lang w:eastAsia="pl-PL"/>
    </w:rPr>
  </w:style>
  <w:style w:type="paragraph" w:styleId="Lista-kontynuacja">
    <w:name w:val="List Continue"/>
    <w:basedOn w:val="Normalny"/>
    <w:uiPriority w:val="99"/>
    <w:rsid w:val="0003741B"/>
    <w:pPr>
      <w:overflowPunct w:val="0"/>
      <w:autoSpaceDE w:val="0"/>
      <w:autoSpaceDN w:val="0"/>
      <w:adjustRightInd w:val="0"/>
      <w:spacing w:after="120" w:line="240" w:lineRule="auto"/>
      <w:ind w:left="283"/>
      <w:jc w:val="both"/>
      <w:textAlignment w:val="baseline"/>
    </w:pPr>
    <w:rPr>
      <w:rFonts w:ascii="Times New Roman" w:eastAsia="Times New Roman" w:hAnsi="Times New Roman"/>
      <w:sz w:val="20"/>
      <w:szCs w:val="20"/>
      <w:lang w:eastAsia="pl-PL"/>
    </w:rPr>
  </w:style>
  <w:style w:type="paragraph" w:styleId="Lista-kontynuacja2">
    <w:name w:val="List Continue 2"/>
    <w:basedOn w:val="Normalny"/>
    <w:uiPriority w:val="99"/>
    <w:rsid w:val="0003741B"/>
    <w:pPr>
      <w:overflowPunct w:val="0"/>
      <w:autoSpaceDE w:val="0"/>
      <w:autoSpaceDN w:val="0"/>
      <w:adjustRightInd w:val="0"/>
      <w:spacing w:after="120" w:line="240" w:lineRule="auto"/>
      <w:ind w:left="566"/>
      <w:jc w:val="both"/>
      <w:textAlignment w:val="baseline"/>
    </w:pPr>
    <w:rPr>
      <w:rFonts w:ascii="Times New Roman" w:eastAsia="Times New Roman" w:hAnsi="Times New Roman"/>
      <w:sz w:val="20"/>
      <w:szCs w:val="20"/>
      <w:lang w:eastAsia="pl-PL"/>
    </w:rPr>
  </w:style>
  <w:style w:type="paragraph" w:styleId="Lista-kontynuacja3">
    <w:name w:val="List Continue 3"/>
    <w:basedOn w:val="Normalny"/>
    <w:uiPriority w:val="99"/>
    <w:rsid w:val="0003741B"/>
    <w:pPr>
      <w:overflowPunct w:val="0"/>
      <w:autoSpaceDE w:val="0"/>
      <w:autoSpaceDN w:val="0"/>
      <w:adjustRightInd w:val="0"/>
      <w:spacing w:after="120" w:line="240" w:lineRule="auto"/>
      <w:ind w:left="849"/>
      <w:jc w:val="both"/>
      <w:textAlignment w:val="baseline"/>
    </w:pPr>
    <w:rPr>
      <w:rFonts w:ascii="Times New Roman" w:eastAsia="Times New Roman" w:hAnsi="Times New Roman"/>
      <w:sz w:val="20"/>
      <w:szCs w:val="20"/>
      <w:lang w:eastAsia="pl-PL"/>
    </w:rPr>
  </w:style>
  <w:style w:type="paragraph" w:styleId="Lista-kontynuacja4">
    <w:name w:val="List Continue 4"/>
    <w:basedOn w:val="Normalny"/>
    <w:uiPriority w:val="99"/>
    <w:rsid w:val="0003741B"/>
    <w:pPr>
      <w:overflowPunct w:val="0"/>
      <w:autoSpaceDE w:val="0"/>
      <w:autoSpaceDN w:val="0"/>
      <w:adjustRightInd w:val="0"/>
      <w:spacing w:after="120" w:line="240" w:lineRule="auto"/>
      <w:ind w:left="1132"/>
      <w:jc w:val="both"/>
      <w:textAlignment w:val="baseline"/>
    </w:pPr>
    <w:rPr>
      <w:rFonts w:ascii="Times New Roman" w:eastAsia="Times New Roman" w:hAnsi="Times New Roman"/>
      <w:sz w:val="20"/>
      <w:szCs w:val="20"/>
      <w:lang w:eastAsia="pl-PL"/>
    </w:rPr>
  </w:style>
  <w:style w:type="paragraph" w:styleId="Lista-kontynuacja5">
    <w:name w:val="List Continue 5"/>
    <w:basedOn w:val="Normalny"/>
    <w:uiPriority w:val="99"/>
    <w:rsid w:val="0003741B"/>
    <w:pPr>
      <w:overflowPunct w:val="0"/>
      <w:autoSpaceDE w:val="0"/>
      <w:autoSpaceDN w:val="0"/>
      <w:adjustRightInd w:val="0"/>
      <w:spacing w:after="120" w:line="240" w:lineRule="auto"/>
      <w:ind w:left="1415"/>
      <w:jc w:val="both"/>
      <w:textAlignment w:val="baseline"/>
    </w:pPr>
    <w:rPr>
      <w:rFonts w:ascii="Times New Roman" w:eastAsia="Times New Roman" w:hAnsi="Times New Roman"/>
      <w:sz w:val="20"/>
      <w:szCs w:val="20"/>
      <w:lang w:eastAsia="pl-PL"/>
    </w:rPr>
  </w:style>
  <w:style w:type="paragraph" w:customStyle="1" w:styleId="Skrconyadreszwrotny">
    <w:name w:val="Skrócony adres zwrotny"/>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customStyle="1" w:styleId="FR1">
    <w:name w:val="FR1"/>
    <w:uiPriority w:val="99"/>
    <w:rsid w:val="0003741B"/>
    <w:pPr>
      <w:widowControl w:val="0"/>
      <w:autoSpaceDE w:val="0"/>
      <w:autoSpaceDN w:val="0"/>
      <w:adjustRightInd w:val="0"/>
      <w:ind w:left="600"/>
    </w:pPr>
    <w:rPr>
      <w:rFonts w:ascii="Times New Roman" w:eastAsia="Times New Roman" w:hAnsi="Times New Roman"/>
      <w:b/>
      <w:bCs/>
      <w:sz w:val="32"/>
      <w:szCs w:val="32"/>
    </w:rPr>
  </w:style>
  <w:style w:type="paragraph" w:customStyle="1" w:styleId="StylText10ptWyjustowanyZlewej3cm">
    <w:name w:val="Styl Text + 10 pt Wyjustowany Z lewej:  3 cm"/>
    <w:basedOn w:val="Normalny"/>
    <w:uiPriority w:val="99"/>
    <w:rsid w:val="0003741B"/>
    <w:pPr>
      <w:spacing w:after="0" w:line="240" w:lineRule="auto"/>
      <w:ind w:left="1701"/>
      <w:jc w:val="both"/>
    </w:pPr>
    <w:rPr>
      <w:rFonts w:ascii="Arial" w:eastAsia="Times New Roman" w:hAnsi="Arial"/>
      <w:szCs w:val="20"/>
      <w:lang w:val="en-GB"/>
    </w:rPr>
  </w:style>
  <w:style w:type="character" w:customStyle="1" w:styleId="StylText10ptWyjustowanyZlewej3cmZnak">
    <w:name w:val="Styl Text + 10 pt Wyjustowany Z lewej:  3 cm Znak"/>
    <w:uiPriority w:val="99"/>
    <w:rsid w:val="0003741B"/>
    <w:rPr>
      <w:rFonts w:ascii="Arial" w:hAnsi="Arial"/>
      <w:sz w:val="22"/>
      <w:lang w:val="en-GB" w:eastAsia="en-US"/>
    </w:rPr>
  </w:style>
  <w:style w:type="character" w:customStyle="1" w:styleId="eltit1">
    <w:name w:val="eltit1"/>
    <w:uiPriority w:val="99"/>
    <w:rsid w:val="0003741B"/>
    <w:rPr>
      <w:rFonts w:ascii="Verdana" w:hAnsi="Verdana"/>
      <w:color w:val="333366"/>
      <w:sz w:val="20"/>
    </w:rPr>
  </w:style>
  <w:style w:type="paragraph" w:customStyle="1" w:styleId="Wiersztematu">
    <w:name w:val="Wiersz tematu"/>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styleId="Tekstpodstawowyzwciciem">
    <w:name w:val="Body Text First Indent"/>
    <w:basedOn w:val="Tekstpodstawowy"/>
    <w:link w:val="TekstpodstawowyzwciciemZnak"/>
    <w:uiPriority w:val="99"/>
    <w:rsid w:val="0003741B"/>
    <w:pPr>
      <w:overflowPunct w:val="0"/>
      <w:autoSpaceDE w:val="0"/>
      <w:autoSpaceDN w:val="0"/>
      <w:adjustRightInd w:val="0"/>
      <w:ind w:firstLine="210"/>
      <w:jc w:val="both"/>
      <w:textAlignment w:val="baseline"/>
    </w:pPr>
    <w:rPr>
      <w:sz w:val="20"/>
      <w:szCs w:val="20"/>
      <w:lang w:eastAsia="pl-PL"/>
    </w:rPr>
  </w:style>
  <w:style w:type="character" w:customStyle="1" w:styleId="TekstpodstawowyzwciciemZnak">
    <w:name w:val="Tekst podstawowy z wcięciem Znak"/>
    <w:basedOn w:val="TekstpodstawowyZnak"/>
    <w:link w:val="Tekstpodstawowyzwciciem"/>
    <w:uiPriority w:val="99"/>
    <w:rsid w:val="0003741B"/>
    <w:rPr>
      <w:rFonts w:ascii="Times New Roman" w:eastAsia="Times New Roman" w:hAnsi="Times New Roman" w:cs="Times New Roman"/>
      <w:sz w:val="24"/>
      <w:szCs w:val="24"/>
    </w:rPr>
  </w:style>
  <w:style w:type="paragraph" w:styleId="Tekstpodstawowyzwciciem2">
    <w:name w:val="Body Text First Indent 2"/>
    <w:basedOn w:val="Tekstpodstawowywcity"/>
    <w:link w:val="Tekstpodstawowyzwciciem2Znak"/>
    <w:uiPriority w:val="99"/>
    <w:rsid w:val="0003741B"/>
    <w:pPr>
      <w:overflowPunct w:val="0"/>
      <w:autoSpaceDE w:val="0"/>
      <w:autoSpaceDN w:val="0"/>
      <w:adjustRightInd w:val="0"/>
      <w:spacing w:line="240" w:lineRule="auto"/>
      <w:ind w:firstLine="210"/>
      <w:jc w:val="both"/>
      <w:textAlignment w:val="baseline"/>
    </w:pPr>
    <w:rPr>
      <w:rFonts w:ascii="Times New Roman" w:hAnsi="Times New Roman"/>
      <w:sz w:val="20"/>
      <w:szCs w:val="20"/>
      <w:lang w:eastAsia="pl-PL"/>
    </w:rPr>
  </w:style>
  <w:style w:type="character" w:customStyle="1" w:styleId="Tekstpodstawowyzwciciem2Znak">
    <w:name w:val="Tekst podstawowy z wcięciem 2 Znak"/>
    <w:basedOn w:val="TekstpodstawowywcityZnak"/>
    <w:link w:val="Tekstpodstawowyzwciciem2"/>
    <w:uiPriority w:val="99"/>
    <w:rsid w:val="0003741B"/>
    <w:rPr>
      <w:rFonts w:ascii="Times New Roman" w:eastAsia="Times New Roman" w:hAnsi="Times New Roman" w:cs="Times New Roman"/>
    </w:rPr>
  </w:style>
  <w:style w:type="character" w:customStyle="1" w:styleId="Nagwek1Znak1">
    <w:name w:val="Nagłówek 1 Znak1"/>
    <w:uiPriority w:val="99"/>
    <w:rsid w:val="0003741B"/>
    <w:rPr>
      <w:b/>
      <w:caps/>
      <w:kern w:val="28"/>
    </w:rPr>
  </w:style>
  <w:style w:type="paragraph" w:customStyle="1" w:styleId="StylNagwek3WyjustowanyZlewej0cmPierwszywiersz0">
    <w:name w:val="Styl Nagłówek 3 + Wyjustowany Z lewej:  0 cm Pierwszy wiersz:  0..."/>
    <w:basedOn w:val="Nagwek3"/>
    <w:uiPriority w:val="99"/>
    <w:rsid w:val="0003741B"/>
    <w:pPr>
      <w:widowControl w:val="0"/>
      <w:tabs>
        <w:tab w:val="num" w:pos="643"/>
      </w:tabs>
      <w:suppressAutoHyphens/>
      <w:spacing w:before="120" w:after="120" w:line="300" w:lineRule="auto"/>
      <w:ind w:left="643" w:hanging="360"/>
      <w:jc w:val="both"/>
    </w:pPr>
    <w:rPr>
      <w:rFonts w:ascii="Times New Roman" w:hAnsi="Times New Roman"/>
      <w:sz w:val="24"/>
      <w:lang w:eastAsia="pl-PL"/>
    </w:rPr>
  </w:style>
  <w:style w:type="character" w:customStyle="1" w:styleId="LegendaZnak1">
    <w:name w:val="Legenda Znak1"/>
    <w:aliases w:val="Legenda Znak Znak1,Podpis pod rysunkiem Znak,Nagłówek Tabeli Znak,Nag3ówek Tabeli Znak,Podpis pod obiektem rys Znak,Legenda Znak Znak Znak Znak1,Legenda Znak Znak Znak1,Legenda Znak Znak Znak Znak Znak"/>
    <w:link w:val="Legenda"/>
    <w:uiPriority w:val="99"/>
    <w:locked/>
    <w:rsid w:val="0003741B"/>
    <w:rPr>
      <w:rFonts w:ascii="Times New Roman" w:eastAsia="Times New Roman" w:hAnsi="Times New Roman"/>
      <w:sz w:val="44"/>
      <w:szCs w:val="24"/>
    </w:rPr>
  </w:style>
  <w:style w:type="character" w:customStyle="1" w:styleId="text">
    <w:name w:val="text"/>
    <w:basedOn w:val="Domylnaczcionkaakapitu"/>
    <w:uiPriority w:val="99"/>
    <w:rsid w:val="0003741B"/>
    <w:rPr>
      <w:rFonts w:cs="Times New Roman"/>
    </w:rPr>
  </w:style>
  <w:style w:type="paragraph" w:customStyle="1" w:styleId="Nagwek80">
    <w:name w:val="Nag?—wek 8"/>
    <w:basedOn w:val="Normalny"/>
    <w:next w:val="Normalny"/>
    <w:uiPriority w:val="99"/>
    <w:rsid w:val="0003741B"/>
    <w:pPr>
      <w:keepNext/>
      <w:widowControl w:val="0"/>
      <w:tabs>
        <w:tab w:val="left" w:pos="0"/>
      </w:tabs>
      <w:spacing w:after="0" w:line="240" w:lineRule="auto"/>
      <w:jc w:val="both"/>
    </w:pPr>
    <w:rPr>
      <w:rFonts w:ascii="Times New Roman" w:eastAsia="Times New Roman" w:hAnsi="Times New Roman"/>
      <w:sz w:val="24"/>
      <w:szCs w:val="20"/>
      <w:lang w:eastAsia="pl-PL"/>
    </w:rPr>
  </w:style>
  <w:style w:type="paragraph" w:customStyle="1" w:styleId="Naglwek4">
    <w:name w:val="Naglówek 4"/>
    <w:basedOn w:val="Normalny"/>
    <w:uiPriority w:val="99"/>
    <w:rsid w:val="0003741B"/>
    <w:pPr>
      <w:spacing w:after="0" w:line="240" w:lineRule="auto"/>
    </w:pPr>
    <w:rPr>
      <w:rFonts w:ascii="Times New Roman" w:eastAsia="Times New Roman" w:hAnsi="Times New Roman"/>
      <w:sz w:val="24"/>
      <w:szCs w:val="24"/>
      <w:lang w:eastAsia="pl-PL"/>
    </w:rPr>
  </w:style>
  <w:style w:type="paragraph" w:customStyle="1" w:styleId="Domylnie">
    <w:name w:val="Domy?lnie"/>
    <w:uiPriority w:val="99"/>
    <w:rsid w:val="0003741B"/>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line="182" w:lineRule="auto"/>
    </w:pPr>
    <w:rPr>
      <w:rFonts w:ascii="MS PGothic" w:eastAsia="MS PGothic" w:hAnsi="Times New Roman" w:cs="MS PGothic"/>
      <w:color w:val="000000"/>
      <w:sz w:val="48"/>
      <w:szCs w:val="48"/>
    </w:rPr>
  </w:style>
  <w:style w:type="paragraph" w:customStyle="1" w:styleId="S">
    <w:name w:val="S"/>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l-PL"/>
    </w:rPr>
  </w:style>
  <w:style w:type="paragraph" w:customStyle="1" w:styleId="Standartowywcity">
    <w:name w:val="Standartowy wcięty"/>
    <w:basedOn w:val="Normalny"/>
    <w:uiPriority w:val="99"/>
    <w:rsid w:val="0003741B"/>
    <w:pPr>
      <w:spacing w:after="0" w:line="360" w:lineRule="auto"/>
      <w:ind w:firstLine="567"/>
      <w:jc w:val="both"/>
    </w:pPr>
    <w:rPr>
      <w:rFonts w:ascii="Arial" w:eastAsia="Times New Roman" w:hAnsi="Arial"/>
      <w:sz w:val="24"/>
      <w:szCs w:val="20"/>
      <w:lang w:eastAsia="pl-PL"/>
    </w:rPr>
  </w:style>
  <w:style w:type="paragraph" w:customStyle="1" w:styleId="wypunktowanie">
    <w:name w:val="wypunktowanie"/>
    <w:basedOn w:val="Standard"/>
    <w:uiPriority w:val="99"/>
    <w:rsid w:val="0003741B"/>
    <w:pPr>
      <w:widowControl/>
      <w:numPr>
        <w:numId w:val="118"/>
      </w:numPr>
      <w:tabs>
        <w:tab w:val="clear" w:pos="567"/>
      </w:tabs>
      <w:autoSpaceDE/>
      <w:autoSpaceDN w:val="0"/>
      <w:spacing w:line="360" w:lineRule="auto"/>
      <w:ind w:firstLine="0"/>
      <w:textAlignment w:val="baseline"/>
    </w:pPr>
    <w:rPr>
      <w:rFonts w:ascii="Times New Roman" w:hAnsi="Times New Roman"/>
      <w:kern w:val="3"/>
      <w:sz w:val="20"/>
      <w:lang w:eastAsia="pl-PL"/>
    </w:rPr>
  </w:style>
  <w:style w:type="paragraph" w:customStyle="1" w:styleId="Textbody">
    <w:name w:val="Text body"/>
    <w:basedOn w:val="Normalny"/>
    <w:uiPriority w:val="99"/>
    <w:rsid w:val="0003741B"/>
    <w:pPr>
      <w:suppressAutoHyphens/>
      <w:autoSpaceDN w:val="0"/>
      <w:spacing w:after="0" w:line="240" w:lineRule="auto"/>
      <w:jc w:val="both"/>
      <w:textAlignment w:val="baseline"/>
    </w:pPr>
    <w:rPr>
      <w:rFonts w:ascii="Times New Roman" w:eastAsia="Times New Roman" w:hAnsi="Times New Roman"/>
      <w:iCs/>
      <w:kern w:val="3"/>
      <w:sz w:val="24"/>
      <w:szCs w:val="20"/>
      <w:lang w:eastAsia="pl-PL"/>
    </w:rPr>
  </w:style>
  <w:style w:type="paragraph" w:customStyle="1" w:styleId="FR21">
    <w:name w:val="FR21"/>
    <w:uiPriority w:val="99"/>
    <w:rsid w:val="0003741B"/>
    <w:pPr>
      <w:widowControl w:val="0"/>
      <w:autoSpaceDE w:val="0"/>
      <w:autoSpaceDN w:val="0"/>
      <w:adjustRightInd w:val="0"/>
      <w:spacing w:line="300" w:lineRule="auto"/>
      <w:ind w:left="640" w:firstLine="260"/>
    </w:pPr>
    <w:rPr>
      <w:rFonts w:ascii="Arial" w:eastAsia="Times New Roman" w:hAnsi="Arial" w:cs="Arial"/>
      <w:i/>
      <w:iCs/>
      <w:sz w:val="22"/>
      <w:szCs w:val="22"/>
    </w:rPr>
  </w:style>
  <w:style w:type="paragraph" w:customStyle="1" w:styleId="tekstost1">
    <w:name w:val="tekst ost1"/>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character" w:customStyle="1" w:styleId="FontStyle136">
    <w:name w:val="Font Style136"/>
    <w:uiPriority w:val="99"/>
    <w:rsid w:val="0003741B"/>
    <w:rPr>
      <w:rFonts w:ascii="Times New Roman" w:hAnsi="Times New Roman"/>
      <w:sz w:val="20"/>
    </w:rPr>
  </w:style>
  <w:style w:type="paragraph" w:customStyle="1" w:styleId="Style34">
    <w:name w:val="Style34"/>
    <w:basedOn w:val="Normalny"/>
    <w:uiPriority w:val="99"/>
    <w:rsid w:val="0003741B"/>
    <w:pPr>
      <w:widowControl w:val="0"/>
      <w:autoSpaceDE w:val="0"/>
      <w:autoSpaceDN w:val="0"/>
      <w:adjustRightInd w:val="0"/>
      <w:spacing w:after="0" w:line="254" w:lineRule="exact"/>
      <w:ind w:hanging="374"/>
      <w:jc w:val="both"/>
    </w:pPr>
    <w:rPr>
      <w:rFonts w:ascii="Times New Roman" w:eastAsia="Times New Roman" w:hAnsi="Times New Roman"/>
      <w:sz w:val="24"/>
      <w:szCs w:val="24"/>
      <w:lang w:eastAsia="pl-PL"/>
    </w:rPr>
  </w:style>
  <w:style w:type="paragraph" w:customStyle="1" w:styleId="Style49">
    <w:name w:val="Style49"/>
    <w:basedOn w:val="Normalny"/>
    <w:uiPriority w:val="99"/>
    <w:rsid w:val="0003741B"/>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31">
    <w:name w:val="Style31"/>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57">
    <w:name w:val="Style57"/>
    <w:basedOn w:val="Normalny"/>
    <w:uiPriority w:val="99"/>
    <w:rsid w:val="0003741B"/>
    <w:pPr>
      <w:widowControl w:val="0"/>
      <w:autoSpaceDE w:val="0"/>
      <w:autoSpaceDN w:val="0"/>
      <w:adjustRightInd w:val="0"/>
      <w:spacing w:after="0" w:line="250" w:lineRule="exact"/>
    </w:pPr>
    <w:rPr>
      <w:rFonts w:ascii="Times New Roman" w:eastAsia="Times New Roman" w:hAnsi="Times New Roman"/>
      <w:sz w:val="24"/>
      <w:szCs w:val="24"/>
      <w:lang w:eastAsia="pl-PL"/>
    </w:rPr>
  </w:style>
  <w:style w:type="character" w:customStyle="1" w:styleId="FontStyle138">
    <w:name w:val="Font Style138"/>
    <w:uiPriority w:val="99"/>
    <w:rsid w:val="0003741B"/>
    <w:rPr>
      <w:rFonts w:ascii="Times New Roman" w:hAnsi="Times New Roman"/>
      <w:b/>
      <w:sz w:val="20"/>
    </w:rPr>
  </w:style>
  <w:style w:type="paragraph" w:customStyle="1" w:styleId="Style30">
    <w:name w:val="Style30"/>
    <w:basedOn w:val="Normalny"/>
    <w:uiPriority w:val="99"/>
    <w:rsid w:val="0003741B"/>
    <w:pPr>
      <w:widowControl w:val="0"/>
      <w:autoSpaceDE w:val="0"/>
      <w:autoSpaceDN w:val="0"/>
      <w:adjustRightInd w:val="0"/>
      <w:spacing w:after="0" w:line="252" w:lineRule="exact"/>
      <w:ind w:firstLine="355"/>
      <w:jc w:val="both"/>
    </w:pPr>
    <w:rPr>
      <w:rFonts w:ascii="Times New Roman" w:eastAsia="Times New Roman" w:hAnsi="Times New Roman"/>
      <w:sz w:val="24"/>
      <w:szCs w:val="24"/>
      <w:lang w:eastAsia="pl-PL"/>
    </w:rPr>
  </w:style>
  <w:style w:type="paragraph" w:customStyle="1" w:styleId="Style37">
    <w:name w:val="Style37"/>
    <w:basedOn w:val="Normalny"/>
    <w:uiPriority w:val="99"/>
    <w:rsid w:val="0003741B"/>
    <w:pPr>
      <w:widowControl w:val="0"/>
      <w:autoSpaceDE w:val="0"/>
      <w:autoSpaceDN w:val="0"/>
      <w:adjustRightInd w:val="0"/>
      <w:spacing w:after="0" w:line="254" w:lineRule="exact"/>
      <w:ind w:hanging="346"/>
      <w:jc w:val="both"/>
    </w:pPr>
    <w:rPr>
      <w:rFonts w:ascii="Times New Roman" w:eastAsia="Times New Roman" w:hAnsi="Times New Roman"/>
      <w:sz w:val="24"/>
      <w:szCs w:val="24"/>
      <w:lang w:eastAsia="pl-PL"/>
    </w:rPr>
  </w:style>
  <w:style w:type="paragraph" w:customStyle="1" w:styleId="Style41">
    <w:name w:val="Style41"/>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11">
    <w:name w:val="Style11"/>
    <w:basedOn w:val="Normalny"/>
    <w:uiPriority w:val="99"/>
    <w:rsid w:val="0003741B"/>
    <w:pPr>
      <w:widowControl w:val="0"/>
      <w:autoSpaceDE w:val="0"/>
      <w:autoSpaceDN w:val="0"/>
      <w:adjustRightInd w:val="0"/>
      <w:spacing w:after="0" w:line="264" w:lineRule="exact"/>
      <w:ind w:firstLine="437"/>
    </w:pPr>
    <w:rPr>
      <w:rFonts w:ascii="Times New Roman" w:eastAsia="Times New Roman" w:hAnsi="Times New Roman"/>
      <w:sz w:val="24"/>
      <w:szCs w:val="24"/>
      <w:lang w:eastAsia="pl-PL"/>
    </w:rPr>
  </w:style>
  <w:style w:type="paragraph" w:customStyle="1" w:styleId="Style35">
    <w:name w:val="Style35"/>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paragraph" w:customStyle="1" w:styleId="Style47">
    <w:name w:val="Style47"/>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55">
    <w:name w:val="Style55"/>
    <w:basedOn w:val="Normalny"/>
    <w:uiPriority w:val="99"/>
    <w:rsid w:val="0003741B"/>
    <w:pPr>
      <w:widowControl w:val="0"/>
      <w:autoSpaceDE w:val="0"/>
      <w:autoSpaceDN w:val="0"/>
      <w:adjustRightInd w:val="0"/>
      <w:spacing w:after="0" w:line="274" w:lineRule="exact"/>
      <w:ind w:hanging="173"/>
    </w:pPr>
    <w:rPr>
      <w:rFonts w:ascii="Times New Roman" w:eastAsia="Times New Roman" w:hAnsi="Times New Roman"/>
      <w:sz w:val="24"/>
      <w:szCs w:val="24"/>
      <w:lang w:eastAsia="pl-PL"/>
    </w:rPr>
  </w:style>
  <w:style w:type="character" w:customStyle="1" w:styleId="FontStyle137">
    <w:name w:val="Font Style137"/>
    <w:uiPriority w:val="99"/>
    <w:rsid w:val="0003741B"/>
    <w:rPr>
      <w:rFonts w:ascii="Times New Roman" w:hAnsi="Times New Roman"/>
      <w:i/>
      <w:sz w:val="20"/>
    </w:rPr>
  </w:style>
  <w:style w:type="paragraph" w:customStyle="1" w:styleId="Style56">
    <w:name w:val="Style56"/>
    <w:basedOn w:val="Normalny"/>
    <w:uiPriority w:val="99"/>
    <w:rsid w:val="0003741B"/>
    <w:pPr>
      <w:widowControl w:val="0"/>
      <w:autoSpaceDE w:val="0"/>
      <w:autoSpaceDN w:val="0"/>
      <w:adjustRightInd w:val="0"/>
      <w:spacing w:after="0" w:line="254" w:lineRule="exact"/>
      <w:ind w:firstLine="715"/>
      <w:jc w:val="both"/>
    </w:pPr>
    <w:rPr>
      <w:rFonts w:ascii="Times New Roman" w:eastAsia="Times New Roman" w:hAnsi="Times New Roman"/>
      <w:sz w:val="24"/>
      <w:szCs w:val="24"/>
      <w:lang w:eastAsia="pl-PL"/>
    </w:rPr>
  </w:style>
  <w:style w:type="paragraph" w:customStyle="1" w:styleId="Style58">
    <w:name w:val="Style58"/>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4">
    <w:name w:val="Style4"/>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35">
    <w:name w:val="Font Style135"/>
    <w:uiPriority w:val="99"/>
    <w:rsid w:val="0003741B"/>
    <w:rPr>
      <w:rFonts w:ascii="Times New Roman" w:hAnsi="Times New Roman"/>
      <w:b/>
      <w:sz w:val="22"/>
    </w:rPr>
  </w:style>
  <w:style w:type="character" w:customStyle="1" w:styleId="FontStyle125">
    <w:name w:val="Font Style125"/>
    <w:uiPriority w:val="99"/>
    <w:rsid w:val="0003741B"/>
    <w:rPr>
      <w:rFonts w:ascii="Times New Roman" w:hAnsi="Times New Roman"/>
      <w:sz w:val="20"/>
    </w:rPr>
  </w:style>
  <w:style w:type="paragraph" w:customStyle="1" w:styleId="Style78">
    <w:name w:val="Style78"/>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paragraph" w:customStyle="1" w:styleId="tekstost2">
    <w:name w:val="tekst ost2"/>
    <w:basedOn w:val="Normalny"/>
    <w:uiPriority w:val="99"/>
    <w:rsid w:val="0003741B"/>
    <w:pPr>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eastAsia="pl-PL"/>
    </w:rPr>
  </w:style>
  <w:style w:type="paragraph" w:customStyle="1" w:styleId="wskazwka1">
    <w:name w:val="wskazówka1"/>
    <w:basedOn w:val="Normalny"/>
    <w:next w:val="Normalny"/>
    <w:uiPriority w:val="99"/>
    <w:rsid w:val="0003741B"/>
    <w:pPr>
      <w:numPr>
        <w:numId w:val="112"/>
      </w:numPr>
      <w:tabs>
        <w:tab w:val="clear" w:pos="926"/>
      </w:tabs>
      <w:spacing w:after="0" w:line="240" w:lineRule="auto"/>
      <w:ind w:left="360"/>
      <w:jc w:val="both"/>
    </w:pPr>
    <w:rPr>
      <w:rFonts w:ascii="Times New Roman" w:eastAsia="Times New Roman" w:hAnsi="Times New Roman"/>
      <w:i/>
      <w:spacing w:val="12"/>
      <w:kern w:val="24"/>
      <w:sz w:val="20"/>
      <w:szCs w:val="20"/>
      <w:lang w:eastAsia="pl-PL"/>
    </w:rPr>
  </w:style>
  <w:style w:type="paragraph" w:customStyle="1" w:styleId="Style16">
    <w:name w:val="Style16"/>
    <w:basedOn w:val="Normalny"/>
    <w:uiPriority w:val="99"/>
    <w:rsid w:val="0003741B"/>
    <w:pPr>
      <w:widowControl w:val="0"/>
      <w:autoSpaceDE w:val="0"/>
      <w:autoSpaceDN w:val="0"/>
      <w:adjustRightInd w:val="0"/>
      <w:spacing w:after="0" w:line="274" w:lineRule="exact"/>
      <w:jc w:val="right"/>
    </w:pPr>
    <w:rPr>
      <w:rFonts w:ascii="Times New Roman" w:eastAsia="Times New Roman" w:hAnsi="Times New Roman"/>
      <w:sz w:val="24"/>
      <w:szCs w:val="24"/>
      <w:lang w:eastAsia="pl-PL"/>
    </w:rPr>
  </w:style>
  <w:style w:type="paragraph" w:customStyle="1" w:styleId="Style79">
    <w:name w:val="Style79"/>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361">
    <w:name w:val="Font Style1361"/>
    <w:uiPriority w:val="99"/>
    <w:rsid w:val="0003741B"/>
    <w:rPr>
      <w:rFonts w:ascii="Times New Roman" w:hAnsi="Times New Roman"/>
      <w:sz w:val="20"/>
    </w:rPr>
  </w:style>
  <w:style w:type="paragraph" w:customStyle="1" w:styleId="Style311">
    <w:name w:val="Style311"/>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351">
    <w:name w:val="Style351"/>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paragraph" w:customStyle="1" w:styleId="Style43">
    <w:name w:val="Style43"/>
    <w:basedOn w:val="Normalny"/>
    <w:uiPriority w:val="99"/>
    <w:rsid w:val="0003741B"/>
    <w:pPr>
      <w:widowControl w:val="0"/>
      <w:autoSpaceDE w:val="0"/>
      <w:autoSpaceDN w:val="0"/>
      <w:adjustRightInd w:val="0"/>
      <w:spacing w:after="0" w:line="254" w:lineRule="exact"/>
      <w:ind w:hanging="302"/>
    </w:pPr>
    <w:rPr>
      <w:rFonts w:ascii="Times New Roman" w:eastAsia="Times New Roman" w:hAnsi="Times New Roman"/>
      <w:sz w:val="24"/>
      <w:szCs w:val="24"/>
      <w:lang w:eastAsia="pl-PL"/>
    </w:rPr>
  </w:style>
  <w:style w:type="paragraph" w:customStyle="1" w:styleId="Style48">
    <w:name w:val="Style48"/>
    <w:basedOn w:val="Normalny"/>
    <w:uiPriority w:val="99"/>
    <w:rsid w:val="0003741B"/>
    <w:pPr>
      <w:widowControl w:val="0"/>
      <w:autoSpaceDE w:val="0"/>
      <w:autoSpaceDN w:val="0"/>
      <w:adjustRightInd w:val="0"/>
      <w:spacing w:after="0" w:line="374" w:lineRule="exact"/>
      <w:ind w:firstLine="1541"/>
    </w:pPr>
    <w:rPr>
      <w:rFonts w:ascii="Times New Roman" w:eastAsia="Times New Roman" w:hAnsi="Times New Roman"/>
      <w:sz w:val="24"/>
      <w:szCs w:val="24"/>
      <w:lang w:eastAsia="pl-PL"/>
    </w:rPr>
  </w:style>
  <w:style w:type="paragraph" w:customStyle="1" w:styleId="Style491">
    <w:name w:val="Style491"/>
    <w:basedOn w:val="Normalny"/>
    <w:uiPriority w:val="99"/>
    <w:rsid w:val="0003741B"/>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60">
    <w:name w:val="Style60"/>
    <w:basedOn w:val="Normalny"/>
    <w:uiPriority w:val="99"/>
    <w:rsid w:val="0003741B"/>
    <w:pPr>
      <w:widowControl w:val="0"/>
      <w:autoSpaceDE w:val="0"/>
      <w:autoSpaceDN w:val="0"/>
      <w:adjustRightInd w:val="0"/>
      <w:spacing w:after="0" w:line="250" w:lineRule="exact"/>
      <w:ind w:hanging="355"/>
    </w:pPr>
    <w:rPr>
      <w:rFonts w:ascii="Times New Roman" w:eastAsia="Times New Roman" w:hAnsi="Times New Roman"/>
      <w:sz w:val="24"/>
      <w:szCs w:val="24"/>
      <w:lang w:eastAsia="pl-PL"/>
    </w:rPr>
  </w:style>
  <w:style w:type="paragraph" w:customStyle="1" w:styleId="Style73">
    <w:name w:val="Style73"/>
    <w:basedOn w:val="Normalny"/>
    <w:uiPriority w:val="99"/>
    <w:rsid w:val="0003741B"/>
    <w:pPr>
      <w:widowControl w:val="0"/>
      <w:autoSpaceDE w:val="0"/>
      <w:autoSpaceDN w:val="0"/>
      <w:adjustRightInd w:val="0"/>
      <w:spacing w:after="0" w:line="250" w:lineRule="exact"/>
      <w:ind w:hanging="542"/>
      <w:jc w:val="both"/>
    </w:pPr>
    <w:rPr>
      <w:rFonts w:ascii="Times New Roman" w:eastAsia="Times New Roman" w:hAnsi="Times New Roman"/>
      <w:sz w:val="24"/>
      <w:szCs w:val="24"/>
      <w:lang w:eastAsia="pl-PL"/>
    </w:rPr>
  </w:style>
  <w:style w:type="paragraph" w:customStyle="1" w:styleId="Style781">
    <w:name w:val="Style781"/>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character" w:customStyle="1" w:styleId="FontStyle129">
    <w:name w:val="Font Style129"/>
    <w:uiPriority w:val="99"/>
    <w:rsid w:val="0003741B"/>
    <w:rPr>
      <w:rFonts w:ascii="Times New Roman" w:hAnsi="Times New Roman"/>
      <w:b/>
      <w:w w:val="60"/>
      <w:sz w:val="16"/>
    </w:rPr>
  </w:style>
  <w:style w:type="paragraph" w:customStyle="1" w:styleId="Style9">
    <w:name w:val="Style9"/>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21">
    <w:name w:val="Style21"/>
    <w:basedOn w:val="Normalny"/>
    <w:uiPriority w:val="99"/>
    <w:rsid w:val="0003741B"/>
    <w:pPr>
      <w:widowControl w:val="0"/>
      <w:autoSpaceDE w:val="0"/>
      <w:autoSpaceDN w:val="0"/>
      <w:adjustRightInd w:val="0"/>
      <w:spacing w:after="0" w:line="253" w:lineRule="exact"/>
      <w:ind w:firstLine="528"/>
      <w:jc w:val="both"/>
    </w:pPr>
    <w:rPr>
      <w:rFonts w:ascii="Times New Roman" w:eastAsia="Times New Roman" w:hAnsi="Times New Roman"/>
      <w:sz w:val="24"/>
      <w:szCs w:val="24"/>
      <w:lang w:eastAsia="pl-PL"/>
    </w:rPr>
  </w:style>
  <w:style w:type="paragraph" w:customStyle="1" w:styleId="Style301">
    <w:name w:val="Style301"/>
    <w:basedOn w:val="Normalny"/>
    <w:uiPriority w:val="99"/>
    <w:rsid w:val="0003741B"/>
    <w:pPr>
      <w:widowControl w:val="0"/>
      <w:autoSpaceDE w:val="0"/>
      <w:autoSpaceDN w:val="0"/>
      <w:adjustRightInd w:val="0"/>
      <w:spacing w:after="0" w:line="252" w:lineRule="exact"/>
      <w:ind w:firstLine="355"/>
      <w:jc w:val="both"/>
    </w:pPr>
    <w:rPr>
      <w:rFonts w:ascii="Times New Roman" w:eastAsia="Times New Roman" w:hAnsi="Times New Roman"/>
      <w:sz w:val="24"/>
      <w:szCs w:val="24"/>
      <w:lang w:eastAsia="pl-PL"/>
    </w:rPr>
  </w:style>
  <w:style w:type="paragraph" w:customStyle="1" w:styleId="Style561">
    <w:name w:val="Style561"/>
    <w:basedOn w:val="Normalny"/>
    <w:uiPriority w:val="99"/>
    <w:rsid w:val="0003741B"/>
    <w:pPr>
      <w:widowControl w:val="0"/>
      <w:autoSpaceDE w:val="0"/>
      <w:autoSpaceDN w:val="0"/>
      <w:adjustRightInd w:val="0"/>
      <w:spacing w:after="0" w:line="254" w:lineRule="exact"/>
      <w:ind w:firstLine="715"/>
      <w:jc w:val="both"/>
    </w:pPr>
    <w:rPr>
      <w:rFonts w:ascii="Times New Roman" w:eastAsia="Times New Roman" w:hAnsi="Times New Roman"/>
      <w:sz w:val="24"/>
      <w:szCs w:val="24"/>
      <w:lang w:eastAsia="pl-PL"/>
    </w:rPr>
  </w:style>
  <w:style w:type="paragraph" w:customStyle="1" w:styleId="Style64">
    <w:name w:val="Style64"/>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66">
    <w:name w:val="Style66"/>
    <w:basedOn w:val="Normalny"/>
    <w:uiPriority w:val="99"/>
    <w:rsid w:val="0003741B"/>
    <w:pPr>
      <w:widowControl w:val="0"/>
      <w:autoSpaceDE w:val="0"/>
      <w:autoSpaceDN w:val="0"/>
      <w:adjustRightInd w:val="0"/>
      <w:spacing w:after="0" w:line="317" w:lineRule="exact"/>
      <w:ind w:firstLine="1541"/>
    </w:pPr>
    <w:rPr>
      <w:rFonts w:ascii="Times New Roman" w:eastAsia="Times New Roman" w:hAnsi="Times New Roman"/>
      <w:sz w:val="24"/>
      <w:szCs w:val="24"/>
      <w:lang w:eastAsia="pl-PL"/>
    </w:rPr>
  </w:style>
  <w:style w:type="paragraph" w:customStyle="1" w:styleId="Style76">
    <w:name w:val="Style76"/>
    <w:basedOn w:val="Normalny"/>
    <w:uiPriority w:val="99"/>
    <w:rsid w:val="0003741B"/>
    <w:pPr>
      <w:widowControl w:val="0"/>
      <w:autoSpaceDE w:val="0"/>
      <w:autoSpaceDN w:val="0"/>
      <w:adjustRightInd w:val="0"/>
      <w:spacing w:after="0" w:line="253" w:lineRule="exact"/>
      <w:ind w:firstLine="706"/>
      <w:jc w:val="both"/>
    </w:pPr>
    <w:rPr>
      <w:rFonts w:ascii="Times New Roman" w:eastAsia="Times New Roman" w:hAnsi="Times New Roman"/>
      <w:sz w:val="24"/>
      <w:szCs w:val="24"/>
      <w:lang w:eastAsia="pl-PL"/>
    </w:rPr>
  </w:style>
  <w:style w:type="character" w:customStyle="1" w:styleId="FontStyle127">
    <w:name w:val="Font Style127"/>
    <w:uiPriority w:val="99"/>
    <w:rsid w:val="0003741B"/>
    <w:rPr>
      <w:rFonts w:ascii="Times New Roman" w:hAnsi="Times New Roman"/>
      <w:b/>
      <w:sz w:val="22"/>
    </w:rPr>
  </w:style>
  <w:style w:type="character" w:customStyle="1" w:styleId="FontStyle139">
    <w:name w:val="Font Style139"/>
    <w:uiPriority w:val="99"/>
    <w:rsid w:val="0003741B"/>
    <w:rPr>
      <w:rFonts w:ascii="Times New Roman" w:hAnsi="Times New Roman"/>
      <w:sz w:val="22"/>
    </w:rPr>
  </w:style>
  <w:style w:type="paragraph" w:customStyle="1" w:styleId="Style54">
    <w:name w:val="Style54"/>
    <w:basedOn w:val="Normalny"/>
    <w:uiPriority w:val="99"/>
    <w:rsid w:val="0003741B"/>
    <w:pPr>
      <w:widowControl w:val="0"/>
      <w:autoSpaceDE w:val="0"/>
      <w:autoSpaceDN w:val="0"/>
      <w:adjustRightInd w:val="0"/>
      <w:spacing w:after="0" w:line="250" w:lineRule="exact"/>
      <w:ind w:firstLine="360"/>
    </w:pPr>
    <w:rPr>
      <w:rFonts w:ascii="Times New Roman" w:eastAsia="Times New Roman" w:hAnsi="Times New Roman"/>
      <w:sz w:val="24"/>
      <w:szCs w:val="24"/>
      <w:lang w:eastAsia="pl-PL"/>
    </w:rPr>
  </w:style>
  <w:style w:type="paragraph" w:customStyle="1" w:styleId="Style62">
    <w:name w:val="Style62"/>
    <w:basedOn w:val="Normalny"/>
    <w:uiPriority w:val="99"/>
    <w:rsid w:val="0003741B"/>
    <w:pPr>
      <w:widowControl w:val="0"/>
      <w:autoSpaceDE w:val="0"/>
      <w:autoSpaceDN w:val="0"/>
      <w:adjustRightInd w:val="0"/>
      <w:spacing w:after="0" w:line="269" w:lineRule="exact"/>
      <w:ind w:hanging="240"/>
    </w:pPr>
    <w:rPr>
      <w:rFonts w:ascii="Times New Roman" w:eastAsia="Times New Roman" w:hAnsi="Times New Roman"/>
      <w:sz w:val="24"/>
      <w:szCs w:val="24"/>
      <w:lang w:eastAsia="pl-PL"/>
    </w:rPr>
  </w:style>
  <w:style w:type="paragraph" w:customStyle="1" w:styleId="Style65">
    <w:name w:val="Style65"/>
    <w:basedOn w:val="Normalny"/>
    <w:uiPriority w:val="99"/>
    <w:rsid w:val="0003741B"/>
    <w:pPr>
      <w:widowControl w:val="0"/>
      <w:autoSpaceDE w:val="0"/>
      <w:autoSpaceDN w:val="0"/>
      <w:adjustRightInd w:val="0"/>
      <w:spacing w:after="0" w:line="264" w:lineRule="exact"/>
      <w:ind w:hanging="341"/>
      <w:jc w:val="both"/>
    </w:pPr>
    <w:rPr>
      <w:rFonts w:ascii="Times New Roman" w:eastAsia="Times New Roman" w:hAnsi="Times New Roman"/>
      <w:sz w:val="24"/>
      <w:szCs w:val="24"/>
      <w:lang w:eastAsia="pl-PL"/>
    </w:rPr>
  </w:style>
  <w:style w:type="paragraph" w:customStyle="1" w:styleId="Style72">
    <w:name w:val="Style72"/>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71">
    <w:name w:val="Style471"/>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581">
    <w:name w:val="Style581"/>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571">
    <w:name w:val="Style571"/>
    <w:basedOn w:val="Normalny"/>
    <w:uiPriority w:val="99"/>
    <w:rsid w:val="0003741B"/>
    <w:pPr>
      <w:widowControl w:val="0"/>
      <w:autoSpaceDE w:val="0"/>
      <w:autoSpaceDN w:val="0"/>
      <w:adjustRightInd w:val="0"/>
      <w:spacing w:after="0" w:line="250" w:lineRule="exact"/>
    </w:pPr>
    <w:rPr>
      <w:rFonts w:ascii="Times New Roman" w:eastAsia="Times New Roman" w:hAnsi="Times New Roman"/>
      <w:sz w:val="24"/>
      <w:szCs w:val="24"/>
      <w:lang w:eastAsia="pl-PL"/>
    </w:rPr>
  </w:style>
  <w:style w:type="paragraph" w:customStyle="1" w:styleId="Style87">
    <w:name w:val="Style87"/>
    <w:basedOn w:val="Normalny"/>
    <w:uiPriority w:val="99"/>
    <w:rsid w:val="0003741B"/>
    <w:pPr>
      <w:widowControl w:val="0"/>
      <w:autoSpaceDE w:val="0"/>
      <w:autoSpaceDN w:val="0"/>
      <w:adjustRightInd w:val="0"/>
      <w:spacing w:after="0" w:line="259" w:lineRule="exact"/>
      <w:ind w:hanging="528"/>
      <w:jc w:val="both"/>
    </w:pPr>
    <w:rPr>
      <w:rFonts w:ascii="Times New Roman" w:eastAsia="Times New Roman" w:hAnsi="Times New Roman"/>
      <w:sz w:val="24"/>
      <w:szCs w:val="24"/>
      <w:lang w:eastAsia="pl-PL"/>
    </w:rPr>
  </w:style>
  <w:style w:type="paragraph" w:customStyle="1" w:styleId="Style85">
    <w:name w:val="Style85"/>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88">
    <w:name w:val="Style88"/>
    <w:basedOn w:val="Normalny"/>
    <w:uiPriority w:val="99"/>
    <w:rsid w:val="0003741B"/>
    <w:pPr>
      <w:widowControl w:val="0"/>
      <w:autoSpaceDE w:val="0"/>
      <w:autoSpaceDN w:val="0"/>
      <w:adjustRightInd w:val="0"/>
      <w:spacing w:after="0" w:line="257" w:lineRule="exact"/>
      <w:ind w:firstLine="571"/>
    </w:pPr>
    <w:rPr>
      <w:rFonts w:ascii="Times New Roman" w:eastAsia="Times New Roman" w:hAnsi="Times New Roman"/>
      <w:sz w:val="24"/>
      <w:szCs w:val="24"/>
      <w:lang w:eastAsia="pl-PL"/>
    </w:rPr>
  </w:style>
  <w:style w:type="paragraph" w:customStyle="1" w:styleId="Style22">
    <w:name w:val="Style22"/>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TekstdymkaZnak1">
    <w:name w:val="Tekst dymka Znak1"/>
    <w:uiPriority w:val="99"/>
    <w:rsid w:val="0003741B"/>
    <w:rPr>
      <w:rFonts w:ascii="Tahoma" w:hAnsi="Tahoma"/>
      <w:sz w:val="16"/>
    </w:rPr>
  </w:style>
  <w:style w:type="character" w:customStyle="1" w:styleId="StopkaZnak1">
    <w:name w:val="Stopka Znak1"/>
    <w:uiPriority w:val="99"/>
    <w:rsid w:val="0003741B"/>
  </w:style>
  <w:style w:type="character" w:customStyle="1" w:styleId="Nagwek4Znak1">
    <w:name w:val="Nagłówek 4 Znak1"/>
    <w:uiPriority w:val="99"/>
    <w:rsid w:val="0003741B"/>
    <w:rPr>
      <w:rFonts w:eastAsia="Times New Roman"/>
      <w:b/>
      <w:sz w:val="28"/>
    </w:rPr>
  </w:style>
  <w:style w:type="character" w:customStyle="1" w:styleId="Nagwek2Znak1">
    <w:name w:val="Nagłówek 2 Znak1"/>
    <w:uiPriority w:val="99"/>
    <w:rsid w:val="0003741B"/>
    <w:rPr>
      <w:b/>
      <w:sz w:val="28"/>
      <w:u w:val="single"/>
    </w:rPr>
  </w:style>
  <w:style w:type="character" w:customStyle="1" w:styleId="TekstkomentarzaZnak1">
    <w:name w:val="Tekst komentarza Znak1"/>
    <w:basedOn w:val="Domylnaczcionkaakapitu"/>
    <w:uiPriority w:val="99"/>
    <w:rsid w:val="0003741B"/>
    <w:rPr>
      <w:rFonts w:cs="Times New Roman"/>
    </w:rPr>
  </w:style>
  <w:style w:type="character" w:customStyle="1" w:styleId="TematkomentarzaZnak1">
    <w:name w:val="Temat komentarza Znak1"/>
    <w:uiPriority w:val="99"/>
    <w:rsid w:val="0003741B"/>
    <w:rPr>
      <w:b/>
    </w:rPr>
  </w:style>
  <w:style w:type="paragraph" w:customStyle="1" w:styleId="tekstost3">
    <w:name w:val="tekst ost3"/>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character" w:customStyle="1" w:styleId="StopkaZnak2">
    <w:name w:val="Stopka Znak2"/>
    <w:uiPriority w:val="99"/>
    <w:rsid w:val="0003741B"/>
  </w:style>
  <w:style w:type="character" w:customStyle="1" w:styleId="Nagwek3Znak1">
    <w:name w:val="Nagłówek 3 Znak1"/>
    <w:uiPriority w:val="99"/>
    <w:rsid w:val="0003741B"/>
  </w:style>
  <w:style w:type="paragraph" w:customStyle="1" w:styleId="tekstost4">
    <w:name w:val="tekst ost4"/>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paragraph" w:customStyle="1" w:styleId="wskazwka2">
    <w:name w:val="wskazówka2"/>
    <w:basedOn w:val="Normalny"/>
    <w:next w:val="Normalny"/>
    <w:uiPriority w:val="99"/>
    <w:rsid w:val="0003741B"/>
    <w:pPr>
      <w:numPr>
        <w:numId w:val="115"/>
      </w:numPr>
      <w:spacing w:after="0" w:line="240" w:lineRule="auto"/>
      <w:jc w:val="both"/>
    </w:pPr>
    <w:rPr>
      <w:rFonts w:ascii="Times New Roman" w:eastAsia="Times New Roman" w:hAnsi="Times New Roman"/>
      <w:i/>
      <w:spacing w:val="12"/>
      <w:kern w:val="24"/>
      <w:sz w:val="20"/>
      <w:szCs w:val="20"/>
      <w:lang w:eastAsia="pl-PL"/>
    </w:rPr>
  </w:style>
  <w:style w:type="paragraph" w:customStyle="1" w:styleId="Style312">
    <w:name w:val="Style312"/>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601">
    <w:name w:val="Style601"/>
    <w:basedOn w:val="Normalny"/>
    <w:uiPriority w:val="99"/>
    <w:rsid w:val="0003741B"/>
    <w:pPr>
      <w:widowControl w:val="0"/>
      <w:autoSpaceDE w:val="0"/>
      <w:autoSpaceDN w:val="0"/>
      <w:adjustRightInd w:val="0"/>
      <w:spacing w:after="0" w:line="250" w:lineRule="exact"/>
      <w:ind w:hanging="355"/>
    </w:pPr>
    <w:rPr>
      <w:rFonts w:ascii="Times New Roman" w:eastAsia="Times New Roman" w:hAnsi="Times New Roman"/>
      <w:sz w:val="24"/>
      <w:szCs w:val="24"/>
      <w:lang w:eastAsia="pl-PL"/>
    </w:rPr>
  </w:style>
  <w:style w:type="paragraph" w:customStyle="1" w:styleId="StylIwony1">
    <w:name w:val="Styl Iwony1"/>
    <w:basedOn w:val="Normalny"/>
    <w:uiPriority w:val="99"/>
    <w:rsid w:val="0003741B"/>
    <w:pPr>
      <w:overflowPunct w:val="0"/>
      <w:autoSpaceDE w:val="0"/>
      <w:autoSpaceDN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Style782">
    <w:name w:val="Style782"/>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paragraph" w:customStyle="1" w:styleId="Style791">
    <w:name w:val="Style791"/>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72">
    <w:name w:val="Style472"/>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352">
    <w:name w:val="Style352"/>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character" w:customStyle="1" w:styleId="StopkaZnak3">
    <w:name w:val="Stopka Znak3"/>
    <w:uiPriority w:val="99"/>
    <w:rsid w:val="0003741B"/>
  </w:style>
  <w:style w:type="character" w:customStyle="1" w:styleId="Nagwek3Znak2">
    <w:name w:val="Nagłówek 3 Znak2"/>
    <w:uiPriority w:val="99"/>
    <w:rsid w:val="0003741B"/>
  </w:style>
  <w:style w:type="character" w:customStyle="1" w:styleId="TekstprzypisukocowegoZnak1">
    <w:name w:val="Tekst przypisu końcowego Znak1"/>
    <w:basedOn w:val="Domylnaczcionkaakapitu"/>
    <w:uiPriority w:val="99"/>
    <w:rsid w:val="0003741B"/>
    <w:rPr>
      <w:rFonts w:cs="Times New Roman"/>
    </w:rPr>
  </w:style>
  <w:style w:type="paragraph" w:customStyle="1" w:styleId="FR22">
    <w:name w:val="FR22"/>
    <w:uiPriority w:val="99"/>
    <w:rsid w:val="0003741B"/>
    <w:pPr>
      <w:widowControl w:val="0"/>
      <w:autoSpaceDE w:val="0"/>
      <w:autoSpaceDN w:val="0"/>
      <w:adjustRightInd w:val="0"/>
      <w:spacing w:line="300" w:lineRule="auto"/>
      <w:ind w:left="640" w:firstLine="260"/>
    </w:pPr>
    <w:rPr>
      <w:rFonts w:ascii="Arial" w:eastAsia="Times New Roman" w:hAnsi="Arial" w:cs="Arial"/>
      <w:i/>
      <w:iCs/>
      <w:sz w:val="22"/>
      <w:szCs w:val="22"/>
    </w:rPr>
  </w:style>
  <w:style w:type="paragraph" w:customStyle="1" w:styleId="tekstost5">
    <w:name w:val="tekst ost5"/>
    <w:basedOn w:val="Normalny"/>
    <w:uiPriority w:val="99"/>
    <w:rsid w:val="0003741B"/>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character" w:customStyle="1" w:styleId="FontStyle1362">
    <w:name w:val="Font Style1362"/>
    <w:uiPriority w:val="99"/>
    <w:rsid w:val="0003741B"/>
    <w:rPr>
      <w:rFonts w:ascii="Times New Roman" w:hAnsi="Times New Roman"/>
      <w:sz w:val="20"/>
    </w:rPr>
  </w:style>
  <w:style w:type="paragraph" w:customStyle="1" w:styleId="Style341">
    <w:name w:val="Style341"/>
    <w:basedOn w:val="Normalny"/>
    <w:uiPriority w:val="99"/>
    <w:rsid w:val="0003741B"/>
    <w:pPr>
      <w:widowControl w:val="0"/>
      <w:autoSpaceDE w:val="0"/>
      <w:autoSpaceDN w:val="0"/>
      <w:adjustRightInd w:val="0"/>
      <w:spacing w:after="0" w:line="254" w:lineRule="exact"/>
      <w:ind w:hanging="374"/>
      <w:jc w:val="both"/>
    </w:pPr>
    <w:rPr>
      <w:rFonts w:ascii="Times New Roman" w:eastAsia="Times New Roman" w:hAnsi="Times New Roman"/>
      <w:sz w:val="24"/>
      <w:szCs w:val="24"/>
      <w:lang w:eastAsia="pl-PL"/>
    </w:rPr>
  </w:style>
  <w:style w:type="paragraph" w:customStyle="1" w:styleId="Style492">
    <w:name w:val="Style492"/>
    <w:basedOn w:val="Normalny"/>
    <w:uiPriority w:val="99"/>
    <w:rsid w:val="0003741B"/>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313">
    <w:name w:val="Style313"/>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572">
    <w:name w:val="Style572"/>
    <w:basedOn w:val="Normalny"/>
    <w:uiPriority w:val="99"/>
    <w:rsid w:val="0003741B"/>
    <w:pPr>
      <w:widowControl w:val="0"/>
      <w:autoSpaceDE w:val="0"/>
      <w:autoSpaceDN w:val="0"/>
      <w:adjustRightInd w:val="0"/>
      <w:spacing w:after="0" w:line="250" w:lineRule="exact"/>
    </w:pPr>
    <w:rPr>
      <w:rFonts w:ascii="Times New Roman" w:eastAsia="Times New Roman" w:hAnsi="Times New Roman"/>
      <w:sz w:val="24"/>
      <w:szCs w:val="24"/>
      <w:lang w:eastAsia="pl-PL"/>
    </w:rPr>
  </w:style>
  <w:style w:type="paragraph" w:customStyle="1" w:styleId="Style302">
    <w:name w:val="Style302"/>
    <w:basedOn w:val="Normalny"/>
    <w:uiPriority w:val="99"/>
    <w:rsid w:val="0003741B"/>
    <w:pPr>
      <w:widowControl w:val="0"/>
      <w:autoSpaceDE w:val="0"/>
      <w:autoSpaceDN w:val="0"/>
      <w:adjustRightInd w:val="0"/>
      <w:spacing w:after="0" w:line="252" w:lineRule="exact"/>
      <w:ind w:firstLine="355"/>
      <w:jc w:val="both"/>
    </w:pPr>
    <w:rPr>
      <w:rFonts w:ascii="Times New Roman" w:eastAsia="Times New Roman" w:hAnsi="Times New Roman"/>
      <w:sz w:val="24"/>
      <w:szCs w:val="24"/>
      <w:lang w:eastAsia="pl-PL"/>
    </w:rPr>
  </w:style>
  <w:style w:type="paragraph" w:customStyle="1" w:styleId="Style371">
    <w:name w:val="Style371"/>
    <w:basedOn w:val="Normalny"/>
    <w:uiPriority w:val="99"/>
    <w:rsid w:val="0003741B"/>
    <w:pPr>
      <w:widowControl w:val="0"/>
      <w:autoSpaceDE w:val="0"/>
      <w:autoSpaceDN w:val="0"/>
      <w:adjustRightInd w:val="0"/>
      <w:spacing w:after="0" w:line="254" w:lineRule="exact"/>
      <w:ind w:hanging="346"/>
      <w:jc w:val="both"/>
    </w:pPr>
    <w:rPr>
      <w:rFonts w:ascii="Times New Roman" w:eastAsia="Times New Roman" w:hAnsi="Times New Roman"/>
      <w:sz w:val="24"/>
      <w:szCs w:val="24"/>
      <w:lang w:eastAsia="pl-PL"/>
    </w:rPr>
  </w:style>
  <w:style w:type="paragraph" w:customStyle="1" w:styleId="Style411">
    <w:name w:val="Style411"/>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111">
    <w:name w:val="Style111"/>
    <w:basedOn w:val="Normalny"/>
    <w:uiPriority w:val="99"/>
    <w:rsid w:val="0003741B"/>
    <w:pPr>
      <w:widowControl w:val="0"/>
      <w:autoSpaceDE w:val="0"/>
      <w:autoSpaceDN w:val="0"/>
      <w:adjustRightInd w:val="0"/>
      <w:spacing w:after="0" w:line="264" w:lineRule="exact"/>
      <w:ind w:firstLine="437"/>
    </w:pPr>
    <w:rPr>
      <w:rFonts w:ascii="Times New Roman" w:eastAsia="Times New Roman" w:hAnsi="Times New Roman"/>
      <w:sz w:val="24"/>
      <w:szCs w:val="24"/>
      <w:lang w:eastAsia="pl-PL"/>
    </w:rPr>
  </w:style>
  <w:style w:type="paragraph" w:customStyle="1" w:styleId="Style353">
    <w:name w:val="Style353"/>
    <w:basedOn w:val="Normalny"/>
    <w:uiPriority w:val="99"/>
    <w:rsid w:val="0003741B"/>
    <w:pPr>
      <w:widowControl w:val="0"/>
      <w:autoSpaceDE w:val="0"/>
      <w:autoSpaceDN w:val="0"/>
      <w:adjustRightInd w:val="0"/>
      <w:spacing w:after="0" w:line="252" w:lineRule="exact"/>
    </w:pPr>
    <w:rPr>
      <w:rFonts w:ascii="Times New Roman" w:eastAsia="Times New Roman" w:hAnsi="Times New Roman"/>
      <w:sz w:val="24"/>
      <w:szCs w:val="24"/>
      <w:lang w:eastAsia="pl-PL"/>
    </w:rPr>
  </w:style>
  <w:style w:type="paragraph" w:customStyle="1" w:styleId="Style473">
    <w:name w:val="Style473"/>
    <w:basedOn w:val="Normalny"/>
    <w:uiPriority w:val="99"/>
    <w:rsid w:val="0003741B"/>
    <w:pPr>
      <w:widowControl w:val="0"/>
      <w:autoSpaceDE w:val="0"/>
      <w:autoSpaceDN w:val="0"/>
      <w:adjustRightInd w:val="0"/>
      <w:spacing w:after="0" w:line="252" w:lineRule="exact"/>
      <w:ind w:hanging="437"/>
    </w:pPr>
    <w:rPr>
      <w:rFonts w:ascii="Times New Roman" w:eastAsia="Times New Roman" w:hAnsi="Times New Roman"/>
      <w:sz w:val="24"/>
      <w:szCs w:val="24"/>
      <w:lang w:eastAsia="pl-PL"/>
    </w:rPr>
  </w:style>
  <w:style w:type="paragraph" w:customStyle="1" w:styleId="Style551">
    <w:name w:val="Style551"/>
    <w:basedOn w:val="Normalny"/>
    <w:uiPriority w:val="99"/>
    <w:rsid w:val="0003741B"/>
    <w:pPr>
      <w:widowControl w:val="0"/>
      <w:autoSpaceDE w:val="0"/>
      <w:autoSpaceDN w:val="0"/>
      <w:adjustRightInd w:val="0"/>
      <w:spacing w:after="0" w:line="274" w:lineRule="exact"/>
      <w:ind w:hanging="173"/>
    </w:pPr>
    <w:rPr>
      <w:rFonts w:ascii="Times New Roman" w:eastAsia="Times New Roman" w:hAnsi="Times New Roman"/>
      <w:sz w:val="24"/>
      <w:szCs w:val="24"/>
      <w:lang w:eastAsia="pl-PL"/>
    </w:rPr>
  </w:style>
  <w:style w:type="paragraph" w:customStyle="1" w:styleId="Style562">
    <w:name w:val="Style562"/>
    <w:basedOn w:val="Normalny"/>
    <w:uiPriority w:val="99"/>
    <w:rsid w:val="0003741B"/>
    <w:pPr>
      <w:widowControl w:val="0"/>
      <w:autoSpaceDE w:val="0"/>
      <w:autoSpaceDN w:val="0"/>
      <w:adjustRightInd w:val="0"/>
      <w:spacing w:after="0" w:line="254" w:lineRule="exact"/>
      <w:ind w:firstLine="715"/>
      <w:jc w:val="both"/>
    </w:pPr>
    <w:rPr>
      <w:rFonts w:ascii="Times New Roman" w:eastAsia="Times New Roman" w:hAnsi="Times New Roman"/>
      <w:sz w:val="24"/>
      <w:szCs w:val="24"/>
      <w:lang w:eastAsia="pl-PL"/>
    </w:rPr>
  </w:style>
  <w:style w:type="paragraph" w:customStyle="1" w:styleId="Style582">
    <w:name w:val="Style582"/>
    <w:basedOn w:val="Normalny"/>
    <w:uiPriority w:val="99"/>
    <w:rsid w:val="0003741B"/>
    <w:pPr>
      <w:widowControl w:val="0"/>
      <w:autoSpaceDE w:val="0"/>
      <w:autoSpaceDN w:val="0"/>
      <w:adjustRightInd w:val="0"/>
      <w:spacing w:after="0" w:line="254" w:lineRule="exact"/>
      <w:jc w:val="both"/>
    </w:pPr>
    <w:rPr>
      <w:rFonts w:ascii="Times New Roman" w:eastAsia="Times New Roman" w:hAnsi="Times New Roman"/>
      <w:sz w:val="24"/>
      <w:szCs w:val="24"/>
      <w:lang w:eastAsia="pl-PL"/>
    </w:rPr>
  </w:style>
  <w:style w:type="paragraph" w:customStyle="1" w:styleId="Style42">
    <w:name w:val="Style42"/>
    <w:basedOn w:val="Normalny"/>
    <w:uiPriority w:val="99"/>
    <w:rsid w:val="0003741B"/>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783">
    <w:name w:val="Style783"/>
    <w:basedOn w:val="Normalny"/>
    <w:uiPriority w:val="99"/>
    <w:rsid w:val="0003741B"/>
    <w:pPr>
      <w:widowControl w:val="0"/>
      <w:autoSpaceDE w:val="0"/>
      <w:autoSpaceDN w:val="0"/>
      <w:adjustRightInd w:val="0"/>
      <w:spacing w:after="0" w:line="254" w:lineRule="exact"/>
      <w:ind w:hanging="360"/>
      <w:jc w:val="both"/>
    </w:pPr>
    <w:rPr>
      <w:rFonts w:ascii="Times New Roman" w:eastAsia="Times New Roman" w:hAnsi="Times New Roman"/>
      <w:sz w:val="24"/>
      <w:szCs w:val="24"/>
      <w:lang w:eastAsia="pl-PL"/>
    </w:rPr>
  </w:style>
  <w:style w:type="character" w:customStyle="1" w:styleId="StopkaZnak4">
    <w:name w:val="Stopka Znak4"/>
    <w:uiPriority w:val="99"/>
    <w:rsid w:val="0003741B"/>
  </w:style>
  <w:style w:type="numbering" w:customStyle="1" w:styleId="WW8Num6">
    <w:name w:val="WW8Num6"/>
    <w:rsid w:val="0003741B"/>
    <w:pPr>
      <w:numPr>
        <w:numId w:val="1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43267">
      <w:bodyDiv w:val="1"/>
      <w:marLeft w:val="0"/>
      <w:marRight w:val="0"/>
      <w:marTop w:val="0"/>
      <w:marBottom w:val="0"/>
      <w:divBdr>
        <w:top w:val="none" w:sz="0" w:space="0" w:color="auto"/>
        <w:left w:val="none" w:sz="0" w:space="0" w:color="auto"/>
        <w:bottom w:val="none" w:sz="0" w:space="0" w:color="auto"/>
        <w:right w:val="none" w:sz="0" w:space="0" w:color="auto"/>
      </w:divBdr>
    </w:div>
    <w:div w:id="231038515">
      <w:bodyDiv w:val="1"/>
      <w:marLeft w:val="0"/>
      <w:marRight w:val="0"/>
      <w:marTop w:val="0"/>
      <w:marBottom w:val="0"/>
      <w:divBdr>
        <w:top w:val="none" w:sz="0" w:space="0" w:color="auto"/>
        <w:left w:val="none" w:sz="0" w:space="0" w:color="auto"/>
        <w:bottom w:val="none" w:sz="0" w:space="0" w:color="auto"/>
        <w:right w:val="none" w:sz="0" w:space="0" w:color="auto"/>
      </w:divBdr>
    </w:div>
    <w:div w:id="260115706">
      <w:bodyDiv w:val="1"/>
      <w:marLeft w:val="0"/>
      <w:marRight w:val="0"/>
      <w:marTop w:val="0"/>
      <w:marBottom w:val="0"/>
      <w:divBdr>
        <w:top w:val="none" w:sz="0" w:space="0" w:color="auto"/>
        <w:left w:val="none" w:sz="0" w:space="0" w:color="auto"/>
        <w:bottom w:val="none" w:sz="0" w:space="0" w:color="auto"/>
        <w:right w:val="none" w:sz="0" w:space="0" w:color="auto"/>
      </w:divBdr>
    </w:div>
    <w:div w:id="472722466">
      <w:bodyDiv w:val="1"/>
      <w:marLeft w:val="0"/>
      <w:marRight w:val="0"/>
      <w:marTop w:val="0"/>
      <w:marBottom w:val="0"/>
      <w:divBdr>
        <w:top w:val="none" w:sz="0" w:space="0" w:color="auto"/>
        <w:left w:val="none" w:sz="0" w:space="0" w:color="auto"/>
        <w:bottom w:val="none" w:sz="0" w:space="0" w:color="auto"/>
        <w:right w:val="none" w:sz="0" w:space="0" w:color="auto"/>
      </w:divBdr>
    </w:div>
    <w:div w:id="621113414">
      <w:bodyDiv w:val="1"/>
      <w:marLeft w:val="0"/>
      <w:marRight w:val="0"/>
      <w:marTop w:val="0"/>
      <w:marBottom w:val="0"/>
      <w:divBdr>
        <w:top w:val="none" w:sz="0" w:space="0" w:color="auto"/>
        <w:left w:val="none" w:sz="0" w:space="0" w:color="auto"/>
        <w:bottom w:val="none" w:sz="0" w:space="0" w:color="auto"/>
        <w:right w:val="none" w:sz="0" w:space="0" w:color="auto"/>
      </w:divBdr>
    </w:div>
    <w:div w:id="1023241868">
      <w:bodyDiv w:val="1"/>
      <w:marLeft w:val="0"/>
      <w:marRight w:val="0"/>
      <w:marTop w:val="0"/>
      <w:marBottom w:val="0"/>
      <w:divBdr>
        <w:top w:val="none" w:sz="0" w:space="0" w:color="auto"/>
        <w:left w:val="none" w:sz="0" w:space="0" w:color="auto"/>
        <w:bottom w:val="none" w:sz="0" w:space="0" w:color="auto"/>
        <w:right w:val="none" w:sz="0" w:space="0" w:color="auto"/>
      </w:divBdr>
    </w:div>
    <w:div w:id="1074819661">
      <w:bodyDiv w:val="1"/>
      <w:marLeft w:val="0"/>
      <w:marRight w:val="0"/>
      <w:marTop w:val="0"/>
      <w:marBottom w:val="0"/>
      <w:divBdr>
        <w:top w:val="none" w:sz="0" w:space="0" w:color="auto"/>
        <w:left w:val="none" w:sz="0" w:space="0" w:color="auto"/>
        <w:bottom w:val="none" w:sz="0" w:space="0" w:color="auto"/>
        <w:right w:val="none" w:sz="0" w:space="0" w:color="auto"/>
      </w:divBdr>
    </w:div>
    <w:div w:id="1225607894">
      <w:bodyDiv w:val="1"/>
      <w:marLeft w:val="0"/>
      <w:marRight w:val="0"/>
      <w:marTop w:val="0"/>
      <w:marBottom w:val="0"/>
      <w:divBdr>
        <w:top w:val="none" w:sz="0" w:space="0" w:color="auto"/>
        <w:left w:val="none" w:sz="0" w:space="0" w:color="auto"/>
        <w:bottom w:val="none" w:sz="0" w:space="0" w:color="auto"/>
        <w:right w:val="none" w:sz="0" w:space="0" w:color="auto"/>
      </w:divBdr>
    </w:div>
    <w:div w:id="1266039428">
      <w:bodyDiv w:val="1"/>
      <w:marLeft w:val="0"/>
      <w:marRight w:val="0"/>
      <w:marTop w:val="0"/>
      <w:marBottom w:val="0"/>
      <w:divBdr>
        <w:top w:val="none" w:sz="0" w:space="0" w:color="auto"/>
        <w:left w:val="none" w:sz="0" w:space="0" w:color="auto"/>
        <w:bottom w:val="none" w:sz="0" w:space="0" w:color="auto"/>
        <w:right w:val="none" w:sz="0" w:space="0" w:color="auto"/>
      </w:divBdr>
    </w:div>
    <w:div w:id="1276254354">
      <w:bodyDiv w:val="1"/>
      <w:marLeft w:val="0"/>
      <w:marRight w:val="0"/>
      <w:marTop w:val="0"/>
      <w:marBottom w:val="0"/>
      <w:divBdr>
        <w:top w:val="none" w:sz="0" w:space="0" w:color="auto"/>
        <w:left w:val="none" w:sz="0" w:space="0" w:color="auto"/>
        <w:bottom w:val="none" w:sz="0" w:space="0" w:color="auto"/>
        <w:right w:val="none" w:sz="0" w:space="0" w:color="auto"/>
      </w:divBdr>
    </w:div>
    <w:div w:id="1465347034">
      <w:bodyDiv w:val="1"/>
      <w:marLeft w:val="0"/>
      <w:marRight w:val="0"/>
      <w:marTop w:val="0"/>
      <w:marBottom w:val="0"/>
      <w:divBdr>
        <w:top w:val="none" w:sz="0" w:space="0" w:color="auto"/>
        <w:left w:val="none" w:sz="0" w:space="0" w:color="auto"/>
        <w:bottom w:val="none" w:sz="0" w:space="0" w:color="auto"/>
        <w:right w:val="none" w:sz="0" w:space="0" w:color="auto"/>
      </w:divBdr>
    </w:div>
    <w:div w:id="1542550408">
      <w:bodyDiv w:val="1"/>
      <w:marLeft w:val="0"/>
      <w:marRight w:val="0"/>
      <w:marTop w:val="0"/>
      <w:marBottom w:val="0"/>
      <w:divBdr>
        <w:top w:val="none" w:sz="0" w:space="0" w:color="auto"/>
        <w:left w:val="none" w:sz="0" w:space="0" w:color="auto"/>
        <w:bottom w:val="none" w:sz="0" w:space="0" w:color="auto"/>
        <w:right w:val="none" w:sz="0" w:space="0" w:color="auto"/>
      </w:divBdr>
    </w:div>
    <w:div w:id="1594892710">
      <w:bodyDiv w:val="1"/>
      <w:marLeft w:val="0"/>
      <w:marRight w:val="0"/>
      <w:marTop w:val="0"/>
      <w:marBottom w:val="0"/>
      <w:divBdr>
        <w:top w:val="none" w:sz="0" w:space="0" w:color="auto"/>
        <w:left w:val="none" w:sz="0" w:space="0" w:color="auto"/>
        <w:bottom w:val="none" w:sz="0" w:space="0" w:color="auto"/>
        <w:right w:val="none" w:sz="0" w:space="0" w:color="auto"/>
      </w:divBdr>
    </w:div>
    <w:div w:id="1688872399">
      <w:bodyDiv w:val="1"/>
      <w:marLeft w:val="0"/>
      <w:marRight w:val="0"/>
      <w:marTop w:val="0"/>
      <w:marBottom w:val="0"/>
      <w:divBdr>
        <w:top w:val="none" w:sz="0" w:space="0" w:color="auto"/>
        <w:left w:val="none" w:sz="0" w:space="0" w:color="auto"/>
        <w:bottom w:val="none" w:sz="0" w:space="0" w:color="auto"/>
        <w:right w:val="none" w:sz="0" w:space="0" w:color="auto"/>
      </w:divBdr>
    </w:div>
    <w:div w:id="1830054702">
      <w:bodyDiv w:val="1"/>
      <w:marLeft w:val="0"/>
      <w:marRight w:val="0"/>
      <w:marTop w:val="0"/>
      <w:marBottom w:val="0"/>
      <w:divBdr>
        <w:top w:val="none" w:sz="0" w:space="0" w:color="auto"/>
        <w:left w:val="none" w:sz="0" w:space="0" w:color="auto"/>
        <w:bottom w:val="none" w:sz="0" w:space="0" w:color="auto"/>
        <w:right w:val="none" w:sz="0" w:space="0" w:color="auto"/>
      </w:divBdr>
    </w:div>
    <w:div w:id="1975401316">
      <w:bodyDiv w:val="1"/>
      <w:marLeft w:val="0"/>
      <w:marRight w:val="0"/>
      <w:marTop w:val="0"/>
      <w:marBottom w:val="0"/>
      <w:divBdr>
        <w:top w:val="none" w:sz="0" w:space="0" w:color="auto"/>
        <w:left w:val="none" w:sz="0" w:space="0" w:color="auto"/>
        <w:bottom w:val="none" w:sz="0" w:space="0" w:color="auto"/>
        <w:right w:val="none" w:sz="0" w:space="0" w:color="auto"/>
      </w:divBdr>
    </w:div>
    <w:div w:id="2000107743">
      <w:bodyDiv w:val="1"/>
      <w:marLeft w:val="0"/>
      <w:marRight w:val="0"/>
      <w:marTop w:val="0"/>
      <w:marBottom w:val="0"/>
      <w:divBdr>
        <w:top w:val="none" w:sz="0" w:space="0" w:color="auto"/>
        <w:left w:val="none" w:sz="0" w:space="0" w:color="auto"/>
        <w:bottom w:val="none" w:sz="0" w:space="0" w:color="auto"/>
        <w:right w:val="none" w:sz="0" w:space="0" w:color="auto"/>
      </w:divBdr>
    </w:div>
    <w:div w:id="200350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v.2013.4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C42E24-EF40-4349-8CA0-4581650E8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48</Pages>
  <Words>14994</Words>
  <Characters>89964</Characters>
  <Application>Microsoft Office Word</Application>
  <DocSecurity>0</DocSecurity>
  <Lines>749</Lines>
  <Paragraphs>209</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Generalna Dyrekcja Dróg Krajowych i Autostrad</Company>
  <LinksUpToDate>false</LinksUpToDate>
  <CharactersWithSpaces>104749</CharactersWithSpaces>
  <SharedDoc>false</SharedDoc>
  <HLinks>
    <vt:vector size="768" baseType="variant">
      <vt:variant>
        <vt:i4>393216</vt:i4>
      </vt:variant>
      <vt:variant>
        <vt:i4>767</vt:i4>
      </vt:variant>
      <vt:variant>
        <vt:i4>0</vt:i4>
      </vt:variant>
      <vt:variant>
        <vt:i4>5</vt:i4>
      </vt:variant>
      <vt:variant>
        <vt:lpwstr>http://isap.sejm.gov.pl/DetailsServlet?id=WDU19880050040</vt:lpwstr>
      </vt:variant>
      <vt:variant>
        <vt:lpwstr/>
      </vt:variant>
      <vt:variant>
        <vt:i4>393216</vt:i4>
      </vt:variant>
      <vt:variant>
        <vt:i4>764</vt:i4>
      </vt:variant>
      <vt:variant>
        <vt:i4>0</vt:i4>
      </vt:variant>
      <vt:variant>
        <vt:i4>5</vt:i4>
      </vt:variant>
      <vt:variant>
        <vt:lpwstr>http://isap.sejm.gov.pl/DetailsServlet?id=WDU19880050040</vt:lpwstr>
      </vt:variant>
      <vt:variant>
        <vt:lpwstr/>
      </vt:variant>
      <vt:variant>
        <vt:i4>1900597</vt:i4>
      </vt:variant>
      <vt:variant>
        <vt:i4>752</vt:i4>
      </vt:variant>
      <vt:variant>
        <vt:i4>0</vt:i4>
      </vt:variant>
      <vt:variant>
        <vt:i4>5</vt:i4>
      </vt:variant>
      <vt:variant>
        <vt:lpwstr/>
      </vt:variant>
      <vt:variant>
        <vt:lpwstr>_Toc367429313</vt:lpwstr>
      </vt:variant>
      <vt:variant>
        <vt:i4>1900597</vt:i4>
      </vt:variant>
      <vt:variant>
        <vt:i4>746</vt:i4>
      </vt:variant>
      <vt:variant>
        <vt:i4>0</vt:i4>
      </vt:variant>
      <vt:variant>
        <vt:i4>5</vt:i4>
      </vt:variant>
      <vt:variant>
        <vt:lpwstr/>
      </vt:variant>
      <vt:variant>
        <vt:lpwstr>_Toc367429312</vt:lpwstr>
      </vt:variant>
      <vt:variant>
        <vt:i4>1900597</vt:i4>
      </vt:variant>
      <vt:variant>
        <vt:i4>740</vt:i4>
      </vt:variant>
      <vt:variant>
        <vt:i4>0</vt:i4>
      </vt:variant>
      <vt:variant>
        <vt:i4>5</vt:i4>
      </vt:variant>
      <vt:variant>
        <vt:lpwstr/>
      </vt:variant>
      <vt:variant>
        <vt:lpwstr>_Toc367429311</vt:lpwstr>
      </vt:variant>
      <vt:variant>
        <vt:i4>1900597</vt:i4>
      </vt:variant>
      <vt:variant>
        <vt:i4>734</vt:i4>
      </vt:variant>
      <vt:variant>
        <vt:i4>0</vt:i4>
      </vt:variant>
      <vt:variant>
        <vt:i4>5</vt:i4>
      </vt:variant>
      <vt:variant>
        <vt:lpwstr/>
      </vt:variant>
      <vt:variant>
        <vt:lpwstr>_Toc367429310</vt:lpwstr>
      </vt:variant>
      <vt:variant>
        <vt:i4>1835061</vt:i4>
      </vt:variant>
      <vt:variant>
        <vt:i4>728</vt:i4>
      </vt:variant>
      <vt:variant>
        <vt:i4>0</vt:i4>
      </vt:variant>
      <vt:variant>
        <vt:i4>5</vt:i4>
      </vt:variant>
      <vt:variant>
        <vt:lpwstr/>
      </vt:variant>
      <vt:variant>
        <vt:lpwstr>_Toc367429309</vt:lpwstr>
      </vt:variant>
      <vt:variant>
        <vt:i4>1835061</vt:i4>
      </vt:variant>
      <vt:variant>
        <vt:i4>722</vt:i4>
      </vt:variant>
      <vt:variant>
        <vt:i4>0</vt:i4>
      </vt:variant>
      <vt:variant>
        <vt:i4>5</vt:i4>
      </vt:variant>
      <vt:variant>
        <vt:lpwstr/>
      </vt:variant>
      <vt:variant>
        <vt:lpwstr>_Toc367429308</vt:lpwstr>
      </vt:variant>
      <vt:variant>
        <vt:i4>1835061</vt:i4>
      </vt:variant>
      <vt:variant>
        <vt:i4>716</vt:i4>
      </vt:variant>
      <vt:variant>
        <vt:i4>0</vt:i4>
      </vt:variant>
      <vt:variant>
        <vt:i4>5</vt:i4>
      </vt:variant>
      <vt:variant>
        <vt:lpwstr/>
      </vt:variant>
      <vt:variant>
        <vt:lpwstr>_Toc367429307</vt:lpwstr>
      </vt:variant>
      <vt:variant>
        <vt:i4>1835061</vt:i4>
      </vt:variant>
      <vt:variant>
        <vt:i4>710</vt:i4>
      </vt:variant>
      <vt:variant>
        <vt:i4>0</vt:i4>
      </vt:variant>
      <vt:variant>
        <vt:i4>5</vt:i4>
      </vt:variant>
      <vt:variant>
        <vt:lpwstr/>
      </vt:variant>
      <vt:variant>
        <vt:lpwstr>_Toc367429306</vt:lpwstr>
      </vt:variant>
      <vt:variant>
        <vt:i4>1835061</vt:i4>
      </vt:variant>
      <vt:variant>
        <vt:i4>704</vt:i4>
      </vt:variant>
      <vt:variant>
        <vt:i4>0</vt:i4>
      </vt:variant>
      <vt:variant>
        <vt:i4>5</vt:i4>
      </vt:variant>
      <vt:variant>
        <vt:lpwstr/>
      </vt:variant>
      <vt:variant>
        <vt:lpwstr>_Toc367429305</vt:lpwstr>
      </vt:variant>
      <vt:variant>
        <vt:i4>1835061</vt:i4>
      </vt:variant>
      <vt:variant>
        <vt:i4>698</vt:i4>
      </vt:variant>
      <vt:variant>
        <vt:i4>0</vt:i4>
      </vt:variant>
      <vt:variant>
        <vt:i4>5</vt:i4>
      </vt:variant>
      <vt:variant>
        <vt:lpwstr/>
      </vt:variant>
      <vt:variant>
        <vt:lpwstr>_Toc367429304</vt:lpwstr>
      </vt:variant>
      <vt:variant>
        <vt:i4>1835061</vt:i4>
      </vt:variant>
      <vt:variant>
        <vt:i4>692</vt:i4>
      </vt:variant>
      <vt:variant>
        <vt:i4>0</vt:i4>
      </vt:variant>
      <vt:variant>
        <vt:i4>5</vt:i4>
      </vt:variant>
      <vt:variant>
        <vt:lpwstr/>
      </vt:variant>
      <vt:variant>
        <vt:lpwstr>_Toc367429303</vt:lpwstr>
      </vt:variant>
      <vt:variant>
        <vt:i4>1835061</vt:i4>
      </vt:variant>
      <vt:variant>
        <vt:i4>686</vt:i4>
      </vt:variant>
      <vt:variant>
        <vt:i4>0</vt:i4>
      </vt:variant>
      <vt:variant>
        <vt:i4>5</vt:i4>
      </vt:variant>
      <vt:variant>
        <vt:lpwstr/>
      </vt:variant>
      <vt:variant>
        <vt:lpwstr>_Toc367429302</vt:lpwstr>
      </vt:variant>
      <vt:variant>
        <vt:i4>1835061</vt:i4>
      </vt:variant>
      <vt:variant>
        <vt:i4>680</vt:i4>
      </vt:variant>
      <vt:variant>
        <vt:i4>0</vt:i4>
      </vt:variant>
      <vt:variant>
        <vt:i4>5</vt:i4>
      </vt:variant>
      <vt:variant>
        <vt:lpwstr/>
      </vt:variant>
      <vt:variant>
        <vt:lpwstr>_Toc367429301</vt:lpwstr>
      </vt:variant>
      <vt:variant>
        <vt:i4>1835061</vt:i4>
      </vt:variant>
      <vt:variant>
        <vt:i4>674</vt:i4>
      </vt:variant>
      <vt:variant>
        <vt:i4>0</vt:i4>
      </vt:variant>
      <vt:variant>
        <vt:i4>5</vt:i4>
      </vt:variant>
      <vt:variant>
        <vt:lpwstr/>
      </vt:variant>
      <vt:variant>
        <vt:lpwstr>_Toc367429300</vt:lpwstr>
      </vt:variant>
      <vt:variant>
        <vt:i4>1376308</vt:i4>
      </vt:variant>
      <vt:variant>
        <vt:i4>668</vt:i4>
      </vt:variant>
      <vt:variant>
        <vt:i4>0</vt:i4>
      </vt:variant>
      <vt:variant>
        <vt:i4>5</vt:i4>
      </vt:variant>
      <vt:variant>
        <vt:lpwstr/>
      </vt:variant>
      <vt:variant>
        <vt:lpwstr>_Toc367429299</vt:lpwstr>
      </vt:variant>
      <vt:variant>
        <vt:i4>1376308</vt:i4>
      </vt:variant>
      <vt:variant>
        <vt:i4>662</vt:i4>
      </vt:variant>
      <vt:variant>
        <vt:i4>0</vt:i4>
      </vt:variant>
      <vt:variant>
        <vt:i4>5</vt:i4>
      </vt:variant>
      <vt:variant>
        <vt:lpwstr/>
      </vt:variant>
      <vt:variant>
        <vt:lpwstr>_Toc367429298</vt:lpwstr>
      </vt:variant>
      <vt:variant>
        <vt:i4>1376308</vt:i4>
      </vt:variant>
      <vt:variant>
        <vt:i4>656</vt:i4>
      </vt:variant>
      <vt:variant>
        <vt:i4>0</vt:i4>
      </vt:variant>
      <vt:variant>
        <vt:i4>5</vt:i4>
      </vt:variant>
      <vt:variant>
        <vt:lpwstr/>
      </vt:variant>
      <vt:variant>
        <vt:lpwstr>_Toc367429297</vt:lpwstr>
      </vt:variant>
      <vt:variant>
        <vt:i4>1376308</vt:i4>
      </vt:variant>
      <vt:variant>
        <vt:i4>650</vt:i4>
      </vt:variant>
      <vt:variant>
        <vt:i4>0</vt:i4>
      </vt:variant>
      <vt:variant>
        <vt:i4>5</vt:i4>
      </vt:variant>
      <vt:variant>
        <vt:lpwstr/>
      </vt:variant>
      <vt:variant>
        <vt:lpwstr>_Toc367429296</vt:lpwstr>
      </vt:variant>
      <vt:variant>
        <vt:i4>1376308</vt:i4>
      </vt:variant>
      <vt:variant>
        <vt:i4>644</vt:i4>
      </vt:variant>
      <vt:variant>
        <vt:i4>0</vt:i4>
      </vt:variant>
      <vt:variant>
        <vt:i4>5</vt:i4>
      </vt:variant>
      <vt:variant>
        <vt:lpwstr/>
      </vt:variant>
      <vt:variant>
        <vt:lpwstr>_Toc367429295</vt:lpwstr>
      </vt:variant>
      <vt:variant>
        <vt:i4>1376308</vt:i4>
      </vt:variant>
      <vt:variant>
        <vt:i4>638</vt:i4>
      </vt:variant>
      <vt:variant>
        <vt:i4>0</vt:i4>
      </vt:variant>
      <vt:variant>
        <vt:i4>5</vt:i4>
      </vt:variant>
      <vt:variant>
        <vt:lpwstr/>
      </vt:variant>
      <vt:variant>
        <vt:lpwstr>_Toc367429294</vt:lpwstr>
      </vt:variant>
      <vt:variant>
        <vt:i4>1376308</vt:i4>
      </vt:variant>
      <vt:variant>
        <vt:i4>632</vt:i4>
      </vt:variant>
      <vt:variant>
        <vt:i4>0</vt:i4>
      </vt:variant>
      <vt:variant>
        <vt:i4>5</vt:i4>
      </vt:variant>
      <vt:variant>
        <vt:lpwstr/>
      </vt:variant>
      <vt:variant>
        <vt:lpwstr>_Toc367429293</vt:lpwstr>
      </vt:variant>
      <vt:variant>
        <vt:i4>1376308</vt:i4>
      </vt:variant>
      <vt:variant>
        <vt:i4>626</vt:i4>
      </vt:variant>
      <vt:variant>
        <vt:i4>0</vt:i4>
      </vt:variant>
      <vt:variant>
        <vt:i4>5</vt:i4>
      </vt:variant>
      <vt:variant>
        <vt:lpwstr/>
      </vt:variant>
      <vt:variant>
        <vt:lpwstr>_Toc367429292</vt:lpwstr>
      </vt:variant>
      <vt:variant>
        <vt:i4>1376308</vt:i4>
      </vt:variant>
      <vt:variant>
        <vt:i4>620</vt:i4>
      </vt:variant>
      <vt:variant>
        <vt:i4>0</vt:i4>
      </vt:variant>
      <vt:variant>
        <vt:i4>5</vt:i4>
      </vt:variant>
      <vt:variant>
        <vt:lpwstr/>
      </vt:variant>
      <vt:variant>
        <vt:lpwstr>_Toc367429291</vt:lpwstr>
      </vt:variant>
      <vt:variant>
        <vt:i4>1376308</vt:i4>
      </vt:variant>
      <vt:variant>
        <vt:i4>614</vt:i4>
      </vt:variant>
      <vt:variant>
        <vt:i4>0</vt:i4>
      </vt:variant>
      <vt:variant>
        <vt:i4>5</vt:i4>
      </vt:variant>
      <vt:variant>
        <vt:lpwstr/>
      </vt:variant>
      <vt:variant>
        <vt:lpwstr>_Toc367429290</vt:lpwstr>
      </vt:variant>
      <vt:variant>
        <vt:i4>1310772</vt:i4>
      </vt:variant>
      <vt:variant>
        <vt:i4>608</vt:i4>
      </vt:variant>
      <vt:variant>
        <vt:i4>0</vt:i4>
      </vt:variant>
      <vt:variant>
        <vt:i4>5</vt:i4>
      </vt:variant>
      <vt:variant>
        <vt:lpwstr/>
      </vt:variant>
      <vt:variant>
        <vt:lpwstr>_Toc367429289</vt:lpwstr>
      </vt:variant>
      <vt:variant>
        <vt:i4>1310772</vt:i4>
      </vt:variant>
      <vt:variant>
        <vt:i4>602</vt:i4>
      </vt:variant>
      <vt:variant>
        <vt:i4>0</vt:i4>
      </vt:variant>
      <vt:variant>
        <vt:i4>5</vt:i4>
      </vt:variant>
      <vt:variant>
        <vt:lpwstr/>
      </vt:variant>
      <vt:variant>
        <vt:lpwstr>_Toc367429288</vt:lpwstr>
      </vt:variant>
      <vt:variant>
        <vt:i4>1310772</vt:i4>
      </vt:variant>
      <vt:variant>
        <vt:i4>596</vt:i4>
      </vt:variant>
      <vt:variant>
        <vt:i4>0</vt:i4>
      </vt:variant>
      <vt:variant>
        <vt:i4>5</vt:i4>
      </vt:variant>
      <vt:variant>
        <vt:lpwstr/>
      </vt:variant>
      <vt:variant>
        <vt:lpwstr>_Toc367429287</vt:lpwstr>
      </vt:variant>
      <vt:variant>
        <vt:i4>1310772</vt:i4>
      </vt:variant>
      <vt:variant>
        <vt:i4>590</vt:i4>
      </vt:variant>
      <vt:variant>
        <vt:i4>0</vt:i4>
      </vt:variant>
      <vt:variant>
        <vt:i4>5</vt:i4>
      </vt:variant>
      <vt:variant>
        <vt:lpwstr/>
      </vt:variant>
      <vt:variant>
        <vt:lpwstr>_Toc367429286</vt:lpwstr>
      </vt:variant>
      <vt:variant>
        <vt:i4>1310772</vt:i4>
      </vt:variant>
      <vt:variant>
        <vt:i4>584</vt:i4>
      </vt:variant>
      <vt:variant>
        <vt:i4>0</vt:i4>
      </vt:variant>
      <vt:variant>
        <vt:i4>5</vt:i4>
      </vt:variant>
      <vt:variant>
        <vt:lpwstr/>
      </vt:variant>
      <vt:variant>
        <vt:lpwstr>_Toc367429285</vt:lpwstr>
      </vt:variant>
      <vt:variant>
        <vt:i4>1310772</vt:i4>
      </vt:variant>
      <vt:variant>
        <vt:i4>578</vt:i4>
      </vt:variant>
      <vt:variant>
        <vt:i4>0</vt:i4>
      </vt:variant>
      <vt:variant>
        <vt:i4>5</vt:i4>
      </vt:variant>
      <vt:variant>
        <vt:lpwstr/>
      </vt:variant>
      <vt:variant>
        <vt:lpwstr>_Toc367429284</vt:lpwstr>
      </vt:variant>
      <vt:variant>
        <vt:i4>1310772</vt:i4>
      </vt:variant>
      <vt:variant>
        <vt:i4>572</vt:i4>
      </vt:variant>
      <vt:variant>
        <vt:i4>0</vt:i4>
      </vt:variant>
      <vt:variant>
        <vt:i4>5</vt:i4>
      </vt:variant>
      <vt:variant>
        <vt:lpwstr/>
      </vt:variant>
      <vt:variant>
        <vt:lpwstr>_Toc367429283</vt:lpwstr>
      </vt:variant>
      <vt:variant>
        <vt:i4>1310772</vt:i4>
      </vt:variant>
      <vt:variant>
        <vt:i4>566</vt:i4>
      </vt:variant>
      <vt:variant>
        <vt:i4>0</vt:i4>
      </vt:variant>
      <vt:variant>
        <vt:i4>5</vt:i4>
      </vt:variant>
      <vt:variant>
        <vt:lpwstr/>
      </vt:variant>
      <vt:variant>
        <vt:lpwstr>_Toc367429282</vt:lpwstr>
      </vt:variant>
      <vt:variant>
        <vt:i4>1310772</vt:i4>
      </vt:variant>
      <vt:variant>
        <vt:i4>560</vt:i4>
      </vt:variant>
      <vt:variant>
        <vt:i4>0</vt:i4>
      </vt:variant>
      <vt:variant>
        <vt:i4>5</vt:i4>
      </vt:variant>
      <vt:variant>
        <vt:lpwstr/>
      </vt:variant>
      <vt:variant>
        <vt:lpwstr>_Toc367429281</vt:lpwstr>
      </vt:variant>
      <vt:variant>
        <vt:i4>1310772</vt:i4>
      </vt:variant>
      <vt:variant>
        <vt:i4>554</vt:i4>
      </vt:variant>
      <vt:variant>
        <vt:i4>0</vt:i4>
      </vt:variant>
      <vt:variant>
        <vt:i4>5</vt:i4>
      </vt:variant>
      <vt:variant>
        <vt:lpwstr/>
      </vt:variant>
      <vt:variant>
        <vt:lpwstr>_Toc367429280</vt:lpwstr>
      </vt:variant>
      <vt:variant>
        <vt:i4>1769524</vt:i4>
      </vt:variant>
      <vt:variant>
        <vt:i4>548</vt:i4>
      </vt:variant>
      <vt:variant>
        <vt:i4>0</vt:i4>
      </vt:variant>
      <vt:variant>
        <vt:i4>5</vt:i4>
      </vt:variant>
      <vt:variant>
        <vt:lpwstr/>
      </vt:variant>
      <vt:variant>
        <vt:lpwstr>_Toc367429279</vt:lpwstr>
      </vt:variant>
      <vt:variant>
        <vt:i4>1769524</vt:i4>
      </vt:variant>
      <vt:variant>
        <vt:i4>542</vt:i4>
      </vt:variant>
      <vt:variant>
        <vt:i4>0</vt:i4>
      </vt:variant>
      <vt:variant>
        <vt:i4>5</vt:i4>
      </vt:variant>
      <vt:variant>
        <vt:lpwstr/>
      </vt:variant>
      <vt:variant>
        <vt:lpwstr>_Toc367429278</vt:lpwstr>
      </vt:variant>
      <vt:variant>
        <vt:i4>1769524</vt:i4>
      </vt:variant>
      <vt:variant>
        <vt:i4>536</vt:i4>
      </vt:variant>
      <vt:variant>
        <vt:i4>0</vt:i4>
      </vt:variant>
      <vt:variant>
        <vt:i4>5</vt:i4>
      </vt:variant>
      <vt:variant>
        <vt:lpwstr/>
      </vt:variant>
      <vt:variant>
        <vt:lpwstr>_Toc367429277</vt:lpwstr>
      </vt:variant>
      <vt:variant>
        <vt:i4>1769524</vt:i4>
      </vt:variant>
      <vt:variant>
        <vt:i4>530</vt:i4>
      </vt:variant>
      <vt:variant>
        <vt:i4>0</vt:i4>
      </vt:variant>
      <vt:variant>
        <vt:i4>5</vt:i4>
      </vt:variant>
      <vt:variant>
        <vt:lpwstr/>
      </vt:variant>
      <vt:variant>
        <vt:lpwstr>_Toc367429276</vt:lpwstr>
      </vt:variant>
      <vt:variant>
        <vt:i4>1769524</vt:i4>
      </vt:variant>
      <vt:variant>
        <vt:i4>524</vt:i4>
      </vt:variant>
      <vt:variant>
        <vt:i4>0</vt:i4>
      </vt:variant>
      <vt:variant>
        <vt:i4>5</vt:i4>
      </vt:variant>
      <vt:variant>
        <vt:lpwstr/>
      </vt:variant>
      <vt:variant>
        <vt:lpwstr>_Toc367429275</vt:lpwstr>
      </vt:variant>
      <vt:variant>
        <vt:i4>1769524</vt:i4>
      </vt:variant>
      <vt:variant>
        <vt:i4>518</vt:i4>
      </vt:variant>
      <vt:variant>
        <vt:i4>0</vt:i4>
      </vt:variant>
      <vt:variant>
        <vt:i4>5</vt:i4>
      </vt:variant>
      <vt:variant>
        <vt:lpwstr/>
      </vt:variant>
      <vt:variant>
        <vt:lpwstr>_Toc367429274</vt:lpwstr>
      </vt:variant>
      <vt:variant>
        <vt:i4>1769524</vt:i4>
      </vt:variant>
      <vt:variant>
        <vt:i4>512</vt:i4>
      </vt:variant>
      <vt:variant>
        <vt:i4>0</vt:i4>
      </vt:variant>
      <vt:variant>
        <vt:i4>5</vt:i4>
      </vt:variant>
      <vt:variant>
        <vt:lpwstr/>
      </vt:variant>
      <vt:variant>
        <vt:lpwstr>_Toc367429273</vt:lpwstr>
      </vt:variant>
      <vt:variant>
        <vt:i4>1769524</vt:i4>
      </vt:variant>
      <vt:variant>
        <vt:i4>506</vt:i4>
      </vt:variant>
      <vt:variant>
        <vt:i4>0</vt:i4>
      </vt:variant>
      <vt:variant>
        <vt:i4>5</vt:i4>
      </vt:variant>
      <vt:variant>
        <vt:lpwstr/>
      </vt:variant>
      <vt:variant>
        <vt:lpwstr>_Toc367429272</vt:lpwstr>
      </vt:variant>
      <vt:variant>
        <vt:i4>1769524</vt:i4>
      </vt:variant>
      <vt:variant>
        <vt:i4>500</vt:i4>
      </vt:variant>
      <vt:variant>
        <vt:i4>0</vt:i4>
      </vt:variant>
      <vt:variant>
        <vt:i4>5</vt:i4>
      </vt:variant>
      <vt:variant>
        <vt:lpwstr/>
      </vt:variant>
      <vt:variant>
        <vt:lpwstr>_Toc367429271</vt:lpwstr>
      </vt:variant>
      <vt:variant>
        <vt:i4>1769524</vt:i4>
      </vt:variant>
      <vt:variant>
        <vt:i4>494</vt:i4>
      </vt:variant>
      <vt:variant>
        <vt:i4>0</vt:i4>
      </vt:variant>
      <vt:variant>
        <vt:i4>5</vt:i4>
      </vt:variant>
      <vt:variant>
        <vt:lpwstr/>
      </vt:variant>
      <vt:variant>
        <vt:lpwstr>_Toc367429270</vt:lpwstr>
      </vt:variant>
      <vt:variant>
        <vt:i4>1703988</vt:i4>
      </vt:variant>
      <vt:variant>
        <vt:i4>488</vt:i4>
      </vt:variant>
      <vt:variant>
        <vt:i4>0</vt:i4>
      </vt:variant>
      <vt:variant>
        <vt:i4>5</vt:i4>
      </vt:variant>
      <vt:variant>
        <vt:lpwstr/>
      </vt:variant>
      <vt:variant>
        <vt:lpwstr>_Toc367429269</vt:lpwstr>
      </vt:variant>
      <vt:variant>
        <vt:i4>1703988</vt:i4>
      </vt:variant>
      <vt:variant>
        <vt:i4>482</vt:i4>
      </vt:variant>
      <vt:variant>
        <vt:i4>0</vt:i4>
      </vt:variant>
      <vt:variant>
        <vt:i4>5</vt:i4>
      </vt:variant>
      <vt:variant>
        <vt:lpwstr/>
      </vt:variant>
      <vt:variant>
        <vt:lpwstr>_Toc367429268</vt:lpwstr>
      </vt:variant>
      <vt:variant>
        <vt:i4>1703988</vt:i4>
      </vt:variant>
      <vt:variant>
        <vt:i4>476</vt:i4>
      </vt:variant>
      <vt:variant>
        <vt:i4>0</vt:i4>
      </vt:variant>
      <vt:variant>
        <vt:i4>5</vt:i4>
      </vt:variant>
      <vt:variant>
        <vt:lpwstr/>
      </vt:variant>
      <vt:variant>
        <vt:lpwstr>_Toc367429267</vt:lpwstr>
      </vt:variant>
      <vt:variant>
        <vt:i4>1703988</vt:i4>
      </vt:variant>
      <vt:variant>
        <vt:i4>470</vt:i4>
      </vt:variant>
      <vt:variant>
        <vt:i4>0</vt:i4>
      </vt:variant>
      <vt:variant>
        <vt:i4>5</vt:i4>
      </vt:variant>
      <vt:variant>
        <vt:lpwstr/>
      </vt:variant>
      <vt:variant>
        <vt:lpwstr>_Toc367429266</vt:lpwstr>
      </vt:variant>
      <vt:variant>
        <vt:i4>1703988</vt:i4>
      </vt:variant>
      <vt:variant>
        <vt:i4>464</vt:i4>
      </vt:variant>
      <vt:variant>
        <vt:i4>0</vt:i4>
      </vt:variant>
      <vt:variant>
        <vt:i4>5</vt:i4>
      </vt:variant>
      <vt:variant>
        <vt:lpwstr/>
      </vt:variant>
      <vt:variant>
        <vt:lpwstr>_Toc367429265</vt:lpwstr>
      </vt:variant>
      <vt:variant>
        <vt:i4>1703988</vt:i4>
      </vt:variant>
      <vt:variant>
        <vt:i4>458</vt:i4>
      </vt:variant>
      <vt:variant>
        <vt:i4>0</vt:i4>
      </vt:variant>
      <vt:variant>
        <vt:i4>5</vt:i4>
      </vt:variant>
      <vt:variant>
        <vt:lpwstr/>
      </vt:variant>
      <vt:variant>
        <vt:lpwstr>_Toc367429264</vt:lpwstr>
      </vt:variant>
      <vt:variant>
        <vt:i4>1703988</vt:i4>
      </vt:variant>
      <vt:variant>
        <vt:i4>452</vt:i4>
      </vt:variant>
      <vt:variant>
        <vt:i4>0</vt:i4>
      </vt:variant>
      <vt:variant>
        <vt:i4>5</vt:i4>
      </vt:variant>
      <vt:variant>
        <vt:lpwstr/>
      </vt:variant>
      <vt:variant>
        <vt:lpwstr>_Toc367429263</vt:lpwstr>
      </vt:variant>
      <vt:variant>
        <vt:i4>1703988</vt:i4>
      </vt:variant>
      <vt:variant>
        <vt:i4>446</vt:i4>
      </vt:variant>
      <vt:variant>
        <vt:i4>0</vt:i4>
      </vt:variant>
      <vt:variant>
        <vt:i4>5</vt:i4>
      </vt:variant>
      <vt:variant>
        <vt:lpwstr/>
      </vt:variant>
      <vt:variant>
        <vt:lpwstr>_Toc367429262</vt:lpwstr>
      </vt:variant>
      <vt:variant>
        <vt:i4>1703988</vt:i4>
      </vt:variant>
      <vt:variant>
        <vt:i4>440</vt:i4>
      </vt:variant>
      <vt:variant>
        <vt:i4>0</vt:i4>
      </vt:variant>
      <vt:variant>
        <vt:i4>5</vt:i4>
      </vt:variant>
      <vt:variant>
        <vt:lpwstr/>
      </vt:variant>
      <vt:variant>
        <vt:lpwstr>_Toc367429261</vt:lpwstr>
      </vt:variant>
      <vt:variant>
        <vt:i4>1703988</vt:i4>
      </vt:variant>
      <vt:variant>
        <vt:i4>434</vt:i4>
      </vt:variant>
      <vt:variant>
        <vt:i4>0</vt:i4>
      </vt:variant>
      <vt:variant>
        <vt:i4>5</vt:i4>
      </vt:variant>
      <vt:variant>
        <vt:lpwstr/>
      </vt:variant>
      <vt:variant>
        <vt:lpwstr>_Toc367429260</vt:lpwstr>
      </vt:variant>
      <vt:variant>
        <vt:i4>1638452</vt:i4>
      </vt:variant>
      <vt:variant>
        <vt:i4>428</vt:i4>
      </vt:variant>
      <vt:variant>
        <vt:i4>0</vt:i4>
      </vt:variant>
      <vt:variant>
        <vt:i4>5</vt:i4>
      </vt:variant>
      <vt:variant>
        <vt:lpwstr/>
      </vt:variant>
      <vt:variant>
        <vt:lpwstr>_Toc367429259</vt:lpwstr>
      </vt:variant>
      <vt:variant>
        <vt:i4>1638452</vt:i4>
      </vt:variant>
      <vt:variant>
        <vt:i4>422</vt:i4>
      </vt:variant>
      <vt:variant>
        <vt:i4>0</vt:i4>
      </vt:variant>
      <vt:variant>
        <vt:i4>5</vt:i4>
      </vt:variant>
      <vt:variant>
        <vt:lpwstr/>
      </vt:variant>
      <vt:variant>
        <vt:lpwstr>_Toc367429258</vt:lpwstr>
      </vt:variant>
      <vt:variant>
        <vt:i4>1638452</vt:i4>
      </vt:variant>
      <vt:variant>
        <vt:i4>416</vt:i4>
      </vt:variant>
      <vt:variant>
        <vt:i4>0</vt:i4>
      </vt:variant>
      <vt:variant>
        <vt:i4>5</vt:i4>
      </vt:variant>
      <vt:variant>
        <vt:lpwstr/>
      </vt:variant>
      <vt:variant>
        <vt:lpwstr>_Toc367429257</vt:lpwstr>
      </vt:variant>
      <vt:variant>
        <vt:i4>1638452</vt:i4>
      </vt:variant>
      <vt:variant>
        <vt:i4>410</vt:i4>
      </vt:variant>
      <vt:variant>
        <vt:i4>0</vt:i4>
      </vt:variant>
      <vt:variant>
        <vt:i4>5</vt:i4>
      </vt:variant>
      <vt:variant>
        <vt:lpwstr/>
      </vt:variant>
      <vt:variant>
        <vt:lpwstr>_Toc367429256</vt:lpwstr>
      </vt:variant>
      <vt:variant>
        <vt:i4>1638452</vt:i4>
      </vt:variant>
      <vt:variant>
        <vt:i4>404</vt:i4>
      </vt:variant>
      <vt:variant>
        <vt:i4>0</vt:i4>
      </vt:variant>
      <vt:variant>
        <vt:i4>5</vt:i4>
      </vt:variant>
      <vt:variant>
        <vt:lpwstr/>
      </vt:variant>
      <vt:variant>
        <vt:lpwstr>_Toc367429255</vt:lpwstr>
      </vt:variant>
      <vt:variant>
        <vt:i4>1638452</vt:i4>
      </vt:variant>
      <vt:variant>
        <vt:i4>398</vt:i4>
      </vt:variant>
      <vt:variant>
        <vt:i4>0</vt:i4>
      </vt:variant>
      <vt:variant>
        <vt:i4>5</vt:i4>
      </vt:variant>
      <vt:variant>
        <vt:lpwstr/>
      </vt:variant>
      <vt:variant>
        <vt:lpwstr>_Toc367429254</vt:lpwstr>
      </vt:variant>
      <vt:variant>
        <vt:i4>1638452</vt:i4>
      </vt:variant>
      <vt:variant>
        <vt:i4>392</vt:i4>
      </vt:variant>
      <vt:variant>
        <vt:i4>0</vt:i4>
      </vt:variant>
      <vt:variant>
        <vt:i4>5</vt:i4>
      </vt:variant>
      <vt:variant>
        <vt:lpwstr/>
      </vt:variant>
      <vt:variant>
        <vt:lpwstr>_Toc367429253</vt:lpwstr>
      </vt:variant>
      <vt:variant>
        <vt:i4>1638452</vt:i4>
      </vt:variant>
      <vt:variant>
        <vt:i4>386</vt:i4>
      </vt:variant>
      <vt:variant>
        <vt:i4>0</vt:i4>
      </vt:variant>
      <vt:variant>
        <vt:i4>5</vt:i4>
      </vt:variant>
      <vt:variant>
        <vt:lpwstr/>
      </vt:variant>
      <vt:variant>
        <vt:lpwstr>_Toc367429252</vt:lpwstr>
      </vt:variant>
      <vt:variant>
        <vt:i4>1638452</vt:i4>
      </vt:variant>
      <vt:variant>
        <vt:i4>380</vt:i4>
      </vt:variant>
      <vt:variant>
        <vt:i4>0</vt:i4>
      </vt:variant>
      <vt:variant>
        <vt:i4>5</vt:i4>
      </vt:variant>
      <vt:variant>
        <vt:lpwstr/>
      </vt:variant>
      <vt:variant>
        <vt:lpwstr>_Toc367429251</vt:lpwstr>
      </vt:variant>
      <vt:variant>
        <vt:i4>1638452</vt:i4>
      </vt:variant>
      <vt:variant>
        <vt:i4>374</vt:i4>
      </vt:variant>
      <vt:variant>
        <vt:i4>0</vt:i4>
      </vt:variant>
      <vt:variant>
        <vt:i4>5</vt:i4>
      </vt:variant>
      <vt:variant>
        <vt:lpwstr/>
      </vt:variant>
      <vt:variant>
        <vt:lpwstr>_Toc367429250</vt:lpwstr>
      </vt:variant>
      <vt:variant>
        <vt:i4>1572916</vt:i4>
      </vt:variant>
      <vt:variant>
        <vt:i4>368</vt:i4>
      </vt:variant>
      <vt:variant>
        <vt:i4>0</vt:i4>
      </vt:variant>
      <vt:variant>
        <vt:i4>5</vt:i4>
      </vt:variant>
      <vt:variant>
        <vt:lpwstr/>
      </vt:variant>
      <vt:variant>
        <vt:lpwstr>_Toc367429249</vt:lpwstr>
      </vt:variant>
      <vt:variant>
        <vt:i4>1572916</vt:i4>
      </vt:variant>
      <vt:variant>
        <vt:i4>362</vt:i4>
      </vt:variant>
      <vt:variant>
        <vt:i4>0</vt:i4>
      </vt:variant>
      <vt:variant>
        <vt:i4>5</vt:i4>
      </vt:variant>
      <vt:variant>
        <vt:lpwstr/>
      </vt:variant>
      <vt:variant>
        <vt:lpwstr>_Toc367429248</vt:lpwstr>
      </vt:variant>
      <vt:variant>
        <vt:i4>1572916</vt:i4>
      </vt:variant>
      <vt:variant>
        <vt:i4>356</vt:i4>
      </vt:variant>
      <vt:variant>
        <vt:i4>0</vt:i4>
      </vt:variant>
      <vt:variant>
        <vt:i4>5</vt:i4>
      </vt:variant>
      <vt:variant>
        <vt:lpwstr/>
      </vt:variant>
      <vt:variant>
        <vt:lpwstr>_Toc367429247</vt:lpwstr>
      </vt:variant>
      <vt:variant>
        <vt:i4>1572916</vt:i4>
      </vt:variant>
      <vt:variant>
        <vt:i4>350</vt:i4>
      </vt:variant>
      <vt:variant>
        <vt:i4>0</vt:i4>
      </vt:variant>
      <vt:variant>
        <vt:i4>5</vt:i4>
      </vt:variant>
      <vt:variant>
        <vt:lpwstr/>
      </vt:variant>
      <vt:variant>
        <vt:lpwstr>_Toc367429246</vt:lpwstr>
      </vt:variant>
      <vt:variant>
        <vt:i4>1572916</vt:i4>
      </vt:variant>
      <vt:variant>
        <vt:i4>344</vt:i4>
      </vt:variant>
      <vt:variant>
        <vt:i4>0</vt:i4>
      </vt:variant>
      <vt:variant>
        <vt:i4>5</vt:i4>
      </vt:variant>
      <vt:variant>
        <vt:lpwstr/>
      </vt:variant>
      <vt:variant>
        <vt:lpwstr>_Toc367429245</vt:lpwstr>
      </vt:variant>
      <vt:variant>
        <vt:i4>1572916</vt:i4>
      </vt:variant>
      <vt:variant>
        <vt:i4>338</vt:i4>
      </vt:variant>
      <vt:variant>
        <vt:i4>0</vt:i4>
      </vt:variant>
      <vt:variant>
        <vt:i4>5</vt:i4>
      </vt:variant>
      <vt:variant>
        <vt:lpwstr/>
      </vt:variant>
      <vt:variant>
        <vt:lpwstr>_Toc367429244</vt:lpwstr>
      </vt:variant>
      <vt:variant>
        <vt:i4>1572916</vt:i4>
      </vt:variant>
      <vt:variant>
        <vt:i4>332</vt:i4>
      </vt:variant>
      <vt:variant>
        <vt:i4>0</vt:i4>
      </vt:variant>
      <vt:variant>
        <vt:i4>5</vt:i4>
      </vt:variant>
      <vt:variant>
        <vt:lpwstr/>
      </vt:variant>
      <vt:variant>
        <vt:lpwstr>_Toc367429243</vt:lpwstr>
      </vt:variant>
      <vt:variant>
        <vt:i4>1572916</vt:i4>
      </vt:variant>
      <vt:variant>
        <vt:i4>326</vt:i4>
      </vt:variant>
      <vt:variant>
        <vt:i4>0</vt:i4>
      </vt:variant>
      <vt:variant>
        <vt:i4>5</vt:i4>
      </vt:variant>
      <vt:variant>
        <vt:lpwstr/>
      </vt:variant>
      <vt:variant>
        <vt:lpwstr>_Toc367429242</vt:lpwstr>
      </vt:variant>
      <vt:variant>
        <vt:i4>1572916</vt:i4>
      </vt:variant>
      <vt:variant>
        <vt:i4>320</vt:i4>
      </vt:variant>
      <vt:variant>
        <vt:i4>0</vt:i4>
      </vt:variant>
      <vt:variant>
        <vt:i4>5</vt:i4>
      </vt:variant>
      <vt:variant>
        <vt:lpwstr/>
      </vt:variant>
      <vt:variant>
        <vt:lpwstr>_Toc367429241</vt:lpwstr>
      </vt:variant>
      <vt:variant>
        <vt:i4>1572916</vt:i4>
      </vt:variant>
      <vt:variant>
        <vt:i4>314</vt:i4>
      </vt:variant>
      <vt:variant>
        <vt:i4>0</vt:i4>
      </vt:variant>
      <vt:variant>
        <vt:i4>5</vt:i4>
      </vt:variant>
      <vt:variant>
        <vt:lpwstr/>
      </vt:variant>
      <vt:variant>
        <vt:lpwstr>_Toc367429240</vt:lpwstr>
      </vt:variant>
      <vt:variant>
        <vt:i4>2031668</vt:i4>
      </vt:variant>
      <vt:variant>
        <vt:i4>308</vt:i4>
      </vt:variant>
      <vt:variant>
        <vt:i4>0</vt:i4>
      </vt:variant>
      <vt:variant>
        <vt:i4>5</vt:i4>
      </vt:variant>
      <vt:variant>
        <vt:lpwstr/>
      </vt:variant>
      <vt:variant>
        <vt:lpwstr>_Toc367429239</vt:lpwstr>
      </vt:variant>
      <vt:variant>
        <vt:i4>2031668</vt:i4>
      </vt:variant>
      <vt:variant>
        <vt:i4>302</vt:i4>
      </vt:variant>
      <vt:variant>
        <vt:i4>0</vt:i4>
      </vt:variant>
      <vt:variant>
        <vt:i4>5</vt:i4>
      </vt:variant>
      <vt:variant>
        <vt:lpwstr/>
      </vt:variant>
      <vt:variant>
        <vt:lpwstr>_Toc367429238</vt:lpwstr>
      </vt:variant>
      <vt:variant>
        <vt:i4>2031668</vt:i4>
      </vt:variant>
      <vt:variant>
        <vt:i4>296</vt:i4>
      </vt:variant>
      <vt:variant>
        <vt:i4>0</vt:i4>
      </vt:variant>
      <vt:variant>
        <vt:i4>5</vt:i4>
      </vt:variant>
      <vt:variant>
        <vt:lpwstr/>
      </vt:variant>
      <vt:variant>
        <vt:lpwstr>_Toc367429237</vt:lpwstr>
      </vt:variant>
      <vt:variant>
        <vt:i4>2031668</vt:i4>
      </vt:variant>
      <vt:variant>
        <vt:i4>290</vt:i4>
      </vt:variant>
      <vt:variant>
        <vt:i4>0</vt:i4>
      </vt:variant>
      <vt:variant>
        <vt:i4>5</vt:i4>
      </vt:variant>
      <vt:variant>
        <vt:lpwstr/>
      </vt:variant>
      <vt:variant>
        <vt:lpwstr>_Toc367429236</vt:lpwstr>
      </vt:variant>
      <vt:variant>
        <vt:i4>2031668</vt:i4>
      </vt:variant>
      <vt:variant>
        <vt:i4>284</vt:i4>
      </vt:variant>
      <vt:variant>
        <vt:i4>0</vt:i4>
      </vt:variant>
      <vt:variant>
        <vt:i4>5</vt:i4>
      </vt:variant>
      <vt:variant>
        <vt:lpwstr/>
      </vt:variant>
      <vt:variant>
        <vt:lpwstr>_Toc367429235</vt:lpwstr>
      </vt:variant>
      <vt:variant>
        <vt:i4>2031668</vt:i4>
      </vt:variant>
      <vt:variant>
        <vt:i4>278</vt:i4>
      </vt:variant>
      <vt:variant>
        <vt:i4>0</vt:i4>
      </vt:variant>
      <vt:variant>
        <vt:i4>5</vt:i4>
      </vt:variant>
      <vt:variant>
        <vt:lpwstr/>
      </vt:variant>
      <vt:variant>
        <vt:lpwstr>_Toc367429234</vt:lpwstr>
      </vt:variant>
      <vt:variant>
        <vt:i4>2031668</vt:i4>
      </vt:variant>
      <vt:variant>
        <vt:i4>272</vt:i4>
      </vt:variant>
      <vt:variant>
        <vt:i4>0</vt:i4>
      </vt:variant>
      <vt:variant>
        <vt:i4>5</vt:i4>
      </vt:variant>
      <vt:variant>
        <vt:lpwstr/>
      </vt:variant>
      <vt:variant>
        <vt:lpwstr>_Toc367429233</vt:lpwstr>
      </vt:variant>
      <vt:variant>
        <vt:i4>2031668</vt:i4>
      </vt:variant>
      <vt:variant>
        <vt:i4>266</vt:i4>
      </vt:variant>
      <vt:variant>
        <vt:i4>0</vt:i4>
      </vt:variant>
      <vt:variant>
        <vt:i4>5</vt:i4>
      </vt:variant>
      <vt:variant>
        <vt:lpwstr/>
      </vt:variant>
      <vt:variant>
        <vt:lpwstr>_Toc367429232</vt:lpwstr>
      </vt:variant>
      <vt:variant>
        <vt:i4>2031668</vt:i4>
      </vt:variant>
      <vt:variant>
        <vt:i4>260</vt:i4>
      </vt:variant>
      <vt:variant>
        <vt:i4>0</vt:i4>
      </vt:variant>
      <vt:variant>
        <vt:i4>5</vt:i4>
      </vt:variant>
      <vt:variant>
        <vt:lpwstr/>
      </vt:variant>
      <vt:variant>
        <vt:lpwstr>_Toc367429231</vt:lpwstr>
      </vt:variant>
      <vt:variant>
        <vt:i4>2031668</vt:i4>
      </vt:variant>
      <vt:variant>
        <vt:i4>254</vt:i4>
      </vt:variant>
      <vt:variant>
        <vt:i4>0</vt:i4>
      </vt:variant>
      <vt:variant>
        <vt:i4>5</vt:i4>
      </vt:variant>
      <vt:variant>
        <vt:lpwstr/>
      </vt:variant>
      <vt:variant>
        <vt:lpwstr>_Toc367429230</vt:lpwstr>
      </vt:variant>
      <vt:variant>
        <vt:i4>1966132</vt:i4>
      </vt:variant>
      <vt:variant>
        <vt:i4>248</vt:i4>
      </vt:variant>
      <vt:variant>
        <vt:i4>0</vt:i4>
      </vt:variant>
      <vt:variant>
        <vt:i4>5</vt:i4>
      </vt:variant>
      <vt:variant>
        <vt:lpwstr/>
      </vt:variant>
      <vt:variant>
        <vt:lpwstr>_Toc367429229</vt:lpwstr>
      </vt:variant>
      <vt:variant>
        <vt:i4>1966132</vt:i4>
      </vt:variant>
      <vt:variant>
        <vt:i4>242</vt:i4>
      </vt:variant>
      <vt:variant>
        <vt:i4>0</vt:i4>
      </vt:variant>
      <vt:variant>
        <vt:i4>5</vt:i4>
      </vt:variant>
      <vt:variant>
        <vt:lpwstr/>
      </vt:variant>
      <vt:variant>
        <vt:lpwstr>_Toc367429228</vt:lpwstr>
      </vt:variant>
      <vt:variant>
        <vt:i4>1966132</vt:i4>
      </vt:variant>
      <vt:variant>
        <vt:i4>236</vt:i4>
      </vt:variant>
      <vt:variant>
        <vt:i4>0</vt:i4>
      </vt:variant>
      <vt:variant>
        <vt:i4>5</vt:i4>
      </vt:variant>
      <vt:variant>
        <vt:lpwstr/>
      </vt:variant>
      <vt:variant>
        <vt:lpwstr>_Toc367429227</vt:lpwstr>
      </vt:variant>
      <vt:variant>
        <vt:i4>1966132</vt:i4>
      </vt:variant>
      <vt:variant>
        <vt:i4>230</vt:i4>
      </vt:variant>
      <vt:variant>
        <vt:i4>0</vt:i4>
      </vt:variant>
      <vt:variant>
        <vt:i4>5</vt:i4>
      </vt:variant>
      <vt:variant>
        <vt:lpwstr/>
      </vt:variant>
      <vt:variant>
        <vt:lpwstr>_Toc367429226</vt:lpwstr>
      </vt:variant>
      <vt:variant>
        <vt:i4>1966132</vt:i4>
      </vt:variant>
      <vt:variant>
        <vt:i4>224</vt:i4>
      </vt:variant>
      <vt:variant>
        <vt:i4>0</vt:i4>
      </vt:variant>
      <vt:variant>
        <vt:i4>5</vt:i4>
      </vt:variant>
      <vt:variant>
        <vt:lpwstr/>
      </vt:variant>
      <vt:variant>
        <vt:lpwstr>_Toc367429225</vt:lpwstr>
      </vt:variant>
      <vt:variant>
        <vt:i4>1966132</vt:i4>
      </vt:variant>
      <vt:variant>
        <vt:i4>218</vt:i4>
      </vt:variant>
      <vt:variant>
        <vt:i4>0</vt:i4>
      </vt:variant>
      <vt:variant>
        <vt:i4>5</vt:i4>
      </vt:variant>
      <vt:variant>
        <vt:lpwstr/>
      </vt:variant>
      <vt:variant>
        <vt:lpwstr>_Toc367429224</vt:lpwstr>
      </vt:variant>
      <vt:variant>
        <vt:i4>1966132</vt:i4>
      </vt:variant>
      <vt:variant>
        <vt:i4>212</vt:i4>
      </vt:variant>
      <vt:variant>
        <vt:i4>0</vt:i4>
      </vt:variant>
      <vt:variant>
        <vt:i4>5</vt:i4>
      </vt:variant>
      <vt:variant>
        <vt:lpwstr/>
      </vt:variant>
      <vt:variant>
        <vt:lpwstr>_Toc367429223</vt:lpwstr>
      </vt:variant>
      <vt:variant>
        <vt:i4>1966132</vt:i4>
      </vt:variant>
      <vt:variant>
        <vt:i4>206</vt:i4>
      </vt:variant>
      <vt:variant>
        <vt:i4>0</vt:i4>
      </vt:variant>
      <vt:variant>
        <vt:i4>5</vt:i4>
      </vt:variant>
      <vt:variant>
        <vt:lpwstr/>
      </vt:variant>
      <vt:variant>
        <vt:lpwstr>_Toc367429222</vt:lpwstr>
      </vt:variant>
      <vt:variant>
        <vt:i4>1966132</vt:i4>
      </vt:variant>
      <vt:variant>
        <vt:i4>200</vt:i4>
      </vt:variant>
      <vt:variant>
        <vt:i4>0</vt:i4>
      </vt:variant>
      <vt:variant>
        <vt:i4>5</vt:i4>
      </vt:variant>
      <vt:variant>
        <vt:lpwstr/>
      </vt:variant>
      <vt:variant>
        <vt:lpwstr>_Toc367429221</vt:lpwstr>
      </vt:variant>
      <vt:variant>
        <vt:i4>1966132</vt:i4>
      </vt:variant>
      <vt:variant>
        <vt:i4>194</vt:i4>
      </vt:variant>
      <vt:variant>
        <vt:i4>0</vt:i4>
      </vt:variant>
      <vt:variant>
        <vt:i4>5</vt:i4>
      </vt:variant>
      <vt:variant>
        <vt:lpwstr/>
      </vt:variant>
      <vt:variant>
        <vt:lpwstr>_Toc367429220</vt:lpwstr>
      </vt:variant>
      <vt:variant>
        <vt:i4>1900596</vt:i4>
      </vt:variant>
      <vt:variant>
        <vt:i4>188</vt:i4>
      </vt:variant>
      <vt:variant>
        <vt:i4>0</vt:i4>
      </vt:variant>
      <vt:variant>
        <vt:i4>5</vt:i4>
      </vt:variant>
      <vt:variant>
        <vt:lpwstr/>
      </vt:variant>
      <vt:variant>
        <vt:lpwstr>_Toc367429219</vt:lpwstr>
      </vt:variant>
      <vt:variant>
        <vt:i4>1900596</vt:i4>
      </vt:variant>
      <vt:variant>
        <vt:i4>182</vt:i4>
      </vt:variant>
      <vt:variant>
        <vt:i4>0</vt:i4>
      </vt:variant>
      <vt:variant>
        <vt:i4>5</vt:i4>
      </vt:variant>
      <vt:variant>
        <vt:lpwstr/>
      </vt:variant>
      <vt:variant>
        <vt:lpwstr>_Toc367429218</vt:lpwstr>
      </vt:variant>
      <vt:variant>
        <vt:i4>1900596</vt:i4>
      </vt:variant>
      <vt:variant>
        <vt:i4>176</vt:i4>
      </vt:variant>
      <vt:variant>
        <vt:i4>0</vt:i4>
      </vt:variant>
      <vt:variant>
        <vt:i4>5</vt:i4>
      </vt:variant>
      <vt:variant>
        <vt:lpwstr/>
      </vt:variant>
      <vt:variant>
        <vt:lpwstr>_Toc367429217</vt:lpwstr>
      </vt:variant>
      <vt:variant>
        <vt:i4>1900596</vt:i4>
      </vt:variant>
      <vt:variant>
        <vt:i4>170</vt:i4>
      </vt:variant>
      <vt:variant>
        <vt:i4>0</vt:i4>
      </vt:variant>
      <vt:variant>
        <vt:i4>5</vt:i4>
      </vt:variant>
      <vt:variant>
        <vt:lpwstr/>
      </vt:variant>
      <vt:variant>
        <vt:lpwstr>_Toc367429216</vt:lpwstr>
      </vt:variant>
      <vt:variant>
        <vt:i4>1900596</vt:i4>
      </vt:variant>
      <vt:variant>
        <vt:i4>164</vt:i4>
      </vt:variant>
      <vt:variant>
        <vt:i4>0</vt:i4>
      </vt:variant>
      <vt:variant>
        <vt:i4>5</vt:i4>
      </vt:variant>
      <vt:variant>
        <vt:lpwstr/>
      </vt:variant>
      <vt:variant>
        <vt:lpwstr>_Toc367429215</vt:lpwstr>
      </vt:variant>
      <vt:variant>
        <vt:i4>1900596</vt:i4>
      </vt:variant>
      <vt:variant>
        <vt:i4>158</vt:i4>
      </vt:variant>
      <vt:variant>
        <vt:i4>0</vt:i4>
      </vt:variant>
      <vt:variant>
        <vt:i4>5</vt:i4>
      </vt:variant>
      <vt:variant>
        <vt:lpwstr/>
      </vt:variant>
      <vt:variant>
        <vt:lpwstr>_Toc367429214</vt:lpwstr>
      </vt:variant>
      <vt:variant>
        <vt:i4>1900596</vt:i4>
      </vt:variant>
      <vt:variant>
        <vt:i4>152</vt:i4>
      </vt:variant>
      <vt:variant>
        <vt:i4>0</vt:i4>
      </vt:variant>
      <vt:variant>
        <vt:i4>5</vt:i4>
      </vt:variant>
      <vt:variant>
        <vt:lpwstr/>
      </vt:variant>
      <vt:variant>
        <vt:lpwstr>_Toc367429213</vt:lpwstr>
      </vt:variant>
      <vt:variant>
        <vt:i4>1900596</vt:i4>
      </vt:variant>
      <vt:variant>
        <vt:i4>146</vt:i4>
      </vt:variant>
      <vt:variant>
        <vt:i4>0</vt:i4>
      </vt:variant>
      <vt:variant>
        <vt:i4>5</vt:i4>
      </vt:variant>
      <vt:variant>
        <vt:lpwstr/>
      </vt:variant>
      <vt:variant>
        <vt:lpwstr>_Toc367429212</vt:lpwstr>
      </vt:variant>
      <vt:variant>
        <vt:i4>1900596</vt:i4>
      </vt:variant>
      <vt:variant>
        <vt:i4>140</vt:i4>
      </vt:variant>
      <vt:variant>
        <vt:i4>0</vt:i4>
      </vt:variant>
      <vt:variant>
        <vt:i4>5</vt:i4>
      </vt:variant>
      <vt:variant>
        <vt:lpwstr/>
      </vt:variant>
      <vt:variant>
        <vt:lpwstr>_Toc367429211</vt:lpwstr>
      </vt:variant>
      <vt:variant>
        <vt:i4>1900596</vt:i4>
      </vt:variant>
      <vt:variant>
        <vt:i4>134</vt:i4>
      </vt:variant>
      <vt:variant>
        <vt:i4>0</vt:i4>
      </vt:variant>
      <vt:variant>
        <vt:i4>5</vt:i4>
      </vt:variant>
      <vt:variant>
        <vt:lpwstr/>
      </vt:variant>
      <vt:variant>
        <vt:lpwstr>_Toc367429210</vt:lpwstr>
      </vt:variant>
      <vt:variant>
        <vt:i4>1835060</vt:i4>
      </vt:variant>
      <vt:variant>
        <vt:i4>128</vt:i4>
      </vt:variant>
      <vt:variant>
        <vt:i4>0</vt:i4>
      </vt:variant>
      <vt:variant>
        <vt:i4>5</vt:i4>
      </vt:variant>
      <vt:variant>
        <vt:lpwstr/>
      </vt:variant>
      <vt:variant>
        <vt:lpwstr>_Toc367429209</vt:lpwstr>
      </vt:variant>
      <vt:variant>
        <vt:i4>1835060</vt:i4>
      </vt:variant>
      <vt:variant>
        <vt:i4>122</vt:i4>
      </vt:variant>
      <vt:variant>
        <vt:i4>0</vt:i4>
      </vt:variant>
      <vt:variant>
        <vt:i4>5</vt:i4>
      </vt:variant>
      <vt:variant>
        <vt:lpwstr/>
      </vt:variant>
      <vt:variant>
        <vt:lpwstr>_Toc367429208</vt:lpwstr>
      </vt:variant>
      <vt:variant>
        <vt:i4>1835060</vt:i4>
      </vt:variant>
      <vt:variant>
        <vt:i4>116</vt:i4>
      </vt:variant>
      <vt:variant>
        <vt:i4>0</vt:i4>
      </vt:variant>
      <vt:variant>
        <vt:i4>5</vt:i4>
      </vt:variant>
      <vt:variant>
        <vt:lpwstr/>
      </vt:variant>
      <vt:variant>
        <vt:lpwstr>_Toc367429207</vt:lpwstr>
      </vt:variant>
      <vt:variant>
        <vt:i4>1835060</vt:i4>
      </vt:variant>
      <vt:variant>
        <vt:i4>110</vt:i4>
      </vt:variant>
      <vt:variant>
        <vt:i4>0</vt:i4>
      </vt:variant>
      <vt:variant>
        <vt:i4>5</vt:i4>
      </vt:variant>
      <vt:variant>
        <vt:lpwstr/>
      </vt:variant>
      <vt:variant>
        <vt:lpwstr>_Toc367429206</vt:lpwstr>
      </vt:variant>
      <vt:variant>
        <vt:i4>1835060</vt:i4>
      </vt:variant>
      <vt:variant>
        <vt:i4>104</vt:i4>
      </vt:variant>
      <vt:variant>
        <vt:i4>0</vt:i4>
      </vt:variant>
      <vt:variant>
        <vt:i4>5</vt:i4>
      </vt:variant>
      <vt:variant>
        <vt:lpwstr/>
      </vt:variant>
      <vt:variant>
        <vt:lpwstr>_Toc367429205</vt:lpwstr>
      </vt:variant>
      <vt:variant>
        <vt:i4>1835060</vt:i4>
      </vt:variant>
      <vt:variant>
        <vt:i4>98</vt:i4>
      </vt:variant>
      <vt:variant>
        <vt:i4>0</vt:i4>
      </vt:variant>
      <vt:variant>
        <vt:i4>5</vt:i4>
      </vt:variant>
      <vt:variant>
        <vt:lpwstr/>
      </vt:variant>
      <vt:variant>
        <vt:lpwstr>_Toc367429204</vt:lpwstr>
      </vt:variant>
      <vt:variant>
        <vt:i4>1835060</vt:i4>
      </vt:variant>
      <vt:variant>
        <vt:i4>92</vt:i4>
      </vt:variant>
      <vt:variant>
        <vt:i4>0</vt:i4>
      </vt:variant>
      <vt:variant>
        <vt:i4>5</vt:i4>
      </vt:variant>
      <vt:variant>
        <vt:lpwstr/>
      </vt:variant>
      <vt:variant>
        <vt:lpwstr>_Toc367429203</vt:lpwstr>
      </vt:variant>
      <vt:variant>
        <vt:i4>1835060</vt:i4>
      </vt:variant>
      <vt:variant>
        <vt:i4>86</vt:i4>
      </vt:variant>
      <vt:variant>
        <vt:i4>0</vt:i4>
      </vt:variant>
      <vt:variant>
        <vt:i4>5</vt:i4>
      </vt:variant>
      <vt:variant>
        <vt:lpwstr/>
      </vt:variant>
      <vt:variant>
        <vt:lpwstr>_Toc367429202</vt:lpwstr>
      </vt:variant>
      <vt:variant>
        <vt:i4>1835060</vt:i4>
      </vt:variant>
      <vt:variant>
        <vt:i4>80</vt:i4>
      </vt:variant>
      <vt:variant>
        <vt:i4>0</vt:i4>
      </vt:variant>
      <vt:variant>
        <vt:i4>5</vt:i4>
      </vt:variant>
      <vt:variant>
        <vt:lpwstr/>
      </vt:variant>
      <vt:variant>
        <vt:lpwstr>_Toc367429201</vt:lpwstr>
      </vt:variant>
      <vt:variant>
        <vt:i4>1835060</vt:i4>
      </vt:variant>
      <vt:variant>
        <vt:i4>74</vt:i4>
      </vt:variant>
      <vt:variant>
        <vt:i4>0</vt:i4>
      </vt:variant>
      <vt:variant>
        <vt:i4>5</vt:i4>
      </vt:variant>
      <vt:variant>
        <vt:lpwstr/>
      </vt:variant>
      <vt:variant>
        <vt:lpwstr>_Toc367429200</vt:lpwstr>
      </vt:variant>
      <vt:variant>
        <vt:i4>1376311</vt:i4>
      </vt:variant>
      <vt:variant>
        <vt:i4>68</vt:i4>
      </vt:variant>
      <vt:variant>
        <vt:i4>0</vt:i4>
      </vt:variant>
      <vt:variant>
        <vt:i4>5</vt:i4>
      </vt:variant>
      <vt:variant>
        <vt:lpwstr/>
      </vt:variant>
      <vt:variant>
        <vt:lpwstr>_Toc367429199</vt:lpwstr>
      </vt:variant>
      <vt:variant>
        <vt:i4>1376311</vt:i4>
      </vt:variant>
      <vt:variant>
        <vt:i4>62</vt:i4>
      </vt:variant>
      <vt:variant>
        <vt:i4>0</vt:i4>
      </vt:variant>
      <vt:variant>
        <vt:i4>5</vt:i4>
      </vt:variant>
      <vt:variant>
        <vt:lpwstr/>
      </vt:variant>
      <vt:variant>
        <vt:lpwstr>_Toc367429198</vt:lpwstr>
      </vt:variant>
      <vt:variant>
        <vt:i4>1376311</vt:i4>
      </vt:variant>
      <vt:variant>
        <vt:i4>56</vt:i4>
      </vt:variant>
      <vt:variant>
        <vt:i4>0</vt:i4>
      </vt:variant>
      <vt:variant>
        <vt:i4>5</vt:i4>
      </vt:variant>
      <vt:variant>
        <vt:lpwstr/>
      </vt:variant>
      <vt:variant>
        <vt:lpwstr>_Toc367429197</vt:lpwstr>
      </vt:variant>
      <vt:variant>
        <vt:i4>1376311</vt:i4>
      </vt:variant>
      <vt:variant>
        <vt:i4>50</vt:i4>
      </vt:variant>
      <vt:variant>
        <vt:i4>0</vt:i4>
      </vt:variant>
      <vt:variant>
        <vt:i4>5</vt:i4>
      </vt:variant>
      <vt:variant>
        <vt:lpwstr/>
      </vt:variant>
      <vt:variant>
        <vt:lpwstr>_Toc367429196</vt:lpwstr>
      </vt:variant>
      <vt:variant>
        <vt:i4>1376311</vt:i4>
      </vt:variant>
      <vt:variant>
        <vt:i4>44</vt:i4>
      </vt:variant>
      <vt:variant>
        <vt:i4>0</vt:i4>
      </vt:variant>
      <vt:variant>
        <vt:i4>5</vt:i4>
      </vt:variant>
      <vt:variant>
        <vt:lpwstr/>
      </vt:variant>
      <vt:variant>
        <vt:lpwstr>_Toc367429195</vt:lpwstr>
      </vt:variant>
      <vt:variant>
        <vt:i4>1376311</vt:i4>
      </vt:variant>
      <vt:variant>
        <vt:i4>38</vt:i4>
      </vt:variant>
      <vt:variant>
        <vt:i4>0</vt:i4>
      </vt:variant>
      <vt:variant>
        <vt:i4>5</vt:i4>
      </vt:variant>
      <vt:variant>
        <vt:lpwstr/>
      </vt:variant>
      <vt:variant>
        <vt:lpwstr>_Toc367429194</vt:lpwstr>
      </vt:variant>
      <vt:variant>
        <vt:i4>1376311</vt:i4>
      </vt:variant>
      <vt:variant>
        <vt:i4>32</vt:i4>
      </vt:variant>
      <vt:variant>
        <vt:i4>0</vt:i4>
      </vt:variant>
      <vt:variant>
        <vt:i4>5</vt:i4>
      </vt:variant>
      <vt:variant>
        <vt:lpwstr/>
      </vt:variant>
      <vt:variant>
        <vt:lpwstr>_Toc367429193</vt:lpwstr>
      </vt:variant>
      <vt:variant>
        <vt:i4>1376311</vt:i4>
      </vt:variant>
      <vt:variant>
        <vt:i4>26</vt:i4>
      </vt:variant>
      <vt:variant>
        <vt:i4>0</vt:i4>
      </vt:variant>
      <vt:variant>
        <vt:i4>5</vt:i4>
      </vt:variant>
      <vt:variant>
        <vt:lpwstr/>
      </vt:variant>
      <vt:variant>
        <vt:lpwstr>_Toc367429192</vt:lpwstr>
      </vt:variant>
      <vt:variant>
        <vt:i4>1376311</vt:i4>
      </vt:variant>
      <vt:variant>
        <vt:i4>20</vt:i4>
      </vt:variant>
      <vt:variant>
        <vt:i4>0</vt:i4>
      </vt:variant>
      <vt:variant>
        <vt:i4>5</vt:i4>
      </vt:variant>
      <vt:variant>
        <vt:lpwstr/>
      </vt:variant>
      <vt:variant>
        <vt:lpwstr>_Toc367429191</vt:lpwstr>
      </vt:variant>
      <vt:variant>
        <vt:i4>1376311</vt:i4>
      </vt:variant>
      <vt:variant>
        <vt:i4>14</vt:i4>
      </vt:variant>
      <vt:variant>
        <vt:i4>0</vt:i4>
      </vt:variant>
      <vt:variant>
        <vt:i4>5</vt:i4>
      </vt:variant>
      <vt:variant>
        <vt:lpwstr/>
      </vt:variant>
      <vt:variant>
        <vt:lpwstr>_Toc367429190</vt:lpwstr>
      </vt:variant>
      <vt:variant>
        <vt:i4>1310775</vt:i4>
      </vt:variant>
      <vt:variant>
        <vt:i4>8</vt:i4>
      </vt:variant>
      <vt:variant>
        <vt:i4>0</vt:i4>
      </vt:variant>
      <vt:variant>
        <vt:i4>5</vt:i4>
      </vt:variant>
      <vt:variant>
        <vt:lpwstr/>
      </vt:variant>
      <vt:variant>
        <vt:lpwstr>_Toc367429189</vt:lpwstr>
      </vt:variant>
      <vt:variant>
        <vt:i4>1310775</vt:i4>
      </vt:variant>
      <vt:variant>
        <vt:i4>2</vt:i4>
      </vt:variant>
      <vt:variant>
        <vt:i4>0</vt:i4>
      </vt:variant>
      <vt:variant>
        <vt:i4>5</vt:i4>
      </vt:variant>
      <vt:variant>
        <vt:lpwstr/>
      </vt:variant>
      <vt:variant>
        <vt:lpwstr>_Toc367429188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Program wzorcowy</dc:subject>
  <dc:creator>Zespół powołany Zarządzeniem nr 11</dc:creator>
  <cp:lastModifiedBy>Szymkiewicz Marta</cp:lastModifiedBy>
  <cp:revision>15</cp:revision>
  <cp:lastPrinted>2016-11-16T09:26:00Z</cp:lastPrinted>
  <dcterms:created xsi:type="dcterms:W3CDTF">2016-10-05T11:45:00Z</dcterms:created>
  <dcterms:modified xsi:type="dcterms:W3CDTF">2016-12-22T08:28:00Z</dcterms:modified>
</cp:coreProperties>
</file>