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8EB655" w14:textId="3B8D0F70" w:rsidR="00A34383" w:rsidRDefault="00E06F59" w:rsidP="00A34383">
      <w:pPr>
        <w:rPr>
          <w:rFonts w:ascii="Verdana" w:hAnsi="Verdana" w:cs="Verdana"/>
          <w:b/>
          <w:bCs/>
          <w:sz w:val="20"/>
          <w:szCs w:val="20"/>
        </w:rPr>
      </w:pPr>
      <w:r w:rsidRPr="00E06F59">
        <w:rPr>
          <w:rFonts w:ascii="Verdana" w:hAnsi="Verdana"/>
          <w:noProof/>
          <w:sz w:val="18"/>
          <w:szCs w:val="18"/>
        </w:rPr>
        <w:drawing>
          <wp:inline distT="0" distB="0" distL="0" distR="0" wp14:anchorId="7F2AA8A2" wp14:editId="54ABCC9F">
            <wp:extent cx="5759450" cy="8148932"/>
            <wp:effectExtent l="0" t="0" r="0" b="5080"/>
            <wp:docPr id="1" name="Obraz 1" descr="F:\Skaner_R.2\SKMBT_C360170524110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Skaner_R.2\SKMBT_C3601705241106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59450" cy="8148932"/>
                    </a:xfrm>
                    <a:prstGeom prst="rect">
                      <a:avLst/>
                    </a:prstGeom>
                    <a:noFill/>
                    <a:ln>
                      <a:noFill/>
                    </a:ln>
                  </pic:spPr>
                </pic:pic>
              </a:graphicData>
            </a:graphic>
          </wp:inline>
        </w:drawing>
      </w:r>
    </w:p>
    <w:p w14:paraId="6068B0B9" w14:textId="7BC4B01E" w:rsidR="00F22D59" w:rsidRPr="00570D77" w:rsidRDefault="00F22D59" w:rsidP="00E618F9">
      <w:pPr>
        <w:ind w:left="-851" w:right="-1134"/>
        <w:jc w:val="both"/>
        <w:rPr>
          <w:rFonts w:ascii="Verdana" w:hAnsi="Verdana" w:cs="Verdana"/>
          <w:b/>
          <w:bCs/>
          <w:sz w:val="18"/>
          <w:szCs w:val="18"/>
        </w:rPr>
      </w:pPr>
    </w:p>
    <w:p w14:paraId="2605D45A" w14:textId="77777777" w:rsidR="00AE6E79" w:rsidRDefault="00AE6E79" w:rsidP="003461A9">
      <w:pPr>
        <w:rPr>
          <w:rFonts w:ascii="Verdana" w:hAnsi="Verdana" w:cs="Verdana"/>
          <w:b/>
          <w:bCs/>
          <w:sz w:val="18"/>
          <w:szCs w:val="18"/>
        </w:rPr>
      </w:pPr>
    </w:p>
    <w:p w14:paraId="48B04375" w14:textId="77777777" w:rsidR="00AE6E79" w:rsidRDefault="00AE6E79" w:rsidP="003461A9">
      <w:pPr>
        <w:rPr>
          <w:rFonts w:ascii="Verdana" w:hAnsi="Verdana" w:cs="Verdana"/>
          <w:b/>
          <w:bCs/>
          <w:sz w:val="18"/>
          <w:szCs w:val="18"/>
        </w:rPr>
      </w:pPr>
    </w:p>
    <w:p w14:paraId="2D18B346" w14:textId="7A5C7547" w:rsidR="00AE6E79" w:rsidRDefault="00AE6E79" w:rsidP="003461A9">
      <w:pPr>
        <w:rPr>
          <w:rFonts w:ascii="Verdana" w:hAnsi="Verdana" w:cs="Verdana"/>
          <w:b/>
          <w:bCs/>
          <w:sz w:val="18"/>
          <w:szCs w:val="18"/>
        </w:rPr>
      </w:pPr>
    </w:p>
    <w:p w14:paraId="480C145C" w14:textId="77777777" w:rsidR="00E06F59" w:rsidRDefault="00E06F59" w:rsidP="003461A9">
      <w:pPr>
        <w:rPr>
          <w:rFonts w:ascii="Verdana" w:hAnsi="Verdana" w:cs="Verdana"/>
          <w:b/>
          <w:bCs/>
          <w:sz w:val="18"/>
          <w:szCs w:val="18"/>
        </w:rPr>
      </w:pPr>
    </w:p>
    <w:p w14:paraId="27A2611E" w14:textId="77777777" w:rsidR="00AE6E79" w:rsidRDefault="00AE6E79" w:rsidP="003461A9">
      <w:pPr>
        <w:rPr>
          <w:rFonts w:ascii="Verdana" w:hAnsi="Verdana" w:cs="Verdana"/>
          <w:b/>
          <w:bCs/>
          <w:sz w:val="18"/>
          <w:szCs w:val="18"/>
        </w:rPr>
      </w:pPr>
    </w:p>
    <w:p w14:paraId="2B5098C7" w14:textId="77777777" w:rsidR="00BE245A" w:rsidRPr="00570D77" w:rsidRDefault="00BE245A" w:rsidP="003461A9">
      <w:pPr>
        <w:rPr>
          <w:rFonts w:ascii="Verdana" w:hAnsi="Verdana" w:cs="Verdana"/>
          <w:b/>
          <w:bCs/>
          <w:sz w:val="18"/>
          <w:szCs w:val="18"/>
        </w:rPr>
      </w:pPr>
      <w:r w:rsidRPr="00570D77">
        <w:rPr>
          <w:rFonts w:ascii="Verdana" w:hAnsi="Verdana" w:cs="Verdana"/>
          <w:b/>
          <w:bCs/>
          <w:sz w:val="18"/>
          <w:szCs w:val="18"/>
        </w:rPr>
        <w:lastRenderedPageBreak/>
        <w:t xml:space="preserve">Specyfikacja Istotnych Warunków Zamówienia zawiera: </w:t>
      </w:r>
    </w:p>
    <w:p w14:paraId="4E01CF87" w14:textId="77777777" w:rsidR="00BE245A" w:rsidRPr="00570D77" w:rsidRDefault="00BE245A" w:rsidP="003461A9">
      <w:pPr>
        <w:jc w:val="center"/>
        <w:rPr>
          <w:rFonts w:ascii="Verdana" w:hAnsi="Verdana" w:cs="Verdana"/>
          <w:sz w:val="18"/>
          <w:szCs w:val="18"/>
        </w:rPr>
      </w:pPr>
    </w:p>
    <w:p w14:paraId="36834197" w14:textId="77777777" w:rsidR="00BE245A" w:rsidRPr="00570D77" w:rsidRDefault="00BE245A" w:rsidP="003461A9">
      <w:pPr>
        <w:jc w:val="center"/>
        <w:rPr>
          <w:rFonts w:ascii="Verdana" w:hAnsi="Verdana" w:cs="Verdana"/>
          <w:sz w:val="18"/>
          <w:szCs w:val="18"/>
        </w:rPr>
      </w:pPr>
    </w:p>
    <w:p w14:paraId="647805A3" w14:textId="77777777" w:rsidR="00BE245A" w:rsidRPr="00570D77" w:rsidRDefault="00BE245A" w:rsidP="003461A9">
      <w:pPr>
        <w:jc w:val="center"/>
        <w:rPr>
          <w:rFonts w:ascii="Verdana" w:hAnsi="Verdana" w:cs="Verdana"/>
          <w:sz w:val="18"/>
          <w:szCs w:val="18"/>
        </w:rPr>
      </w:pPr>
    </w:p>
    <w:p w14:paraId="6B7D1880" w14:textId="7777777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Tom I:</w:t>
      </w:r>
      <w:r w:rsidRPr="00570D77">
        <w:rPr>
          <w:rFonts w:ascii="Verdana" w:hAnsi="Verdana" w:cs="Verdana"/>
          <w:b/>
          <w:bCs/>
          <w:sz w:val="18"/>
          <w:szCs w:val="18"/>
        </w:rPr>
        <w:tab/>
        <w:t>INSTRUKCJA DLA WYKONAWCÓW</w:t>
      </w:r>
    </w:p>
    <w:p w14:paraId="3921E1FC" w14:textId="77777777" w:rsidR="00BE245A" w:rsidRPr="00570D77" w:rsidRDefault="00BE245A" w:rsidP="00B760FF">
      <w:pPr>
        <w:ind w:left="567" w:hanging="567"/>
        <w:rPr>
          <w:rFonts w:ascii="Verdana" w:hAnsi="Verdana" w:cs="Verdana"/>
          <w:sz w:val="18"/>
          <w:szCs w:val="18"/>
        </w:rPr>
      </w:pPr>
    </w:p>
    <w:p w14:paraId="63E74135" w14:textId="47CEB1B7" w:rsidR="00BE245A" w:rsidRPr="00570D77"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1</w:t>
      </w:r>
      <w:r w:rsidRPr="00570D77">
        <w:rPr>
          <w:rFonts w:ascii="Verdana" w:hAnsi="Verdana" w:cs="Verdana"/>
          <w:b/>
          <w:bCs/>
          <w:sz w:val="18"/>
          <w:szCs w:val="18"/>
        </w:rPr>
        <w:tab/>
      </w:r>
      <w:r w:rsidR="00AD352A" w:rsidRPr="00570D77">
        <w:rPr>
          <w:rFonts w:ascii="Verdana" w:hAnsi="Verdana" w:cs="Verdana"/>
          <w:b/>
          <w:bCs/>
          <w:sz w:val="18"/>
          <w:szCs w:val="18"/>
        </w:rPr>
        <w:tab/>
      </w:r>
      <w:r w:rsidRPr="00570D77">
        <w:rPr>
          <w:rFonts w:ascii="Verdana" w:hAnsi="Verdana" w:cs="Verdana"/>
          <w:b/>
          <w:bCs/>
          <w:sz w:val="18"/>
          <w:szCs w:val="18"/>
        </w:rPr>
        <w:t>Instrukcja dla Wykonawców (IDW):</w:t>
      </w:r>
    </w:p>
    <w:p w14:paraId="39BD8517" w14:textId="77777777" w:rsidR="00BE245A" w:rsidRPr="00570D77" w:rsidRDefault="00BE245A" w:rsidP="00B760FF">
      <w:pPr>
        <w:ind w:left="567" w:hanging="567"/>
        <w:rPr>
          <w:rFonts w:ascii="Verdana" w:hAnsi="Verdana" w:cs="Verdana"/>
          <w:b/>
          <w:bCs/>
          <w:sz w:val="18"/>
          <w:szCs w:val="18"/>
        </w:rPr>
      </w:pPr>
    </w:p>
    <w:p w14:paraId="36A7A058" w14:textId="60654CF4" w:rsidR="00BE245A" w:rsidRDefault="00BE245A" w:rsidP="00B760FF">
      <w:pPr>
        <w:ind w:left="567" w:hanging="567"/>
        <w:rPr>
          <w:rFonts w:ascii="Verdana" w:hAnsi="Verdana" w:cs="Verdana"/>
          <w:b/>
          <w:bCs/>
          <w:sz w:val="18"/>
          <w:szCs w:val="18"/>
        </w:rPr>
      </w:pPr>
      <w:r w:rsidRPr="00570D77">
        <w:rPr>
          <w:rFonts w:ascii="Verdana" w:hAnsi="Verdana" w:cs="Verdana"/>
          <w:b/>
          <w:bCs/>
          <w:sz w:val="18"/>
          <w:szCs w:val="18"/>
        </w:rPr>
        <w:t>Rozdział 2</w:t>
      </w:r>
      <w:r w:rsidRPr="00570D77">
        <w:rPr>
          <w:rFonts w:ascii="Verdana" w:hAnsi="Verdana" w:cs="Verdana"/>
          <w:b/>
          <w:bCs/>
          <w:sz w:val="18"/>
          <w:szCs w:val="18"/>
        </w:rPr>
        <w:tab/>
      </w:r>
      <w:r w:rsidR="00AD352A" w:rsidRPr="00570D77">
        <w:rPr>
          <w:rFonts w:ascii="Verdana" w:hAnsi="Verdana" w:cs="Verdana"/>
          <w:b/>
          <w:bCs/>
          <w:sz w:val="18"/>
          <w:szCs w:val="18"/>
        </w:rPr>
        <w:tab/>
      </w:r>
      <w:r w:rsidR="00733520" w:rsidRPr="00570D77">
        <w:rPr>
          <w:rFonts w:ascii="Verdana" w:hAnsi="Verdana" w:cs="Verdana"/>
          <w:b/>
          <w:bCs/>
          <w:sz w:val="18"/>
          <w:szCs w:val="18"/>
        </w:rPr>
        <w:t>Formularz Oferta</w:t>
      </w:r>
    </w:p>
    <w:p w14:paraId="49FA4BEE" w14:textId="041CEB4A" w:rsidR="001B2BDA" w:rsidRPr="00DD61E2" w:rsidRDefault="001B2BDA" w:rsidP="001B2BDA">
      <w:pPr>
        <w:spacing w:before="120"/>
        <w:ind w:left="1559" w:hanging="1559"/>
        <w:rPr>
          <w:rFonts w:ascii="Verdana" w:hAnsi="Verdana" w:cs="Verdana"/>
          <w:bCs/>
          <w:sz w:val="20"/>
          <w:szCs w:val="20"/>
        </w:rPr>
      </w:pPr>
      <w:r w:rsidRPr="00DD61E2">
        <w:rPr>
          <w:rFonts w:ascii="Verdana" w:hAnsi="Verdana" w:cs="Verdana"/>
          <w:bCs/>
          <w:sz w:val="20"/>
          <w:szCs w:val="20"/>
        </w:rPr>
        <w:t xml:space="preserve">Formularz 2.1. FORMULARZ KRYTERIUM OCENY OFERT </w:t>
      </w:r>
      <w:r w:rsidRPr="00DD61E2">
        <w:rPr>
          <w:rFonts w:ascii="Verdana" w:hAnsi="Verdana" w:cs="Verdana"/>
          <w:sz w:val="20"/>
          <w:szCs w:val="20"/>
        </w:rPr>
        <w:t>„Doświadczenie kierownika stanowiska”</w:t>
      </w:r>
    </w:p>
    <w:p w14:paraId="6FD69A86" w14:textId="6CDC66D4" w:rsidR="001B2BDA" w:rsidRPr="001B2BDA" w:rsidRDefault="001B2BDA" w:rsidP="001B2BDA">
      <w:pPr>
        <w:spacing w:before="120"/>
        <w:ind w:left="1559" w:hanging="1559"/>
        <w:rPr>
          <w:rFonts w:ascii="Verdana" w:hAnsi="Verdana" w:cs="Verdana"/>
          <w:bCs/>
          <w:sz w:val="20"/>
          <w:szCs w:val="20"/>
        </w:rPr>
      </w:pPr>
      <w:r w:rsidRPr="00DD61E2">
        <w:rPr>
          <w:rFonts w:ascii="Verdana" w:hAnsi="Verdana" w:cs="Verdana"/>
          <w:bCs/>
          <w:sz w:val="20"/>
          <w:szCs w:val="20"/>
        </w:rPr>
        <w:t xml:space="preserve">Formularz 2.2. FORMULARZ KRYTERIUM OCENY OFERT </w:t>
      </w:r>
      <w:r w:rsidRPr="00DD61E2">
        <w:rPr>
          <w:rFonts w:ascii="Verdana" w:hAnsi="Verdana" w:cs="Verdana"/>
          <w:sz w:val="20"/>
          <w:szCs w:val="20"/>
        </w:rPr>
        <w:t>„Liczba osób techniczno-dokumentacyjnych”</w:t>
      </w:r>
      <w:r>
        <w:rPr>
          <w:rFonts w:ascii="Verdana" w:hAnsi="Verdana" w:cs="Verdana"/>
          <w:sz w:val="20"/>
          <w:szCs w:val="20"/>
        </w:rPr>
        <w:t xml:space="preserve"> </w:t>
      </w:r>
    </w:p>
    <w:p w14:paraId="57BF1367" w14:textId="77777777" w:rsidR="009C5D17" w:rsidRPr="00570D77" w:rsidRDefault="009C5D17" w:rsidP="00B760FF">
      <w:pPr>
        <w:ind w:left="567" w:hanging="567"/>
        <w:rPr>
          <w:rFonts w:ascii="Verdana" w:hAnsi="Verdana" w:cs="Verdana"/>
          <w:b/>
          <w:bCs/>
          <w:sz w:val="18"/>
          <w:szCs w:val="18"/>
        </w:rPr>
      </w:pPr>
    </w:p>
    <w:p w14:paraId="5858428A" w14:textId="3A2F3437" w:rsidR="00BE245A" w:rsidRPr="00570D77" w:rsidRDefault="00BE245A" w:rsidP="00EA2F6E">
      <w:pPr>
        <w:ind w:left="2127" w:hanging="2127"/>
        <w:jc w:val="both"/>
        <w:rPr>
          <w:rFonts w:ascii="Verdana" w:hAnsi="Verdana" w:cs="Verdana"/>
          <w:b/>
          <w:bCs/>
          <w:i/>
          <w:sz w:val="18"/>
          <w:szCs w:val="18"/>
        </w:rPr>
      </w:pPr>
      <w:r w:rsidRPr="00570D77">
        <w:rPr>
          <w:rFonts w:ascii="Verdana" w:hAnsi="Verdana" w:cs="Verdana"/>
          <w:b/>
          <w:bCs/>
          <w:sz w:val="18"/>
          <w:szCs w:val="18"/>
        </w:rPr>
        <w:t>Rozdział 3</w:t>
      </w:r>
      <w:r w:rsidRPr="00570D77">
        <w:rPr>
          <w:rFonts w:ascii="Verdana" w:hAnsi="Verdana" w:cs="Verdana"/>
          <w:b/>
          <w:bCs/>
          <w:i/>
          <w:sz w:val="18"/>
          <w:szCs w:val="18"/>
        </w:rPr>
        <w:tab/>
      </w:r>
      <w:r w:rsidRPr="00570D77">
        <w:rPr>
          <w:rFonts w:ascii="Verdana" w:hAnsi="Verdana" w:cs="Verdana"/>
          <w:b/>
          <w:bCs/>
          <w:sz w:val="18"/>
          <w:szCs w:val="18"/>
        </w:rPr>
        <w:t>Formularze dotyczące spełniania przez Wykonawcę warunków udziału w postępowa</w:t>
      </w:r>
      <w:r w:rsidR="00EA2F6E">
        <w:rPr>
          <w:rFonts w:ascii="Verdana" w:hAnsi="Verdana" w:cs="Verdana"/>
          <w:b/>
          <w:bCs/>
          <w:sz w:val="18"/>
          <w:szCs w:val="18"/>
        </w:rPr>
        <w:t>niu/ wykazania braku podstaw do</w:t>
      </w:r>
      <w:r w:rsidR="007801F1" w:rsidRPr="00570D77">
        <w:rPr>
          <w:rFonts w:ascii="Verdana" w:hAnsi="Verdana" w:cs="Verdana"/>
          <w:b/>
          <w:bCs/>
          <w:sz w:val="18"/>
          <w:szCs w:val="18"/>
        </w:rPr>
        <w:tab/>
      </w:r>
      <w:r w:rsidRPr="00570D77">
        <w:rPr>
          <w:rFonts w:ascii="Verdana" w:hAnsi="Verdana" w:cs="Verdana"/>
          <w:b/>
          <w:bCs/>
          <w:sz w:val="18"/>
          <w:szCs w:val="18"/>
        </w:rPr>
        <w:t>wykluczenia</w:t>
      </w:r>
      <w:r w:rsidR="00EA2F6E">
        <w:rPr>
          <w:rFonts w:ascii="Verdana" w:hAnsi="Verdana" w:cs="Verdana"/>
          <w:b/>
          <w:bCs/>
          <w:sz w:val="18"/>
          <w:szCs w:val="18"/>
        </w:rPr>
        <w:t xml:space="preserve"> </w:t>
      </w:r>
      <w:r w:rsidRPr="00570D77">
        <w:rPr>
          <w:rFonts w:ascii="Verdana" w:hAnsi="Verdana" w:cs="Verdana"/>
          <w:b/>
          <w:bCs/>
          <w:sz w:val="18"/>
          <w:szCs w:val="18"/>
        </w:rPr>
        <w:t>Wykonawcy z postępowania:</w:t>
      </w:r>
    </w:p>
    <w:p w14:paraId="4CFD8618" w14:textId="77777777" w:rsidR="00CB1622" w:rsidRPr="00570D77" w:rsidRDefault="00CB1622" w:rsidP="00B760FF">
      <w:pPr>
        <w:ind w:left="567" w:hanging="567"/>
        <w:jc w:val="both"/>
        <w:rPr>
          <w:rFonts w:ascii="Verdana" w:hAnsi="Verdana" w:cs="Verdana"/>
          <w:b/>
          <w:bCs/>
          <w:sz w:val="18"/>
          <w:szCs w:val="18"/>
        </w:rPr>
      </w:pPr>
    </w:p>
    <w:p w14:paraId="350E1804" w14:textId="4C67F921" w:rsidR="008513E9" w:rsidRPr="00570D77" w:rsidRDefault="008513E9" w:rsidP="00EA2F6E">
      <w:pPr>
        <w:autoSpaceDE w:val="0"/>
        <w:autoSpaceDN w:val="0"/>
        <w:adjustRightInd w:val="0"/>
        <w:ind w:left="2127" w:hanging="2127"/>
        <w:rPr>
          <w:rFonts w:ascii="Verdana" w:eastAsia="Calibri" w:hAnsi="Verdana" w:cs="Verdana"/>
          <w:sz w:val="18"/>
          <w:szCs w:val="18"/>
        </w:rPr>
      </w:pPr>
      <w:r w:rsidRPr="00570D77">
        <w:rPr>
          <w:rFonts w:ascii="Verdana" w:eastAsia="Calibri" w:hAnsi="Verdana" w:cs="Verdana"/>
          <w:sz w:val="18"/>
          <w:szCs w:val="18"/>
        </w:rPr>
        <w:t xml:space="preserve">Formularz 3.1. </w:t>
      </w:r>
      <w:r w:rsidRPr="00570D77">
        <w:rPr>
          <w:rFonts w:ascii="Verdana" w:eastAsia="Calibri" w:hAnsi="Verdana" w:cs="Verdana"/>
          <w:sz w:val="18"/>
          <w:szCs w:val="18"/>
        </w:rPr>
        <w:tab/>
        <w:t>Oświadczenie Wykonawcy składa</w:t>
      </w:r>
      <w:r w:rsidR="00EA2F6E">
        <w:rPr>
          <w:rFonts w:ascii="Verdana" w:eastAsia="Calibri" w:hAnsi="Verdana" w:cs="Verdana"/>
          <w:sz w:val="18"/>
          <w:szCs w:val="18"/>
        </w:rPr>
        <w:t xml:space="preserve">ne na podstawie art. 25a ust. 1 </w:t>
      </w:r>
      <w:r w:rsidRPr="00570D77">
        <w:rPr>
          <w:rFonts w:ascii="Verdana" w:eastAsia="Calibri" w:hAnsi="Verdana" w:cs="Verdana"/>
          <w:sz w:val="18"/>
          <w:szCs w:val="18"/>
        </w:rPr>
        <w:t xml:space="preserve">ustawy </w:t>
      </w:r>
      <w:proofErr w:type="spellStart"/>
      <w:r w:rsidRPr="00570D77">
        <w:rPr>
          <w:rFonts w:ascii="Verdana" w:eastAsia="Calibri" w:hAnsi="Verdana" w:cs="Verdana"/>
          <w:sz w:val="18"/>
          <w:szCs w:val="18"/>
        </w:rPr>
        <w:t>Pzp</w:t>
      </w:r>
      <w:proofErr w:type="spellEnd"/>
      <w:r w:rsidRPr="00570D77">
        <w:rPr>
          <w:rFonts w:ascii="Verdana" w:eastAsia="Calibri" w:hAnsi="Verdana" w:cs="Verdana"/>
          <w:sz w:val="18"/>
          <w:szCs w:val="18"/>
        </w:rPr>
        <w:t xml:space="preserve"> dotyczące przesłanek wykluczenia z postępowania;</w:t>
      </w:r>
    </w:p>
    <w:p w14:paraId="78BC2E5C" w14:textId="588E9194" w:rsidR="008513E9" w:rsidRPr="00570D77" w:rsidRDefault="008513E9" w:rsidP="007801F1">
      <w:pPr>
        <w:spacing w:before="120"/>
        <w:ind w:left="2127" w:hanging="2127"/>
        <w:jc w:val="both"/>
        <w:rPr>
          <w:rFonts w:ascii="Verdana" w:eastAsia="Calibri" w:hAnsi="Verdana" w:cs="Verdana"/>
          <w:sz w:val="18"/>
          <w:szCs w:val="18"/>
        </w:rPr>
      </w:pPr>
      <w:r w:rsidRPr="00570D77">
        <w:rPr>
          <w:rFonts w:ascii="Verdana" w:eastAsia="Calibri" w:hAnsi="Verdana" w:cs="Verdana"/>
          <w:sz w:val="18"/>
          <w:szCs w:val="18"/>
        </w:rPr>
        <w:t xml:space="preserve">Formularz 3.2. </w:t>
      </w:r>
      <w:r w:rsidR="00AD352A"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w:t>
      </w:r>
      <w:r w:rsidR="007801F1" w:rsidRPr="00570D77">
        <w:rPr>
          <w:rFonts w:ascii="Verdana" w:eastAsia="Calibri" w:hAnsi="Verdana" w:cs="Verdana"/>
          <w:sz w:val="18"/>
          <w:szCs w:val="18"/>
        </w:rPr>
        <w:t>u</w:t>
      </w:r>
      <w:r w:rsidRPr="00570D77">
        <w:rPr>
          <w:rFonts w:ascii="Verdana" w:eastAsia="Calibri" w:hAnsi="Verdana" w:cs="Verdana"/>
          <w:sz w:val="18"/>
          <w:szCs w:val="18"/>
        </w:rPr>
        <w:t xml:space="preserve">stawy </w:t>
      </w:r>
      <w:proofErr w:type="spellStart"/>
      <w:r w:rsidRPr="00570D77">
        <w:rPr>
          <w:rFonts w:ascii="Verdana" w:eastAsia="Calibri" w:hAnsi="Verdana" w:cs="Verdana"/>
          <w:sz w:val="18"/>
          <w:szCs w:val="18"/>
        </w:rPr>
        <w:t>Pzp</w:t>
      </w:r>
      <w:proofErr w:type="spellEnd"/>
      <w:r w:rsidRPr="00570D77">
        <w:rPr>
          <w:rFonts w:ascii="Verdana" w:eastAsia="Calibri" w:hAnsi="Verdana" w:cs="Verdana"/>
          <w:sz w:val="18"/>
          <w:szCs w:val="18"/>
        </w:rPr>
        <w:t xml:space="preserve"> dotyczące spełniania warunków udziału</w:t>
      </w:r>
      <w:r w:rsidR="00C13244"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664B889D" w14:textId="0D85BE3B" w:rsidR="00BD3294"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3.3 </w:t>
      </w:r>
      <w:r w:rsidR="00AD352A" w:rsidRPr="00570D77">
        <w:rPr>
          <w:rFonts w:ascii="Verdana" w:hAnsi="Verdana"/>
          <w:sz w:val="18"/>
          <w:szCs w:val="18"/>
        </w:rPr>
        <w:tab/>
      </w:r>
      <w:r w:rsidR="00BD3294" w:rsidRPr="00570D77">
        <w:rPr>
          <w:rFonts w:ascii="Verdana" w:hAnsi="Verdana"/>
          <w:sz w:val="18"/>
          <w:szCs w:val="18"/>
        </w:rPr>
        <w:t xml:space="preserve">Wzór ZOBOWIĄZANIA do oddania do dyspozycji Wykonawcy niezbędnych </w:t>
      </w:r>
      <w:r w:rsidR="00EA2F6E">
        <w:rPr>
          <w:rFonts w:ascii="Verdana" w:hAnsi="Verdana"/>
          <w:sz w:val="18"/>
          <w:szCs w:val="18"/>
        </w:rPr>
        <w:t xml:space="preserve">zasobów na potrzeby realizacji </w:t>
      </w:r>
      <w:r w:rsidR="00BD3294" w:rsidRPr="00570D77">
        <w:rPr>
          <w:rFonts w:ascii="Verdana" w:hAnsi="Verdana"/>
          <w:sz w:val="18"/>
          <w:szCs w:val="18"/>
        </w:rPr>
        <w:t>zamówienia</w:t>
      </w:r>
      <w:r w:rsidR="00BD3294" w:rsidRPr="00570D77" w:rsidDel="00BD3294">
        <w:rPr>
          <w:rFonts w:ascii="Verdana" w:hAnsi="Verdana"/>
          <w:sz w:val="18"/>
          <w:szCs w:val="18"/>
        </w:rPr>
        <w:t xml:space="preserve"> </w:t>
      </w:r>
    </w:p>
    <w:p w14:paraId="7AC4DF59" w14:textId="7A2F91A9" w:rsidR="00836339" w:rsidRPr="00570D77" w:rsidRDefault="00503B5C" w:rsidP="007801F1">
      <w:pPr>
        <w:spacing w:before="120"/>
        <w:ind w:left="2127" w:hanging="2127"/>
        <w:jc w:val="both"/>
        <w:rPr>
          <w:rFonts w:ascii="Verdana" w:hAnsi="Verdana"/>
          <w:sz w:val="18"/>
          <w:szCs w:val="18"/>
        </w:rPr>
      </w:pPr>
      <w:r w:rsidRPr="00570D77">
        <w:rPr>
          <w:rFonts w:ascii="Verdana" w:hAnsi="Verdana"/>
          <w:sz w:val="18"/>
          <w:szCs w:val="18"/>
        </w:rPr>
        <w:t>Formularz</w:t>
      </w:r>
      <w:r w:rsidR="00BD3294" w:rsidRPr="00570D77">
        <w:rPr>
          <w:rFonts w:ascii="Verdana" w:hAnsi="Verdana"/>
          <w:sz w:val="18"/>
          <w:szCs w:val="18"/>
        </w:rPr>
        <w:t xml:space="preserve"> 3.4 </w:t>
      </w:r>
      <w:r w:rsidRPr="00570D77">
        <w:rPr>
          <w:rFonts w:ascii="Verdana" w:hAnsi="Verdana"/>
          <w:sz w:val="18"/>
          <w:szCs w:val="18"/>
        </w:rPr>
        <w:t xml:space="preserve"> </w:t>
      </w:r>
      <w:r w:rsidR="00AD352A" w:rsidRPr="00570D77">
        <w:rPr>
          <w:rFonts w:ascii="Verdana" w:hAnsi="Verdana"/>
          <w:sz w:val="18"/>
          <w:szCs w:val="18"/>
        </w:rPr>
        <w:tab/>
      </w:r>
      <w:r w:rsidR="00BD3294" w:rsidRPr="00570D77">
        <w:rPr>
          <w:rFonts w:ascii="Verdana" w:hAnsi="Verdana"/>
          <w:sz w:val="18"/>
          <w:szCs w:val="18"/>
        </w:rPr>
        <w:t xml:space="preserve">Oświadczenie o przynależności/braku przynależności do grupy kapitałowej o której mowa w art. 24 ust 1 pkt 23 ustawy </w:t>
      </w:r>
      <w:proofErr w:type="spellStart"/>
      <w:r w:rsidR="00BD3294" w:rsidRPr="00570D77">
        <w:rPr>
          <w:rFonts w:ascii="Verdana" w:hAnsi="Verdana"/>
          <w:sz w:val="18"/>
          <w:szCs w:val="18"/>
        </w:rPr>
        <w:t>Pzp</w:t>
      </w:r>
      <w:proofErr w:type="spellEnd"/>
    </w:p>
    <w:p w14:paraId="6DB9643F" w14:textId="77777777" w:rsidR="00BE245A" w:rsidRPr="00570D77" w:rsidRDefault="00BE245A" w:rsidP="007801F1">
      <w:pPr>
        <w:ind w:left="2127" w:hanging="2127"/>
        <w:rPr>
          <w:rFonts w:ascii="Verdana" w:hAnsi="Verdana" w:cs="Verdana"/>
          <w:sz w:val="18"/>
          <w:szCs w:val="18"/>
        </w:rPr>
      </w:pPr>
    </w:p>
    <w:p w14:paraId="7C47BC18" w14:textId="781F0310" w:rsidR="00C446D2" w:rsidRPr="00570D77" w:rsidRDefault="00C446D2" w:rsidP="007801F1">
      <w:pPr>
        <w:spacing w:line="276" w:lineRule="auto"/>
        <w:ind w:left="2127" w:hanging="2127"/>
        <w:jc w:val="both"/>
        <w:rPr>
          <w:rFonts w:ascii="Verdana" w:hAnsi="Verdana"/>
          <w:b/>
          <w:sz w:val="18"/>
          <w:szCs w:val="18"/>
        </w:rPr>
      </w:pPr>
      <w:r w:rsidRPr="00570D77">
        <w:rPr>
          <w:rFonts w:ascii="Verdana" w:hAnsi="Verdana" w:cs="Verdana"/>
          <w:b/>
          <w:bCs/>
          <w:sz w:val="18"/>
          <w:szCs w:val="18"/>
        </w:rPr>
        <w:t xml:space="preserve">Tom II: </w:t>
      </w:r>
      <w:r w:rsidR="005D5A45" w:rsidRPr="00570D77">
        <w:rPr>
          <w:rFonts w:ascii="Verdana" w:hAnsi="Verdana"/>
          <w:b/>
          <w:sz w:val="18"/>
          <w:szCs w:val="18"/>
        </w:rPr>
        <w:t>ISTOTNE POSTANOWIENIA UMOWY</w:t>
      </w:r>
    </w:p>
    <w:p w14:paraId="6707E49F" w14:textId="77777777" w:rsidR="00C446D2" w:rsidRPr="00570D77" w:rsidRDefault="00C446D2" w:rsidP="007801F1">
      <w:pPr>
        <w:spacing w:line="276" w:lineRule="auto"/>
        <w:ind w:left="2127" w:hanging="2127"/>
        <w:jc w:val="both"/>
        <w:rPr>
          <w:rFonts w:ascii="Verdana" w:hAnsi="Verdana"/>
          <w:sz w:val="18"/>
          <w:szCs w:val="18"/>
        </w:rPr>
      </w:pPr>
    </w:p>
    <w:p w14:paraId="34DA8400" w14:textId="407028B0" w:rsidR="00C446D2" w:rsidRPr="00570D77" w:rsidRDefault="00C446D2" w:rsidP="007801F1">
      <w:pPr>
        <w:spacing w:line="276" w:lineRule="auto"/>
        <w:ind w:left="2127" w:hanging="2127"/>
        <w:jc w:val="both"/>
        <w:rPr>
          <w:rFonts w:ascii="Verdana" w:hAnsi="Verdana"/>
          <w:sz w:val="18"/>
          <w:szCs w:val="18"/>
        </w:rPr>
      </w:pPr>
      <w:r w:rsidRPr="00570D77">
        <w:rPr>
          <w:rFonts w:ascii="Verdana" w:hAnsi="Verdana"/>
          <w:sz w:val="18"/>
          <w:szCs w:val="18"/>
        </w:rPr>
        <w:t xml:space="preserve">Rozdział 1       </w:t>
      </w:r>
      <w:r w:rsidR="00AD352A" w:rsidRPr="00570D77">
        <w:rPr>
          <w:rFonts w:ascii="Verdana" w:hAnsi="Verdana"/>
          <w:sz w:val="18"/>
          <w:szCs w:val="18"/>
        </w:rPr>
        <w:tab/>
      </w:r>
      <w:r w:rsidRPr="00570D77">
        <w:rPr>
          <w:rFonts w:ascii="Verdana" w:hAnsi="Verdana"/>
          <w:sz w:val="18"/>
          <w:szCs w:val="18"/>
        </w:rPr>
        <w:t xml:space="preserve"> Wzór umowy</w:t>
      </w:r>
    </w:p>
    <w:p w14:paraId="23C63D4B" w14:textId="77777777" w:rsidR="00C446D2" w:rsidRPr="00570D77" w:rsidRDefault="00C446D2" w:rsidP="007801F1">
      <w:pPr>
        <w:spacing w:line="276" w:lineRule="auto"/>
        <w:ind w:left="2127" w:hanging="2127"/>
        <w:jc w:val="both"/>
        <w:rPr>
          <w:rFonts w:ascii="Verdana" w:hAnsi="Verdana"/>
          <w:sz w:val="18"/>
          <w:szCs w:val="18"/>
        </w:rPr>
      </w:pPr>
    </w:p>
    <w:p w14:paraId="4B947746" w14:textId="5D848BFE" w:rsidR="00977C17" w:rsidRPr="00570D77" w:rsidRDefault="00B760FF" w:rsidP="001B2BDA">
      <w:pPr>
        <w:ind w:left="2127" w:hanging="2127"/>
        <w:rPr>
          <w:rFonts w:ascii="Verdana" w:hAnsi="Verdana"/>
          <w:b/>
          <w:sz w:val="18"/>
          <w:szCs w:val="18"/>
        </w:rPr>
      </w:pPr>
      <w:r w:rsidRPr="00570D77">
        <w:rPr>
          <w:rFonts w:ascii="Verdana" w:hAnsi="Verdana" w:cs="Verdana"/>
          <w:b/>
          <w:bCs/>
          <w:sz w:val="18"/>
          <w:szCs w:val="18"/>
        </w:rPr>
        <w:t>Tom III:</w:t>
      </w:r>
      <w:r w:rsidRPr="00570D77">
        <w:rPr>
          <w:rFonts w:ascii="Verdana" w:hAnsi="Verdana" w:cs="Verdana"/>
          <w:b/>
          <w:bCs/>
          <w:sz w:val="18"/>
          <w:szCs w:val="18"/>
        </w:rPr>
        <w:tab/>
      </w:r>
      <w:r w:rsidRPr="00570D77">
        <w:rPr>
          <w:rFonts w:ascii="Verdana" w:hAnsi="Verdana"/>
          <w:b/>
          <w:sz w:val="18"/>
          <w:szCs w:val="18"/>
        </w:rPr>
        <w:t>Opis przedmiotu zamówienia</w:t>
      </w:r>
      <w:r w:rsidR="001B2BDA">
        <w:rPr>
          <w:rFonts w:ascii="Verdana" w:hAnsi="Verdana"/>
          <w:b/>
          <w:sz w:val="18"/>
          <w:szCs w:val="18"/>
        </w:rPr>
        <w:t xml:space="preserve"> wraz  załącznikami</w:t>
      </w:r>
    </w:p>
    <w:p w14:paraId="6011E177" w14:textId="77777777" w:rsidR="00AD352A" w:rsidRPr="00570D77" w:rsidRDefault="00AD352A" w:rsidP="007801F1">
      <w:pPr>
        <w:ind w:left="2127" w:hanging="2127"/>
        <w:rPr>
          <w:rFonts w:ascii="Verdana" w:hAnsi="Verdana" w:cs="Arial"/>
          <w:b/>
          <w:sz w:val="18"/>
          <w:szCs w:val="18"/>
        </w:rPr>
      </w:pPr>
    </w:p>
    <w:p w14:paraId="4D1B23BC" w14:textId="48836634" w:rsidR="00836339" w:rsidRPr="00570D77" w:rsidRDefault="00C446D2" w:rsidP="007801F1">
      <w:pPr>
        <w:spacing w:line="276" w:lineRule="auto"/>
        <w:ind w:left="2127" w:hanging="2127"/>
        <w:jc w:val="both"/>
        <w:rPr>
          <w:rFonts w:ascii="Verdana" w:hAnsi="Verdana"/>
          <w:bCs/>
          <w:sz w:val="18"/>
          <w:szCs w:val="18"/>
        </w:rPr>
      </w:pPr>
      <w:r w:rsidRPr="00570D77">
        <w:rPr>
          <w:rFonts w:ascii="Verdana" w:hAnsi="Verdana" w:cs="Verdana"/>
          <w:b/>
          <w:bCs/>
          <w:sz w:val="18"/>
          <w:szCs w:val="18"/>
        </w:rPr>
        <w:t>T</w:t>
      </w:r>
      <w:r w:rsidR="00B760FF" w:rsidRPr="00570D77">
        <w:rPr>
          <w:rFonts w:ascii="Verdana" w:hAnsi="Verdana" w:cs="Verdana"/>
          <w:b/>
          <w:bCs/>
          <w:sz w:val="18"/>
          <w:szCs w:val="18"/>
        </w:rPr>
        <w:t xml:space="preserve">om IV:         </w:t>
      </w:r>
      <w:r w:rsidR="00AD352A" w:rsidRPr="00570D77">
        <w:rPr>
          <w:rFonts w:ascii="Verdana" w:hAnsi="Verdana" w:cs="Verdana"/>
          <w:b/>
          <w:bCs/>
          <w:sz w:val="18"/>
          <w:szCs w:val="18"/>
        </w:rPr>
        <w:tab/>
      </w:r>
      <w:r w:rsidR="00C30BEB" w:rsidRPr="00570D77">
        <w:rPr>
          <w:rFonts w:ascii="Verdana" w:hAnsi="Verdana"/>
          <w:b/>
          <w:bCs/>
          <w:sz w:val="18"/>
          <w:szCs w:val="18"/>
        </w:rPr>
        <w:t>Formularz cenowy</w:t>
      </w:r>
    </w:p>
    <w:p w14:paraId="2536BAD1" w14:textId="77777777" w:rsidR="00BE245A" w:rsidRPr="00570D77" w:rsidRDefault="00BE245A" w:rsidP="007801F1">
      <w:pPr>
        <w:ind w:left="2127" w:hanging="2127"/>
        <w:rPr>
          <w:rFonts w:ascii="Verdana" w:hAnsi="Verdana" w:cs="Verdana"/>
          <w:b/>
          <w:bCs/>
          <w:sz w:val="18"/>
          <w:szCs w:val="18"/>
        </w:rPr>
      </w:pPr>
    </w:p>
    <w:p w14:paraId="1BFEEDA5" w14:textId="77777777" w:rsidR="00CB5566" w:rsidRDefault="00CB5566" w:rsidP="00B760FF">
      <w:pPr>
        <w:pStyle w:val="Tekstpodstawowy"/>
        <w:ind w:left="567" w:right="-427" w:hanging="567"/>
        <w:jc w:val="center"/>
        <w:rPr>
          <w:rFonts w:ascii="Verdana" w:hAnsi="Verdana" w:cs="Verdana"/>
          <w:b/>
          <w:bCs/>
          <w:sz w:val="18"/>
          <w:szCs w:val="18"/>
        </w:rPr>
      </w:pPr>
    </w:p>
    <w:p w14:paraId="1DEF9D7F" w14:textId="77777777" w:rsidR="00CB5566" w:rsidRDefault="00CB5566" w:rsidP="00B760FF">
      <w:pPr>
        <w:pStyle w:val="Tekstpodstawowy"/>
        <w:ind w:left="567" w:right="-427" w:hanging="567"/>
        <w:jc w:val="center"/>
        <w:rPr>
          <w:rFonts w:ascii="Verdana" w:hAnsi="Verdana" w:cs="Verdana"/>
          <w:b/>
          <w:bCs/>
          <w:sz w:val="18"/>
          <w:szCs w:val="18"/>
        </w:rPr>
      </w:pPr>
    </w:p>
    <w:p w14:paraId="0C79E0B7" w14:textId="77777777" w:rsidR="00CB5566" w:rsidRDefault="00CB5566" w:rsidP="00B760FF">
      <w:pPr>
        <w:pStyle w:val="Tekstpodstawowy"/>
        <w:ind w:left="567" w:right="-427" w:hanging="567"/>
        <w:jc w:val="center"/>
        <w:rPr>
          <w:rFonts w:ascii="Verdana" w:hAnsi="Verdana" w:cs="Verdana"/>
          <w:b/>
          <w:bCs/>
          <w:sz w:val="18"/>
          <w:szCs w:val="18"/>
        </w:rPr>
      </w:pPr>
    </w:p>
    <w:p w14:paraId="3AAE7C36" w14:textId="77777777" w:rsidR="00CB5566" w:rsidRDefault="00CB5566" w:rsidP="00B760FF">
      <w:pPr>
        <w:pStyle w:val="Tekstpodstawowy"/>
        <w:ind w:left="567" w:right="-427" w:hanging="567"/>
        <w:jc w:val="center"/>
        <w:rPr>
          <w:rFonts w:ascii="Verdana" w:hAnsi="Verdana" w:cs="Verdana"/>
          <w:b/>
          <w:bCs/>
          <w:sz w:val="18"/>
          <w:szCs w:val="18"/>
        </w:rPr>
      </w:pPr>
    </w:p>
    <w:p w14:paraId="52DFF224" w14:textId="77777777" w:rsidR="00CB5566" w:rsidRDefault="00CB5566" w:rsidP="00B760FF">
      <w:pPr>
        <w:pStyle w:val="Tekstpodstawowy"/>
        <w:ind w:left="567" w:right="-427" w:hanging="567"/>
        <w:jc w:val="center"/>
        <w:rPr>
          <w:rFonts w:ascii="Verdana" w:hAnsi="Verdana" w:cs="Verdana"/>
          <w:b/>
          <w:bCs/>
          <w:sz w:val="18"/>
          <w:szCs w:val="18"/>
        </w:rPr>
      </w:pPr>
    </w:p>
    <w:p w14:paraId="745936B3" w14:textId="77777777" w:rsidR="00CB5566" w:rsidRDefault="00CB5566" w:rsidP="00B760FF">
      <w:pPr>
        <w:pStyle w:val="Tekstpodstawowy"/>
        <w:ind w:left="567" w:right="-427" w:hanging="567"/>
        <w:jc w:val="center"/>
        <w:rPr>
          <w:rFonts w:ascii="Verdana" w:hAnsi="Verdana" w:cs="Verdana"/>
          <w:b/>
          <w:bCs/>
          <w:sz w:val="18"/>
          <w:szCs w:val="18"/>
        </w:rPr>
      </w:pPr>
    </w:p>
    <w:p w14:paraId="1D947940" w14:textId="77777777" w:rsidR="00CB5566" w:rsidRDefault="00CB5566" w:rsidP="00B760FF">
      <w:pPr>
        <w:pStyle w:val="Tekstpodstawowy"/>
        <w:ind w:left="567" w:right="-427" w:hanging="567"/>
        <w:jc w:val="center"/>
        <w:rPr>
          <w:rFonts w:ascii="Verdana" w:hAnsi="Verdana" w:cs="Verdana"/>
          <w:b/>
          <w:bCs/>
          <w:sz w:val="18"/>
          <w:szCs w:val="18"/>
        </w:rPr>
      </w:pPr>
    </w:p>
    <w:p w14:paraId="63FC486A" w14:textId="77777777" w:rsidR="00CB5566" w:rsidRDefault="00CB5566" w:rsidP="00B760FF">
      <w:pPr>
        <w:pStyle w:val="Tekstpodstawowy"/>
        <w:ind w:left="567" w:right="-427" w:hanging="567"/>
        <w:jc w:val="center"/>
        <w:rPr>
          <w:rFonts w:ascii="Verdana" w:hAnsi="Verdana" w:cs="Verdana"/>
          <w:b/>
          <w:bCs/>
          <w:sz w:val="18"/>
          <w:szCs w:val="18"/>
        </w:rPr>
      </w:pPr>
    </w:p>
    <w:p w14:paraId="6073053D" w14:textId="77777777" w:rsidR="00CB5566" w:rsidRDefault="00CB5566" w:rsidP="00B760FF">
      <w:pPr>
        <w:pStyle w:val="Tekstpodstawowy"/>
        <w:ind w:left="567" w:right="-427" w:hanging="567"/>
        <w:jc w:val="center"/>
        <w:rPr>
          <w:rFonts w:ascii="Verdana" w:hAnsi="Verdana" w:cs="Verdana"/>
          <w:b/>
          <w:bCs/>
          <w:sz w:val="18"/>
          <w:szCs w:val="18"/>
        </w:rPr>
      </w:pPr>
    </w:p>
    <w:p w14:paraId="379CE33B" w14:textId="77777777" w:rsidR="00CB5566" w:rsidRDefault="00CB5566" w:rsidP="00B760FF">
      <w:pPr>
        <w:pStyle w:val="Tekstpodstawowy"/>
        <w:ind w:left="567" w:right="-427" w:hanging="567"/>
        <w:jc w:val="center"/>
        <w:rPr>
          <w:rFonts w:ascii="Verdana" w:hAnsi="Verdana" w:cs="Verdana"/>
          <w:b/>
          <w:bCs/>
          <w:sz w:val="18"/>
          <w:szCs w:val="18"/>
        </w:rPr>
      </w:pPr>
    </w:p>
    <w:p w14:paraId="18C621C2" w14:textId="77777777" w:rsidR="00CB5566" w:rsidRDefault="00CB5566" w:rsidP="00B760FF">
      <w:pPr>
        <w:pStyle w:val="Tekstpodstawowy"/>
        <w:ind w:left="567" w:right="-427" w:hanging="567"/>
        <w:jc w:val="center"/>
        <w:rPr>
          <w:rFonts w:ascii="Verdana" w:hAnsi="Verdana" w:cs="Verdana"/>
          <w:b/>
          <w:bCs/>
          <w:sz w:val="18"/>
          <w:szCs w:val="18"/>
        </w:rPr>
      </w:pPr>
    </w:p>
    <w:p w14:paraId="0409C25B" w14:textId="77777777" w:rsidR="00CB5566" w:rsidRDefault="00CB5566" w:rsidP="00B760FF">
      <w:pPr>
        <w:pStyle w:val="Tekstpodstawowy"/>
        <w:ind w:left="567" w:right="-427" w:hanging="567"/>
        <w:jc w:val="center"/>
        <w:rPr>
          <w:rFonts w:ascii="Verdana" w:hAnsi="Verdana" w:cs="Verdana"/>
          <w:b/>
          <w:bCs/>
          <w:sz w:val="18"/>
          <w:szCs w:val="18"/>
        </w:rPr>
      </w:pPr>
    </w:p>
    <w:p w14:paraId="0571DD5A" w14:textId="77777777" w:rsidR="00CB5566" w:rsidRDefault="00CB5566" w:rsidP="00B760FF">
      <w:pPr>
        <w:pStyle w:val="Tekstpodstawowy"/>
        <w:ind w:left="567" w:right="-427" w:hanging="567"/>
        <w:jc w:val="center"/>
        <w:rPr>
          <w:rFonts w:ascii="Verdana" w:hAnsi="Verdana" w:cs="Verdana"/>
          <w:b/>
          <w:bCs/>
          <w:sz w:val="18"/>
          <w:szCs w:val="18"/>
        </w:rPr>
      </w:pPr>
    </w:p>
    <w:p w14:paraId="7C457353" w14:textId="77777777" w:rsidR="00CB5566" w:rsidRDefault="00CB5566" w:rsidP="00B760FF">
      <w:pPr>
        <w:pStyle w:val="Tekstpodstawowy"/>
        <w:ind w:left="567" w:right="-427" w:hanging="567"/>
        <w:jc w:val="center"/>
        <w:rPr>
          <w:rFonts w:ascii="Verdana" w:hAnsi="Verdana" w:cs="Verdana"/>
          <w:b/>
          <w:bCs/>
          <w:sz w:val="18"/>
          <w:szCs w:val="18"/>
        </w:rPr>
      </w:pPr>
    </w:p>
    <w:p w14:paraId="0F6628BF" w14:textId="77777777" w:rsidR="00CB5566" w:rsidRDefault="00CB5566" w:rsidP="00B760FF">
      <w:pPr>
        <w:pStyle w:val="Tekstpodstawowy"/>
        <w:ind w:left="567" w:right="-427" w:hanging="567"/>
        <w:jc w:val="center"/>
        <w:rPr>
          <w:rFonts w:ascii="Verdana" w:hAnsi="Verdana" w:cs="Verdana"/>
          <w:b/>
          <w:bCs/>
          <w:sz w:val="18"/>
          <w:szCs w:val="18"/>
        </w:rPr>
      </w:pPr>
    </w:p>
    <w:p w14:paraId="5D35E8F3" w14:textId="77777777" w:rsidR="00CB5566" w:rsidRDefault="00CB5566" w:rsidP="00B760FF">
      <w:pPr>
        <w:pStyle w:val="Tekstpodstawowy"/>
        <w:ind w:left="567" w:right="-427" w:hanging="567"/>
        <w:jc w:val="center"/>
        <w:rPr>
          <w:rFonts w:ascii="Verdana" w:hAnsi="Verdana" w:cs="Verdana"/>
          <w:b/>
          <w:bCs/>
          <w:sz w:val="18"/>
          <w:szCs w:val="18"/>
        </w:rPr>
      </w:pPr>
    </w:p>
    <w:p w14:paraId="783689A4" w14:textId="77777777" w:rsidR="00CB5566" w:rsidRDefault="00CB5566" w:rsidP="00B760FF">
      <w:pPr>
        <w:pStyle w:val="Tekstpodstawowy"/>
        <w:ind w:left="567" w:right="-427" w:hanging="567"/>
        <w:jc w:val="center"/>
        <w:rPr>
          <w:rFonts w:ascii="Verdana" w:hAnsi="Verdana" w:cs="Verdana"/>
          <w:b/>
          <w:bCs/>
          <w:sz w:val="18"/>
          <w:szCs w:val="18"/>
        </w:rPr>
      </w:pPr>
    </w:p>
    <w:p w14:paraId="5F4B50D6" w14:textId="77777777" w:rsidR="00CB5566" w:rsidRDefault="00CB5566" w:rsidP="00B760FF">
      <w:pPr>
        <w:pStyle w:val="Tekstpodstawowy"/>
        <w:ind w:left="567" w:right="-427" w:hanging="567"/>
        <w:jc w:val="center"/>
        <w:rPr>
          <w:rFonts w:ascii="Verdana" w:hAnsi="Verdana" w:cs="Verdana"/>
          <w:b/>
          <w:bCs/>
          <w:sz w:val="18"/>
          <w:szCs w:val="18"/>
        </w:rPr>
      </w:pPr>
    </w:p>
    <w:p w14:paraId="6769101C" w14:textId="77777777" w:rsidR="00CB5566" w:rsidRDefault="00CB5566" w:rsidP="00B760FF">
      <w:pPr>
        <w:pStyle w:val="Tekstpodstawowy"/>
        <w:ind w:left="567" w:right="-427" w:hanging="567"/>
        <w:jc w:val="center"/>
        <w:rPr>
          <w:rFonts w:ascii="Verdana" w:hAnsi="Verdana" w:cs="Verdana"/>
          <w:b/>
          <w:bCs/>
          <w:sz w:val="18"/>
          <w:szCs w:val="18"/>
        </w:rPr>
      </w:pPr>
    </w:p>
    <w:p w14:paraId="449BF15E" w14:textId="77777777" w:rsidR="00CB5566" w:rsidRDefault="00CB5566" w:rsidP="00B760FF">
      <w:pPr>
        <w:pStyle w:val="Tekstpodstawowy"/>
        <w:ind w:left="567" w:right="-427" w:hanging="567"/>
        <w:jc w:val="center"/>
        <w:rPr>
          <w:rFonts w:ascii="Verdana" w:hAnsi="Verdana" w:cs="Verdana"/>
          <w:b/>
          <w:bCs/>
          <w:sz w:val="18"/>
          <w:szCs w:val="18"/>
        </w:rPr>
      </w:pPr>
    </w:p>
    <w:p w14:paraId="2D876BE8" w14:textId="77777777" w:rsidR="00CB5566" w:rsidRDefault="00CB5566" w:rsidP="00B760FF">
      <w:pPr>
        <w:pStyle w:val="Tekstpodstawowy"/>
        <w:ind w:left="567" w:right="-427" w:hanging="567"/>
        <w:jc w:val="center"/>
        <w:rPr>
          <w:rFonts w:ascii="Verdana" w:hAnsi="Verdana" w:cs="Verdana"/>
          <w:b/>
          <w:bCs/>
          <w:sz w:val="18"/>
          <w:szCs w:val="18"/>
        </w:rPr>
      </w:pPr>
    </w:p>
    <w:p w14:paraId="3F436512" w14:textId="77777777" w:rsidR="00CB5566" w:rsidRDefault="00CB5566" w:rsidP="00B760FF">
      <w:pPr>
        <w:pStyle w:val="Tekstpodstawowy"/>
        <w:ind w:left="567" w:right="-427" w:hanging="567"/>
        <w:jc w:val="center"/>
        <w:rPr>
          <w:rFonts w:ascii="Verdana" w:hAnsi="Verdana" w:cs="Verdana"/>
          <w:b/>
          <w:bCs/>
          <w:sz w:val="18"/>
          <w:szCs w:val="18"/>
        </w:rPr>
      </w:pPr>
    </w:p>
    <w:p w14:paraId="17892973" w14:textId="77777777" w:rsidR="00CB5566" w:rsidRDefault="00CB5566" w:rsidP="00B760FF">
      <w:pPr>
        <w:pStyle w:val="Tekstpodstawowy"/>
        <w:ind w:left="567" w:right="-427" w:hanging="567"/>
        <w:jc w:val="center"/>
        <w:rPr>
          <w:rFonts w:ascii="Verdana" w:hAnsi="Verdana" w:cs="Verdana"/>
          <w:b/>
          <w:bCs/>
          <w:sz w:val="18"/>
          <w:szCs w:val="18"/>
        </w:rPr>
      </w:pPr>
    </w:p>
    <w:p w14:paraId="0407E651" w14:textId="77777777" w:rsidR="00CB5566" w:rsidRDefault="00CB5566" w:rsidP="00B760FF">
      <w:pPr>
        <w:pStyle w:val="Tekstpodstawowy"/>
        <w:ind w:left="567" w:right="-427" w:hanging="567"/>
        <w:jc w:val="center"/>
        <w:rPr>
          <w:rFonts w:ascii="Verdana" w:hAnsi="Verdana" w:cs="Verdana"/>
          <w:b/>
          <w:bCs/>
          <w:sz w:val="18"/>
          <w:szCs w:val="18"/>
        </w:rPr>
      </w:pPr>
    </w:p>
    <w:p w14:paraId="3E1B541E" w14:textId="77777777" w:rsidR="00CB5566" w:rsidRDefault="00CB5566" w:rsidP="00B760FF">
      <w:pPr>
        <w:pStyle w:val="Tekstpodstawowy"/>
        <w:ind w:left="567" w:right="-427" w:hanging="567"/>
        <w:jc w:val="center"/>
        <w:rPr>
          <w:rFonts w:ascii="Verdana" w:hAnsi="Verdana" w:cs="Verdana"/>
          <w:b/>
          <w:bCs/>
          <w:sz w:val="18"/>
          <w:szCs w:val="18"/>
        </w:rPr>
      </w:pPr>
    </w:p>
    <w:p w14:paraId="3976E08F" w14:textId="77777777" w:rsidR="00CB5566" w:rsidRDefault="00CB5566" w:rsidP="00B760FF">
      <w:pPr>
        <w:pStyle w:val="Tekstpodstawowy"/>
        <w:ind w:left="567" w:right="-427" w:hanging="567"/>
        <w:jc w:val="center"/>
        <w:rPr>
          <w:rFonts w:ascii="Verdana" w:hAnsi="Verdana" w:cs="Verdana"/>
          <w:b/>
          <w:bCs/>
          <w:sz w:val="18"/>
          <w:szCs w:val="18"/>
        </w:rPr>
      </w:pPr>
    </w:p>
    <w:p w14:paraId="2091A9BD" w14:textId="77777777" w:rsidR="00CB5566" w:rsidRDefault="00CB5566" w:rsidP="00B760FF">
      <w:pPr>
        <w:pStyle w:val="Tekstpodstawowy"/>
        <w:ind w:left="567" w:right="-427" w:hanging="567"/>
        <w:jc w:val="center"/>
        <w:rPr>
          <w:rFonts w:ascii="Verdana" w:hAnsi="Verdana" w:cs="Verdana"/>
          <w:b/>
          <w:bCs/>
          <w:sz w:val="18"/>
          <w:szCs w:val="18"/>
        </w:rPr>
      </w:pPr>
    </w:p>
    <w:p w14:paraId="0F297EB2" w14:textId="77777777" w:rsidR="00CB5566" w:rsidRDefault="00CB5566" w:rsidP="00B760FF">
      <w:pPr>
        <w:pStyle w:val="Tekstpodstawowy"/>
        <w:ind w:left="567" w:right="-427" w:hanging="567"/>
        <w:jc w:val="center"/>
        <w:rPr>
          <w:rFonts w:ascii="Verdana" w:hAnsi="Verdana" w:cs="Verdana"/>
          <w:b/>
          <w:bCs/>
          <w:sz w:val="18"/>
          <w:szCs w:val="18"/>
        </w:rPr>
      </w:pPr>
    </w:p>
    <w:p w14:paraId="3FA99D65" w14:textId="08436178" w:rsidR="00BE245A" w:rsidRPr="00570D77" w:rsidRDefault="00BE245A" w:rsidP="00B760FF">
      <w:pPr>
        <w:pStyle w:val="Tekstpodstawowy"/>
        <w:ind w:left="567" w:right="-427" w:hanging="567"/>
        <w:jc w:val="center"/>
        <w:rPr>
          <w:rFonts w:ascii="Verdana" w:hAnsi="Verdana" w:cs="Verdana"/>
          <w:b/>
          <w:bCs/>
          <w:sz w:val="18"/>
          <w:szCs w:val="18"/>
        </w:rPr>
      </w:pPr>
      <w:r w:rsidRPr="00570D77">
        <w:rPr>
          <w:rFonts w:ascii="Verdana" w:hAnsi="Verdana" w:cs="Verdana"/>
          <w:b/>
          <w:bCs/>
          <w:sz w:val="18"/>
          <w:szCs w:val="18"/>
        </w:rPr>
        <w:t>Tom I INSTRUKCJA DLA WYKONAWCÓW</w:t>
      </w:r>
    </w:p>
    <w:p w14:paraId="690811BE" w14:textId="77777777" w:rsidR="00BE245A" w:rsidRPr="00570D77" w:rsidRDefault="00BE245A" w:rsidP="003461A9">
      <w:pPr>
        <w:pStyle w:val="Tekstpodstawowy"/>
        <w:ind w:right="-427"/>
        <w:jc w:val="center"/>
        <w:rPr>
          <w:rFonts w:ascii="Verdana" w:hAnsi="Verdana" w:cs="Verdana"/>
          <w:b/>
          <w:bCs/>
          <w:sz w:val="18"/>
          <w:szCs w:val="18"/>
        </w:rPr>
      </w:pPr>
    </w:p>
    <w:p w14:paraId="759D8EFF"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Rozdział 1</w:t>
      </w:r>
    </w:p>
    <w:p w14:paraId="3883B8D5" w14:textId="77777777" w:rsidR="00BE245A" w:rsidRPr="00570D77" w:rsidRDefault="00BE245A" w:rsidP="003461A9">
      <w:pPr>
        <w:pStyle w:val="Tekstpodstawowy"/>
        <w:ind w:right="-427"/>
        <w:jc w:val="center"/>
        <w:rPr>
          <w:rFonts w:ascii="Verdana" w:hAnsi="Verdana" w:cs="Verdana"/>
          <w:b/>
          <w:bCs/>
          <w:sz w:val="18"/>
          <w:szCs w:val="18"/>
        </w:rPr>
      </w:pPr>
      <w:r w:rsidRPr="00570D77">
        <w:rPr>
          <w:rFonts w:ascii="Verdana" w:hAnsi="Verdana" w:cs="Verdana"/>
          <w:b/>
          <w:bCs/>
          <w:sz w:val="18"/>
          <w:szCs w:val="18"/>
        </w:rPr>
        <w:t>Instrukcja dla Wykonawców (IDW)</w:t>
      </w:r>
    </w:p>
    <w:p w14:paraId="3056A84F" w14:textId="77777777" w:rsidR="00BE245A" w:rsidRPr="00570D77" w:rsidRDefault="00BE245A" w:rsidP="003461A9">
      <w:pPr>
        <w:jc w:val="center"/>
        <w:rPr>
          <w:rFonts w:ascii="Verdana" w:hAnsi="Verdana" w:cs="Verdana"/>
          <w:sz w:val="18"/>
          <w:szCs w:val="18"/>
        </w:rPr>
      </w:pPr>
    </w:p>
    <w:p w14:paraId="0783ABE1" w14:textId="77777777" w:rsidR="00BE245A" w:rsidRPr="00570D77" w:rsidRDefault="00BE245A" w:rsidP="003461A9">
      <w:pPr>
        <w:jc w:val="center"/>
        <w:rPr>
          <w:rFonts w:ascii="Verdana" w:hAnsi="Verdana" w:cs="Verdana"/>
          <w:sz w:val="18"/>
          <w:szCs w:val="18"/>
        </w:rPr>
      </w:pPr>
    </w:p>
    <w:p w14:paraId="61658DA9" w14:textId="77777777" w:rsidR="001A0633" w:rsidRPr="00025B0D" w:rsidRDefault="001A0633" w:rsidP="003461A9">
      <w:pPr>
        <w:pStyle w:val="Tekstpodstawowy"/>
        <w:tabs>
          <w:tab w:val="left" w:pos="709"/>
        </w:tabs>
        <w:rPr>
          <w:rFonts w:ascii="Verdana" w:hAnsi="Verdana"/>
          <w:b/>
          <w:bCs/>
          <w:sz w:val="18"/>
          <w:szCs w:val="18"/>
        </w:rPr>
      </w:pPr>
      <w:r w:rsidRPr="00570D77">
        <w:rPr>
          <w:rFonts w:ascii="Verdana" w:hAnsi="Verdana"/>
          <w:b/>
          <w:bCs/>
          <w:sz w:val="18"/>
          <w:szCs w:val="18"/>
        </w:rPr>
        <w:t>1.</w:t>
      </w:r>
      <w:r w:rsidRPr="00570D77">
        <w:rPr>
          <w:rFonts w:ascii="Verdana" w:hAnsi="Verdana"/>
          <w:b/>
          <w:bCs/>
          <w:sz w:val="18"/>
          <w:szCs w:val="18"/>
        </w:rPr>
        <w:tab/>
      </w:r>
      <w:r w:rsidRPr="00025B0D">
        <w:rPr>
          <w:rFonts w:ascii="Verdana" w:hAnsi="Verdana"/>
          <w:b/>
          <w:bCs/>
          <w:sz w:val="18"/>
          <w:szCs w:val="18"/>
        </w:rPr>
        <w:t>ZAMAWIAJĄCY</w:t>
      </w:r>
    </w:p>
    <w:p w14:paraId="0FF86BB5" w14:textId="77777777" w:rsidR="00BE245A" w:rsidRPr="00025B0D" w:rsidRDefault="00BE245A" w:rsidP="003461A9">
      <w:pPr>
        <w:ind w:right="23"/>
        <w:rPr>
          <w:rFonts w:ascii="Verdana" w:hAnsi="Verdana" w:cs="Verdana"/>
          <w:b/>
          <w:bCs/>
          <w:sz w:val="18"/>
          <w:szCs w:val="18"/>
        </w:rPr>
      </w:pPr>
    </w:p>
    <w:p w14:paraId="4848B407" w14:textId="77777777" w:rsidR="00733520" w:rsidRPr="00025B0D" w:rsidRDefault="00733520" w:rsidP="003461A9">
      <w:pPr>
        <w:ind w:left="709"/>
        <w:rPr>
          <w:rFonts w:ascii="Verdana" w:hAnsi="Verdana"/>
          <w:b/>
          <w:sz w:val="18"/>
          <w:szCs w:val="18"/>
        </w:rPr>
      </w:pPr>
      <w:r w:rsidRPr="00025B0D">
        <w:rPr>
          <w:rFonts w:ascii="Verdana" w:hAnsi="Verdana"/>
          <w:b/>
          <w:sz w:val="18"/>
          <w:szCs w:val="18"/>
        </w:rPr>
        <w:t xml:space="preserve">Generalna Dyrekcja Dróg Krajowych i Autostrad  Oddział w Warszawie </w:t>
      </w:r>
    </w:p>
    <w:p w14:paraId="282F5001" w14:textId="77777777" w:rsidR="00733520" w:rsidRPr="00025B0D" w:rsidRDefault="00733520" w:rsidP="003461A9">
      <w:pPr>
        <w:tabs>
          <w:tab w:val="num" w:pos="0"/>
        </w:tabs>
        <w:ind w:left="709" w:hanging="709"/>
        <w:rPr>
          <w:rFonts w:ascii="Verdana" w:hAnsi="Verdana"/>
          <w:sz w:val="18"/>
          <w:szCs w:val="18"/>
        </w:rPr>
      </w:pPr>
      <w:r w:rsidRPr="00025B0D">
        <w:rPr>
          <w:rFonts w:ascii="Verdana" w:hAnsi="Verdana"/>
          <w:sz w:val="18"/>
          <w:szCs w:val="18"/>
        </w:rPr>
        <w:tab/>
        <w:t xml:space="preserve">Adres: </w:t>
      </w:r>
      <w:r w:rsidRPr="00025B0D">
        <w:rPr>
          <w:rFonts w:ascii="Verdana" w:hAnsi="Verdana"/>
          <w:b/>
          <w:sz w:val="18"/>
          <w:szCs w:val="18"/>
        </w:rPr>
        <w:t>03-808 Warszawa, ul. Mińska 25</w:t>
      </w:r>
      <w:r w:rsidRPr="00025B0D">
        <w:rPr>
          <w:rFonts w:ascii="Verdana" w:hAnsi="Verdana"/>
          <w:sz w:val="18"/>
          <w:szCs w:val="18"/>
        </w:rPr>
        <w:t xml:space="preserve"> </w:t>
      </w:r>
    </w:p>
    <w:p w14:paraId="3A1CF993" w14:textId="77777777" w:rsidR="00733520" w:rsidRPr="00025B0D" w:rsidRDefault="00733520" w:rsidP="003461A9">
      <w:pPr>
        <w:tabs>
          <w:tab w:val="num" w:pos="-1080"/>
        </w:tabs>
        <w:ind w:left="709" w:hanging="709"/>
        <w:rPr>
          <w:rFonts w:ascii="Verdana" w:hAnsi="Verdana"/>
          <w:sz w:val="18"/>
          <w:szCs w:val="18"/>
        </w:rPr>
      </w:pPr>
      <w:r w:rsidRPr="00025B0D">
        <w:rPr>
          <w:rFonts w:ascii="Verdana" w:hAnsi="Verdana"/>
          <w:sz w:val="18"/>
          <w:szCs w:val="18"/>
        </w:rPr>
        <w:tab/>
        <w:t xml:space="preserve">telefon: </w:t>
      </w:r>
      <w:r w:rsidRPr="00025B0D">
        <w:rPr>
          <w:rFonts w:ascii="Verdana" w:hAnsi="Verdana"/>
          <w:b/>
          <w:sz w:val="18"/>
          <w:szCs w:val="18"/>
        </w:rPr>
        <w:t>(22) 209 23 60</w:t>
      </w:r>
      <w:r w:rsidRPr="00025B0D">
        <w:rPr>
          <w:rFonts w:ascii="Verdana" w:hAnsi="Verdana"/>
          <w:sz w:val="18"/>
          <w:szCs w:val="18"/>
        </w:rPr>
        <w:t xml:space="preserve">; fax.: </w:t>
      </w:r>
      <w:r w:rsidRPr="00025B0D">
        <w:rPr>
          <w:rFonts w:ascii="Verdana" w:hAnsi="Verdana"/>
          <w:b/>
          <w:sz w:val="18"/>
          <w:szCs w:val="18"/>
        </w:rPr>
        <w:t>(22) 209 24 74</w:t>
      </w:r>
    </w:p>
    <w:p w14:paraId="049F539F" w14:textId="77777777" w:rsidR="00733520" w:rsidRPr="00025B0D" w:rsidRDefault="00733520" w:rsidP="003461A9">
      <w:pPr>
        <w:tabs>
          <w:tab w:val="num" w:pos="-270"/>
        </w:tabs>
        <w:ind w:left="709" w:hanging="709"/>
        <w:rPr>
          <w:rFonts w:ascii="Verdana" w:hAnsi="Verdana"/>
          <w:sz w:val="18"/>
          <w:szCs w:val="18"/>
        </w:rPr>
      </w:pPr>
      <w:r w:rsidRPr="00025B0D">
        <w:rPr>
          <w:rFonts w:ascii="Verdana" w:hAnsi="Verdana"/>
          <w:b/>
          <w:sz w:val="18"/>
          <w:szCs w:val="18"/>
        </w:rPr>
        <w:tab/>
        <w:t>REGON:</w:t>
      </w:r>
      <w:r w:rsidRPr="00025B0D">
        <w:rPr>
          <w:rFonts w:ascii="Verdana" w:hAnsi="Verdana"/>
          <w:sz w:val="18"/>
          <w:szCs w:val="18"/>
        </w:rPr>
        <w:t xml:space="preserve"> 017511575</w:t>
      </w:r>
      <w:r w:rsidR="0014519D" w:rsidRPr="00025B0D">
        <w:rPr>
          <w:rFonts w:ascii="Verdana" w:hAnsi="Verdana"/>
          <w:sz w:val="18"/>
          <w:szCs w:val="18"/>
        </w:rPr>
        <w:t>-00108</w:t>
      </w:r>
      <w:r w:rsidRPr="00025B0D">
        <w:rPr>
          <w:rFonts w:ascii="Verdana" w:hAnsi="Verdana"/>
          <w:sz w:val="18"/>
          <w:szCs w:val="18"/>
        </w:rPr>
        <w:t xml:space="preserve">, </w:t>
      </w:r>
      <w:r w:rsidRPr="00025B0D">
        <w:rPr>
          <w:rFonts w:ascii="Verdana" w:hAnsi="Verdana"/>
          <w:b/>
          <w:sz w:val="18"/>
          <w:szCs w:val="18"/>
        </w:rPr>
        <w:t>NIP:</w:t>
      </w:r>
      <w:r w:rsidRPr="00025B0D">
        <w:rPr>
          <w:rFonts w:ascii="Verdana" w:hAnsi="Verdana"/>
          <w:sz w:val="18"/>
          <w:szCs w:val="18"/>
        </w:rPr>
        <w:t xml:space="preserve"> 113-20-97-244</w:t>
      </w:r>
    </w:p>
    <w:p w14:paraId="6F57BEB8" w14:textId="77777777" w:rsidR="00733520" w:rsidRPr="00025B0D" w:rsidRDefault="00733520" w:rsidP="003461A9">
      <w:pPr>
        <w:tabs>
          <w:tab w:val="num" w:pos="-900"/>
        </w:tabs>
        <w:ind w:left="709" w:hanging="709"/>
        <w:rPr>
          <w:rFonts w:ascii="Verdana" w:hAnsi="Verdana"/>
          <w:sz w:val="18"/>
          <w:szCs w:val="18"/>
        </w:rPr>
      </w:pPr>
      <w:r w:rsidRPr="00025B0D">
        <w:rPr>
          <w:rFonts w:ascii="Verdana" w:hAnsi="Verdana"/>
          <w:sz w:val="18"/>
          <w:szCs w:val="18"/>
        </w:rPr>
        <w:tab/>
      </w:r>
      <w:r w:rsidRPr="00025B0D">
        <w:rPr>
          <w:rFonts w:ascii="Verdana" w:hAnsi="Verdana"/>
          <w:b/>
          <w:sz w:val="18"/>
          <w:szCs w:val="18"/>
        </w:rPr>
        <w:t>adres strony internetowej:</w:t>
      </w:r>
      <w:r w:rsidRPr="00025B0D">
        <w:rPr>
          <w:rFonts w:ascii="Verdana" w:hAnsi="Verdana"/>
          <w:sz w:val="18"/>
          <w:szCs w:val="18"/>
        </w:rPr>
        <w:t xml:space="preserve"> </w:t>
      </w:r>
      <w:hyperlink r:id="rId9" w:history="1">
        <w:r w:rsidRPr="00025B0D">
          <w:rPr>
            <w:rStyle w:val="Hipercze"/>
            <w:rFonts w:ascii="Verdana" w:hAnsi="Verdana"/>
            <w:sz w:val="18"/>
            <w:szCs w:val="18"/>
          </w:rPr>
          <w:t>www.gddkia.gov.pl</w:t>
        </w:r>
      </w:hyperlink>
      <w:r w:rsidRPr="00025B0D">
        <w:rPr>
          <w:rFonts w:ascii="Verdana" w:hAnsi="Verdana"/>
          <w:sz w:val="18"/>
          <w:szCs w:val="18"/>
        </w:rPr>
        <w:t xml:space="preserve"> </w:t>
      </w:r>
    </w:p>
    <w:p w14:paraId="143C8F62" w14:textId="77777777" w:rsidR="00BE245A" w:rsidRPr="00025B0D" w:rsidRDefault="00BE245A" w:rsidP="003461A9">
      <w:pPr>
        <w:ind w:left="720"/>
        <w:jc w:val="both"/>
        <w:rPr>
          <w:rFonts w:ascii="Verdana" w:hAnsi="Verdana" w:cs="Verdana"/>
          <w:sz w:val="18"/>
          <w:szCs w:val="18"/>
        </w:rPr>
      </w:pPr>
    </w:p>
    <w:p w14:paraId="725563DD" w14:textId="77777777" w:rsidR="00BE245A" w:rsidRPr="00025B0D" w:rsidRDefault="00BE245A" w:rsidP="003461A9">
      <w:pPr>
        <w:pStyle w:val="Tekstpodstawowy"/>
        <w:rPr>
          <w:rFonts w:ascii="Verdana" w:hAnsi="Verdana"/>
          <w:b/>
          <w:bCs/>
          <w:sz w:val="18"/>
          <w:szCs w:val="18"/>
        </w:rPr>
      </w:pPr>
      <w:r w:rsidRPr="00025B0D">
        <w:rPr>
          <w:rFonts w:ascii="Verdana" w:hAnsi="Verdana"/>
          <w:b/>
          <w:bCs/>
          <w:sz w:val="18"/>
          <w:szCs w:val="18"/>
        </w:rPr>
        <w:t xml:space="preserve">2. </w:t>
      </w:r>
      <w:r w:rsidR="001A0633" w:rsidRPr="00025B0D">
        <w:rPr>
          <w:rFonts w:ascii="Verdana" w:hAnsi="Verdana"/>
          <w:b/>
          <w:bCs/>
          <w:sz w:val="18"/>
          <w:szCs w:val="18"/>
        </w:rPr>
        <w:tab/>
      </w:r>
      <w:r w:rsidRPr="00025B0D">
        <w:rPr>
          <w:rFonts w:ascii="Verdana" w:hAnsi="Verdana"/>
          <w:b/>
          <w:bCs/>
          <w:sz w:val="18"/>
          <w:szCs w:val="18"/>
        </w:rPr>
        <w:t>OZNACZENIE POSTĘPOWANIA</w:t>
      </w:r>
    </w:p>
    <w:p w14:paraId="50E4F724" w14:textId="77777777" w:rsidR="00BE245A" w:rsidRPr="00025B0D" w:rsidRDefault="00BE245A" w:rsidP="003461A9">
      <w:pPr>
        <w:pStyle w:val="Tekstpodstawowy"/>
        <w:rPr>
          <w:rFonts w:ascii="Verdana" w:hAnsi="Verdana" w:cs="Verdana"/>
          <w:b/>
          <w:bCs/>
          <w:sz w:val="18"/>
          <w:szCs w:val="18"/>
        </w:rPr>
      </w:pPr>
    </w:p>
    <w:p w14:paraId="7AEA029B" w14:textId="5424CBC9" w:rsidR="005E3CB3" w:rsidRPr="00025B0D" w:rsidRDefault="001A0633" w:rsidP="005E3CB3">
      <w:pPr>
        <w:ind w:left="709" w:right="-1134"/>
        <w:rPr>
          <w:rFonts w:ascii="Verdana" w:hAnsi="Verdana"/>
          <w:b/>
          <w:sz w:val="18"/>
          <w:szCs w:val="18"/>
        </w:rPr>
      </w:pPr>
      <w:r w:rsidRPr="00025B0D">
        <w:rPr>
          <w:rFonts w:ascii="Verdana" w:hAnsi="Verdana"/>
          <w:sz w:val="18"/>
          <w:szCs w:val="18"/>
        </w:rPr>
        <w:t>Postępowanie, którego dotyczy niniejszy dokument oznaczone jest znakiem</w:t>
      </w:r>
      <w:r w:rsidR="00BE245A" w:rsidRPr="00025B0D">
        <w:rPr>
          <w:rFonts w:ascii="Verdana" w:hAnsi="Verdana" w:cs="Verdana"/>
          <w:sz w:val="18"/>
          <w:szCs w:val="18"/>
        </w:rPr>
        <w:t xml:space="preserve">: </w:t>
      </w:r>
      <w:r w:rsidR="00B43CA2" w:rsidRPr="00025B0D">
        <w:rPr>
          <w:rFonts w:ascii="Verdana" w:hAnsi="Verdana"/>
          <w:b/>
          <w:sz w:val="18"/>
          <w:szCs w:val="18"/>
        </w:rPr>
        <w:t xml:space="preserve"> </w:t>
      </w:r>
      <w:r w:rsidR="00B10A10">
        <w:rPr>
          <w:rFonts w:ascii="Verdana" w:hAnsi="Verdana"/>
          <w:b/>
          <w:sz w:val="18"/>
          <w:szCs w:val="18"/>
        </w:rPr>
        <w:t>GDDKiA.O.WA.D.3.241.20</w:t>
      </w:r>
      <w:r w:rsidR="005E3CB3" w:rsidRPr="00025B0D">
        <w:rPr>
          <w:rFonts w:ascii="Verdana" w:hAnsi="Verdana"/>
          <w:b/>
          <w:sz w:val="18"/>
          <w:szCs w:val="18"/>
        </w:rPr>
        <w:t>.2017</w:t>
      </w:r>
    </w:p>
    <w:p w14:paraId="7E72EF0A" w14:textId="77777777" w:rsidR="00BE245A" w:rsidRPr="00025B0D" w:rsidRDefault="00BE245A" w:rsidP="005E3CB3">
      <w:pPr>
        <w:ind w:left="709"/>
        <w:rPr>
          <w:rFonts w:ascii="Verdana" w:hAnsi="Verdana" w:cs="Verdana"/>
          <w:sz w:val="18"/>
          <w:szCs w:val="18"/>
        </w:rPr>
      </w:pPr>
      <w:r w:rsidRPr="00025B0D">
        <w:rPr>
          <w:rFonts w:ascii="Verdana" w:hAnsi="Verdana" w:cs="Verdana"/>
          <w:sz w:val="18"/>
          <w:szCs w:val="18"/>
        </w:rPr>
        <w:t xml:space="preserve">Wykonawcy powinni we wszelkich kontaktach z Zamawiającym powoływać się </w:t>
      </w:r>
      <w:r w:rsidR="00B9414F" w:rsidRPr="00025B0D">
        <w:rPr>
          <w:rFonts w:ascii="Verdana" w:hAnsi="Verdana" w:cs="Verdana"/>
          <w:sz w:val="18"/>
          <w:szCs w:val="18"/>
        </w:rPr>
        <w:br/>
      </w:r>
      <w:r w:rsidRPr="00025B0D">
        <w:rPr>
          <w:rFonts w:ascii="Verdana" w:hAnsi="Verdana" w:cs="Verdana"/>
          <w:sz w:val="18"/>
          <w:szCs w:val="18"/>
        </w:rPr>
        <w:t>na wyżej podane oznaczenie.</w:t>
      </w:r>
    </w:p>
    <w:p w14:paraId="1A4940DB" w14:textId="77777777" w:rsidR="001A0633" w:rsidRPr="00025B0D" w:rsidRDefault="001A0633" w:rsidP="003461A9">
      <w:pPr>
        <w:ind w:left="709"/>
        <w:jc w:val="both"/>
        <w:rPr>
          <w:rFonts w:ascii="Verdana" w:hAnsi="Verdana" w:cs="Verdana"/>
          <w:sz w:val="18"/>
          <w:szCs w:val="18"/>
        </w:rPr>
      </w:pPr>
    </w:p>
    <w:p w14:paraId="0749CC88"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3. </w:t>
      </w:r>
      <w:r w:rsidR="001A0633" w:rsidRPr="00025B0D">
        <w:rPr>
          <w:rFonts w:ascii="Verdana" w:hAnsi="Verdana" w:cs="Verdana"/>
          <w:b/>
          <w:bCs/>
          <w:sz w:val="18"/>
          <w:szCs w:val="18"/>
        </w:rPr>
        <w:tab/>
      </w:r>
      <w:r w:rsidRPr="00025B0D">
        <w:rPr>
          <w:rFonts w:ascii="Verdana" w:hAnsi="Verdana" w:cs="Verdana"/>
          <w:b/>
          <w:bCs/>
          <w:sz w:val="18"/>
          <w:szCs w:val="18"/>
        </w:rPr>
        <w:t>TRYB POSTĘPOWANIA</w:t>
      </w:r>
    </w:p>
    <w:p w14:paraId="35382F03" w14:textId="77777777" w:rsidR="00BE245A" w:rsidRPr="00025B0D" w:rsidRDefault="00BE245A" w:rsidP="003461A9">
      <w:pPr>
        <w:ind w:left="709"/>
        <w:jc w:val="both"/>
        <w:rPr>
          <w:rFonts w:ascii="Verdana" w:hAnsi="Verdana" w:cs="Verdana"/>
          <w:sz w:val="18"/>
          <w:szCs w:val="18"/>
        </w:rPr>
      </w:pPr>
      <w:r w:rsidRPr="00025B0D">
        <w:rPr>
          <w:rFonts w:ascii="Verdana" w:hAnsi="Verdana" w:cs="Verdana"/>
          <w:sz w:val="18"/>
          <w:szCs w:val="18"/>
        </w:rPr>
        <w:t>Postępowanie o udzielenie zamówienia prowadzone jest w trybie przetargu nieograniczonego na podstawie ustawy z dnia 29 stycznia 2004 roku Prawo zamówień publicznych (Dz. U. z 2015 r. poz. 2164 z</w:t>
      </w:r>
      <w:r w:rsidR="00E01C0B" w:rsidRPr="00025B0D">
        <w:rPr>
          <w:rFonts w:ascii="Verdana" w:hAnsi="Verdana" w:cs="Verdana"/>
          <w:sz w:val="18"/>
          <w:szCs w:val="18"/>
        </w:rPr>
        <w:t xml:space="preserve"> </w:t>
      </w:r>
      <w:proofErr w:type="spellStart"/>
      <w:r w:rsidR="00E01C0B" w:rsidRPr="00025B0D">
        <w:rPr>
          <w:rFonts w:ascii="Verdana" w:hAnsi="Verdana" w:cs="Verdana"/>
          <w:sz w:val="18"/>
          <w:szCs w:val="18"/>
        </w:rPr>
        <w:t>późn</w:t>
      </w:r>
      <w:proofErr w:type="spellEnd"/>
      <w:r w:rsidR="00E01C0B" w:rsidRPr="00025B0D">
        <w:rPr>
          <w:rFonts w:ascii="Verdana" w:hAnsi="Verdana" w:cs="Verdana"/>
          <w:sz w:val="18"/>
          <w:szCs w:val="18"/>
        </w:rPr>
        <w:t xml:space="preserve">. </w:t>
      </w:r>
      <w:r w:rsidRPr="00025B0D">
        <w:rPr>
          <w:rFonts w:ascii="Verdana" w:hAnsi="Verdana" w:cs="Verdana"/>
          <w:sz w:val="18"/>
          <w:szCs w:val="18"/>
        </w:rPr>
        <w:t xml:space="preserve">zm.) zwanej dalej „ustawą </w:t>
      </w:r>
      <w:proofErr w:type="spellStart"/>
      <w:r w:rsidRPr="00025B0D">
        <w:rPr>
          <w:rFonts w:ascii="Verdana" w:hAnsi="Verdana" w:cs="Verdana"/>
          <w:sz w:val="18"/>
          <w:szCs w:val="18"/>
        </w:rPr>
        <w:t>Pzp</w:t>
      </w:r>
      <w:proofErr w:type="spellEnd"/>
      <w:r w:rsidRPr="00025B0D">
        <w:rPr>
          <w:rFonts w:ascii="Verdana" w:hAnsi="Verdana" w:cs="Verdana"/>
          <w:sz w:val="18"/>
          <w:szCs w:val="18"/>
        </w:rPr>
        <w:t>”.</w:t>
      </w:r>
    </w:p>
    <w:p w14:paraId="47704302" w14:textId="77777777" w:rsidR="00BE245A" w:rsidRPr="00025B0D" w:rsidRDefault="00BE245A" w:rsidP="003461A9">
      <w:pPr>
        <w:ind w:hanging="11"/>
        <w:jc w:val="both"/>
        <w:rPr>
          <w:rFonts w:ascii="Verdana" w:hAnsi="Verdana" w:cs="Verdana"/>
          <w:sz w:val="18"/>
          <w:szCs w:val="18"/>
        </w:rPr>
      </w:pPr>
    </w:p>
    <w:p w14:paraId="38C7710E"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4. </w:t>
      </w:r>
      <w:r w:rsidR="001A0633" w:rsidRPr="00025B0D">
        <w:rPr>
          <w:rFonts w:ascii="Verdana" w:hAnsi="Verdana" w:cs="Verdana"/>
          <w:b/>
          <w:bCs/>
          <w:sz w:val="18"/>
          <w:szCs w:val="18"/>
        </w:rPr>
        <w:tab/>
      </w:r>
      <w:r w:rsidRPr="00025B0D">
        <w:rPr>
          <w:rFonts w:ascii="Verdana" w:hAnsi="Verdana" w:cs="Verdana"/>
          <w:b/>
          <w:bCs/>
          <w:sz w:val="18"/>
          <w:szCs w:val="18"/>
        </w:rPr>
        <w:t>ŹRÓDŁA FINANSOWANIA</w:t>
      </w:r>
    </w:p>
    <w:p w14:paraId="5648EAF2" w14:textId="77777777" w:rsidR="00A55C28" w:rsidRPr="00025B0D" w:rsidRDefault="00BE245A" w:rsidP="00F025A7">
      <w:pPr>
        <w:pStyle w:val="Default"/>
        <w:ind w:left="709"/>
        <w:jc w:val="both"/>
        <w:rPr>
          <w:rFonts w:ascii="Verdana" w:hAnsi="Verdana"/>
          <w:sz w:val="18"/>
          <w:szCs w:val="18"/>
        </w:rPr>
      </w:pPr>
      <w:r w:rsidRPr="00025B0D">
        <w:rPr>
          <w:rFonts w:ascii="Verdana" w:hAnsi="Verdana" w:cs="Verdana"/>
          <w:sz w:val="18"/>
          <w:szCs w:val="18"/>
        </w:rPr>
        <w:t xml:space="preserve">Zamówienie jest </w:t>
      </w:r>
      <w:r w:rsidR="00D862FC" w:rsidRPr="00025B0D">
        <w:rPr>
          <w:rFonts w:ascii="Verdana" w:hAnsi="Verdana" w:cs="Verdana"/>
          <w:sz w:val="18"/>
          <w:szCs w:val="18"/>
        </w:rPr>
        <w:t>finansowane</w:t>
      </w:r>
      <w:r w:rsidRPr="00025B0D">
        <w:rPr>
          <w:rFonts w:ascii="Verdana" w:hAnsi="Verdana" w:cs="Verdana"/>
          <w:sz w:val="18"/>
          <w:szCs w:val="18"/>
        </w:rPr>
        <w:t xml:space="preserve"> ze środków będących w dyspozycji Generalnego Dyrektora Dróg Krajowych i Autostrad.</w:t>
      </w:r>
      <w:r w:rsidR="00F025A7" w:rsidRPr="00025B0D">
        <w:rPr>
          <w:rFonts w:ascii="Verdana" w:hAnsi="Verdana"/>
          <w:sz w:val="18"/>
          <w:szCs w:val="18"/>
        </w:rPr>
        <w:t xml:space="preserve"> </w:t>
      </w:r>
    </w:p>
    <w:p w14:paraId="466A1CFB" w14:textId="77777777" w:rsidR="00C85F19" w:rsidRPr="00025B0D" w:rsidRDefault="00C85F19" w:rsidP="003461A9">
      <w:pPr>
        <w:pStyle w:val="Tekstpodstawowy"/>
        <w:rPr>
          <w:rFonts w:ascii="Verdana" w:hAnsi="Verdana" w:cs="Verdana"/>
          <w:b/>
          <w:bCs/>
          <w:sz w:val="18"/>
          <w:szCs w:val="18"/>
        </w:rPr>
      </w:pPr>
    </w:p>
    <w:p w14:paraId="6FE6A591" w14:textId="77777777" w:rsidR="00BE245A" w:rsidRPr="00025B0D" w:rsidRDefault="00BE245A" w:rsidP="003461A9">
      <w:pPr>
        <w:pStyle w:val="Tekstpodstawowy"/>
        <w:rPr>
          <w:rFonts w:ascii="Verdana" w:hAnsi="Verdana" w:cs="Verdana"/>
          <w:b/>
          <w:bCs/>
          <w:sz w:val="18"/>
          <w:szCs w:val="18"/>
        </w:rPr>
      </w:pPr>
      <w:r w:rsidRPr="00025B0D">
        <w:rPr>
          <w:rFonts w:ascii="Verdana" w:hAnsi="Verdana" w:cs="Verdana"/>
          <w:b/>
          <w:bCs/>
          <w:sz w:val="18"/>
          <w:szCs w:val="18"/>
        </w:rPr>
        <w:t xml:space="preserve">5. </w:t>
      </w:r>
      <w:r w:rsidR="00B9414F" w:rsidRPr="00025B0D">
        <w:rPr>
          <w:rFonts w:ascii="Verdana" w:hAnsi="Verdana" w:cs="Verdana"/>
          <w:b/>
          <w:bCs/>
          <w:sz w:val="18"/>
          <w:szCs w:val="18"/>
        </w:rPr>
        <w:tab/>
      </w:r>
      <w:r w:rsidRPr="00025B0D">
        <w:rPr>
          <w:rFonts w:ascii="Verdana" w:hAnsi="Verdana" w:cs="Verdana"/>
          <w:b/>
          <w:bCs/>
          <w:sz w:val="18"/>
          <w:szCs w:val="18"/>
        </w:rPr>
        <w:t>PRZEDMIOT ZAMÓWIENIA</w:t>
      </w:r>
    </w:p>
    <w:p w14:paraId="7E6AAA73" w14:textId="77777777" w:rsidR="00BE245A" w:rsidRPr="00025B0D" w:rsidRDefault="00B9414F" w:rsidP="003461A9">
      <w:pPr>
        <w:pStyle w:val="Tekstpodstawowy3"/>
        <w:rPr>
          <w:rFonts w:ascii="Verdana" w:hAnsi="Verdana" w:cs="Verdana"/>
          <w:i w:val="0"/>
          <w:iCs w:val="0"/>
          <w:sz w:val="18"/>
          <w:szCs w:val="18"/>
        </w:rPr>
      </w:pPr>
      <w:r w:rsidRPr="00025B0D">
        <w:rPr>
          <w:rFonts w:ascii="Verdana" w:hAnsi="Verdana" w:cs="Verdana"/>
          <w:i w:val="0"/>
          <w:iCs w:val="0"/>
          <w:sz w:val="18"/>
          <w:szCs w:val="18"/>
        </w:rPr>
        <w:t>5.1.</w:t>
      </w:r>
      <w:r w:rsidRPr="00025B0D">
        <w:rPr>
          <w:rFonts w:ascii="Verdana" w:hAnsi="Verdana" w:cs="Verdana"/>
          <w:i w:val="0"/>
          <w:iCs w:val="0"/>
          <w:sz w:val="18"/>
          <w:szCs w:val="18"/>
        </w:rPr>
        <w:tab/>
      </w:r>
      <w:r w:rsidR="00BE245A" w:rsidRPr="00025B0D">
        <w:rPr>
          <w:rFonts w:ascii="Verdana" w:hAnsi="Verdana" w:cs="Verdana"/>
          <w:i w:val="0"/>
          <w:iCs w:val="0"/>
          <w:sz w:val="18"/>
          <w:szCs w:val="18"/>
        </w:rPr>
        <w:t xml:space="preserve">Przedmiotem zamówienia jest: </w:t>
      </w:r>
    </w:p>
    <w:p w14:paraId="5D1A0ADE" w14:textId="153C535E" w:rsidR="00D71243" w:rsidRPr="00025B0D" w:rsidRDefault="001343C3" w:rsidP="00D71243">
      <w:pPr>
        <w:spacing w:line="276" w:lineRule="auto"/>
        <w:ind w:left="709" w:hanging="709"/>
        <w:jc w:val="both"/>
        <w:rPr>
          <w:rFonts w:ascii="Verdana" w:hAnsi="Verdana" w:cs="Arial"/>
          <w:i/>
          <w:sz w:val="18"/>
          <w:szCs w:val="18"/>
        </w:rPr>
      </w:pPr>
      <w:r w:rsidRPr="00025B0D">
        <w:rPr>
          <w:rFonts w:ascii="Verdana" w:hAnsi="Verdana" w:cs="Verdana"/>
          <w:b/>
          <w:bCs/>
          <w:sz w:val="18"/>
          <w:szCs w:val="18"/>
        </w:rPr>
        <w:tab/>
      </w:r>
      <w:r w:rsidR="00B10A10">
        <w:rPr>
          <w:rFonts w:ascii="Verdana" w:hAnsi="Verdana"/>
          <w:b/>
          <w:bCs/>
          <w:sz w:val="20"/>
          <w:szCs w:val="20"/>
        </w:rPr>
        <w:t>W</w:t>
      </w:r>
      <w:r w:rsidR="00B10A10" w:rsidRPr="00601104">
        <w:rPr>
          <w:rFonts w:ascii="Verdana" w:hAnsi="Verdana"/>
          <w:b/>
          <w:bCs/>
          <w:sz w:val="20"/>
          <w:szCs w:val="20"/>
        </w:rPr>
        <w:t>ykonanie archeologicznych ratowniczych badań wykopaliskowych, ekshumacji szczątków ludzkich z zapewnieniem ich powt</w:t>
      </w:r>
      <w:r w:rsidR="00B10A10">
        <w:rPr>
          <w:rFonts w:ascii="Verdana" w:hAnsi="Verdana"/>
          <w:b/>
          <w:bCs/>
          <w:sz w:val="20"/>
          <w:szCs w:val="20"/>
        </w:rPr>
        <w:t>órnego pochówku oraz opracowania</w:t>
      </w:r>
      <w:r w:rsidR="00B10A10" w:rsidRPr="00601104">
        <w:rPr>
          <w:rFonts w:ascii="Verdana" w:hAnsi="Verdana"/>
          <w:b/>
          <w:bCs/>
          <w:sz w:val="20"/>
          <w:szCs w:val="20"/>
        </w:rPr>
        <w:t xml:space="preserve"> wyników badań na terenie pozostałości cmentarza przykościelnego w Nadarz</w:t>
      </w:r>
      <w:r w:rsidR="00B10A10">
        <w:rPr>
          <w:rFonts w:ascii="Verdana" w:hAnsi="Verdana"/>
          <w:b/>
          <w:bCs/>
          <w:sz w:val="20"/>
          <w:szCs w:val="20"/>
        </w:rPr>
        <w:t xml:space="preserve">ynie na trasie inwestycji pn.: </w:t>
      </w:r>
      <w:r w:rsidR="00B10A10" w:rsidRPr="00601104">
        <w:rPr>
          <w:rFonts w:ascii="Verdana" w:hAnsi="Verdana"/>
          <w:b/>
          <w:bCs/>
          <w:sz w:val="20"/>
          <w:szCs w:val="20"/>
        </w:rPr>
        <w:t>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p>
    <w:p w14:paraId="4B1FC1B0" w14:textId="77777777" w:rsidR="00733520" w:rsidRPr="00025B0D" w:rsidRDefault="00733520" w:rsidP="00D71243">
      <w:pPr>
        <w:ind w:left="709" w:hanging="709"/>
        <w:jc w:val="both"/>
        <w:rPr>
          <w:rFonts w:ascii="Verdana" w:hAnsi="Verdana"/>
          <w:b/>
          <w:iCs/>
          <w:sz w:val="18"/>
          <w:szCs w:val="18"/>
        </w:rPr>
      </w:pPr>
    </w:p>
    <w:p w14:paraId="1C564B04" w14:textId="77777777" w:rsidR="00733520" w:rsidRPr="00025B0D" w:rsidRDefault="00D34BCD" w:rsidP="003461A9">
      <w:pPr>
        <w:ind w:left="720" w:hanging="91"/>
        <w:jc w:val="both"/>
        <w:rPr>
          <w:rFonts w:ascii="Verdana" w:hAnsi="Verdana"/>
          <w:b/>
          <w:iCs/>
          <w:sz w:val="18"/>
          <w:szCs w:val="18"/>
        </w:rPr>
      </w:pPr>
      <w:r w:rsidRPr="00025B0D">
        <w:rPr>
          <w:rFonts w:ascii="Verdana" w:hAnsi="Verdana"/>
          <w:b/>
          <w:iCs/>
          <w:sz w:val="18"/>
          <w:szCs w:val="18"/>
        </w:rPr>
        <w:tab/>
      </w:r>
      <w:r w:rsidR="00733520" w:rsidRPr="00025B0D">
        <w:rPr>
          <w:rFonts w:ascii="Verdana" w:hAnsi="Verdana"/>
          <w:b/>
          <w:iCs/>
          <w:sz w:val="18"/>
          <w:szCs w:val="18"/>
        </w:rPr>
        <w:t xml:space="preserve">CPV (Wspólny Słownik Zamówień): </w:t>
      </w:r>
    </w:p>
    <w:p w14:paraId="35889645" w14:textId="77777777" w:rsidR="009029AC" w:rsidRPr="00025B0D" w:rsidRDefault="009029AC" w:rsidP="003461A9">
      <w:pPr>
        <w:ind w:left="720" w:hanging="91"/>
        <w:jc w:val="both"/>
        <w:rPr>
          <w:rFonts w:ascii="Verdana" w:hAnsi="Verdana"/>
          <w:b/>
          <w:iCs/>
          <w:sz w:val="18"/>
          <w:szCs w:val="18"/>
        </w:rPr>
      </w:pPr>
    </w:p>
    <w:p w14:paraId="53F9A949" w14:textId="23505B73" w:rsidR="00A43A65" w:rsidRPr="00025B0D" w:rsidRDefault="00B10A10" w:rsidP="00C34392">
      <w:pPr>
        <w:tabs>
          <w:tab w:val="left" w:pos="4350"/>
        </w:tabs>
        <w:ind w:left="709"/>
        <w:jc w:val="both"/>
        <w:rPr>
          <w:rFonts w:ascii="Verdana" w:hAnsi="Verdana"/>
          <w:sz w:val="18"/>
          <w:szCs w:val="18"/>
        </w:rPr>
      </w:pPr>
      <w:r w:rsidRPr="00996656">
        <w:rPr>
          <w:rFonts w:ascii="Verdana" w:hAnsi="Verdana"/>
          <w:b/>
          <w:sz w:val="20"/>
          <w:szCs w:val="20"/>
        </w:rPr>
        <w:t>7135</w:t>
      </w:r>
      <w:r>
        <w:rPr>
          <w:rFonts w:ascii="Verdana" w:hAnsi="Verdana"/>
          <w:b/>
          <w:sz w:val="20"/>
          <w:szCs w:val="20"/>
        </w:rPr>
        <w:t>1</w:t>
      </w:r>
      <w:r w:rsidRPr="00996656">
        <w:rPr>
          <w:rFonts w:ascii="Verdana" w:hAnsi="Verdana"/>
          <w:b/>
          <w:sz w:val="20"/>
          <w:szCs w:val="20"/>
        </w:rPr>
        <w:t>914-3</w:t>
      </w:r>
      <w:r w:rsidR="00C34392" w:rsidRPr="00025B0D">
        <w:rPr>
          <w:rFonts w:ascii="Verdana" w:hAnsi="Verdana"/>
          <w:sz w:val="18"/>
          <w:szCs w:val="18"/>
        </w:rPr>
        <w:tab/>
      </w:r>
    </w:p>
    <w:p w14:paraId="44ADE1C4" w14:textId="3249EB88" w:rsidR="00C34392" w:rsidRPr="00025B0D" w:rsidRDefault="00C34392" w:rsidP="00C34392">
      <w:pPr>
        <w:pStyle w:val="Tekstpodstawowy"/>
        <w:spacing w:before="120"/>
        <w:ind w:left="709"/>
        <w:jc w:val="both"/>
        <w:rPr>
          <w:rFonts w:ascii="Verdana" w:hAnsi="Verdana" w:cs="Verdana"/>
          <w:color w:val="000000"/>
          <w:sz w:val="18"/>
          <w:szCs w:val="18"/>
        </w:rPr>
      </w:pPr>
      <w:r w:rsidRPr="00025B0D">
        <w:rPr>
          <w:rFonts w:ascii="Verdana" w:hAnsi="Verdana" w:cs="Verdana"/>
          <w:bCs/>
          <w:sz w:val="18"/>
          <w:szCs w:val="18"/>
        </w:rPr>
        <w:t xml:space="preserve">Kategoria </w:t>
      </w:r>
      <w:r w:rsidR="00B10A10">
        <w:rPr>
          <w:rFonts w:ascii="Verdana" w:hAnsi="Verdana" w:cs="Verdana"/>
          <w:bCs/>
          <w:sz w:val="18"/>
          <w:szCs w:val="18"/>
        </w:rPr>
        <w:t>usług: 12</w:t>
      </w:r>
    </w:p>
    <w:p w14:paraId="2BE035A7" w14:textId="77777777" w:rsidR="00A43A65" w:rsidRPr="00025B0D" w:rsidRDefault="00A43A65" w:rsidP="00A43A65">
      <w:pPr>
        <w:ind w:left="709"/>
        <w:jc w:val="both"/>
        <w:rPr>
          <w:rFonts w:ascii="Verdana" w:hAnsi="Verdana"/>
          <w:sz w:val="18"/>
          <w:szCs w:val="18"/>
        </w:rPr>
      </w:pPr>
    </w:p>
    <w:p w14:paraId="5377233B" w14:textId="77777777" w:rsidR="00BE245A" w:rsidRPr="00025B0D" w:rsidRDefault="00BE245A" w:rsidP="00A43A65">
      <w:pPr>
        <w:ind w:left="709"/>
        <w:jc w:val="both"/>
        <w:rPr>
          <w:rFonts w:ascii="Verdana" w:hAnsi="Verdana"/>
          <w:sz w:val="18"/>
          <w:szCs w:val="18"/>
        </w:rPr>
      </w:pPr>
      <w:r w:rsidRPr="00025B0D">
        <w:rPr>
          <w:rFonts w:ascii="Verdana" w:hAnsi="Verdana" w:cs="Verdana"/>
          <w:i/>
          <w:iCs/>
          <w:sz w:val="18"/>
          <w:szCs w:val="18"/>
        </w:rPr>
        <w:t>Przedmiot zamówienia zwany jest dalej „przed</w:t>
      </w:r>
      <w:r w:rsidR="009029AC" w:rsidRPr="00025B0D">
        <w:rPr>
          <w:rFonts w:ascii="Verdana" w:hAnsi="Verdana" w:cs="Verdana"/>
          <w:i/>
          <w:iCs/>
          <w:sz w:val="18"/>
          <w:szCs w:val="18"/>
        </w:rPr>
        <w:t>miotem zamówienia”.</w:t>
      </w:r>
    </w:p>
    <w:p w14:paraId="1C8F66ED"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Specyfikacja Istotnych Warunków Zamówienia zwana jest dalej „SIWZ” </w:t>
      </w:r>
      <w:r w:rsidR="00376170" w:rsidRPr="00025B0D">
        <w:rPr>
          <w:rFonts w:ascii="Verdana" w:hAnsi="Verdana" w:cs="Verdana"/>
          <w:i w:val="0"/>
          <w:iCs w:val="0"/>
          <w:sz w:val="18"/>
          <w:szCs w:val="18"/>
        </w:rPr>
        <w:br/>
      </w:r>
      <w:r w:rsidRPr="00025B0D">
        <w:rPr>
          <w:rFonts w:ascii="Verdana" w:hAnsi="Verdana" w:cs="Verdana"/>
          <w:i w:val="0"/>
          <w:iCs w:val="0"/>
          <w:sz w:val="18"/>
          <w:szCs w:val="18"/>
        </w:rPr>
        <w:t>lub „Specyfikacją”.</w:t>
      </w:r>
    </w:p>
    <w:p w14:paraId="446C596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częściowych.</w:t>
      </w:r>
    </w:p>
    <w:p w14:paraId="0BAFA7CE" w14:textId="77777777" w:rsidR="00BE245A" w:rsidRPr="00025B0D" w:rsidRDefault="00BE245A" w:rsidP="003461A9">
      <w:pPr>
        <w:pStyle w:val="Tekstpodstawowy3"/>
        <w:ind w:left="709"/>
        <w:rPr>
          <w:rFonts w:ascii="Verdana" w:hAnsi="Verdana" w:cs="Verdana"/>
          <w:i w:val="0"/>
          <w:iCs w:val="0"/>
          <w:sz w:val="18"/>
          <w:szCs w:val="18"/>
        </w:rPr>
      </w:pPr>
      <w:r w:rsidRPr="00025B0D">
        <w:rPr>
          <w:rFonts w:ascii="Verdana" w:hAnsi="Verdana" w:cs="Verdana"/>
          <w:i w:val="0"/>
          <w:iCs w:val="0"/>
          <w:sz w:val="18"/>
          <w:szCs w:val="18"/>
        </w:rPr>
        <w:t xml:space="preserve">Zamawiający </w:t>
      </w:r>
      <w:r w:rsidRPr="00025B0D">
        <w:rPr>
          <w:rFonts w:ascii="Verdana" w:hAnsi="Verdana" w:cs="Verdana"/>
          <w:b/>
          <w:i w:val="0"/>
          <w:iCs w:val="0"/>
          <w:sz w:val="18"/>
          <w:szCs w:val="18"/>
        </w:rPr>
        <w:t>nie dopuszcza</w:t>
      </w:r>
      <w:r w:rsidRPr="00025B0D">
        <w:rPr>
          <w:rFonts w:ascii="Verdana" w:hAnsi="Verdana" w:cs="Verdana"/>
          <w:i w:val="0"/>
          <w:iCs w:val="0"/>
          <w:sz w:val="18"/>
          <w:szCs w:val="18"/>
        </w:rPr>
        <w:t xml:space="preserve"> składania ofert wariantowych.</w:t>
      </w:r>
    </w:p>
    <w:p w14:paraId="3709BBAD" w14:textId="09D9F2EF" w:rsidR="002D45FC" w:rsidRPr="00025B0D" w:rsidRDefault="00BE245A" w:rsidP="002D45FC">
      <w:pPr>
        <w:pStyle w:val="Tekstpodstawowy3"/>
        <w:ind w:left="709"/>
        <w:rPr>
          <w:rFonts w:ascii="Verdana" w:hAnsi="Verdana" w:cs="Verdana"/>
          <w:i w:val="0"/>
          <w:iCs w:val="0"/>
          <w:sz w:val="18"/>
          <w:szCs w:val="18"/>
        </w:rPr>
      </w:pPr>
      <w:r w:rsidRPr="00025B0D">
        <w:rPr>
          <w:rFonts w:ascii="Verdana" w:hAnsi="Verdana" w:cs="Verdana"/>
          <w:i w:val="0"/>
          <w:iCs w:val="0"/>
          <w:sz w:val="18"/>
          <w:szCs w:val="18"/>
        </w:rPr>
        <w:t>Realizacja zamówienia podlega prawu polskiemu, w tym w szczególności ustawie z dnia 23 kwietnia 1964 r. Kodeks cywilny (</w:t>
      </w:r>
      <w:r w:rsidR="0072187C" w:rsidRPr="00025B0D">
        <w:rPr>
          <w:rFonts w:ascii="Verdana" w:hAnsi="Verdana" w:cs="Verdana"/>
          <w:i w:val="0"/>
          <w:iCs w:val="0"/>
          <w:sz w:val="18"/>
          <w:szCs w:val="18"/>
        </w:rPr>
        <w:t>tj. Dz. U. z 2016 r. poz. 380 ze zm.)</w:t>
      </w:r>
      <w:r w:rsidRPr="00025B0D">
        <w:rPr>
          <w:rFonts w:ascii="Verdana" w:hAnsi="Verdana" w:cs="Verdana"/>
          <w:i w:val="0"/>
          <w:iCs w:val="0"/>
          <w:sz w:val="18"/>
          <w:szCs w:val="18"/>
        </w:rPr>
        <w:t xml:space="preserve"> i ustawie z dnia 29 stycznia 2004 r. Prawo zamówień publicznych (tj. Dz. U. z 2015 r. poz. 2164 ze zm</w:t>
      </w:r>
      <w:r w:rsidRPr="00A54A61">
        <w:rPr>
          <w:rFonts w:ascii="Verdana" w:hAnsi="Verdana" w:cs="Verdana"/>
          <w:i w:val="0"/>
          <w:iCs w:val="0"/>
          <w:sz w:val="18"/>
          <w:szCs w:val="18"/>
        </w:rPr>
        <w:t>.)</w:t>
      </w:r>
      <w:r w:rsidR="002D45FC" w:rsidRPr="00A54A61">
        <w:rPr>
          <w:rFonts w:ascii="Verdana" w:hAnsi="Verdana" w:cs="Verdana"/>
          <w:i w:val="0"/>
          <w:iCs w:val="0"/>
          <w:sz w:val="18"/>
          <w:szCs w:val="18"/>
        </w:rPr>
        <w:t xml:space="preserve">, </w:t>
      </w:r>
      <w:r w:rsidR="002D45FC" w:rsidRPr="00A54A61">
        <w:rPr>
          <w:rFonts w:ascii="Verdana" w:hAnsi="Verdana"/>
          <w:i w:val="0"/>
          <w:sz w:val="18"/>
          <w:szCs w:val="18"/>
        </w:rPr>
        <w:t>ustawie z dnia 20 kwietnia 2004 r. o promocji zatrudnienia i instytucjach rynku pracy (tekst jednolity Dz. U. z 2016 r., poz. 645 j.t.)</w:t>
      </w:r>
      <w:r w:rsidR="002D45FC" w:rsidRPr="00A54A61">
        <w:rPr>
          <w:rFonts w:ascii="Verdana" w:hAnsi="Verdana" w:cs="Verdana"/>
          <w:i w:val="0"/>
          <w:iCs w:val="0"/>
          <w:sz w:val="18"/>
          <w:szCs w:val="18"/>
        </w:rPr>
        <w:t>.</w:t>
      </w:r>
    </w:p>
    <w:p w14:paraId="548F4FE7" w14:textId="77777777" w:rsidR="00B760FF" w:rsidRPr="00025B0D" w:rsidRDefault="00B760FF" w:rsidP="00413F7A">
      <w:pPr>
        <w:ind w:left="567" w:hanging="567"/>
        <w:jc w:val="both"/>
        <w:rPr>
          <w:rFonts w:ascii="Verdana" w:hAnsi="Verdana" w:cs="Verdana"/>
          <w:sz w:val="18"/>
          <w:szCs w:val="18"/>
        </w:rPr>
      </w:pPr>
    </w:p>
    <w:p w14:paraId="2D163192" w14:textId="430CE639" w:rsidR="00093699" w:rsidRPr="00B10A10" w:rsidRDefault="00376170" w:rsidP="00B10A10">
      <w:pPr>
        <w:ind w:left="709" w:hanging="709"/>
        <w:jc w:val="both"/>
        <w:rPr>
          <w:rFonts w:ascii="Verdana" w:hAnsi="Verdana"/>
          <w:sz w:val="18"/>
          <w:szCs w:val="18"/>
        </w:rPr>
      </w:pPr>
      <w:r w:rsidRPr="00025B0D">
        <w:rPr>
          <w:rFonts w:ascii="Verdana" w:hAnsi="Verdana" w:cs="Verdana"/>
          <w:sz w:val="18"/>
          <w:szCs w:val="18"/>
        </w:rPr>
        <w:t xml:space="preserve">5.2. </w:t>
      </w:r>
      <w:r w:rsidRPr="00025B0D">
        <w:rPr>
          <w:rFonts w:ascii="Verdana" w:hAnsi="Verdana" w:cs="Verdana"/>
          <w:sz w:val="18"/>
          <w:szCs w:val="18"/>
        </w:rPr>
        <w:tab/>
      </w:r>
      <w:r w:rsidR="00BE245A" w:rsidRPr="00B10A10">
        <w:rPr>
          <w:rFonts w:ascii="Verdana" w:hAnsi="Verdana" w:cs="Verdana"/>
          <w:sz w:val="18"/>
          <w:szCs w:val="18"/>
        </w:rPr>
        <w:t>Zamawiający p</w:t>
      </w:r>
      <w:r w:rsidR="009029AC" w:rsidRPr="00B10A10">
        <w:rPr>
          <w:rFonts w:ascii="Verdana" w:hAnsi="Verdana" w:cs="Verdana"/>
          <w:sz w:val="18"/>
          <w:szCs w:val="18"/>
        </w:rPr>
        <w:t>rzewiduje</w:t>
      </w:r>
      <w:r w:rsidR="00B10A10">
        <w:rPr>
          <w:rFonts w:ascii="Verdana" w:hAnsi="Verdana" w:cs="Verdana"/>
          <w:sz w:val="18"/>
          <w:szCs w:val="18"/>
        </w:rPr>
        <w:t xml:space="preserve"> możliwość</w:t>
      </w:r>
      <w:r w:rsidR="00BE245A" w:rsidRPr="00B10A10">
        <w:rPr>
          <w:rFonts w:ascii="Verdana" w:hAnsi="Verdana" w:cs="Verdana"/>
          <w:sz w:val="18"/>
          <w:szCs w:val="18"/>
        </w:rPr>
        <w:t xml:space="preserve"> udzielenia zamówień, o których mowa w art. 67 ust. 1 pkt 6 ustawy </w:t>
      </w:r>
      <w:proofErr w:type="spellStart"/>
      <w:r w:rsidR="00BE245A" w:rsidRPr="00B10A10">
        <w:rPr>
          <w:rFonts w:ascii="Verdana" w:hAnsi="Verdana" w:cs="Verdana"/>
          <w:sz w:val="18"/>
          <w:szCs w:val="18"/>
        </w:rPr>
        <w:t>Pzp</w:t>
      </w:r>
      <w:proofErr w:type="spellEnd"/>
      <w:r w:rsidR="00BE245A" w:rsidRPr="00B10A10">
        <w:rPr>
          <w:rFonts w:ascii="Verdana" w:hAnsi="Verdana" w:cs="Verdana"/>
          <w:sz w:val="18"/>
          <w:szCs w:val="18"/>
        </w:rPr>
        <w:t xml:space="preserve">, </w:t>
      </w:r>
      <w:r w:rsidR="00B10A10" w:rsidRPr="00B10A10">
        <w:rPr>
          <w:rFonts w:ascii="Verdana" w:hAnsi="Verdana"/>
          <w:sz w:val="18"/>
          <w:szCs w:val="18"/>
        </w:rPr>
        <w:t xml:space="preserve">Zamówienia, o których mowa w art. 67 ust. 1 pkt 6 ustawy </w:t>
      </w:r>
      <w:proofErr w:type="spellStart"/>
      <w:r w:rsidR="00B10A10" w:rsidRPr="00B10A10">
        <w:rPr>
          <w:rFonts w:ascii="Verdana" w:hAnsi="Verdana"/>
          <w:sz w:val="18"/>
          <w:szCs w:val="18"/>
        </w:rPr>
        <w:t>Pzp</w:t>
      </w:r>
      <w:proofErr w:type="spellEnd"/>
      <w:r w:rsidR="00B10A10" w:rsidRPr="00B10A10">
        <w:rPr>
          <w:rFonts w:ascii="Verdana" w:hAnsi="Verdana"/>
          <w:sz w:val="18"/>
          <w:szCs w:val="18"/>
        </w:rPr>
        <w:t xml:space="preserve"> będą powtórzeniem podobnej usługi jak ta określona w przedmiocie zamówienia podstawowego. Specyfika badań wykopaliskowych powoduje, że dopiero po rozpoczęciu badań terenowych jest możliwe określenie zasięgu stanowiska archeologicznego. Stąd wynika możliwość rozszerzenia obszaru badań przez konserwatora zabytków, jeśli stwierdzi, że zasięg stanowiska wykracza poza pierwotnie wyznaczony w decyzji obszar. Badania rozszerzonego obszaru będą powtórzeniem rodzaju badań prowadzonych na pierwotnie wyznaczonym obszarze</w:t>
      </w:r>
    </w:p>
    <w:p w14:paraId="4778742C" w14:textId="38102BE6" w:rsidR="00413F7A" w:rsidRPr="00025B0D" w:rsidRDefault="00376170" w:rsidP="00413F7A">
      <w:pPr>
        <w:spacing w:before="120"/>
        <w:ind w:left="709" w:hanging="709"/>
        <w:jc w:val="both"/>
        <w:rPr>
          <w:rFonts w:ascii="Verdana" w:hAnsi="Verdana" w:cs="Verdana"/>
          <w:sz w:val="18"/>
          <w:szCs w:val="18"/>
        </w:rPr>
      </w:pPr>
      <w:r w:rsidRPr="00025B0D">
        <w:rPr>
          <w:rFonts w:ascii="Verdana" w:hAnsi="Verdana" w:cs="Verdana"/>
          <w:sz w:val="18"/>
          <w:szCs w:val="18"/>
        </w:rPr>
        <w:t>5.3.</w:t>
      </w:r>
      <w:r w:rsidRPr="00025B0D">
        <w:rPr>
          <w:rFonts w:ascii="Verdana" w:hAnsi="Verdana" w:cs="Verdana"/>
          <w:sz w:val="18"/>
          <w:szCs w:val="18"/>
        </w:rPr>
        <w:tab/>
        <w:t xml:space="preserve">Szczegółowo przedmiot zamówienia </w:t>
      </w:r>
      <w:r w:rsidR="00F605DE" w:rsidRPr="00025B0D">
        <w:rPr>
          <w:rFonts w:ascii="Verdana" w:hAnsi="Verdana" w:cs="Verdana"/>
          <w:sz w:val="18"/>
          <w:szCs w:val="18"/>
        </w:rPr>
        <w:t xml:space="preserve">opisany </w:t>
      </w:r>
      <w:r w:rsidR="009029AC" w:rsidRPr="00025B0D">
        <w:rPr>
          <w:rFonts w:ascii="Verdana" w:hAnsi="Verdana" w:cs="Verdana"/>
          <w:sz w:val="18"/>
          <w:szCs w:val="18"/>
        </w:rPr>
        <w:t xml:space="preserve">został w Tomie II - </w:t>
      </w:r>
      <w:r w:rsidR="004D60A5" w:rsidRPr="00025B0D">
        <w:rPr>
          <w:rFonts w:ascii="Verdana" w:hAnsi="Verdana" w:cs="Verdana"/>
          <w:sz w:val="18"/>
          <w:szCs w:val="18"/>
        </w:rPr>
        <w:t>I</w:t>
      </w:r>
      <w:r w:rsidR="009029AC" w:rsidRPr="00025B0D">
        <w:rPr>
          <w:rFonts w:ascii="Verdana" w:hAnsi="Verdana" w:cs="Verdana"/>
          <w:sz w:val="18"/>
          <w:szCs w:val="18"/>
        </w:rPr>
        <w:t>V</w:t>
      </w:r>
      <w:r w:rsidRPr="00025B0D">
        <w:rPr>
          <w:rFonts w:ascii="Verdana" w:hAnsi="Verdana" w:cs="Verdana"/>
          <w:sz w:val="18"/>
          <w:szCs w:val="18"/>
        </w:rPr>
        <w:t xml:space="preserve"> SIWZ.</w:t>
      </w:r>
    </w:p>
    <w:p w14:paraId="2DCF4229" w14:textId="2B01FCE6" w:rsidR="003C56D8" w:rsidRPr="00025B0D" w:rsidRDefault="003C56D8" w:rsidP="003C26C8">
      <w:pPr>
        <w:spacing w:before="120"/>
        <w:ind w:left="709" w:hanging="709"/>
        <w:jc w:val="both"/>
        <w:rPr>
          <w:rFonts w:ascii="Verdana" w:eastAsia="Verdana,Bold" w:hAnsi="Verdana" w:cs="Verdana"/>
          <w:sz w:val="18"/>
          <w:szCs w:val="18"/>
        </w:rPr>
      </w:pPr>
      <w:r w:rsidRPr="00025B0D">
        <w:rPr>
          <w:rFonts w:ascii="Verdana" w:eastAsia="Verdana,Bold" w:hAnsi="Verdana" w:cs="Verdana,Bold"/>
          <w:bCs/>
          <w:sz w:val="18"/>
          <w:szCs w:val="18"/>
        </w:rPr>
        <w:t>5.4</w:t>
      </w:r>
      <w:r w:rsidRPr="00025B0D">
        <w:rPr>
          <w:rFonts w:ascii="Verdana" w:eastAsia="Verdana,Bold" w:hAnsi="Verdana" w:cs="Verdana,Bold"/>
          <w:b/>
          <w:bCs/>
          <w:sz w:val="18"/>
          <w:szCs w:val="18"/>
        </w:rPr>
        <w:t xml:space="preserve">. </w:t>
      </w:r>
      <w:r w:rsidR="006C43DD" w:rsidRPr="00025B0D">
        <w:rPr>
          <w:rFonts w:ascii="Verdana" w:eastAsia="Verdana,Bold" w:hAnsi="Verdana" w:cs="Verdana,Bold"/>
          <w:b/>
          <w:bCs/>
          <w:sz w:val="18"/>
          <w:szCs w:val="18"/>
        </w:rPr>
        <w:tab/>
      </w:r>
      <w:r w:rsidRPr="00025B0D">
        <w:rPr>
          <w:rFonts w:ascii="Verdana" w:eastAsia="Verdana,Bold" w:hAnsi="Verdana" w:cs="Verdana"/>
          <w:sz w:val="18"/>
          <w:szCs w:val="18"/>
        </w:rPr>
        <w:t>Wymagania zatrudnienia przez Wykonawcę lub podwykonawcę na podstawie</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 xml:space="preserve">umowy o pracę, o których mowa w art. 29 ust. 3a ustawy </w:t>
      </w:r>
      <w:proofErr w:type="spellStart"/>
      <w:r w:rsidRPr="00025B0D">
        <w:rPr>
          <w:rFonts w:ascii="Verdana" w:eastAsia="Verdana,Bold" w:hAnsi="Verdana" w:cs="Verdana"/>
          <w:sz w:val="18"/>
          <w:szCs w:val="18"/>
        </w:rPr>
        <w:t>Pzp</w:t>
      </w:r>
      <w:proofErr w:type="spellEnd"/>
      <w:r w:rsidRPr="00025B0D">
        <w:rPr>
          <w:rFonts w:ascii="Verdana" w:eastAsia="Verdana,Bold" w:hAnsi="Verdana" w:cs="Verdana"/>
          <w:sz w:val="18"/>
          <w:szCs w:val="18"/>
        </w:rPr>
        <w:t>, osób wykonujących</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wskazane przez Zamawiającego czynności w zakresie realizacji zamówienia zostały</w:t>
      </w:r>
      <w:r w:rsidR="003C26C8" w:rsidRPr="00025B0D">
        <w:rPr>
          <w:rFonts w:ascii="Verdana" w:eastAsia="Verdana,Bold" w:hAnsi="Verdana" w:cs="Verdana"/>
          <w:sz w:val="18"/>
          <w:szCs w:val="18"/>
        </w:rPr>
        <w:t xml:space="preserve"> </w:t>
      </w:r>
      <w:r w:rsidRPr="00025B0D">
        <w:rPr>
          <w:rFonts w:ascii="Verdana" w:eastAsia="Verdana,Bold" w:hAnsi="Verdana" w:cs="Verdana"/>
          <w:sz w:val="18"/>
          <w:szCs w:val="18"/>
        </w:rPr>
        <w:t>określone w Tomie II i Tomie III SIWZ.</w:t>
      </w:r>
    </w:p>
    <w:p w14:paraId="0329F391" w14:textId="77777777" w:rsidR="00413F7A" w:rsidRPr="00025B0D" w:rsidRDefault="003C56D8" w:rsidP="00413F7A">
      <w:pPr>
        <w:autoSpaceDE w:val="0"/>
        <w:autoSpaceDN w:val="0"/>
        <w:adjustRightInd w:val="0"/>
        <w:ind w:left="709"/>
        <w:jc w:val="both"/>
        <w:rPr>
          <w:rFonts w:ascii="Verdana" w:eastAsia="Verdana,Bold" w:hAnsi="Verdana" w:cs="Verdana"/>
          <w:sz w:val="18"/>
          <w:szCs w:val="18"/>
        </w:rPr>
      </w:pPr>
      <w:r w:rsidRPr="00025B0D">
        <w:rPr>
          <w:rFonts w:ascii="Verdana" w:eastAsia="Verdana,Bold" w:hAnsi="Verdana" w:cs="Verdana"/>
          <w:sz w:val="18"/>
          <w:szCs w:val="18"/>
        </w:rPr>
        <w:t>Powyższe wymag</w:t>
      </w:r>
      <w:r w:rsidR="00413F7A" w:rsidRPr="00025B0D">
        <w:rPr>
          <w:rFonts w:ascii="Verdana" w:eastAsia="Verdana,Bold" w:hAnsi="Verdana" w:cs="Verdana"/>
          <w:sz w:val="18"/>
          <w:szCs w:val="18"/>
        </w:rPr>
        <w:t>ania określają w szczególności:</w:t>
      </w:r>
    </w:p>
    <w:p w14:paraId="47D098E6" w14:textId="77777777" w:rsidR="00D3644D" w:rsidRPr="00025B0D" w:rsidRDefault="00D3644D" w:rsidP="00413F7A">
      <w:pPr>
        <w:autoSpaceDE w:val="0"/>
        <w:autoSpaceDN w:val="0"/>
        <w:adjustRightInd w:val="0"/>
        <w:ind w:left="709"/>
        <w:jc w:val="both"/>
        <w:rPr>
          <w:rFonts w:ascii="Verdana" w:eastAsia="Verdana,Bold" w:hAnsi="Verdana" w:cs="Verdana"/>
          <w:sz w:val="18"/>
          <w:szCs w:val="18"/>
        </w:rPr>
      </w:pPr>
    </w:p>
    <w:p w14:paraId="7B71BEE4" w14:textId="77777777" w:rsidR="003C56D8" w:rsidRPr="00025B0D" w:rsidRDefault="003C56D8"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Bold"/>
          <w:bCs/>
          <w:sz w:val="18"/>
          <w:szCs w:val="18"/>
        </w:rPr>
        <w:t xml:space="preserve">a) </w:t>
      </w:r>
      <w:r w:rsidR="00413F7A" w:rsidRPr="00025B0D">
        <w:rPr>
          <w:rFonts w:ascii="Verdana" w:eastAsia="Verdana,Bold" w:hAnsi="Verdana" w:cs="Verdana,Bold"/>
          <w:bCs/>
          <w:sz w:val="18"/>
          <w:szCs w:val="18"/>
        </w:rPr>
        <w:tab/>
      </w:r>
      <w:r w:rsidRPr="00025B0D">
        <w:rPr>
          <w:rFonts w:ascii="Verdana" w:eastAsia="Verdana,Bold" w:hAnsi="Verdana" w:cs="Verdana"/>
          <w:sz w:val="18"/>
          <w:szCs w:val="18"/>
        </w:rPr>
        <w:t>sposób dokumentowania zatrudnienia osób, o których mowa w art. 29 ust. 3a</w:t>
      </w:r>
    </w:p>
    <w:p w14:paraId="55B51A07"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 xml:space="preserve">ustawy </w:t>
      </w:r>
      <w:proofErr w:type="spellStart"/>
      <w:r w:rsidR="003C56D8" w:rsidRPr="00025B0D">
        <w:rPr>
          <w:rFonts w:ascii="Verdana" w:eastAsia="Verdana,Bold" w:hAnsi="Verdana" w:cs="Verdana"/>
          <w:sz w:val="18"/>
          <w:szCs w:val="18"/>
        </w:rPr>
        <w:t>Pzp</w:t>
      </w:r>
      <w:proofErr w:type="spellEnd"/>
      <w:r w:rsidR="003C56D8" w:rsidRPr="00025B0D">
        <w:rPr>
          <w:rFonts w:ascii="Verdana" w:eastAsia="Verdana,Bold" w:hAnsi="Verdana" w:cs="Verdana"/>
          <w:sz w:val="18"/>
          <w:szCs w:val="18"/>
        </w:rPr>
        <w:t>,</w:t>
      </w:r>
    </w:p>
    <w:p w14:paraId="21F2B404" w14:textId="77777777" w:rsidR="00D3644D" w:rsidRPr="00025B0D" w:rsidRDefault="00D3644D" w:rsidP="00413F7A">
      <w:pPr>
        <w:autoSpaceDE w:val="0"/>
        <w:autoSpaceDN w:val="0"/>
        <w:adjustRightInd w:val="0"/>
        <w:ind w:left="142"/>
        <w:jc w:val="both"/>
        <w:rPr>
          <w:rFonts w:ascii="Verdana" w:eastAsia="Verdana,Bold" w:hAnsi="Verdana" w:cs="Verdana"/>
          <w:sz w:val="18"/>
          <w:szCs w:val="18"/>
        </w:rPr>
      </w:pPr>
    </w:p>
    <w:p w14:paraId="1FB4705D" w14:textId="77777777" w:rsidR="003C56D8" w:rsidRPr="00025B0D" w:rsidRDefault="003C56D8"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Bold"/>
          <w:bCs/>
          <w:sz w:val="18"/>
          <w:szCs w:val="18"/>
        </w:rPr>
        <w:t xml:space="preserve">b) </w:t>
      </w:r>
      <w:r w:rsidR="00413F7A" w:rsidRPr="00025B0D">
        <w:rPr>
          <w:rFonts w:ascii="Verdana" w:eastAsia="Verdana,Bold" w:hAnsi="Verdana" w:cs="Verdana,Bold"/>
          <w:bCs/>
          <w:sz w:val="18"/>
          <w:szCs w:val="18"/>
        </w:rPr>
        <w:tab/>
      </w:r>
      <w:r w:rsidRPr="00025B0D">
        <w:rPr>
          <w:rFonts w:ascii="Verdana" w:eastAsia="Verdana,Bold" w:hAnsi="Verdana" w:cs="Verdana"/>
          <w:sz w:val="18"/>
          <w:szCs w:val="18"/>
        </w:rPr>
        <w:t>uprawnienia Zamawiającego w zakresie kontroli spełniania przez wykonawcę</w:t>
      </w:r>
    </w:p>
    <w:p w14:paraId="68474FE3"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 xml:space="preserve">wymagań, o których mowa w art. 29 ust. 3a ustawy </w:t>
      </w:r>
      <w:proofErr w:type="spellStart"/>
      <w:r w:rsidR="003C56D8" w:rsidRPr="00025B0D">
        <w:rPr>
          <w:rFonts w:ascii="Verdana" w:eastAsia="Verdana,Bold" w:hAnsi="Verdana" w:cs="Verdana"/>
          <w:sz w:val="18"/>
          <w:szCs w:val="18"/>
        </w:rPr>
        <w:t>Pzp</w:t>
      </w:r>
      <w:proofErr w:type="spellEnd"/>
      <w:r w:rsidR="003C56D8" w:rsidRPr="00025B0D">
        <w:rPr>
          <w:rFonts w:ascii="Verdana" w:eastAsia="Verdana,Bold" w:hAnsi="Verdana" w:cs="Verdana"/>
          <w:sz w:val="18"/>
          <w:szCs w:val="18"/>
        </w:rPr>
        <w:t>, oraz sankcje z tytułu</w:t>
      </w:r>
    </w:p>
    <w:p w14:paraId="12D0A8D6" w14:textId="77777777" w:rsidR="003C56D8" w:rsidRPr="00025B0D" w:rsidRDefault="00413F7A" w:rsidP="00413F7A">
      <w:pPr>
        <w:autoSpaceDE w:val="0"/>
        <w:autoSpaceDN w:val="0"/>
        <w:adjustRightInd w:val="0"/>
        <w:ind w:left="142"/>
        <w:jc w:val="both"/>
        <w:rPr>
          <w:rFonts w:ascii="Verdana" w:eastAsia="Verdana,Bold" w:hAnsi="Verdana" w:cs="Verdana"/>
          <w:sz w:val="18"/>
          <w:szCs w:val="18"/>
        </w:rPr>
      </w:pPr>
      <w:r w:rsidRPr="00025B0D">
        <w:rPr>
          <w:rFonts w:ascii="Verdana" w:eastAsia="Verdana,Bold" w:hAnsi="Verdana" w:cs="Verdana"/>
          <w:sz w:val="18"/>
          <w:szCs w:val="18"/>
        </w:rPr>
        <w:tab/>
      </w:r>
      <w:r w:rsidR="003C56D8" w:rsidRPr="00025B0D">
        <w:rPr>
          <w:rFonts w:ascii="Verdana" w:eastAsia="Verdana,Bold" w:hAnsi="Verdana" w:cs="Verdana"/>
          <w:sz w:val="18"/>
          <w:szCs w:val="18"/>
        </w:rPr>
        <w:t>niespełnienia tych wymagań,</w:t>
      </w:r>
    </w:p>
    <w:p w14:paraId="76F0BF50" w14:textId="77777777" w:rsidR="00D3644D" w:rsidRPr="00025B0D" w:rsidRDefault="00D3644D" w:rsidP="00413F7A">
      <w:pPr>
        <w:autoSpaceDE w:val="0"/>
        <w:autoSpaceDN w:val="0"/>
        <w:adjustRightInd w:val="0"/>
        <w:ind w:left="142"/>
        <w:jc w:val="both"/>
        <w:rPr>
          <w:rFonts w:ascii="Verdana" w:eastAsia="Verdana,Bold" w:hAnsi="Verdana" w:cs="Verdana"/>
          <w:sz w:val="18"/>
          <w:szCs w:val="18"/>
        </w:rPr>
      </w:pPr>
    </w:p>
    <w:p w14:paraId="69E9C666" w14:textId="1B7489D4" w:rsidR="003C56D8" w:rsidRPr="00025B0D" w:rsidRDefault="003C56D8" w:rsidP="00BB1DE7">
      <w:pPr>
        <w:autoSpaceDE w:val="0"/>
        <w:autoSpaceDN w:val="0"/>
        <w:adjustRightInd w:val="0"/>
        <w:ind w:left="709" w:hanging="567"/>
        <w:jc w:val="both"/>
        <w:rPr>
          <w:rFonts w:ascii="Verdana" w:hAnsi="Verdana" w:cs="Verdana"/>
          <w:sz w:val="18"/>
          <w:szCs w:val="18"/>
        </w:rPr>
      </w:pPr>
      <w:r w:rsidRPr="00025B0D">
        <w:rPr>
          <w:rFonts w:ascii="Verdana" w:eastAsia="Verdana,Bold" w:hAnsi="Verdana" w:cs="Verdana,Bold"/>
          <w:bCs/>
          <w:sz w:val="18"/>
          <w:szCs w:val="18"/>
        </w:rPr>
        <w:t>c)</w:t>
      </w:r>
      <w:r w:rsidRPr="00025B0D">
        <w:rPr>
          <w:rFonts w:ascii="Verdana" w:eastAsia="Verdana,Bold" w:hAnsi="Verdana" w:cs="Verdana,Bold"/>
          <w:b/>
          <w:bCs/>
          <w:sz w:val="18"/>
          <w:szCs w:val="18"/>
        </w:rPr>
        <w:t xml:space="preserve"> </w:t>
      </w:r>
      <w:r w:rsidR="00413F7A" w:rsidRPr="00025B0D">
        <w:rPr>
          <w:rFonts w:ascii="Verdana" w:eastAsia="Verdana,Bold" w:hAnsi="Verdana" w:cs="Verdana,Bold"/>
          <w:b/>
          <w:bCs/>
          <w:sz w:val="18"/>
          <w:szCs w:val="18"/>
        </w:rPr>
        <w:tab/>
      </w:r>
      <w:r w:rsidRPr="00025B0D">
        <w:rPr>
          <w:rFonts w:ascii="Verdana" w:eastAsia="Verdana,Bold" w:hAnsi="Verdana" w:cs="Verdana"/>
          <w:sz w:val="18"/>
          <w:szCs w:val="18"/>
        </w:rPr>
        <w:t>rodzaj czynności niezbędnych do realizacji zamówienia, których dotyczą wymagania</w:t>
      </w:r>
      <w:r w:rsidR="00413F7A" w:rsidRPr="00025B0D">
        <w:rPr>
          <w:rFonts w:ascii="Verdana" w:eastAsia="Verdana,Bold" w:hAnsi="Verdana" w:cs="Verdana"/>
          <w:sz w:val="18"/>
          <w:szCs w:val="18"/>
        </w:rPr>
        <w:t xml:space="preserve"> </w:t>
      </w:r>
      <w:r w:rsidRPr="00025B0D">
        <w:rPr>
          <w:rFonts w:ascii="Verdana" w:eastAsia="Verdana,Bold" w:hAnsi="Verdana" w:cs="Verdana"/>
          <w:sz w:val="18"/>
          <w:szCs w:val="18"/>
        </w:rPr>
        <w:t>zatrudnienia na podstawie umowy o pracę przez wykonawcę lub podwykonawcę</w:t>
      </w:r>
      <w:r w:rsidR="007801F1" w:rsidRPr="00025B0D">
        <w:rPr>
          <w:rFonts w:ascii="Verdana" w:eastAsia="Verdana,Bold" w:hAnsi="Verdana" w:cs="Verdana"/>
          <w:sz w:val="18"/>
          <w:szCs w:val="18"/>
        </w:rPr>
        <w:t xml:space="preserve"> </w:t>
      </w:r>
      <w:r w:rsidRPr="00025B0D">
        <w:rPr>
          <w:rFonts w:ascii="Verdana" w:eastAsia="Verdana,Bold" w:hAnsi="Verdana" w:cs="Verdana"/>
          <w:sz w:val="18"/>
          <w:szCs w:val="18"/>
        </w:rPr>
        <w:t>osób wykonujących czynności w trakcie realizacji zamówienia.</w:t>
      </w:r>
    </w:p>
    <w:p w14:paraId="7B69608B" w14:textId="77777777" w:rsidR="00C21816" w:rsidRPr="00025B0D" w:rsidRDefault="00C21816" w:rsidP="00413F7A">
      <w:pPr>
        <w:spacing w:before="120"/>
        <w:ind w:left="709" w:hanging="709"/>
        <w:jc w:val="both"/>
        <w:rPr>
          <w:rFonts w:ascii="Verdana" w:hAnsi="Verdana" w:cs="Verdana"/>
          <w:b/>
          <w:sz w:val="18"/>
          <w:szCs w:val="18"/>
        </w:rPr>
      </w:pPr>
    </w:p>
    <w:p w14:paraId="486D1AC9" w14:textId="50DE95BB" w:rsidR="00CF16A5" w:rsidRPr="00025B0D" w:rsidRDefault="00CF16A5" w:rsidP="002D13C3">
      <w:pPr>
        <w:pStyle w:val="Akapitzlist"/>
        <w:numPr>
          <w:ilvl w:val="1"/>
          <w:numId w:val="14"/>
        </w:numPr>
        <w:spacing w:before="120"/>
        <w:jc w:val="both"/>
        <w:rPr>
          <w:rFonts w:ascii="Verdana" w:hAnsi="Verdana" w:cs="Verdana"/>
          <w:sz w:val="18"/>
          <w:szCs w:val="18"/>
        </w:rPr>
      </w:pPr>
      <w:r w:rsidRPr="00025B0D">
        <w:rPr>
          <w:rFonts w:ascii="Verdana" w:hAnsi="Verdana" w:cs="Verdana"/>
          <w:b/>
          <w:sz w:val="18"/>
          <w:szCs w:val="18"/>
        </w:rPr>
        <w:t>PODWYKONAWSTWO:</w:t>
      </w:r>
    </w:p>
    <w:p w14:paraId="1CA961CB" w14:textId="77777777" w:rsidR="00BE245A" w:rsidRPr="00025B0D" w:rsidRDefault="00BE245A" w:rsidP="00413F7A">
      <w:pPr>
        <w:numPr>
          <w:ilvl w:val="0"/>
          <w:numId w:val="8"/>
        </w:numPr>
        <w:tabs>
          <w:tab w:val="left" w:pos="1134"/>
        </w:tabs>
        <w:spacing w:before="120"/>
        <w:jc w:val="both"/>
        <w:rPr>
          <w:rFonts w:ascii="Verdana" w:hAnsi="Verdana" w:cs="Verdana"/>
          <w:sz w:val="18"/>
          <w:szCs w:val="18"/>
        </w:rPr>
      </w:pPr>
      <w:r w:rsidRPr="00025B0D">
        <w:rPr>
          <w:rFonts w:ascii="Verdana" w:hAnsi="Verdana" w:cs="Verdana"/>
          <w:sz w:val="18"/>
          <w:szCs w:val="18"/>
        </w:rPr>
        <w:t xml:space="preserve">Zamawiający </w:t>
      </w:r>
      <w:r w:rsidRPr="00025B0D">
        <w:rPr>
          <w:rFonts w:ascii="Verdana" w:hAnsi="Verdana" w:cs="Verdana"/>
          <w:b/>
          <w:sz w:val="18"/>
          <w:szCs w:val="18"/>
        </w:rPr>
        <w:t>nie zastrzega</w:t>
      </w:r>
      <w:r w:rsidRPr="00025B0D">
        <w:rPr>
          <w:rFonts w:ascii="Verdana" w:hAnsi="Verdana" w:cs="Verdana"/>
          <w:sz w:val="18"/>
          <w:szCs w:val="18"/>
        </w:rPr>
        <w:t xml:space="preserve"> obowiązku osobistego wykonania przez </w:t>
      </w:r>
      <w:r w:rsidR="00E757C5" w:rsidRPr="00025B0D">
        <w:rPr>
          <w:rFonts w:ascii="Verdana" w:hAnsi="Verdana" w:cs="Verdana"/>
          <w:sz w:val="18"/>
          <w:szCs w:val="18"/>
        </w:rPr>
        <w:t>W</w:t>
      </w:r>
      <w:r w:rsidRPr="00025B0D">
        <w:rPr>
          <w:rFonts w:ascii="Verdana" w:hAnsi="Verdana" w:cs="Verdana"/>
          <w:sz w:val="18"/>
          <w:szCs w:val="18"/>
        </w:rPr>
        <w:t xml:space="preserve">ykonawcę kluczowych części zamówienia.  </w:t>
      </w:r>
    </w:p>
    <w:p w14:paraId="29197B3E" w14:textId="77777777"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b) </w:t>
      </w:r>
      <w:r w:rsidR="00CF16A5" w:rsidRPr="00025B0D">
        <w:rPr>
          <w:rFonts w:ascii="Verdana" w:hAnsi="Verdana" w:cs="Verdana"/>
          <w:sz w:val="18"/>
          <w:szCs w:val="18"/>
        </w:rPr>
        <w:tab/>
      </w:r>
      <w:r w:rsidRPr="00025B0D">
        <w:rPr>
          <w:rFonts w:ascii="Verdana" w:hAnsi="Verdana" w:cs="Verdana"/>
          <w:sz w:val="18"/>
          <w:szCs w:val="18"/>
        </w:rPr>
        <w:t>Wykonawca może powierzyć wykonanie części zamówienia podwykonawcy.</w:t>
      </w:r>
    </w:p>
    <w:p w14:paraId="5199D2D6" w14:textId="4CBBC879"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c) </w:t>
      </w:r>
      <w:r w:rsidR="00CF16A5" w:rsidRPr="00025B0D">
        <w:rPr>
          <w:rFonts w:ascii="Verdana" w:hAnsi="Verdana" w:cs="Verdana"/>
          <w:sz w:val="18"/>
          <w:szCs w:val="18"/>
        </w:rPr>
        <w:tab/>
      </w:r>
      <w:r w:rsidRPr="00025B0D">
        <w:rPr>
          <w:rFonts w:ascii="Verdana" w:hAnsi="Verdana" w:cs="Verdana"/>
          <w:sz w:val="18"/>
          <w:szCs w:val="18"/>
        </w:rPr>
        <w:t xml:space="preserve">Zamawiający żąda wskazania przez </w:t>
      </w:r>
      <w:r w:rsidR="00E757C5" w:rsidRPr="00025B0D">
        <w:rPr>
          <w:rFonts w:ascii="Verdana" w:hAnsi="Verdana" w:cs="Verdana"/>
          <w:sz w:val="18"/>
          <w:szCs w:val="18"/>
        </w:rPr>
        <w:t>W</w:t>
      </w:r>
      <w:r w:rsidRPr="00025B0D">
        <w:rPr>
          <w:rFonts w:ascii="Verdana" w:hAnsi="Verdana" w:cs="Verdana"/>
          <w:sz w:val="18"/>
          <w:szCs w:val="18"/>
        </w:rPr>
        <w:t xml:space="preserve">ykonawcę części zamówienia, których wykonanie zamierza powierzyć podwykonawcom, i podania przez </w:t>
      </w:r>
      <w:r w:rsidR="00E757C5" w:rsidRPr="00025B0D">
        <w:rPr>
          <w:rFonts w:ascii="Verdana" w:hAnsi="Verdana" w:cs="Verdana"/>
          <w:sz w:val="18"/>
          <w:szCs w:val="18"/>
        </w:rPr>
        <w:t>W</w:t>
      </w:r>
      <w:r w:rsidRPr="00025B0D">
        <w:rPr>
          <w:rFonts w:ascii="Verdana" w:hAnsi="Verdana" w:cs="Verdana"/>
          <w:sz w:val="18"/>
          <w:szCs w:val="18"/>
        </w:rPr>
        <w:t>ykonawcę firm podwykonawców</w:t>
      </w:r>
      <w:r w:rsidR="00136648" w:rsidRPr="00025B0D">
        <w:rPr>
          <w:rFonts w:ascii="Verdana" w:hAnsi="Verdana" w:cs="Verdana"/>
          <w:sz w:val="18"/>
          <w:szCs w:val="18"/>
        </w:rPr>
        <w:t>, zgodnie z pkt 10</w:t>
      </w:r>
      <w:r w:rsidR="000605E1" w:rsidRPr="00025B0D">
        <w:rPr>
          <w:rFonts w:ascii="Verdana" w:hAnsi="Verdana" w:cs="Verdana"/>
          <w:sz w:val="18"/>
          <w:szCs w:val="18"/>
        </w:rPr>
        <w:t>.8.</w:t>
      </w:r>
      <w:r w:rsidR="00754A6F" w:rsidRPr="00025B0D">
        <w:rPr>
          <w:rFonts w:ascii="Verdana" w:hAnsi="Verdana" w:cs="Verdana"/>
          <w:sz w:val="18"/>
          <w:szCs w:val="18"/>
        </w:rPr>
        <w:t xml:space="preserve"> IDW</w:t>
      </w:r>
      <w:r w:rsidRPr="00025B0D">
        <w:rPr>
          <w:rFonts w:ascii="Verdana" w:hAnsi="Verdana" w:cs="Verdana"/>
          <w:sz w:val="18"/>
          <w:szCs w:val="18"/>
        </w:rPr>
        <w:t>.</w:t>
      </w:r>
    </w:p>
    <w:p w14:paraId="153A495D" w14:textId="77777777" w:rsidR="00BE245A" w:rsidRPr="00025B0D" w:rsidRDefault="00BE245A" w:rsidP="003461A9">
      <w:pPr>
        <w:tabs>
          <w:tab w:val="left" w:pos="1134"/>
        </w:tabs>
        <w:spacing w:before="120"/>
        <w:ind w:left="1134" w:hanging="425"/>
        <w:jc w:val="both"/>
        <w:rPr>
          <w:rFonts w:ascii="Verdana" w:hAnsi="Verdana" w:cs="Verdana"/>
          <w:sz w:val="18"/>
          <w:szCs w:val="18"/>
        </w:rPr>
      </w:pPr>
      <w:r w:rsidRPr="00025B0D">
        <w:rPr>
          <w:rFonts w:ascii="Verdana" w:hAnsi="Verdana" w:cs="Verdana"/>
          <w:sz w:val="18"/>
          <w:szCs w:val="18"/>
        </w:rPr>
        <w:t xml:space="preserve">d) </w:t>
      </w:r>
      <w:r w:rsidR="00CF16A5" w:rsidRPr="00025B0D">
        <w:rPr>
          <w:rFonts w:ascii="Verdana" w:hAnsi="Verdana" w:cs="Verdana"/>
          <w:sz w:val="18"/>
          <w:szCs w:val="18"/>
        </w:rPr>
        <w:tab/>
      </w:r>
      <w:r w:rsidRPr="00025B0D">
        <w:rPr>
          <w:rFonts w:ascii="Verdana" w:hAnsi="Verdana" w:cs="Verdana"/>
          <w:sz w:val="18"/>
          <w:szCs w:val="18"/>
        </w:rPr>
        <w:t xml:space="preserve">Pozostałe wymagania dotyczące podwykonawstwa zostały określone w Tomie II SIWZ </w:t>
      </w:r>
    </w:p>
    <w:p w14:paraId="781D44A8" w14:textId="77777777" w:rsidR="00BE245A" w:rsidRPr="00025B0D" w:rsidRDefault="00BE245A" w:rsidP="003461A9">
      <w:pPr>
        <w:ind w:left="705" w:hanging="705"/>
        <w:jc w:val="both"/>
        <w:textAlignment w:val="top"/>
        <w:rPr>
          <w:rFonts w:ascii="Verdana" w:hAnsi="Verdana" w:cs="Verdana"/>
          <w:sz w:val="18"/>
          <w:szCs w:val="18"/>
        </w:rPr>
      </w:pPr>
    </w:p>
    <w:p w14:paraId="15DFD300" w14:textId="77777777" w:rsidR="000D1B27" w:rsidRPr="00025B0D" w:rsidRDefault="00BE245A" w:rsidP="000D1B27">
      <w:pPr>
        <w:rPr>
          <w:rFonts w:ascii="Verdana" w:hAnsi="Verdana" w:cs="Verdana"/>
          <w:b/>
          <w:bCs/>
          <w:sz w:val="18"/>
          <w:szCs w:val="18"/>
        </w:rPr>
      </w:pPr>
      <w:r w:rsidRPr="00025B0D">
        <w:rPr>
          <w:rFonts w:ascii="Verdana" w:hAnsi="Verdana" w:cs="Verdana"/>
          <w:b/>
          <w:bCs/>
          <w:sz w:val="18"/>
          <w:szCs w:val="18"/>
        </w:rPr>
        <w:t xml:space="preserve">6. </w:t>
      </w:r>
      <w:r w:rsidR="008E5485" w:rsidRPr="00025B0D">
        <w:rPr>
          <w:rFonts w:ascii="Verdana" w:hAnsi="Verdana" w:cs="Verdana"/>
          <w:b/>
          <w:bCs/>
          <w:sz w:val="18"/>
          <w:szCs w:val="18"/>
        </w:rPr>
        <w:tab/>
      </w:r>
      <w:r w:rsidR="009029AC" w:rsidRPr="00025B0D">
        <w:rPr>
          <w:rFonts w:ascii="Verdana" w:hAnsi="Verdana" w:cs="Verdana"/>
          <w:b/>
          <w:bCs/>
          <w:sz w:val="18"/>
          <w:szCs w:val="18"/>
        </w:rPr>
        <w:t>TERMIN REALIZACJI ZAMÓWIENIA</w:t>
      </w:r>
    </w:p>
    <w:p w14:paraId="16CE0D64" w14:textId="156EB64A" w:rsidR="00244A8E" w:rsidRPr="00BE7DD8" w:rsidRDefault="00B10A10" w:rsidP="00BE7DD8">
      <w:pPr>
        <w:ind w:left="709" w:hanging="709"/>
        <w:jc w:val="both"/>
        <w:rPr>
          <w:rFonts w:ascii="Verdana" w:hAnsi="Verdana"/>
          <w:sz w:val="18"/>
          <w:szCs w:val="18"/>
        </w:rPr>
      </w:pPr>
      <w:r>
        <w:rPr>
          <w:rFonts w:ascii="Verdana" w:hAnsi="Verdana" w:cs="Verdana"/>
          <w:b/>
          <w:bCs/>
          <w:sz w:val="18"/>
          <w:szCs w:val="18"/>
        </w:rPr>
        <w:t xml:space="preserve">           </w:t>
      </w:r>
      <w:r w:rsidR="00D26744" w:rsidRPr="00BE7DD8">
        <w:rPr>
          <w:rFonts w:ascii="Verdana" w:hAnsi="Verdana" w:cs="Verdana"/>
          <w:bCs/>
          <w:sz w:val="18"/>
          <w:szCs w:val="18"/>
        </w:rPr>
        <w:t>Zamawiający wymaga aby zamówien</w:t>
      </w:r>
      <w:r w:rsidRPr="00BE7DD8">
        <w:rPr>
          <w:rFonts w:ascii="Verdana" w:hAnsi="Verdana" w:cs="Verdana"/>
          <w:bCs/>
          <w:sz w:val="18"/>
          <w:szCs w:val="18"/>
        </w:rPr>
        <w:t>ie zostało wykonane  w terminie:</w:t>
      </w:r>
      <w:r w:rsidR="00BE7DD8" w:rsidRPr="00BE7DD8">
        <w:rPr>
          <w:rFonts w:ascii="Verdana" w:hAnsi="Verdana"/>
          <w:sz w:val="18"/>
          <w:szCs w:val="18"/>
        </w:rPr>
        <w:t xml:space="preserve"> </w:t>
      </w:r>
      <w:r w:rsidR="00244A8E" w:rsidRPr="00BE7DD8">
        <w:rPr>
          <w:rFonts w:ascii="Verdana" w:hAnsi="Verdana"/>
          <w:sz w:val="18"/>
          <w:szCs w:val="18"/>
        </w:rPr>
        <w:t xml:space="preserve">12 miesięcy od dnia </w:t>
      </w:r>
      <w:r w:rsidR="00BE7DD8">
        <w:rPr>
          <w:rFonts w:ascii="Verdana" w:hAnsi="Verdana"/>
          <w:sz w:val="18"/>
          <w:szCs w:val="18"/>
        </w:rPr>
        <w:t xml:space="preserve">   </w:t>
      </w:r>
      <w:r w:rsidR="00244A8E" w:rsidRPr="00BE7DD8">
        <w:rPr>
          <w:rFonts w:ascii="Verdana" w:hAnsi="Verdana"/>
          <w:sz w:val="18"/>
          <w:szCs w:val="18"/>
        </w:rPr>
        <w:t>uzyskania pozwoleń na przeprowadzenie badań wykopaliskowych i ekshumacji, w tym:</w:t>
      </w:r>
    </w:p>
    <w:p w14:paraId="685C20E1" w14:textId="77777777" w:rsidR="00B10A10" w:rsidRDefault="00B10A10" w:rsidP="00B10A10">
      <w:pPr>
        <w:jc w:val="both"/>
        <w:rPr>
          <w:rFonts w:ascii="Verdana" w:hAnsi="Verdana"/>
          <w:sz w:val="20"/>
          <w:szCs w:val="20"/>
        </w:rPr>
      </w:pPr>
    </w:p>
    <w:p w14:paraId="250FF0C4" w14:textId="0E656FB9" w:rsidR="00B10A10" w:rsidRPr="00734543" w:rsidRDefault="00F72F47" w:rsidP="002D13C3">
      <w:pPr>
        <w:numPr>
          <w:ilvl w:val="0"/>
          <w:numId w:val="15"/>
        </w:numPr>
        <w:jc w:val="both"/>
        <w:rPr>
          <w:rFonts w:ascii="Verdana" w:hAnsi="Verdana"/>
          <w:sz w:val="18"/>
          <w:szCs w:val="18"/>
        </w:rPr>
      </w:pPr>
      <w:r w:rsidRPr="00734543">
        <w:rPr>
          <w:rFonts w:ascii="Verdana" w:hAnsi="Verdana"/>
          <w:sz w:val="18"/>
          <w:szCs w:val="18"/>
        </w:rPr>
        <w:t>B</w:t>
      </w:r>
      <w:r w:rsidR="00B10A10" w:rsidRPr="00734543">
        <w:rPr>
          <w:rFonts w:ascii="Verdana" w:hAnsi="Verdana"/>
          <w:sz w:val="18"/>
          <w:szCs w:val="18"/>
        </w:rPr>
        <w:t>adania</w:t>
      </w:r>
      <w:r w:rsidRPr="00734543">
        <w:rPr>
          <w:rFonts w:ascii="Verdana" w:hAnsi="Verdana"/>
          <w:sz w:val="18"/>
          <w:szCs w:val="18"/>
        </w:rPr>
        <w:t xml:space="preserve"> terenowe tj.</w:t>
      </w:r>
      <w:r w:rsidR="00B10A10" w:rsidRPr="00734543">
        <w:rPr>
          <w:rFonts w:ascii="Verdana" w:hAnsi="Verdana"/>
          <w:sz w:val="18"/>
          <w:szCs w:val="18"/>
        </w:rPr>
        <w:t xml:space="preserve"> wykopaliskowe i ekshumacja wraz ze sprawozdaniem należy wykonać i przekazać </w:t>
      </w:r>
      <w:r w:rsidR="00E900E2" w:rsidRPr="00734543">
        <w:rPr>
          <w:rFonts w:ascii="Verdana" w:hAnsi="Verdana"/>
          <w:sz w:val="18"/>
          <w:szCs w:val="18"/>
        </w:rPr>
        <w:t>w terminie</w:t>
      </w:r>
      <w:r w:rsidR="00B10A10" w:rsidRPr="00734543">
        <w:rPr>
          <w:rFonts w:ascii="Verdana" w:hAnsi="Verdana"/>
          <w:sz w:val="18"/>
          <w:szCs w:val="18"/>
        </w:rPr>
        <w:t xml:space="preserve"> 60 dni od dnia uzyskania pozwoleń na przeprowadzenie badań i ekshumacji;</w:t>
      </w:r>
    </w:p>
    <w:p w14:paraId="6F945782" w14:textId="398882AB" w:rsidR="00B10A10" w:rsidRPr="00734543" w:rsidRDefault="00B10A10" w:rsidP="002D13C3">
      <w:pPr>
        <w:numPr>
          <w:ilvl w:val="0"/>
          <w:numId w:val="15"/>
        </w:numPr>
        <w:jc w:val="both"/>
        <w:rPr>
          <w:rFonts w:ascii="Verdana" w:hAnsi="Verdana"/>
          <w:sz w:val="18"/>
          <w:szCs w:val="18"/>
        </w:rPr>
      </w:pPr>
      <w:r w:rsidRPr="00734543">
        <w:rPr>
          <w:rFonts w:ascii="Verdana" w:hAnsi="Verdana"/>
          <w:sz w:val="18"/>
          <w:szCs w:val="18"/>
        </w:rPr>
        <w:t xml:space="preserve">powtórny pochówek szczątków </w:t>
      </w:r>
      <w:r w:rsidR="008C085C" w:rsidRPr="00734543">
        <w:rPr>
          <w:rFonts w:ascii="Verdana" w:hAnsi="Verdana"/>
          <w:sz w:val="18"/>
          <w:szCs w:val="18"/>
        </w:rPr>
        <w:t>ludzkich należy wykonać</w:t>
      </w:r>
      <w:r w:rsidR="00734543" w:rsidRPr="00734543">
        <w:rPr>
          <w:rFonts w:ascii="Verdana" w:hAnsi="Verdana"/>
          <w:sz w:val="18"/>
          <w:szCs w:val="18"/>
        </w:rPr>
        <w:t xml:space="preserve"> w terminie</w:t>
      </w:r>
      <w:r w:rsidR="008C085C" w:rsidRPr="00734543">
        <w:rPr>
          <w:rFonts w:ascii="Verdana" w:hAnsi="Verdana"/>
          <w:sz w:val="18"/>
          <w:szCs w:val="18"/>
        </w:rPr>
        <w:t xml:space="preserve"> </w:t>
      </w:r>
      <w:r w:rsidRPr="00734543">
        <w:rPr>
          <w:rFonts w:ascii="Verdana" w:hAnsi="Verdana"/>
          <w:sz w:val="18"/>
          <w:szCs w:val="18"/>
        </w:rPr>
        <w:t xml:space="preserve"> 6 miesięcy od dnia odbioru badań wykopaliskowych i ekshumacji; </w:t>
      </w:r>
    </w:p>
    <w:p w14:paraId="69F8F82F" w14:textId="2B0FC4CB" w:rsidR="00734543" w:rsidRDefault="00B10A10" w:rsidP="00B10A10">
      <w:pPr>
        <w:numPr>
          <w:ilvl w:val="0"/>
          <w:numId w:val="15"/>
        </w:numPr>
        <w:jc w:val="both"/>
        <w:rPr>
          <w:rFonts w:ascii="Verdana" w:hAnsi="Verdana"/>
          <w:sz w:val="18"/>
          <w:szCs w:val="18"/>
        </w:rPr>
      </w:pPr>
      <w:r w:rsidRPr="00734543">
        <w:rPr>
          <w:rFonts w:ascii="Verdana" w:hAnsi="Verdana"/>
          <w:sz w:val="18"/>
          <w:szCs w:val="18"/>
        </w:rPr>
        <w:t xml:space="preserve">opracowanie wyników badań wykopaliskowych i ekshumacji należy wykonać i przekazać w terminie  12 miesięcy od dnia uzyskania pozwoleń na przeprowadzenie badań wykopaliskowych i ekshumacji, przy czym rękojmia na wykonane opracowania wyników wynosi 24 miesiące od podpisania protokołu odbioru końcowego opracowania bez uwag. </w:t>
      </w:r>
    </w:p>
    <w:p w14:paraId="16FD79AA" w14:textId="77777777" w:rsidR="00A2517E" w:rsidRPr="00A2517E" w:rsidRDefault="00A2517E" w:rsidP="00A2517E">
      <w:pPr>
        <w:ind w:left="644"/>
        <w:jc w:val="both"/>
        <w:rPr>
          <w:rFonts w:ascii="Verdana" w:hAnsi="Verdana"/>
          <w:sz w:val="18"/>
          <w:szCs w:val="18"/>
        </w:rPr>
      </w:pPr>
      <w:bookmarkStart w:id="0" w:name="_GoBack"/>
      <w:bookmarkEnd w:id="0"/>
    </w:p>
    <w:p w14:paraId="1B9A6524" w14:textId="1191E521" w:rsidR="000D1B27" w:rsidRPr="00025B0D" w:rsidRDefault="000D1B27" w:rsidP="00B10A10">
      <w:pPr>
        <w:pStyle w:val="Zwykytekst"/>
        <w:spacing w:line="280" w:lineRule="exact"/>
        <w:ind w:left="709" w:hanging="709"/>
        <w:jc w:val="both"/>
        <w:rPr>
          <w:rFonts w:ascii="Verdana" w:hAnsi="Verdana" w:cs="Verdana"/>
          <w:b/>
          <w:bCs/>
          <w:sz w:val="18"/>
          <w:szCs w:val="18"/>
        </w:rPr>
      </w:pPr>
    </w:p>
    <w:p w14:paraId="0D26CCC7" w14:textId="77777777" w:rsidR="00BE245A" w:rsidRPr="00025B0D" w:rsidRDefault="00BE245A" w:rsidP="003461A9">
      <w:pPr>
        <w:rPr>
          <w:rFonts w:ascii="Verdana" w:hAnsi="Verdana" w:cs="Verdana"/>
          <w:b/>
          <w:bCs/>
          <w:sz w:val="18"/>
          <w:szCs w:val="18"/>
        </w:rPr>
      </w:pPr>
      <w:r w:rsidRPr="00025B0D">
        <w:rPr>
          <w:rFonts w:ascii="Verdana" w:hAnsi="Verdana" w:cs="Verdana"/>
          <w:b/>
          <w:bCs/>
          <w:sz w:val="18"/>
          <w:szCs w:val="18"/>
        </w:rPr>
        <w:t xml:space="preserve">7. </w:t>
      </w:r>
      <w:r w:rsidR="009C7A53" w:rsidRPr="00025B0D">
        <w:rPr>
          <w:rFonts w:ascii="Verdana" w:hAnsi="Verdana" w:cs="Verdana"/>
          <w:b/>
          <w:bCs/>
          <w:sz w:val="18"/>
          <w:szCs w:val="18"/>
        </w:rPr>
        <w:tab/>
      </w:r>
      <w:r w:rsidRPr="00025B0D">
        <w:rPr>
          <w:rFonts w:ascii="Verdana" w:hAnsi="Verdana" w:cs="Verdana"/>
          <w:b/>
          <w:bCs/>
          <w:sz w:val="18"/>
          <w:szCs w:val="18"/>
        </w:rPr>
        <w:t xml:space="preserve">WARUNKI UDZIAŁU W POSTĘPOWANIU </w:t>
      </w:r>
    </w:p>
    <w:p w14:paraId="248AB8B3" w14:textId="77777777" w:rsidR="009C7A53" w:rsidRPr="00025B0D" w:rsidRDefault="009C7A53"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7.1.</w:t>
      </w:r>
      <w:r w:rsidRPr="00025B0D">
        <w:rPr>
          <w:rStyle w:val="tekstdokbold"/>
          <w:rFonts w:ascii="Verdana" w:hAnsi="Verdana" w:cs="Verdana"/>
          <w:sz w:val="18"/>
          <w:szCs w:val="18"/>
        </w:rPr>
        <w:tab/>
        <w:t xml:space="preserve">O udzielenie zamówienia mogą ubiegać się Wykonawcy, którzy nie podlegają wykluczeniu oraz spełniają określone przez zamawiającego warunki </w:t>
      </w:r>
      <w:r w:rsidRPr="00025B0D">
        <w:rPr>
          <w:rFonts w:ascii="Verdana" w:hAnsi="Verdana" w:cs="Verdana"/>
          <w:sz w:val="18"/>
          <w:szCs w:val="18"/>
        </w:rPr>
        <w:t>udziału w postępowaniu.</w:t>
      </w:r>
    </w:p>
    <w:p w14:paraId="78DC6CA9" w14:textId="77777777" w:rsidR="00E9064C" w:rsidRPr="00025B0D" w:rsidRDefault="00E9064C" w:rsidP="003461A9">
      <w:pPr>
        <w:pStyle w:val="Tekstpodstawowy2"/>
        <w:ind w:left="709" w:hanging="709"/>
        <w:rPr>
          <w:rFonts w:ascii="Verdana" w:hAnsi="Verdana" w:cs="Verdana"/>
          <w:sz w:val="18"/>
          <w:szCs w:val="18"/>
        </w:rPr>
      </w:pPr>
      <w:r w:rsidRPr="00025B0D">
        <w:rPr>
          <w:rStyle w:val="tekstdokbold"/>
          <w:rFonts w:ascii="Verdana" w:hAnsi="Verdana" w:cs="Verdana"/>
          <w:sz w:val="18"/>
          <w:szCs w:val="18"/>
        </w:rPr>
        <w:t>7.2.</w:t>
      </w:r>
      <w:r w:rsidRPr="00025B0D">
        <w:rPr>
          <w:rStyle w:val="tekstdokbold"/>
          <w:rFonts w:ascii="Verdana" w:hAnsi="Verdana" w:cs="Verdana"/>
          <w:sz w:val="18"/>
          <w:szCs w:val="18"/>
        </w:rPr>
        <w:tab/>
      </w:r>
      <w:r w:rsidRPr="00025B0D">
        <w:rPr>
          <w:rFonts w:ascii="Verdana" w:hAnsi="Verdana" w:cs="Verdana"/>
          <w:sz w:val="18"/>
          <w:szCs w:val="18"/>
        </w:rPr>
        <w:t>O udzielenie zamówienia mogą ubiegać się Wykonawcy, którzy spełniają warunki dotyczące:</w:t>
      </w:r>
    </w:p>
    <w:p w14:paraId="3B419418" w14:textId="77777777" w:rsidR="009C7A53"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lastRenderedPageBreak/>
        <w:t xml:space="preserve">1) </w:t>
      </w:r>
      <w:r w:rsidRPr="00025B0D">
        <w:rPr>
          <w:rFonts w:ascii="Verdana" w:hAnsi="Verdana" w:cs="Verdana"/>
          <w:b w:val="0"/>
          <w:bCs w:val="0"/>
          <w:sz w:val="18"/>
          <w:szCs w:val="18"/>
        </w:rPr>
        <w:tab/>
      </w:r>
      <w:r w:rsidRPr="00025B0D">
        <w:rPr>
          <w:rFonts w:ascii="Verdana" w:hAnsi="Verdana" w:cs="Verdana"/>
          <w:sz w:val="18"/>
          <w:szCs w:val="18"/>
        </w:rPr>
        <w:t>kompetencji lub uprawnień do prowadzenia określonej działalności zawodowej, o ile wynika to z odrębnych przepisów:</w:t>
      </w:r>
    </w:p>
    <w:p w14:paraId="5DDB2A91" w14:textId="77777777" w:rsidR="00E9064C"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3BFCF250" w14:textId="77777777" w:rsidR="00E9064C" w:rsidRPr="00025B0D" w:rsidRDefault="00E9064C" w:rsidP="003461A9">
      <w:pPr>
        <w:pStyle w:val="Tekstpodstawowy2"/>
        <w:ind w:left="709" w:hanging="425"/>
        <w:rPr>
          <w:rFonts w:ascii="Verdana" w:hAnsi="Verdana" w:cs="Verdana"/>
          <w:sz w:val="18"/>
          <w:szCs w:val="18"/>
        </w:rPr>
      </w:pPr>
      <w:r w:rsidRPr="00025B0D">
        <w:rPr>
          <w:rFonts w:ascii="Verdana" w:hAnsi="Verdana" w:cs="Verdana"/>
          <w:b w:val="0"/>
          <w:bCs w:val="0"/>
          <w:sz w:val="18"/>
          <w:szCs w:val="18"/>
        </w:rPr>
        <w:t>2)</w:t>
      </w:r>
      <w:r w:rsidRPr="00025B0D">
        <w:rPr>
          <w:rFonts w:ascii="Verdana" w:hAnsi="Verdana" w:cs="Verdana"/>
          <w:b w:val="0"/>
          <w:bCs w:val="0"/>
          <w:sz w:val="18"/>
          <w:szCs w:val="18"/>
        </w:rPr>
        <w:tab/>
      </w:r>
      <w:r w:rsidRPr="00025B0D">
        <w:rPr>
          <w:rFonts w:ascii="Verdana" w:hAnsi="Verdana" w:cs="Verdana"/>
          <w:sz w:val="18"/>
          <w:szCs w:val="18"/>
        </w:rPr>
        <w:t xml:space="preserve">sytuacji ekonomicznej </w:t>
      </w:r>
      <w:r w:rsidR="00D22CC4" w:rsidRPr="00025B0D">
        <w:rPr>
          <w:rFonts w:ascii="Verdana" w:hAnsi="Verdana" w:cs="Verdana"/>
          <w:sz w:val="18"/>
          <w:szCs w:val="18"/>
        </w:rPr>
        <w:t xml:space="preserve">lub </w:t>
      </w:r>
      <w:r w:rsidRPr="00025B0D">
        <w:rPr>
          <w:rFonts w:ascii="Verdana" w:hAnsi="Verdana" w:cs="Verdana"/>
          <w:sz w:val="18"/>
          <w:szCs w:val="18"/>
        </w:rPr>
        <w:t>finansowej:</w:t>
      </w:r>
    </w:p>
    <w:p w14:paraId="71E8C7A4" w14:textId="77777777" w:rsidR="00303696" w:rsidRPr="00025B0D" w:rsidRDefault="00E9064C" w:rsidP="003461A9">
      <w:pPr>
        <w:pStyle w:val="pkt"/>
        <w:ind w:left="709" w:firstLine="0"/>
        <w:rPr>
          <w:rFonts w:ascii="Verdana" w:hAnsi="Verdana" w:cs="Verdana"/>
          <w:i/>
          <w:sz w:val="18"/>
          <w:szCs w:val="18"/>
        </w:rPr>
      </w:pPr>
      <w:r w:rsidRPr="00025B0D">
        <w:rPr>
          <w:rFonts w:ascii="Verdana" w:hAnsi="Verdana" w:cs="Verdana"/>
          <w:i/>
          <w:sz w:val="18"/>
          <w:szCs w:val="18"/>
        </w:rPr>
        <w:t xml:space="preserve">„Nie dotyczy” </w:t>
      </w:r>
    </w:p>
    <w:p w14:paraId="5018C767" w14:textId="77777777" w:rsidR="00E9064C" w:rsidRPr="00025B0D" w:rsidRDefault="00E9064C" w:rsidP="003461A9">
      <w:pPr>
        <w:pStyle w:val="Tekstpodstawowy2"/>
        <w:ind w:left="709" w:hanging="425"/>
        <w:rPr>
          <w:rFonts w:ascii="Verdana" w:hAnsi="Verdana" w:cs="Verdana"/>
          <w:b w:val="0"/>
          <w:bCs w:val="0"/>
          <w:sz w:val="18"/>
          <w:szCs w:val="18"/>
        </w:rPr>
      </w:pPr>
      <w:r w:rsidRPr="00025B0D">
        <w:rPr>
          <w:rFonts w:ascii="Verdana" w:hAnsi="Verdana" w:cs="Verdana"/>
          <w:b w:val="0"/>
          <w:sz w:val="18"/>
          <w:szCs w:val="18"/>
        </w:rPr>
        <w:t>3)</w:t>
      </w:r>
      <w:r w:rsidRPr="00025B0D">
        <w:rPr>
          <w:rFonts w:ascii="Verdana" w:hAnsi="Verdana" w:cs="Verdana"/>
          <w:b w:val="0"/>
          <w:sz w:val="18"/>
          <w:szCs w:val="18"/>
        </w:rPr>
        <w:tab/>
      </w:r>
      <w:r w:rsidRPr="00025B0D">
        <w:rPr>
          <w:rFonts w:ascii="Verdana" w:hAnsi="Verdana" w:cs="Verdana"/>
          <w:sz w:val="18"/>
          <w:szCs w:val="18"/>
        </w:rPr>
        <w:t xml:space="preserve">zdolności technicznej </w:t>
      </w:r>
      <w:r w:rsidR="00F30BAB" w:rsidRPr="00025B0D">
        <w:rPr>
          <w:rFonts w:ascii="Verdana" w:hAnsi="Verdana" w:cs="Verdana"/>
          <w:sz w:val="18"/>
          <w:szCs w:val="18"/>
        </w:rPr>
        <w:t xml:space="preserve">lub </w:t>
      </w:r>
      <w:r w:rsidRPr="00025B0D">
        <w:rPr>
          <w:rFonts w:ascii="Verdana" w:hAnsi="Verdana" w:cs="Verdana"/>
          <w:sz w:val="18"/>
          <w:szCs w:val="18"/>
        </w:rPr>
        <w:t>zawodowej:</w:t>
      </w:r>
    </w:p>
    <w:p w14:paraId="61A6AA5C" w14:textId="77777777" w:rsidR="009C7A53" w:rsidRPr="00025B0D" w:rsidRDefault="00E9064C" w:rsidP="003461A9">
      <w:pPr>
        <w:pStyle w:val="Tekstpodstawowy2"/>
        <w:tabs>
          <w:tab w:val="left" w:pos="1134"/>
        </w:tabs>
        <w:ind w:left="720"/>
        <w:rPr>
          <w:rFonts w:ascii="Verdana" w:hAnsi="Verdana" w:cs="Verdana"/>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sz w:val="18"/>
          <w:szCs w:val="18"/>
        </w:rPr>
        <w:t>Wykonawcy:</w:t>
      </w:r>
    </w:p>
    <w:p w14:paraId="49B604A2" w14:textId="77777777" w:rsidR="00B10A10" w:rsidRPr="00B10A10" w:rsidRDefault="00B10A10" w:rsidP="00B10A10">
      <w:pPr>
        <w:ind w:left="709"/>
        <w:jc w:val="both"/>
        <w:rPr>
          <w:rFonts w:ascii="Verdana" w:hAnsi="Verdana"/>
          <w:b/>
          <w:sz w:val="18"/>
          <w:szCs w:val="18"/>
        </w:rPr>
      </w:pPr>
      <w:r w:rsidRPr="00B10A10">
        <w:rPr>
          <w:rFonts w:ascii="Verdana" w:hAnsi="Verdana"/>
          <w:sz w:val="18"/>
          <w:szCs w:val="18"/>
        </w:rPr>
        <w:t xml:space="preserve">Wykonawca musi wykazać się doświadczeniem w wykonaniu (zakończeniu) w okresie ostatnich 3 lat przed upływem terminu składania ofert, a jeżeli okres prowadzenia działalności jest krótszy to w tym okresie przynajmniej </w:t>
      </w:r>
      <w:r w:rsidRPr="00B10A10">
        <w:rPr>
          <w:rFonts w:ascii="Verdana" w:hAnsi="Verdana"/>
          <w:b/>
          <w:sz w:val="18"/>
          <w:szCs w:val="18"/>
        </w:rPr>
        <w:t>1 zadania obejmującego wykonanie badań wykopaliskowych cmentarzyska szkieletowego lub stanowiska, na którym wystąpiły pochówki szkieletowe  wraz z opracowaniem naukowym wyników tych badań.</w:t>
      </w:r>
    </w:p>
    <w:p w14:paraId="723B7D22" w14:textId="77777777" w:rsidR="00321E08" w:rsidRPr="00025B0D" w:rsidRDefault="00321E08" w:rsidP="00321E08">
      <w:pPr>
        <w:autoSpaceDE w:val="0"/>
        <w:autoSpaceDN w:val="0"/>
        <w:adjustRightInd w:val="0"/>
        <w:ind w:left="720"/>
        <w:jc w:val="both"/>
        <w:rPr>
          <w:rFonts w:ascii="Verdana" w:hAnsi="Verdana" w:cs="Courier New"/>
          <w:b/>
          <w:sz w:val="18"/>
          <w:szCs w:val="18"/>
        </w:rPr>
      </w:pPr>
    </w:p>
    <w:p w14:paraId="7775B470" w14:textId="5C0F0D70" w:rsidR="003F239F" w:rsidRPr="00025B0D" w:rsidRDefault="003F239F" w:rsidP="00321E08">
      <w:pPr>
        <w:autoSpaceDE w:val="0"/>
        <w:autoSpaceDN w:val="0"/>
        <w:adjustRightInd w:val="0"/>
        <w:ind w:left="720"/>
        <w:jc w:val="both"/>
        <w:rPr>
          <w:rFonts w:ascii="Verdana" w:eastAsia="Calibri" w:hAnsi="Verdana" w:cs="Verdana"/>
          <w:sz w:val="18"/>
          <w:szCs w:val="18"/>
        </w:rPr>
      </w:pPr>
      <w:r w:rsidRPr="00025B0D">
        <w:rPr>
          <w:rFonts w:ascii="Verdana" w:hAnsi="Verdana" w:cs="Verdana"/>
          <w:sz w:val="18"/>
          <w:szCs w:val="18"/>
        </w:rPr>
        <w:t xml:space="preserve">W przypadku Wykonawców wspólnie ubiegających się o udzielenie zamówienia, spełnianie warunków w pkt 7.2.3)a) IDW, </w:t>
      </w:r>
      <w:r w:rsidRPr="00025B0D">
        <w:rPr>
          <w:rFonts w:ascii="Verdana" w:hAnsi="Verdana" w:cs="Verdana"/>
          <w:b/>
          <w:sz w:val="18"/>
          <w:szCs w:val="18"/>
        </w:rPr>
        <w:t>Wykonawcy</w:t>
      </w:r>
      <w:r w:rsidRPr="00025B0D">
        <w:rPr>
          <w:rFonts w:ascii="Verdana" w:hAnsi="Verdana" w:cs="Verdana"/>
          <w:sz w:val="18"/>
          <w:szCs w:val="18"/>
        </w:rPr>
        <w:t xml:space="preserve"> </w:t>
      </w:r>
      <w:r w:rsidRPr="00025B0D">
        <w:rPr>
          <w:rFonts w:ascii="Verdana" w:hAnsi="Verdana" w:cs="Verdana"/>
          <w:b/>
          <w:sz w:val="18"/>
          <w:szCs w:val="18"/>
        </w:rPr>
        <w:t xml:space="preserve">wykazują </w:t>
      </w:r>
      <w:r w:rsidRPr="00025B0D">
        <w:rPr>
          <w:rFonts w:ascii="Verdana" w:eastAsia="Calibri" w:hAnsi="Verdana" w:cs="Verdana"/>
          <w:b/>
          <w:sz w:val="18"/>
          <w:szCs w:val="18"/>
        </w:rPr>
        <w:t>łącznie.</w:t>
      </w:r>
    </w:p>
    <w:p w14:paraId="79981CB4" w14:textId="222D9C9A" w:rsidR="009C7A53" w:rsidRDefault="00BE3913" w:rsidP="00B10A10">
      <w:pPr>
        <w:pStyle w:val="Tekstpodstawowy2"/>
        <w:numPr>
          <w:ilvl w:val="0"/>
          <w:numId w:val="8"/>
        </w:numPr>
        <w:tabs>
          <w:tab w:val="left" w:pos="1134"/>
        </w:tabs>
        <w:rPr>
          <w:rFonts w:ascii="Verdana" w:hAnsi="Verdana" w:cs="Verdana"/>
          <w:sz w:val="18"/>
          <w:szCs w:val="18"/>
        </w:rPr>
      </w:pPr>
      <w:r w:rsidRPr="00025B0D">
        <w:rPr>
          <w:rFonts w:ascii="Verdana" w:hAnsi="Verdana" w:cs="Verdana"/>
          <w:sz w:val="18"/>
          <w:szCs w:val="18"/>
        </w:rPr>
        <w:t>osób:</w:t>
      </w:r>
    </w:p>
    <w:p w14:paraId="1925BA75" w14:textId="40C441F4" w:rsidR="00B10A10" w:rsidRPr="00EA0F42" w:rsidRDefault="00B10A10" w:rsidP="00B10A10">
      <w:pPr>
        <w:pStyle w:val="Tekstpodstawowy2"/>
        <w:tabs>
          <w:tab w:val="left" w:pos="1134"/>
        </w:tabs>
        <w:ind w:left="709"/>
        <w:rPr>
          <w:rFonts w:ascii="Verdana" w:eastAsia="Calibri" w:hAnsi="Verdana" w:cs="Verdana"/>
          <w:b w:val="0"/>
          <w:sz w:val="18"/>
          <w:szCs w:val="18"/>
        </w:rPr>
      </w:pPr>
      <w:r w:rsidRPr="00EA0F42">
        <w:rPr>
          <w:rFonts w:ascii="Verdana" w:eastAsia="Calibri" w:hAnsi="Verdana" w:cs="Verdana"/>
          <w:b w:val="0"/>
          <w:sz w:val="18"/>
          <w:szCs w:val="18"/>
        </w:rPr>
        <w:t>Wykonawca musi wskazać osoby, które będą uczestniczyć w wykonywaniu zamówienia, legitymujące się kwalifikacjami zawodowymi i doświadczeniem odpowiednimi do funkcji, jakie zostaną im powierzone. Wykonawca, na każdą funkcję wymienioną poniżej, wskaże osoby, które musi mieć dostępne na etapie realizacji zamówienia, spełniające następujące wymagania:</w:t>
      </w:r>
    </w:p>
    <w:p w14:paraId="442304A2" w14:textId="77777777" w:rsidR="00F1059D" w:rsidRPr="00EA0F42" w:rsidRDefault="00F1059D" w:rsidP="00B10A10">
      <w:pPr>
        <w:pStyle w:val="Tekstpodstawowy2"/>
        <w:tabs>
          <w:tab w:val="left" w:pos="1134"/>
        </w:tabs>
        <w:ind w:left="709"/>
        <w:rPr>
          <w:rFonts w:ascii="Verdana" w:eastAsia="Calibri" w:hAnsi="Verdana" w:cs="Verdana"/>
          <w:b w:val="0"/>
          <w:sz w:val="18"/>
          <w:szCs w:val="18"/>
        </w:rPr>
      </w:pPr>
    </w:p>
    <w:p w14:paraId="70A91C73" w14:textId="0891995C" w:rsidR="00F1059D" w:rsidRPr="00EA0F42" w:rsidRDefault="00F1059D" w:rsidP="00F1059D">
      <w:pPr>
        <w:ind w:left="709" w:right="92"/>
        <w:rPr>
          <w:rFonts w:ascii="Verdana" w:hAnsi="Verdana"/>
          <w:sz w:val="18"/>
          <w:szCs w:val="18"/>
        </w:rPr>
      </w:pPr>
      <w:r w:rsidRPr="00EA0F42">
        <w:rPr>
          <w:rFonts w:ascii="Verdana" w:hAnsi="Verdana"/>
          <w:b/>
          <w:sz w:val="18"/>
          <w:szCs w:val="18"/>
        </w:rPr>
        <w:t>1</w:t>
      </w:r>
      <w:r w:rsidRPr="00EA0F42">
        <w:rPr>
          <w:rFonts w:ascii="Verdana" w:hAnsi="Verdana"/>
          <w:sz w:val="18"/>
          <w:szCs w:val="18"/>
        </w:rPr>
        <w:t xml:space="preserve">. </w:t>
      </w:r>
      <w:r w:rsidRPr="00EA0F42">
        <w:rPr>
          <w:rFonts w:ascii="Verdana" w:hAnsi="Verdana"/>
          <w:b/>
          <w:sz w:val="18"/>
          <w:szCs w:val="18"/>
        </w:rPr>
        <w:t>Kierownik stanowiska</w:t>
      </w:r>
      <w:r w:rsidRPr="00EA0F42">
        <w:rPr>
          <w:rFonts w:ascii="Verdana" w:hAnsi="Verdana"/>
          <w:sz w:val="18"/>
          <w:szCs w:val="18"/>
        </w:rPr>
        <w:t xml:space="preserve">  archeologicznych badań wykopaliskowych</w:t>
      </w:r>
    </w:p>
    <w:p w14:paraId="22B55207" w14:textId="77777777" w:rsidR="00F1059D" w:rsidRPr="00EA0F42" w:rsidRDefault="00F1059D" w:rsidP="00F1059D">
      <w:pPr>
        <w:ind w:left="709" w:right="92"/>
        <w:rPr>
          <w:rFonts w:ascii="Verdana" w:hAnsi="Verdana"/>
          <w:sz w:val="18"/>
          <w:szCs w:val="18"/>
        </w:rPr>
      </w:pPr>
      <w:r w:rsidRPr="00EA0F42">
        <w:rPr>
          <w:rFonts w:ascii="Verdana" w:hAnsi="Verdana"/>
          <w:sz w:val="18"/>
          <w:szCs w:val="18"/>
        </w:rPr>
        <w:t>Ilość kierowników:  1</w:t>
      </w:r>
    </w:p>
    <w:p w14:paraId="65DA2B19" w14:textId="77777777" w:rsidR="00F1059D" w:rsidRPr="00EA0F42" w:rsidRDefault="00F1059D" w:rsidP="00F1059D">
      <w:pPr>
        <w:ind w:left="709" w:right="92"/>
        <w:rPr>
          <w:rFonts w:ascii="Verdana" w:hAnsi="Verdana"/>
          <w:sz w:val="18"/>
          <w:szCs w:val="18"/>
        </w:rPr>
      </w:pPr>
    </w:p>
    <w:p w14:paraId="2118AB4A" w14:textId="6D096533" w:rsidR="00F1059D" w:rsidRPr="00EA0F42" w:rsidRDefault="00F1059D" w:rsidP="00F1059D">
      <w:pPr>
        <w:ind w:left="709" w:right="92"/>
        <w:rPr>
          <w:rFonts w:ascii="Verdana" w:hAnsi="Verdana"/>
          <w:sz w:val="18"/>
          <w:szCs w:val="18"/>
          <w:u w:val="single"/>
        </w:rPr>
      </w:pPr>
      <w:r w:rsidRPr="00EA0F42">
        <w:rPr>
          <w:rFonts w:ascii="Verdana" w:hAnsi="Verdana"/>
          <w:sz w:val="18"/>
          <w:szCs w:val="18"/>
          <w:u w:val="single"/>
        </w:rPr>
        <w:t xml:space="preserve">Kwalifikacje: </w:t>
      </w:r>
    </w:p>
    <w:p w14:paraId="4A6FFA11" w14:textId="77777777" w:rsidR="00F1059D" w:rsidRPr="00EA0F42" w:rsidRDefault="00F1059D" w:rsidP="00F1059D">
      <w:pPr>
        <w:ind w:left="709" w:right="92"/>
        <w:rPr>
          <w:rFonts w:ascii="Verdana" w:hAnsi="Verdana"/>
          <w:iCs/>
          <w:sz w:val="18"/>
          <w:szCs w:val="18"/>
        </w:rPr>
      </w:pPr>
      <w:r w:rsidRPr="00EA0F42">
        <w:rPr>
          <w:rFonts w:ascii="Verdana" w:hAnsi="Verdana"/>
          <w:sz w:val="18"/>
          <w:szCs w:val="18"/>
        </w:rPr>
        <w:t>Wykształcenie wyższe archeologiczne (zakończone uzyskaniem tytuł magistra). Zakończona co najmniej  12-miesięczna praktyka zawodowa  (zgodnie z art. 37e ustawy z dnia 23 lipca 2003 r. o ochronie zabytków i opiece nad zabytkami</w:t>
      </w:r>
      <w:r w:rsidRPr="00EA0F42">
        <w:rPr>
          <w:rFonts w:ascii="Verdana" w:hAnsi="Verdana"/>
          <w:iCs/>
          <w:sz w:val="18"/>
          <w:szCs w:val="18"/>
        </w:rPr>
        <w:t>).</w:t>
      </w:r>
    </w:p>
    <w:p w14:paraId="44D94341" w14:textId="77777777" w:rsidR="00F1059D" w:rsidRPr="00EA0F42" w:rsidRDefault="00F1059D" w:rsidP="00F1059D">
      <w:pPr>
        <w:ind w:left="709" w:right="-83"/>
        <w:rPr>
          <w:rFonts w:ascii="Verdana" w:hAnsi="Verdana"/>
          <w:sz w:val="18"/>
          <w:szCs w:val="18"/>
        </w:rPr>
      </w:pPr>
    </w:p>
    <w:p w14:paraId="5DF5EFB9" w14:textId="2B255F37" w:rsidR="00F1059D" w:rsidRPr="00EA0F42" w:rsidRDefault="00F1059D" w:rsidP="00F1059D">
      <w:pPr>
        <w:ind w:left="709" w:right="-83"/>
        <w:rPr>
          <w:rFonts w:ascii="Verdana" w:hAnsi="Verdana"/>
          <w:sz w:val="18"/>
          <w:szCs w:val="18"/>
        </w:rPr>
      </w:pPr>
      <w:r w:rsidRPr="00EA0F42">
        <w:rPr>
          <w:rFonts w:ascii="Verdana" w:hAnsi="Verdana"/>
          <w:sz w:val="18"/>
          <w:szCs w:val="18"/>
        </w:rPr>
        <w:t>Pełnienie samodzielnej funkcji Kierownika archeologicznych badań wykopaliskowych na co najmniej 1 stanowisku archeologicznym, na którym wystąpiły pochówki szkieletowe</w:t>
      </w:r>
      <w:r w:rsidRPr="00EA0F42">
        <w:rPr>
          <w:rFonts w:ascii="Verdana" w:hAnsi="Verdana"/>
          <w:b/>
          <w:sz w:val="18"/>
          <w:szCs w:val="18"/>
        </w:rPr>
        <w:t xml:space="preserve"> </w:t>
      </w:r>
      <w:r w:rsidRPr="00EA0F42">
        <w:rPr>
          <w:rFonts w:ascii="Verdana" w:hAnsi="Verdana"/>
          <w:sz w:val="18"/>
          <w:szCs w:val="18"/>
        </w:rPr>
        <w:t>(z wyłączeniem badań sondażowych).</w:t>
      </w:r>
    </w:p>
    <w:p w14:paraId="01FD8779" w14:textId="77777777" w:rsidR="00F1059D" w:rsidRPr="00EA0F42" w:rsidRDefault="00F1059D" w:rsidP="00F1059D">
      <w:pPr>
        <w:ind w:left="709" w:right="-83"/>
        <w:rPr>
          <w:rFonts w:ascii="Verdana" w:hAnsi="Verdana"/>
          <w:sz w:val="18"/>
          <w:szCs w:val="18"/>
        </w:rPr>
      </w:pPr>
    </w:p>
    <w:p w14:paraId="158CE8E6" w14:textId="4506A1A3" w:rsidR="00F1059D" w:rsidRPr="00EA0F42" w:rsidRDefault="00F1059D" w:rsidP="00F1059D">
      <w:pPr>
        <w:ind w:left="709" w:right="-83"/>
        <w:rPr>
          <w:rFonts w:ascii="Verdana" w:hAnsi="Verdana"/>
          <w:b/>
          <w:sz w:val="18"/>
          <w:szCs w:val="18"/>
        </w:rPr>
      </w:pPr>
      <w:r w:rsidRPr="00EA0F42">
        <w:rPr>
          <w:rFonts w:ascii="Verdana" w:hAnsi="Verdana"/>
          <w:b/>
          <w:sz w:val="18"/>
          <w:szCs w:val="18"/>
        </w:rPr>
        <w:t>2. Antropolog</w:t>
      </w:r>
    </w:p>
    <w:p w14:paraId="59CF8C94" w14:textId="77777777" w:rsidR="00F1059D" w:rsidRPr="00EA0F42" w:rsidRDefault="00F1059D" w:rsidP="00F1059D">
      <w:pPr>
        <w:ind w:left="709" w:right="-83"/>
        <w:rPr>
          <w:rFonts w:ascii="Verdana" w:hAnsi="Verdana"/>
          <w:sz w:val="18"/>
          <w:szCs w:val="18"/>
        </w:rPr>
      </w:pPr>
      <w:r w:rsidRPr="00EA0F42">
        <w:rPr>
          <w:rFonts w:ascii="Verdana" w:hAnsi="Verdana"/>
          <w:sz w:val="18"/>
          <w:szCs w:val="18"/>
        </w:rPr>
        <w:t>Ilość antropologów: 1</w:t>
      </w:r>
    </w:p>
    <w:p w14:paraId="0A50FF7B" w14:textId="4552D8E0" w:rsidR="00F1059D" w:rsidRPr="00EA0F42" w:rsidRDefault="00F1059D" w:rsidP="00F1059D">
      <w:pPr>
        <w:ind w:left="709" w:right="-83"/>
        <w:rPr>
          <w:rFonts w:ascii="Verdana" w:hAnsi="Verdana"/>
          <w:sz w:val="18"/>
          <w:szCs w:val="18"/>
        </w:rPr>
      </w:pPr>
    </w:p>
    <w:p w14:paraId="1656D342" w14:textId="556E2621" w:rsidR="00F1059D" w:rsidRPr="00EA0F42" w:rsidRDefault="00F1059D" w:rsidP="00F1059D">
      <w:pPr>
        <w:ind w:left="709" w:right="-83"/>
        <w:rPr>
          <w:rFonts w:ascii="Verdana" w:hAnsi="Verdana"/>
          <w:sz w:val="18"/>
          <w:szCs w:val="18"/>
          <w:u w:val="single"/>
        </w:rPr>
      </w:pPr>
      <w:r w:rsidRPr="00EA0F42">
        <w:rPr>
          <w:rFonts w:ascii="Verdana" w:hAnsi="Verdana"/>
          <w:sz w:val="18"/>
          <w:szCs w:val="18"/>
          <w:u w:val="single"/>
        </w:rPr>
        <w:t>Kwalifikacje:</w:t>
      </w:r>
    </w:p>
    <w:p w14:paraId="6065D2DF" w14:textId="2834261B" w:rsidR="00F1059D" w:rsidRPr="00EA0F42" w:rsidRDefault="00F1059D" w:rsidP="00F1059D">
      <w:pPr>
        <w:ind w:left="709" w:right="-83"/>
        <w:rPr>
          <w:rFonts w:ascii="Verdana" w:hAnsi="Verdana"/>
          <w:sz w:val="18"/>
          <w:szCs w:val="18"/>
        </w:rPr>
      </w:pPr>
      <w:r w:rsidRPr="00EA0F42">
        <w:rPr>
          <w:rFonts w:ascii="Verdana" w:hAnsi="Verdana"/>
          <w:sz w:val="18"/>
          <w:szCs w:val="18"/>
        </w:rPr>
        <w:t>Wymagane posiadanie doświadczenia polegającego na wykonaniu przynajmniej 1 zadania obejmującego badanie sz</w:t>
      </w:r>
      <w:r w:rsidR="002B7AE9" w:rsidRPr="00EA0F42">
        <w:rPr>
          <w:rFonts w:ascii="Verdana" w:hAnsi="Verdana"/>
          <w:sz w:val="18"/>
          <w:szCs w:val="18"/>
        </w:rPr>
        <w:t xml:space="preserve">czątków ludzkich pochodzących </w:t>
      </w:r>
      <w:r w:rsidR="0078512D">
        <w:rPr>
          <w:rFonts w:ascii="Verdana" w:hAnsi="Verdana"/>
          <w:sz w:val="18"/>
          <w:szCs w:val="18"/>
        </w:rPr>
        <w:t xml:space="preserve">z </w:t>
      </w:r>
      <w:r w:rsidRPr="00EA0F42">
        <w:rPr>
          <w:rFonts w:ascii="Verdana" w:hAnsi="Verdana"/>
          <w:sz w:val="18"/>
          <w:szCs w:val="18"/>
        </w:rPr>
        <w:t>archeologicznych badań wykopaliskowych.</w:t>
      </w:r>
    </w:p>
    <w:p w14:paraId="3D578FE6" w14:textId="77777777" w:rsidR="00F1059D" w:rsidRPr="00EA0F42" w:rsidRDefault="00F1059D" w:rsidP="00F1059D">
      <w:pPr>
        <w:ind w:left="709" w:right="-83"/>
        <w:rPr>
          <w:rFonts w:ascii="Verdana" w:hAnsi="Verdana"/>
          <w:sz w:val="18"/>
          <w:szCs w:val="18"/>
        </w:rPr>
      </w:pPr>
    </w:p>
    <w:p w14:paraId="6338510E" w14:textId="2931FF9F" w:rsidR="00F1059D" w:rsidRPr="00EA0F42" w:rsidRDefault="00F1059D" w:rsidP="00F1059D">
      <w:pPr>
        <w:ind w:left="709" w:right="-83"/>
        <w:rPr>
          <w:rFonts w:ascii="Verdana" w:hAnsi="Verdana"/>
          <w:sz w:val="18"/>
          <w:szCs w:val="18"/>
        </w:rPr>
      </w:pPr>
      <w:r w:rsidRPr="00EA0F42">
        <w:rPr>
          <w:rFonts w:ascii="Verdana" w:hAnsi="Verdana"/>
          <w:b/>
          <w:sz w:val="18"/>
          <w:szCs w:val="18"/>
        </w:rPr>
        <w:t>3</w:t>
      </w:r>
      <w:r w:rsidRPr="00EA0F42">
        <w:rPr>
          <w:rFonts w:ascii="Verdana" w:hAnsi="Verdana"/>
          <w:sz w:val="18"/>
          <w:szCs w:val="18"/>
        </w:rPr>
        <w:t xml:space="preserve">. </w:t>
      </w:r>
      <w:r w:rsidRPr="00EA0F42">
        <w:rPr>
          <w:rFonts w:ascii="Verdana" w:hAnsi="Verdana"/>
          <w:b/>
          <w:sz w:val="18"/>
          <w:szCs w:val="18"/>
        </w:rPr>
        <w:t>Konsultant</w:t>
      </w:r>
      <w:r w:rsidRPr="00EA0F42">
        <w:rPr>
          <w:rFonts w:ascii="Verdana" w:hAnsi="Verdana"/>
          <w:sz w:val="18"/>
          <w:szCs w:val="18"/>
        </w:rPr>
        <w:t xml:space="preserve"> badań archeologicznych</w:t>
      </w:r>
    </w:p>
    <w:p w14:paraId="3AED303B" w14:textId="77777777" w:rsidR="00F1059D" w:rsidRPr="00EA0F42" w:rsidRDefault="00F1059D" w:rsidP="00F1059D">
      <w:pPr>
        <w:ind w:left="709" w:right="-83"/>
        <w:rPr>
          <w:rFonts w:ascii="Verdana" w:hAnsi="Verdana"/>
          <w:sz w:val="18"/>
          <w:szCs w:val="18"/>
        </w:rPr>
      </w:pPr>
      <w:r w:rsidRPr="00EA0F42">
        <w:rPr>
          <w:rFonts w:ascii="Verdana" w:hAnsi="Verdana"/>
          <w:sz w:val="18"/>
          <w:szCs w:val="18"/>
        </w:rPr>
        <w:t>Ilość konsultantów: 1</w:t>
      </w:r>
    </w:p>
    <w:p w14:paraId="028A7283" w14:textId="7055042C" w:rsidR="00F1059D" w:rsidRPr="00EA0F42" w:rsidRDefault="00F1059D" w:rsidP="00F1059D">
      <w:pPr>
        <w:ind w:right="-83"/>
        <w:rPr>
          <w:rFonts w:ascii="Verdana" w:hAnsi="Verdana"/>
          <w:sz w:val="18"/>
          <w:szCs w:val="18"/>
        </w:rPr>
      </w:pPr>
    </w:p>
    <w:p w14:paraId="14C24C33" w14:textId="41C23411" w:rsidR="00F1059D" w:rsidRPr="00EA0F42" w:rsidRDefault="00F1059D" w:rsidP="00F1059D">
      <w:pPr>
        <w:ind w:left="709" w:right="-83"/>
        <w:rPr>
          <w:rFonts w:ascii="Verdana" w:hAnsi="Verdana"/>
          <w:sz w:val="18"/>
          <w:szCs w:val="18"/>
          <w:u w:val="single"/>
        </w:rPr>
      </w:pPr>
      <w:r w:rsidRPr="00EA0F42">
        <w:rPr>
          <w:rFonts w:ascii="Verdana" w:hAnsi="Verdana"/>
          <w:sz w:val="18"/>
          <w:szCs w:val="18"/>
          <w:u w:val="single"/>
        </w:rPr>
        <w:t>Kwalifikacje:</w:t>
      </w:r>
    </w:p>
    <w:p w14:paraId="1457B8B3" w14:textId="77777777" w:rsidR="00F1059D" w:rsidRPr="00EA0F42" w:rsidRDefault="00F1059D" w:rsidP="00F1059D">
      <w:pPr>
        <w:ind w:left="709" w:right="-83"/>
        <w:rPr>
          <w:rFonts w:ascii="Verdana" w:hAnsi="Verdana"/>
          <w:sz w:val="18"/>
          <w:szCs w:val="18"/>
        </w:rPr>
      </w:pPr>
      <w:r w:rsidRPr="00EA0F42">
        <w:rPr>
          <w:rFonts w:ascii="Verdana" w:hAnsi="Verdana"/>
          <w:sz w:val="18"/>
          <w:szCs w:val="18"/>
        </w:rPr>
        <w:t>Samodzielny pracownik naukowy ze stopniem doktora habilitowanego w zakresie archeologii.</w:t>
      </w:r>
    </w:p>
    <w:p w14:paraId="04556BD9" w14:textId="77777777" w:rsidR="00F1059D" w:rsidRPr="00EA0F42" w:rsidRDefault="00F1059D" w:rsidP="00F1059D">
      <w:pPr>
        <w:ind w:left="709" w:right="-83"/>
        <w:rPr>
          <w:rFonts w:ascii="Verdana" w:hAnsi="Verdana"/>
          <w:sz w:val="18"/>
          <w:szCs w:val="18"/>
        </w:rPr>
      </w:pPr>
    </w:p>
    <w:p w14:paraId="34358223" w14:textId="77777777" w:rsidR="00C64ACE" w:rsidRPr="00B43CA2" w:rsidRDefault="00C64ACE" w:rsidP="00C64ACE">
      <w:pPr>
        <w:pStyle w:val="Tekstpodstawowy2"/>
        <w:tabs>
          <w:tab w:val="left" w:pos="1134"/>
        </w:tabs>
        <w:ind w:left="709"/>
        <w:rPr>
          <w:rFonts w:ascii="Verdana" w:eastAsia="Calibri" w:hAnsi="Verdana" w:cs="Verdana"/>
          <w:sz w:val="20"/>
          <w:szCs w:val="20"/>
        </w:rPr>
      </w:pPr>
      <w:r w:rsidRPr="00EA0F42">
        <w:rPr>
          <w:rFonts w:ascii="Verdana" w:hAnsi="Verdana" w:cs="Verdana"/>
          <w:b w:val="0"/>
          <w:sz w:val="18"/>
          <w:szCs w:val="18"/>
        </w:rPr>
        <w:t xml:space="preserve">W przypadku Wykonawców wspólnie ubiegających się o udzielenie zamówienia, spełnianie warunków w pkt 7.2.3)b) IDW, Wykonawcy wykazują </w:t>
      </w:r>
      <w:r w:rsidRPr="00EA0F42">
        <w:rPr>
          <w:rFonts w:ascii="Verdana" w:eastAsia="Calibri" w:hAnsi="Verdana" w:cs="Verdana"/>
          <w:sz w:val="18"/>
          <w:szCs w:val="18"/>
        </w:rPr>
        <w:t>łącznie</w:t>
      </w:r>
      <w:r w:rsidRPr="00B43CA2">
        <w:rPr>
          <w:rFonts w:ascii="Verdana" w:eastAsia="Calibri" w:hAnsi="Verdana" w:cs="Verdana"/>
          <w:sz w:val="20"/>
          <w:szCs w:val="20"/>
        </w:rPr>
        <w:t>.</w:t>
      </w:r>
    </w:p>
    <w:p w14:paraId="034E49B3" w14:textId="7432E19A" w:rsidR="00B10A10" w:rsidRPr="00C64ACE" w:rsidRDefault="00B10A10" w:rsidP="00C64ACE">
      <w:pPr>
        <w:jc w:val="both"/>
        <w:rPr>
          <w:rFonts w:ascii="Verdana" w:hAnsi="Verdana"/>
          <w:sz w:val="20"/>
          <w:szCs w:val="20"/>
        </w:rPr>
      </w:pPr>
    </w:p>
    <w:p w14:paraId="7106E549" w14:textId="77777777" w:rsidR="00BE3913" w:rsidRPr="00025B0D" w:rsidRDefault="00BE3913" w:rsidP="003461A9">
      <w:pPr>
        <w:pStyle w:val="Tekstpodstawowy2"/>
        <w:ind w:left="709" w:hanging="709"/>
        <w:rPr>
          <w:rFonts w:ascii="Verdana" w:hAnsi="Verdana" w:cs="Verdana"/>
          <w:sz w:val="18"/>
          <w:szCs w:val="18"/>
        </w:rPr>
      </w:pPr>
      <w:r w:rsidRPr="00025B0D">
        <w:rPr>
          <w:rFonts w:ascii="Verdana" w:hAnsi="Verdana" w:cs="Verdana"/>
          <w:b w:val="0"/>
          <w:sz w:val="18"/>
          <w:szCs w:val="18"/>
        </w:rPr>
        <w:t>7.3.</w:t>
      </w:r>
      <w:r w:rsidRPr="00025B0D">
        <w:rPr>
          <w:rFonts w:ascii="Verdana" w:hAnsi="Verdana" w:cs="Verdana"/>
          <w:b w:val="0"/>
          <w:sz w:val="18"/>
          <w:szCs w:val="18"/>
        </w:rPr>
        <w:tab/>
        <w:t xml:space="preserve">Zamawiający może, na każdym etapie postępowania, uznać, że </w:t>
      </w:r>
      <w:r w:rsidR="00E757C5" w:rsidRPr="00025B0D">
        <w:rPr>
          <w:rFonts w:ascii="Verdana" w:hAnsi="Verdana" w:cs="Verdana"/>
          <w:b w:val="0"/>
          <w:sz w:val="18"/>
          <w:szCs w:val="18"/>
        </w:rPr>
        <w:t>W</w:t>
      </w:r>
      <w:r w:rsidRPr="00025B0D">
        <w:rPr>
          <w:rFonts w:ascii="Verdana" w:hAnsi="Verdana" w:cs="Verdana"/>
          <w:b w:val="0"/>
          <w:sz w:val="18"/>
          <w:szCs w:val="18"/>
        </w:rPr>
        <w:t xml:space="preserve">ykonawca nie posiada wymaganych zdolności, jeżeli zaangażowanie zasobów technicznych lub zawodowych </w:t>
      </w:r>
      <w:r w:rsidR="00E757C5" w:rsidRPr="00025B0D">
        <w:rPr>
          <w:rFonts w:ascii="Verdana" w:hAnsi="Verdana" w:cs="Verdana"/>
          <w:b w:val="0"/>
          <w:sz w:val="18"/>
          <w:szCs w:val="18"/>
        </w:rPr>
        <w:t>W</w:t>
      </w:r>
      <w:r w:rsidRPr="00025B0D">
        <w:rPr>
          <w:rFonts w:ascii="Verdana" w:hAnsi="Verdana" w:cs="Verdana"/>
          <w:b w:val="0"/>
          <w:sz w:val="18"/>
          <w:szCs w:val="18"/>
        </w:rPr>
        <w:t xml:space="preserve">ykonawcy w inne przedsięwzięcia gospodarcze </w:t>
      </w:r>
      <w:r w:rsidR="00E757C5" w:rsidRPr="00025B0D">
        <w:rPr>
          <w:rFonts w:ascii="Verdana" w:hAnsi="Verdana" w:cs="Verdana"/>
          <w:b w:val="0"/>
          <w:sz w:val="18"/>
          <w:szCs w:val="18"/>
        </w:rPr>
        <w:t>W</w:t>
      </w:r>
      <w:r w:rsidRPr="00025B0D">
        <w:rPr>
          <w:rFonts w:ascii="Verdana" w:hAnsi="Verdana" w:cs="Verdana"/>
          <w:b w:val="0"/>
          <w:sz w:val="18"/>
          <w:szCs w:val="18"/>
        </w:rPr>
        <w:t>ykonawcy może mieć negatywny wpływ na realizację zamówienia.</w:t>
      </w:r>
    </w:p>
    <w:p w14:paraId="30971057" w14:textId="77777777" w:rsidR="00F64B92" w:rsidRPr="00025B0D" w:rsidRDefault="00F64B92" w:rsidP="003461A9">
      <w:pPr>
        <w:spacing w:before="120"/>
        <w:ind w:left="1134" w:right="281"/>
        <w:jc w:val="both"/>
        <w:rPr>
          <w:rStyle w:val="Wyrnieniedelikatne"/>
          <w:rFonts w:ascii="Verdana" w:hAnsi="Verdana"/>
          <w:color w:val="0070C0"/>
          <w:sz w:val="18"/>
          <w:szCs w:val="18"/>
        </w:rPr>
      </w:pPr>
    </w:p>
    <w:p w14:paraId="2E5AA5F5" w14:textId="77777777" w:rsidR="00BE245A" w:rsidRPr="00025B0D" w:rsidRDefault="00BE245A" w:rsidP="003461A9">
      <w:pPr>
        <w:ind w:left="720" w:hanging="720"/>
        <w:jc w:val="both"/>
        <w:rPr>
          <w:rFonts w:ascii="Verdana" w:hAnsi="Verdana" w:cs="Verdana"/>
          <w:b/>
          <w:sz w:val="18"/>
          <w:szCs w:val="18"/>
        </w:rPr>
      </w:pPr>
      <w:r w:rsidRPr="00025B0D">
        <w:rPr>
          <w:rFonts w:ascii="Verdana" w:hAnsi="Verdana" w:cs="Verdana"/>
          <w:b/>
          <w:sz w:val="18"/>
          <w:szCs w:val="18"/>
        </w:rPr>
        <w:t xml:space="preserve">8. </w:t>
      </w:r>
      <w:r w:rsidRPr="00025B0D">
        <w:rPr>
          <w:rFonts w:ascii="Verdana" w:hAnsi="Verdana" w:cs="Verdana"/>
          <w:b/>
          <w:sz w:val="18"/>
          <w:szCs w:val="18"/>
        </w:rPr>
        <w:tab/>
        <w:t>PRZESŁANKI WYKLUCZENIA WYKONAWCÓW</w:t>
      </w:r>
    </w:p>
    <w:p w14:paraId="669D855D" w14:textId="77777777" w:rsidR="00BE3913" w:rsidRPr="00025B0D" w:rsidRDefault="00BE3913"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lastRenderedPageBreak/>
        <w:t>8.1.</w:t>
      </w:r>
      <w:r w:rsidRPr="00025B0D">
        <w:rPr>
          <w:rFonts w:ascii="Verdana" w:hAnsi="Verdana" w:cs="Verdana"/>
          <w:b w:val="0"/>
          <w:sz w:val="18"/>
          <w:szCs w:val="18"/>
        </w:rPr>
        <w:tab/>
        <w:t xml:space="preserve">Z postępowania o udzielenie zamówienia wyklucza się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 stosunku do którego zachodzi którakolwiek z okoliczności, o których mowa w art. 24 ust. 1 pkt 12 – </w:t>
      </w:r>
      <w:r w:rsidR="009E7928" w:rsidRPr="00025B0D">
        <w:rPr>
          <w:rFonts w:ascii="Verdana" w:hAnsi="Verdana" w:cs="Verdana"/>
          <w:b w:val="0"/>
          <w:sz w:val="18"/>
          <w:szCs w:val="18"/>
        </w:rPr>
        <w:t xml:space="preserve">23 </w:t>
      </w:r>
      <w:r w:rsidRPr="00025B0D">
        <w:rPr>
          <w:rFonts w:ascii="Verdana" w:hAnsi="Verdana" w:cs="Verdana"/>
          <w:b w:val="0"/>
          <w:sz w:val="18"/>
          <w:szCs w:val="18"/>
        </w:rPr>
        <w:t xml:space="preserve">ustawy </w:t>
      </w:r>
      <w:proofErr w:type="spellStart"/>
      <w:r w:rsidRPr="00025B0D">
        <w:rPr>
          <w:rFonts w:ascii="Verdana" w:hAnsi="Verdana" w:cs="Verdana"/>
          <w:b w:val="0"/>
          <w:sz w:val="18"/>
          <w:szCs w:val="18"/>
        </w:rPr>
        <w:t>Pzp</w:t>
      </w:r>
      <w:proofErr w:type="spellEnd"/>
      <w:r w:rsidRPr="00025B0D">
        <w:rPr>
          <w:rFonts w:ascii="Verdana" w:hAnsi="Verdana" w:cs="Verdana"/>
          <w:b w:val="0"/>
          <w:sz w:val="18"/>
          <w:szCs w:val="18"/>
        </w:rPr>
        <w:t>.</w:t>
      </w:r>
    </w:p>
    <w:p w14:paraId="44122710" w14:textId="77777777" w:rsidR="00120421" w:rsidRPr="00025B0D" w:rsidRDefault="00BE3913" w:rsidP="003461A9">
      <w:pPr>
        <w:pStyle w:val="Tekstpodstawowy2"/>
        <w:ind w:left="709" w:hanging="709"/>
        <w:rPr>
          <w:rStyle w:val="Wyrnieniedelikatne"/>
          <w:rFonts w:ascii="Verdana" w:hAnsi="Verdana"/>
          <w:color w:val="0070C0"/>
          <w:sz w:val="18"/>
          <w:szCs w:val="18"/>
        </w:rPr>
      </w:pPr>
      <w:r w:rsidRPr="00025B0D">
        <w:rPr>
          <w:rFonts w:ascii="Verdana" w:hAnsi="Verdana" w:cs="Verdana"/>
          <w:b w:val="0"/>
          <w:sz w:val="18"/>
          <w:szCs w:val="18"/>
        </w:rPr>
        <w:t>8.2.</w:t>
      </w:r>
      <w:r w:rsidRPr="00025B0D">
        <w:rPr>
          <w:rFonts w:ascii="Verdana" w:hAnsi="Verdana" w:cs="Verdana"/>
          <w:b w:val="0"/>
          <w:sz w:val="18"/>
          <w:szCs w:val="18"/>
        </w:rPr>
        <w:tab/>
        <w:t xml:space="preserve">Dodatkowo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wykluczy </w:t>
      </w:r>
      <w:r w:rsidR="00E757C5" w:rsidRPr="00025B0D">
        <w:rPr>
          <w:rFonts w:ascii="Verdana" w:hAnsi="Verdana" w:cs="Verdana"/>
          <w:b w:val="0"/>
          <w:sz w:val="18"/>
          <w:szCs w:val="18"/>
        </w:rPr>
        <w:t>W</w:t>
      </w:r>
      <w:r w:rsidRPr="00025B0D">
        <w:rPr>
          <w:rFonts w:ascii="Verdana" w:hAnsi="Verdana" w:cs="Verdana"/>
          <w:b w:val="0"/>
          <w:sz w:val="18"/>
          <w:szCs w:val="18"/>
        </w:rPr>
        <w:t xml:space="preserve">ykonawcę </w:t>
      </w:r>
    </w:p>
    <w:p w14:paraId="07716855" w14:textId="77777777" w:rsidR="00BE3913" w:rsidRPr="00025B0D" w:rsidRDefault="00BE3913" w:rsidP="0006139D">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025B0D">
        <w:rPr>
          <w:rFonts w:ascii="Verdana" w:hAnsi="Verdana" w:cs="Verdana"/>
          <w:b w:val="0"/>
          <w:sz w:val="18"/>
          <w:szCs w:val="18"/>
        </w:rPr>
        <w:t>W</w:t>
      </w:r>
      <w:r w:rsidRPr="00025B0D">
        <w:rPr>
          <w:rFonts w:ascii="Verdana" w:hAnsi="Verdana" w:cs="Verdana"/>
          <w:b w:val="0"/>
          <w:sz w:val="18"/>
          <w:szCs w:val="18"/>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025B0D">
        <w:rPr>
          <w:rFonts w:ascii="Verdana" w:hAnsi="Verdana" w:cs="Verdana"/>
          <w:b w:val="0"/>
          <w:sz w:val="18"/>
          <w:szCs w:val="18"/>
        </w:rPr>
        <w:t xml:space="preserve"> oraz z 2016 r. poz. 615</w:t>
      </w:r>
      <w:r w:rsidRPr="00025B0D">
        <w:rPr>
          <w:rFonts w:ascii="Verdana" w:hAnsi="Verdana" w:cs="Verdana"/>
          <w:b w:val="0"/>
          <w:sz w:val="18"/>
          <w:szCs w:val="18"/>
        </w:rPr>
        <w:t>);</w:t>
      </w:r>
    </w:p>
    <w:p w14:paraId="24BC3E5A"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8.3.</w:t>
      </w:r>
      <w:r w:rsidRPr="00025B0D">
        <w:rPr>
          <w:rFonts w:ascii="Verdana" w:hAnsi="Verdana" w:cs="Verdana"/>
          <w:b w:val="0"/>
          <w:sz w:val="18"/>
          <w:szCs w:val="18"/>
        </w:rPr>
        <w:tab/>
        <w:t xml:space="preserve">Wykluczenie </w:t>
      </w:r>
      <w:r w:rsidR="00452FD0" w:rsidRPr="00025B0D">
        <w:rPr>
          <w:rFonts w:ascii="Verdana" w:hAnsi="Verdana" w:cs="Verdana"/>
          <w:b w:val="0"/>
          <w:sz w:val="18"/>
          <w:szCs w:val="18"/>
        </w:rPr>
        <w:t>W</w:t>
      </w:r>
      <w:r w:rsidRPr="00025B0D">
        <w:rPr>
          <w:rFonts w:ascii="Verdana" w:hAnsi="Verdana" w:cs="Verdana"/>
          <w:b w:val="0"/>
          <w:sz w:val="18"/>
          <w:szCs w:val="18"/>
        </w:rPr>
        <w:t xml:space="preserve">ykonawcy następuje zgodnie z art. 24 ust. 7 ustawy </w:t>
      </w:r>
      <w:proofErr w:type="spellStart"/>
      <w:r w:rsidRPr="00025B0D">
        <w:rPr>
          <w:rFonts w:ascii="Verdana" w:hAnsi="Verdana" w:cs="Verdana"/>
          <w:b w:val="0"/>
          <w:sz w:val="18"/>
          <w:szCs w:val="18"/>
        </w:rPr>
        <w:t>Pzp</w:t>
      </w:r>
      <w:proofErr w:type="spellEnd"/>
      <w:r w:rsidRPr="00025B0D">
        <w:rPr>
          <w:rFonts w:ascii="Verdana" w:hAnsi="Verdana" w:cs="Verdana"/>
          <w:b w:val="0"/>
          <w:sz w:val="18"/>
          <w:szCs w:val="18"/>
        </w:rPr>
        <w:t>.</w:t>
      </w:r>
    </w:p>
    <w:p w14:paraId="64B0C262"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8.4.</w:t>
      </w:r>
      <w:r w:rsidRPr="00025B0D">
        <w:rPr>
          <w:rFonts w:ascii="Verdana" w:hAnsi="Verdana" w:cs="Verdana"/>
          <w:b w:val="0"/>
          <w:sz w:val="18"/>
          <w:szCs w:val="18"/>
        </w:rPr>
        <w:tab/>
        <w:t xml:space="preserve">Wykonawca, który podlega wykluczeniu na podstawie art. 24 ust. 1 pkt 13 i 14 oraz 16–20 ustawy </w:t>
      </w:r>
      <w:proofErr w:type="spellStart"/>
      <w:r w:rsidRPr="00025B0D">
        <w:rPr>
          <w:rFonts w:ascii="Verdana" w:hAnsi="Verdana" w:cs="Verdana"/>
          <w:b w:val="0"/>
          <w:sz w:val="18"/>
          <w:szCs w:val="18"/>
        </w:rPr>
        <w:t>Pzp</w:t>
      </w:r>
      <w:proofErr w:type="spellEnd"/>
      <w:r w:rsidRPr="00025B0D">
        <w:rPr>
          <w:rFonts w:ascii="Verdana" w:hAnsi="Verdana" w:cs="Verdana"/>
          <w:b w:val="0"/>
          <w:sz w:val="18"/>
          <w:szCs w:val="18"/>
        </w:rPr>
        <w:t xml:space="preserve"> </w:t>
      </w:r>
      <w:r w:rsidRPr="00025B0D">
        <w:rPr>
          <w:rFonts w:ascii="Verdana" w:hAnsi="Verdana" w:cs="Verdana"/>
          <w:b w:val="0"/>
          <w:i/>
          <w:sz w:val="18"/>
          <w:szCs w:val="18"/>
        </w:rPr>
        <w:t>lub</w:t>
      </w:r>
      <w:r w:rsidR="009561C5" w:rsidRPr="00025B0D">
        <w:rPr>
          <w:rFonts w:ascii="Verdana" w:hAnsi="Verdana"/>
          <w:i/>
          <w:sz w:val="18"/>
          <w:szCs w:val="18"/>
        </w:rPr>
        <w:t xml:space="preserve"> </w:t>
      </w:r>
      <w:r w:rsidR="009561C5" w:rsidRPr="00025B0D">
        <w:rPr>
          <w:rFonts w:ascii="Verdana" w:hAnsi="Verdana" w:cs="Verdana"/>
          <w:b w:val="0"/>
          <w:i/>
          <w:sz w:val="18"/>
          <w:szCs w:val="18"/>
        </w:rPr>
        <w:t xml:space="preserve">na podstawie okoliczności wymienionych w  </w:t>
      </w:r>
      <w:r w:rsidRPr="00025B0D">
        <w:rPr>
          <w:rFonts w:ascii="Verdana" w:hAnsi="Verdana" w:cs="Verdana"/>
          <w:b w:val="0"/>
          <w:i/>
          <w:sz w:val="18"/>
          <w:szCs w:val="18"/>
        </w:rPr>
        <w:t>pkt 8.2. IDW</w:t>
      </w:r>
      <w:r w:rsidRPr="00025B0D">
        <w:rPr>
          <w:rFonts w:ascii="Verdana" w:hAnsi="Verdana" w:cs="Verdana"/>
          <w:b w:val="0"/>
          <w:sz w:val="18"/>
          <w:szCs w:val="18"/>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025B0D">
        <w:rPr>
          <w:rFonts w:ascii="Verdana" w:hAnsi="Verdana" w:cs="Verdana"/>
          <w:b w:val="0"/>
          <w:sz w:val="18"/>
          <w:szCs w:val="18"/>
        </w:rPr>
        <w:t>W</w:t>
      </w:r>
      <w:r w:rsidRPr="00025B0D">
        <w:rPr>
          <w:rFonts w:ascii="Verdana" w:hAnsi="Verdana" w:cs="Verdana"/>
          <w:b w:val="0"/>
          <w:sz w:val="18"/>
          <w:szCs w:val="18"/>
        </w:rPr>
        <w:t xml:space="preserve">ykonawcy. Regulacji, o której mowa w zdaniu pierwszym nie stosuje się, jeżeli wobec </w:t>
      </w:r>
      <w:r w:rsidR="00452FD0" w:rsidRPr="00025B0D">
        <w:rPr>
          <w:rFonts w:ascii="Verdana" w:hAnsi="Verdana" w:cs="Verdana"/>
          <w:b w:val="0"/>
          <w:sz w:val="18"/>
          <w:szCs w:val="18"/>
        </w:rPr>
        <w:t>W</w:t>
      </w:r>
      <w:r w:rsidRPr="00025B0D">
        <w:rPr>
          <w:rFonts w:ascii="Verdana" w:hAnsi="Verdana" w:cs="Verdana"/>
          <w:b w:val="0"/>
          <w:sz w:val="18"/>
          <w:szCs w:val="18"/>
        </w:rPr>
        <w:t>ykonawcy, będącego podmiotem zbiorowym, orzeczono prawomocnym wyrokiem sądu zakaz ubiegania się o udzielenie zamówienia oraz nie upłynął określony w tym wyroku okres obowiązywania tego zakazu.</w:t>
      </w:r>
    </w:p>
    <w:p w14:paraId="6C1E1293"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8.5.</w:t>
      </w:r>
      <w:r w:rsidRPr="00025B0D">
        <w:rPr>
          <w:rFonts w:ascii="Verdana" w:hAnsi="Verdana" w:cs="Verdana"/>
          <w:b w:val="0"/>
          <w:sz w:val="18"/>
          <w:szCs w:val="18"/>
        </w:rPr>
        <w:tab/>
        <w:t xml:space="preserve">Wykonawca nie podlega wykluczeniu, jeżeli </w:t>
      </w:r>
      <w:r w:rsidR="002B1A97" w:rsidRPr="00025B0D">
        <w:rPr>
          <w:rFonts w:ascii="Verdana" w:hAnsi="Verdana" w:cs="Verdana"/>
          <w:b w:val="0"/>
          <w:sz w:val="18"/>
          <w:szCs w:val="18"/>
        </w:rPr>
        <w:t>Z</w:t>
      </w:r>
      <w:r w:rsidRPr="00025B0D">
        <w:rPr>
          <w:rFonts w:ascii="Verdana" w:hAnsi="Verdana" w:cs="Verdana"/>
          <w:b w:val="0"/>
          <w:sz w:val="18"/>
          <w:szCs w:val="18"/>
        </w:rPr>
        <w:t xml:space="preserve">amawiający, uwzględniając wagę i szczególne okoliczności czynu </w:t>
      </w:r>
      <w:r w:rsidR="002B1A97" w:rsidRPr="00025B0D">
        <w:rPr>
          <w:rFonts w:ascii="Verdana" w:hAnsi="Verdana" w:cs="Verdana"/>
          <w:b w:val="0"/>
          <w:sz w:val="18"/>
          <w:szCs w:val="18"/>
        </w:rPr>
        <w:t>W</w:t>
      </w:r>
      <w:r w:rsidRPr="00025B0D">
        <w:rPr>
          <w:rFonts w:ascii="Verdana" w:hAnsi="Verdana" w:cs="Verdana"/>
          <w:b w:val="0"/>
          <w:sz w:val="18"/>
          <w:szCs w:val="18"/>
        </w:rPr>
        <w:t>ykonawcy, uzna za wystarczające dowody przedstawione na podstawie pkt. 8.4 IDW.</w:t>
      </w:r>
    </w:p>
    <w:p w14:paraId="58BB7D99" w14:textId="77777777" w:rsidR="00BF2E79" w:rsidRPr="00025B0D" w:rsidRDefault="00BF2E7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8.6.</w:t>
      </w:r>
      <w:r w:rsidRPr="00025B0D">
        <w:rPr>
          <w:rFonts w:ascii="Verdana" w:hAnsi="Verdana" w:cs="Verdana"/>
          <w:b w:val="0"/>
          <w:sz w:val="18"/>
          <w:szCs w:val="18"/>
        </w:rPr>
        <w:tab/>
        <w:t xml:space="preserve">Zamawiający może wykluczyć </w:t>
      </w:r>
      <w:r w:rsidR="002B1A97" w:rsidRPr="00025B0D">
        <w:rPr>
          <w:rFonts w:ascii="Verdana" w:hAnsi="Verdana" w:cs="Verdana"/>
          <w:b w:val="0"/>
          <w:sz w:val="18"/>
          <w:szCs w:val="18"/>
        </w:rPr>
        <w:t>W</w:t>
      </w:r>
      <w:r w:rsidRPr="00025B0D">
        <w:rPr>
          <w:rFonts w:ascii="Verdana" w:hAnsi="Verdana" w:cs="Verdana"/>
          <w:b w:val="0"/>
          <w:sz w:val="18"/>
          <w:szCs w:val="18"/>
        </w:rPr>
        <w:t>ykonawcę na każdym etapie postępowania o udzielenie zamówienia.</w:t>
      </w:r>
    </w:p>
    <w:p w14:paraId="2BCE3B83" w14:textId="77777777" w:rsidR="00B8439F" w:rsidRPr="00025B0D" w:rsidRDefault="00B8439F" w:rsidP="003461A9">
      <w:pPr>
        <w:ind w:left="709"/>
        <w:jc w:val="both"/>
        <w:rPr>
          <w:rFonts w:ascii="Verdana" w:hAnsi="Verdana" w:cs="Verdana"/>
          <w:sz w:val="18"/>
          <w:szCs w:val="18"/>
        </w:rPr>
      </w:pPr>
    </w:p>
    <w:p w14:paraId="21CDDDC5" w14:textId="77777777" w:rsidR="006A7820" w:rsidRPr="00025B0D" w:rsidRDefault="006A7820" w:rsidP="003461A9">
      <w:pPr>
        <w:ind w:left="720" w:hanging="720"/>
        <w:jc w:val="both"/>
        <w:rPr>
          <w:rStyle w:val="tekstdokbold"/>
          <w:rFonts w:ascii="Verdana" w:hAnsi="Verdana" w:cs="Verdana"/>
          <w:sz w:val="18"/>
          <w:szCs w:val="18"/>
        </w:rPr>
      </w:pPr>
      <w:r w:rsidRPr="00025B0D">
        <w:rPr>
          <w:rFonts w:ascii="Verdana" w:hAnsi="Verdana" w:cs="Verdana"/>
          <w:b/>
          <w:sz w:val="18"/>
          <w:szCs w:val="18"/>
        </w:rPr>
        <w:t xml:space="preserve">9. </w:t>
      </w:r>
      <w:r w:rsidRPr="00025B0D">
        <w:rPr>
          <w:rFonts w:ascii="Verdana" w:hAnsi="Verdana" w:cs="Verdana"/>
          <w:b/>
          <w:sz w:val="18"/>
          <w:szCs w:val="18"/>
        </w:rPr>
        <w:tab/>
      </w:r>
      <w:r w:rsidRPr="00025B0D">
        <w:rPr>
          <w:rStyle w:val="tekstdokbold"/>
          <w:rFonts w:ascii="Verdana" w:hAnsi="Verdana" w:cs="Verdana"/>
          <w:sz w:val="18"/>
          <w:szCs w:val="18"/>
        </w:rPr>
        <w:t>OŚWIADCZENIA I DOKUMENTY, JAKIE ZOBOWIĄZANI SĄ DOSTARCZYĆ WYKONAWCY W CELU WYKAZANIA BRAKU PODSTAW WYKLUCZENIA ORAZ POTWIERDZENIA SPEŁNIANIA WARUNKÓW UDZIAŁU W POSTĘPOWANIU</w:t>
      </w:r>
    </w:p>
    <w:p w14:paraId="71C1857C" w14:textId="77777777" w:rsidR="006A7820" w:rsidRPr="00025B0D" w:rsidRDefault="006A7820"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9.1.</w:t>
      </w:r>
      <w:r w:rsidRPr="00025B0D">
        <w:rPr>
          <w:rFonts w:ascii="Verdana" w:hAnsi="Verdana" w:cs="Verdana"/>
          <w:b w:val="0"/>
          <w:sz w:val="18"/>
          <w:szCs w:val="18"/>
        </w:rPr>
        <w:tab/>
        <w:t>Do oferty Wykonawca zobowiązany jest dołączyć aktualne na dzie</w:t>
      </w:r>
      <w:r w:rsidR="00633DCF" w:rsidRPr="00025B0D">
        <w:rPr>
          <w:rFonts w:ascii="Verdana" w:hAnsi="Verdana" w:cs="Verdana"/>
          <w:b w:val="0"/>
          <w:sz w:val="18"/>
          <w:szCs w:val="18"/>
        </w:rPr>
        <w:t xml:space="preserve">ń składania ofert oświadczenie </w:t>
      </w:r>
      <w:r w:rsidRPr="00025B0D">
        <w:rPr>
          <w:rFonts w:ascii="Verdana" w:hAnsi="Verdana" w:cs="Verdana"/>
          <w:b w:val="0"/>
          <w:sz w:val="18"/>
          <w:szCs w:val="18"/>
        </w:rPr>
        <w:t>stanowiące wstępne potwierdzenie, że Wykonawca:</w:t>
      </w:r>
    </w:p>
    <w:p w14:paraId="282AEBB9"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cs="Verdana"/>
          <w:b w:val="0"/>
          <w:sz w:val="18"/>
          <w:szCs w:val="18"/>
        </w:rPr>
        <w:t>nie podlega wykluczeniu;</w:t>
      </w:r>
    </w:p>
    <w:p w14:paraId="11A1CD7C" w14:textId="77777777" w:rsidR="00633DCF" w:rsidRPr="00025B0D" w:rsidRDefault="00633DCF"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cs="Verdana"/>
          <w:b w:val="0"/>
          <w:sz w:val="18"/>
          <w:szCs w:val="18"/>
        </w:rPr>
        <w:t>spełnia warunki udziału w postępowaniu.</w:t>
      </w:r>
    </w:p>
    <w:p w14:paraId="0754C725" w14:textId="77777777" w:rsidR="00FA6A07" w:rsidRPr="00025B0D" w:rsidRDefault="00633DCF"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9.2.</w:t>
      </w:r>
      <w:r w:rsidRPr="00025B0D">
        <w:rPr>
          <w:rFonts w:ascii="Verdana" w:hAnsi="Verdana" w:cs="Verdana"/>
          <w:b w:val="0"/>
          <w:sz w:val="18"/>
          <w:szCs w:val="18"/>
        </w:rPr>
        <w:tab/>
      </w:r>
      <w:r w:rsidR="00FA6A07" w:rsidRPr="00025B0D">
        <w:rPr>
          <w:rFonts w:ascii="Verdana" w:hAnsi="Verdana" w:cs="Verdana"/>
          <w:b w:val="0"/>
          <w:sz w:val="18"/>
          <w:szCs w:val="18"/>
        </w:rPr>
        <w:t>Oświadczeni</w:t>
      </w:r>
      <w:r w:rsidR="00142D5B" w:rsidRPr="00025B0D">
        <w:rPr>
          <w:rFonts w:ascii="Verdana" w:hAnsi="Verdana" w:cs="Verdana"/>
          <w:b w:val="0"/>
          <w:sz w:val="18"/>
          <w:szCs w:val="18"/>
        </w:rPr>
        <w:t>a</w:t>
      </w:r>
      <w:r w:rsidR="00FA6A07" w:rsidRPr="00025B0D">
        <w:rPr>
          <w:rFonts w:ascii="Verdana" w:hAnsi="Verdana" w:cs="Verdana"/>
          <w:b w:val="0"/>
          <w:sz w:val="18"/>
          <w:szCs w:val="18"/>
        </w:rPr>
        <w:t xml:space="preserve">, o </w:t>
      </w:r>
      <w:r w:rsidR="003647FA" w:rsidRPr="00025B0D">
        <w:rPr>
          <w:rFonts w:ascii="Verdana" w:hAnsi="Verdana" w:cs="Verdana"/>
          <w:b w:val="0"/>
          <w:sz w:val="18"/>
          <w:szCs w:val="18"/>
        </w:rPr>
        <w:t>których</w:t>
      </w:r>
      <w:r w:rsidR="00142D5B" w:rsidRPr="00025B0D">
        <w:rPr>
          <w:rFonts w:ascii="Verdana" w:hAnsi="Verdana" w:cs="Verdana"/>
          <w:b w:val="0"/>
          <w:sz w:val="18"/>
          <w:szCs w:val="18"/>
        </w:rPr>
        <w:t xml:space="preserve"> </w:t>
      </w:r>
      <w:r w:rsidR="00FA6A07" w:rsidRPr="00025B0D">
        <w:rPr>
          <w:rFonts w:ascii="Verdana" w:hAnsi="Verdana" w:cs="Verdana"/>
          <w:b w:val="0"/>
          <w:sz w:val="18"/>
          <w:szCs w:val="18"/>
        </w:rPr>
        <w:t xml:space="preserve">mowa w pkt 9.1. IDW Wykonawca zobowiązany jest złożyć zgodnie z wzorem </w:t>
      </w:r>
      <w:r w:rsidR="00C426E6" w:rsidRPr="00025B0D">
        <w:rPr>
          <w:rFonts w:ascii="Verdana" w:hAnsi="Verdana" w:cs="Verdana"/>
          <w:b w:val="0"/>
          <w:sz w:val="18"/>
          <w:szCs w:val="18"/>
        </w:rPr>
        <w:t xml:space="preserve">Formularza </w:t>
      </w:r>
      <w:r w:rsidR="0031082A" w:rsidRPr="00025B0D">
        <w:rPr>
          <w:rFonts w:ascii="Verdana" w:hAnsi="Verdana" w:cs="Verdana"/>
          <w:b w:val="0"/>
          <w:sz w:val="18"/>
          <w:szCs w:val="18"/>
        </w:rPr>
        <w:t xml:space="preserve">3.1 i 3.2 </w:t>
      </w:r>
    </w:p>
    <w:p w14:paraId="5A6899A7" w14:textId="77777777" w:rsidR="00FA6A07" w:rsidRPr="00025B0D" w:rsidRDefault="00FA6A07" w:rsidP="0006139D">
      <w:pPr>
        <w:pStyle w:val="Tekstpodstawowy2"/>
        <w:ind w:left="709" w:hanging="709"/>
        <w:rPr>
          <w:rFonts w:ascii="Verdana" w:hAnsi="Verdana" w:cs="Verdana"/>
          <w:b w:val="0"/>
          <w:sz w:val="18"/>
          <w:szCs w:val="18"/>
        </w:rPr>
      </w:pPr>
      <w:r w:rsidRPr="00025B0D">
        <w:rPr>
          <w:rFonts w:ascii="Verdana" w:hAnsi="Verdana" w:cs="Verdana"/>
          <w:b w:val="0"/>
          <w:sz w:val="18"/>
          <w:szCs w:val="18"/>
        </w:rPr>
        <w:t>9.3.</w:t>
      </w:r>
      <w:r w:rsidRPr="00025B0D">
        <w:rPr>
          <w:rFonts w:ascii="Verdana" w:hAnsi="Verdana" w:cs="Verdana"/>
          <w:b w:val="0"/>
          <w:sz w:val="18"/>
          <w:szCs w:val="18"/>
        </w:rPr>
        <w:tab/>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025B0D">
        <w:rPr>
          <w:rFonts w:ascii="Verdana" w:hAnsi="Verdana" w:cs="Verdana"/>
          <w:b w:val="0"/>
          <w:sz w:val="18"/>
          <w:szCs w:val="18"/>
        </w:rPr>
        <w:t>Pzp</w:t>
      </w:r>
      <w:proofErr w:type="spellEnd"/>
      <w:r w:rsidRPr="00025B0D">
        <w:rPr>
          <w:rFonts w:ascii="Verdana" w:hAnsi="Verdana" w:cs="Verdana"/>
          <w:b w:val="0"/>
          <w:sz w:val="18"/>
          <w:szCs w:val="18"/>
        </w:rPr>
        <w:t>.</w:t>
      </w:r>
      <w:r w:rsidR="00076EB0" w:rsidRPr="00025B0D">
        <w:rPr>
          <w:rFonts w:ascii="Verdana" w:hAnsi="Verdana" w:cs="Verdana"/>
          <w:b w:val="0"/>
          <w:sz w:val="18"/>
          <w:szCs w:val="18"/>
        </w:rPr>
        <w:t xml:space="preserve"> ( wzór oświadczenia stanowi Formularz 3.4) </w:t>
      </w:r>
      <w:r w:rsidRPr="00025B0D">
        <w:rPr>
          <w:rFonts w:ascii="Verdana" w:hAnsi="Verdana" w:cs="Verdana"/>
          <w:b w:val="0"/>
          <w:sz w:val="18"/>
          <w:szCs w:val="18"/>
        </w:rPr>
        <w:t xml:space="preserve"> Wraz ze złożeniem oświadczenia, </w:t>
      </w:r>
      <w:r w:rsidR="00452FD0" w:rsidRPr="00025B0D">
        <w:rPr>
          <w:rFonts w:ascii="Verdana" w:hAnsi="Verdana" w:cs="Verdana"/>
          <w:b w:val="0"/>
          <w:sz w:val="18"/>
          <w:szCs w:val="18"/>
        </w:rPr>
        <w:t>W</w:t>
      </w:r>
      <w:r w:rsidRPr="00025B0D">
        <w:rPr>
          <w:rFonts w:ascii="Verdana" w:hAnsi="Verdana" w:cs="Verdana"/>
          <w:b w:val="0"/>
          <w:sz w:val="18"/>
          <w:szCs w:val="18"/>
        </w:rPr>
        <w:t xml:space="preserve">ykonawca może przedstawić dowody, że powiązania z innym </w:t>
      </w:r>
      <w:r w:rsidR="00452FD0" w:rsidRPr="00025B0D">
        <w:rPr>
          <w:rFonts w:ascii="Verdana" w:hAnsi="Verdana" w:cs="Verdana"/>
          <w:b w:val="0"/>
          <w:sz w:val="18"/>
          <w:szCs w:val="18"/>
        </w:rPr>
        <w:t>W</w:t>
      </w:r>
      <w:r w:rsidRPr="00025B0D">
        <w:rPr>
          <w:rFonts w:ascii="Verdana" w:hAnsi="Verdana" w:cs="Verdana"/>
          <w:b w:val="0"/>
          <w:sz w:val="18"/>
          <w:szCs w:val="18"/>
        </w:rPr>
        <w:t>ykonawcą nie prowadzą do zakłócenia konkurencji w postępowaniu o udzielenie zamówienia.</w:t>
      </w:r>
    </w:p>
    <w:p w14:paraId="79DB72E2"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9.4.</w:t>
      </w:r>
      <w:r w:rsidRPr="00025B0D">
        <w:rPr>
          <w:rFonts w:ascii="Verdana" w:hAnsi="Verdana" w:cs="Verdana"/>
          <w:b w:val="0"/>
          <w:sz w:val="18"/>
          <w:szCs w:val="18"/>
        </w:rPr>
        <w:tab/>
        <w:t xml:space="preserve">Zamawiający przed udzieleniem zamówienia, wezwie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którego oferta została oceniona najwyżej, do złożenia w wyznaczonym, nie krótszym niż </w:t>
      </w:r>
      <w:r w:rsidRPr="00025B0D">
        <w:rPr>
          <w:rFonts w:ascii="Verdana" w:hAnsi="Verdana" w:cs="Verdana"/>
          <w:b w:val="0"/>
          <w:i/>
          <w:sz w:val="18"/>
          <w:szCs w:val="18"/>
        </w:rPr>
        <w:t xml:space="preserve">5 dni, </w:t>
      </w:r>
      <w:r w:rsidRPr="00025B0D">
        <w:rPr>
          <w:rFonts w:ascii="Verdana" w:hAnsi="Verdana" w:cs="Verdana"/>
          <w:b w:val="0"/>
          <w:sz w:val="18"/>
          <w:szCs w:val="18"/>
        </w:rPr>
        <w:t xml:space="preserve">terminie aktualnych na dzień złożenia oświadczeń lub dokumentów, potwierdzających okoliczności, o których mowa w art. 25 ust. 1 ustawy </w:t>
      </w:r>
      <w:proofErr w:type="spellStart"/>
      <w:r w:rsidRPr="00025B0D">
        <w:rPr>
          <w:rFonts w:ascii="Verdana" w:hAnsi="Verdana" w:cs="Verdana"/>
          <w:b w:val="0"/>
          <w:sz w:val="18"/>
          <w:szCs w:val="18"/>
        </w:rPr>
        <w:t>Pzp</w:t>
      </w:r>
      <w:proofErr w:type="spellEnd"/>
      <w:r w:rsidRPr="00025B0D">
        <w:rPr>
          <w:rFonts w:ascii="Verdana" w:hAnsi="Verdana" w:cs="Verdana"/>
          <w:b w:val="0"/>
          <w:sz w:val="18"/>
          <w:szCs w:val="18"/>
        </w:rPr>
        <w:t>.</w:t>
      </w:r>
    </w:p>
    <w:p w14:paraId="72D3326C"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9.5.</w:t>
      </w:r>
      <w:r w:rsidRPr="00025B0D">
        <w:rPr>
          <w:rFonts w:ascii="Verdana" w:hAnsi="Verdana" w:cs="Verdana"/>
          <w:b w:val="0"/>
          <w:sz w:val="18"/>
          <w:szCs w:val="18"/>
        </w:rPr>
        <w:tab/>
        <w:t xml:space="preserve">Jeżeli jest to niezbędne do zapewnienia odpowiedniego przebiegu postępowania o udzielenie zamówienia, </w:t>
      </w:r>
      <w:r w:rsidR="00E757C5" w:rsidRPr="00025B0D">
        <w:rPr>
          <w:rFonts w:ascii="Verdana" w:hAnsi="Verdana" w:cs="Verdana"/>
          <w:b w:val="0"/>
          <w:sz w:val="18"/>
          <w:szCs w:val="18"/>
        </w:rPr>
        <w:t>Z</w:t>
      </w:r>
      <w:r w:rsidRPr="00025B0D">
        <w:rPr>
          <w:rFonts w:ascii="Verdana" w:hAnsi="Verdana" w:cs="Verdana"/>
          <w:b w:val="0"/>
          <w:sz w:val="18"/>
          <w:szCs w:val="18"/>
        </w:rPr>
        <w:t xml:space="preserve">amawiający może na każdym etapie postępowania wezwać </w:t>
      </w:r>
      <w:r w:rsidR="00452FD0" w:rsidRPr="00025B0D">
        <w:rPr>
          <w:rFonts w:ascii="Verdana" w:hAnsi="Verdana" w:cs="Verdana"/>
          <w:b w:val="0"/>
          <w:sz w:val="18"/>
          <w:szCs w:val="18"/>
        </w:rPr>
        <w:t>W</w:t>
      </w:r>
      <w:r w:rsidRPr="00025B0D">
        <w:rPr>
          <w:rFonts w:ascii="Verdana" w:hAnsi="Verdana" w:cs="Verdana"/>
          <w:b w:val="0"/>
          <w:sz w:val="18"/>
          <w:szCs w:val="18"/>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14:paraId="2B424FD9"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lastRenderedPageBreak/>
        <w:t>9.6.</w:t>
      </w:r>
      <w:r w:rsidRPr="00025B0D">
        <w:rPr>
          <w:rFonts w:ascii="Verdana" w:hAnsi="Verdana" w:cs="Verdana"/>
          <w:b w:val="0"/>
          <w:sz w:val="18"/>
          <w:szCs w:val="18"/>
        </w:rPr>
        <w:tab/>
      </w:r>
      <w:r w:rsidRPr="00025B0D">
        <w:rPr>
          <w:rFonts w:ascii="Verdana" w:hAnsi="Verdana" w:cs="Verdana"/>
          <w:b w:val="0"/>
          <w:sz w:val="18"/>
          <w:szCs w:val="18"/>
          <w:shd w:val="clear" w:color="auto" w:fill="FFFFFF"/>
        </w:rPr>
        <w:t xml:space="preserve">Zamawiający, zgodnie z art. 24 aa ustawy </w:t>
      </w:r>
      <w:proofErr w:type="spellStart"/>
      <w:r w:rsidRPr="00025B0D">
        <w:rPr>
          <w:rFonts w:ascii="Verdana" w:hAnsi="Verdana" w:cs="Verdana"/>
          <w:b w:val="0"/>
          <w:sz w:val="18"/>
          <w:szCs w:val="18"/>
          <w:shd w:val="clear" w:color="auto" w:fill="FFFFFF"/>
        </w:rPr>
        <w:t>Pzp</w:t>
      </w:r>
      <w:proofErr w:type="spellEnd"/>
      <w:r w:rsidRPr="00025B0D">
        <w:rPr>
          <w:rFonts w:ascii="Verdana" w:hAnsi="Verdana" w:cs="Verdana"/>
          <w:b w:val="0"/>
          <w:sz w:val="18"/>
          <w:szCs w:val="18"/>
          <w:shd w:val="clear" w:color="auto" w:fill="FFFFFF"/>
        </w:rPr>
        <w:t>, w pierwszej kolejności dokona</w:t>
      </w:r>
      <w:r w:rsidR="005B267E" w:rsidRPr="00025B0D">
        <w:rPr>
          <w:rFonts w:ascii="Verdana" w:hAnsi="Verdana" w:cs="Verdana"/>
          <w:b w:val="0"/>
          <w:sz w:val="18"/>
          <w:szCs w:val="18"/>
          <w:shd w:val="clear" w:color="auto" w:fill="FFFFFF"/>
        </w:rPr>
        <w:t xml:space="preserve"> </w:t>
      </w:r>
      <w:r w:rsidRPr="00025B0D">
        <w:rPr>
          <w:rFonts w:ascii="Verdana" w:hAnsi="Verdana" w:cs="Verdana"/>
          <w:b w:val="0"/>
          <w:sz w:val="18"/>
          <w:szCs w:val="18"/>
          <w:shd w:val="clear" w:color="auto" w:fill="FFFFFF"/>
        </w:rPr>
        <w:t xml:space="preserve">oceny ofert, a następnie zbada czy </w:t>
      </w:r>
      <w:r w:rsidR="00452FD0" w:rsidRPr="00025B0D">
        <w:rPr>
          <w:rFonts w:ascii="Verdana" w:hAnsi="Verdana" w:cs="Verdana"/>
          <w:b w:val="0"/>
          <w:sz w:val="18"/>
          <w:szCs w:val="18"/>
          <w:shd w:val="clear" w:color="auto" w:fill="FFFFFF"/>
        </w:rPr>
        <w:t>W</w:t>
      </w:r>
      <w:r w:rsidRPr="00025B0D">
        <w:rPr>
          <w:rFonts w:ascii="Verdana" w:hAnsi="Verdana" w:cs="Verdana"/>
          <w:b w:val="0"/>
          <w:sz w:val="18"/>
          <w:szCs w:val="18"/>
          <w:shd w:val="clear" w:color="auto" w:fill="FFFFFF"/>
        </w:rPr>
        <w:t>ykonawca, którego oferta została oceniona jako najkorzystniejsza nie podlega wykluczeniu oraz spełnia warunki udziału w postępowaniu.</w:t>
      </w:r>
    </w:p>
    <w:p w14:paraId="29FDFFFD" w14:textId="77777777" w:rsidR="00FA6A07" w:rsidRPr="00025B0D" w:rsidRDefault="00FA6A07"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9.7.</w:t>
      </w:r>
      <w:r w:rsidRPr="00025B0D">
        <w:rPr>
          <w:rFonts w:ascii="Verdana" w:hAnsi="Verdana" w:cs="Verdana"/>
          <w:b w:val="0"/>
          <w:sz w:val="18"/>
          <w:szCs w:val="18"/>
        </w:rPr>
        <w:tab/>
        <w:t xml:space="preserve">Na wezwanie zamawiającego Wykonawca zobowiązany jest </w:t>
      </w:r>
      <w:r w:rsidR="00F20CF3" w:rsidRPr="00025B0D">
        <w:rPr>
          <w:rFonts w:ascii="Verdana" w:hAnsi="Verdana" w:cs="Verdana"/>
          <w:b w:val="0"/>
          <w:sz w:val="18"/>
          <w:szCs w:val="18"/>
        </w:rPr>
        <w:t>do złożenia</w:t>
      </w:r>
      <w:r w:rsidR="00F20CF3" w:rsidRPr="00025B0D">
        <w:rPr>
          <w:rFonts w:ascii="Verdana" w:hAnsi="Verdana" w:cs="Verdana"/>
          <w:b w:val="0"/>
          <w:sz w:val="18"/>
          <w:szCs w:val="18"/>
          <w:u w:val="single"/>
        </w:rPr>
        <w:t xml:space="preserve"> </w:t>
      </w:r>
      <w:r w:rsidRPr="00025B0D">
        <w:rPr>
          <w:rFonts w:ascii="Verdana" w:hAnsi="Verdana" w:cs="Verdana"/>
          <w:b w:val="0"/>
          <w:sz w:val="18"/>
          <w:szCs w:val="18"/>
          <w:u w:val="single"/>
        </w:rPr>
        <w:t>następując</w:t>
      </w:r>
      <w:r w:rsidR="00F20CF3" w:rsidRPr="00025B0D">
        <w:rPr>
          <w:rFonts w:ascii="Verdana" w:hAnsi="Verdana" w:cs="Verdana"/>
          <w:b w:val="0"/>
          <w:sz w:val="18"/>
          <w:szCs w:val="18"/>
          <w:u w:val="single"/>
        </w:rPr>
        <w:t>ych</w:t>
      </w:r>
      <w:r w:rsidRPr="00025B0D">
        <w:rPr>
          <w:rFonts w:ascii="Verdana" w:hAnsi="Verdana" w:cs="Verdana"/>
          <w:b w:val="0"/>
          <w:sz w:val="18"/>
          <w:szCs w:val="18"/>
          <w:u w:val="single"/>
        </w:rPr>
        <w:t xml:space="preserve"> </w:t>
      </w:r>
      <w:r w:rsidR="00F20CF3" w:rsidRPr="00025B0D">
        <w:rPr>
          <w:rFonts w:ascii="Verdana" w:hAnsi="Verdana" w:cs="Verdana"/>
          <w:b w:val="0"/>
          <w:sz w:val="18"/>
          <w:szCs w:val="18"/>
          <w:u w:val="single"/>
        </w:rPr>
        <w:t xml:space="preserve">oświadczeń </w:t>
      </w:r>
      <w:r w:rsidRPr="00025B0D">
        <w:rPr>
          <w:rFonts w:ascii="Verdana" w:hAnsi="Verdana" w:cs="Verdana"/>
          <w:b w:val="0"/>
          <w:sz w:val="18"/>
          <w:szCs w:val="18"/>
          <w:u w:val="single"/>
        </w:rPr>
        <w:t>lub dokument</w:t>
      </w:r>
      <w:r w:rsidR="00F20CF3" w:rsidRPr="00025B0D">
        <w:rPr>
          <w:rFonts w:ascii="Verdana" w:hAnsi="Verdana" w:cs="Verdana"/>
          <w:b w:val="0"/>
          <w:sz w:val="18"/>
          <w:szCs w:val="18"/>
          <w:u w:val="single"/>
        </w:rPr>
        <w:t>ów</w:t>
      </w:r>
      <w:r w:rsidRPr="00025B0D">
        <w:rPr>
          <w:rFonts w:ascii="Verdana" w:hAnsi="Verdana" w:cs="Verdana"/>
          <w:b w:val="0"/>
          <w:sz w:val="18"/>
          <w:szCs w:val="18"/>
        </w:rPr>
        <w:t>:</w:t>
      </w:r>
    </w:p>
    <w:p w14:paraId="105263AE" w14:textId="77777777" w:rsidR="00FA6A07" w:rsidRPr="00025B0D" w:rsidRDefault="00FA6A07" w:rsidP="003461A9">
      <w:pPr>
        <w:pStyle w:val="Tekstpodstawowy2"/>
        <w:ind w:left="709" w:hanging="425"/>
        <w:rPr>
          <w:rFonts w:ascii="Verdana" w:hAnsi="Verdana" w:cs="Verdana"/>
          <w:b w:val="0"/>
          <w:sz w:val="18"/>
          <w:szCs w:val="18"/>
        </w:rPr>
      </w:pPr>
      <w:r w:rsidRPr="00025B0D">
        <w:rPr>
          <w:rFonts w:ascii="Verdana" w:hAnsi="Verdana" w:cs="Verdana"/>
          <w:b w:val="0"/>
          <w:bCs w:val="0"/>
          <w:sz w:val="18"/>
          <w:szCs w:val="18"/>
        </w:rPr>
        <w:t>1)</w:t>
      </w:r>
      <w:r w:rsidRPr="00025B0D">
        <w:rPr>
          <w:rFonts w:ascii="Verdana" w:hAnsi="Verdana" w:cs="Verdana"/>
          <w:b w:val="0"/>
          <w:bCs w:val="0"/>
          <w:sz w:val="18"/>
          <w:szCs w:val="18"/>
        </w:rPr>
        <w:tab/>
      </w:r>
      <w:r w:rsidRPr="00025B0D">
        <w:rPr>
          <w:rFonts w:ascii="Verdana" w:hAnsi="Verdana" w:cs="Verdana"/>
          <w:b w:val="0"/>
          <w:sz w:val="18"/>
          <w:szCs w:val="18"/>
        </w:rPr>
        <w:t xml:space="preserve">W celu potwierdzenia spełniania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ykonawcę warunków udziału </w:t>
      </w:r>
      <w:r w:rsidR="00320C44" w:rsidRPr="00025B0D">
        <w:rPr>
          <w:rFonts w:ascii="Verdana" w:hAnsi="Verdana" w:cs="Verdana"/>
          <w:b w:val="0"/>
          <w:sz w:val="18"/>
          <w:szCs w:val="18"/>
        </w:rPr>
        <w:br/>
      </w:r>
      <w:r w:rsidRPr="00025B0D">
        <w:rPr>
          <w:rFonts w:ascii="Verdana" w:hAnsi="Verdana" w:cs="Verdana"/>
          <w:b w:val="0"/>
          <w:sz w:val="18"/>
          <w:szCs w:val="18"/>
        </w:rPr>
        <w:t>w postępowaniu:</w:t>
      </w:r>
    </w:p>
    <w:p w14:paraId="3AF85063" w14:textId="000B7761" w:rsidR="00D32227" w:rsidRDefault="00D32227" w:rsidP="00D32227">
      <w:pPr>
        <w:pStyle w:val="NormalnyWeb"/>
        <w:ind w:left="720"/>
        <w:rPr>
          <w:rFonts w:ascii="Verdana" w:hAnsi="Verdana" w:cs="Verdana"/>
          <w:i/>
          <w:sz w:val="18"/>
          <w:szCs w:val="18"/>
        </w:rPr>
      </w:pPr>
      <w:r w:rsidRPr="00F1059D">
        <w:rPr>
          <w:rFonts w:ascii="Verdana" w:hAnsi="Verdana" w:cs="Verdana"/>
          <w:i/>
          <w:sz w:val="18"/>
          <w:szCs w:val="18"/>
        </w:rPr>
        <w:t>a)</w:t>
      </w:r>
      <w:r w:rsidRPr="00025B0D">
        <w:rPr>
          <w:rFonts w:ascii="Verdana" w:hAnsi="Verdana" w:cs="Verdana"/>
          <w:i/>
          <w:sz w:val="18"/>
          <w:szCs w:val="18"/>
        </w:rPr>
        <w:t xml:space="preserve"> wykazu usług wykonanych</w:t>
      </w:r>
      <w:r w:rsidRPr="0019623C">
        <w:rPr>
          <w:rFonts w:ascii="Verdana" w:hAnsi="Verdana" w:cs="Verdana"/>
          <w:i/>
          <w:sz w:val="18"/>
          <w:szCs w:val="18"/>
        </w:rPr>
        <w:t>,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w:t>
      </w:r>
    </w:p>
    <w:p w14:paraId="46BF498D" w14:textId="77777777" w:rsidR="00F1059D" w:rsidRPr="00F1059D" w:rsidRDefault="00F1059D" w:rsidP="00F1059D">
      <w:pPr>
        <w:pStyle w:val="NormalnyWeb"/>
        <w:spacing w:before="120"/>
        <w:ind w:left="720"/>
        <w:rPr>
          <w:rFonts w:ascii="Verdana" w:hAnsi="Verdana" w:cs="Verdana"/>
          <w:i/>
          <w:sz w:val="18"/>
          <w:szCs w:val="18"/>
        </w:rPr>
      </w:pPr>
      <w:r w:rsidRPr="00F1059D">
        <w:rPr>
          <w:rFonts w:ascii="Verdana" w:hAnsi="Verdana" w:cs="Verdana"/>
          <w:i/>
          <w:sz w:val="18"/>
          <w:szCs w:val="18"/>
        </w:rPr>
        <w:t>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432EF352" w14:textId="77777777" w:rsidR="00C00F3B" w:rsidRPr="00025B0D" w:rsidRDefault="00C00F3B"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B267E" w:rsidRPr="00025B0D">
        <w:rPr>
          <w:rFonts w:ascii="Verdana" w:hAnsi="Verdana" w:cs="Verdana"/>
          <w:b w:val="0"/>
          <w:sz w:val="18"/>
          <w:szCs w:val="18"/>
        </w:rPr>
        <w:t>8</w:t>
      </w:r>
      <w:r w:rsidRPr="00025B0D">
        <w:rPr>
          <w:rFonts w:ascii="Verdana" w:hAnsi="Verdana" w:cs="Verdana"/>
          <w:b w:val="0"/>
          <w:sz w:val="18"/>
          <w:szCs w:val="18"/>
        </w:rPr>
        <w:t xml:space="preserve">. </w:t>
      </w:r>
      <w:r w:rsidRPr="00025B0D">
        <w:rPr>
          <w:rFonts w:ascii="Verdana" w:hAnsi="Verdana" w:cs="Verdana"/>
          <w:b w:val="0"/>
          <w:sz w:val="18"/>
          <w:szCs w:val="18"/>
        </w:rPr>
        <w:tab/>
        <w:t xml:space="preserve">Jeżeli wykaz, oświadczenia lub inne złożone przez </w:t>
      </w:r>
      <w:r w:rsidR="00452FD0" w:rsidRPr="00025B0D">
        <w:rPr>
          <w:rFonts w:ascii="Verdana" w:hAnsi="Verdana" w:cs="Verdana"/>
          <w:b w:val="0"/>
          <w:sz w:val="18"/>
          <w:szCs w:val="18"/>
        </w:rPr>
        <w:t>W</w:t>
      </w:r>
      <w:r w:rsidRPr="00025B0D">
        <w:rPr>
          <w:rFonts w:ascii="Verdana" w:hAnsi="Verdana" w:cs="Verdana"/>
          <w:b w:val="0"/>
          <w:sz w:val="18"/>
          <w:szCs w:val="18"/>
        </w:rPr>
        <w:t>ykonawcę dokumenty</w:t>
      </w:r>
      <w:r w:rsidR="003C0645" w:rsidRPr="00025B0D">
        <w:rPr>
          <w:rFonts w:ascii="Verdana" w:hAnsi="Verdana" w:cs="Verdana"/>
          <w:b w:val="0"/>
          <w:sz w:val="18"/>
          <w:szCs w:val="18"/>
        </w:rPr>
        <w:t>, o których mowa w pkt 9.7.1) IDW</w:t>
      </w:r>
      <w:r w:rsidRPr="00025B0D">
        <w:rPr>
          <w:rFonts w:ascii="Verdana" w:hAnsi="Verdana" w:cs="Verdana"/>
          <w:b w:val="0"/>
          <w:sz w:val="18"/>
          <w:szCs w:val="18"/>
        </w:rPr>
        <w:t xml:space="preserve"> budzą wątpliwości zamawiającego, może on zwrócić się bezpośrednio do właściwego podmiotu, na rzecz którego </w:t>
      </w:r>
      <w:r w:rsidR="00922482" w:rsidRPr="00025B0D">
        <w:rPr>
          <w:rFonts w:ascii="Verdana" w:hAnsi="Verdana" w:cs="Verdana"/>
          <w:b w:val="0"/>
          <w:i/>
          <w:sz w:val="18"/>
          <w:szCs w:val="18"/>
        </w:rPr>
        <w:t>roboty</w:t>
      </w:r>
      <w:r w:rsidRPr="00025B0D">
        <w:rPr>
          <w:rFonts w:ascii="Verdana" w:hAnsi="Verdana" w:cs="Verdana"/>
          <w:b w:val="0"/>
          <w:sz w:val="18"/>
          <w:szCs w:val="18"/>
        </w:rPr>
        <w:t xml:space="preserve"> były wykonane, o dodatkowe informacje lub dokumenty w tym zakresie.</w:t>
      </w:r>
    </w:p>
    <w:p w14:paraId="7B395D96" w14:textId="77777777" w:rsidR="009251D0" w:rsidRPr="00025B0D" w:rsidRDefault="000C133A" w:rsidP="003B7AA8">
      <w:pPr>
        <w:pStyle w:val="Tekstpodstawowy2"/>
        <w:ind w:left="709" w:hanging="709"/>
        <w:rPr>
          <w:rFonts w:ascii="Verdana" w:hAnsi="Verdana" w:cs="Verdana"/>
          <w:b w:val="0"/>
          <w:sz w:val="18"/>
          <w:szCs w:val="18"/>
        </w:rPr>
      </w:pPr>
      <w:r w:rsidRPr="00025B0D">
        <w:rPr>
          <w:rFonts w:ascii="Verdana" w:hAnsi="Verdana" w:cs="Verdana"/>
          <w:b w:val="0"/>
          <w:sz w:val="18"/>
          <w:szCs w:val="18"/>
        </w:rPr>
        <w:t xml:space="preserve"> </w:t>
      </w:r>
    </w:p>
    <w:p w14:paraId="62C84AA9" w14:textId="77777777" w:rsidR="006579E8" w:rsidRPr="00025B0D" w:rsidRDefault="009561C5" w:rsidP="00CA1C51">
      <w:pPr>
        <w:pStyle w:val="Tekstpodstawowy2"/>
        <w:ind w:left="709" w:hanging="709"/>
        <w:rPr>
          <w:rFonts w:ascii="Verdana" w:hAnsi="Verdana" w:cs="Verdana"/>
          <w:b w:val="0"/>
          <w:sz w:val="18"/>
          <w:szCs w:val="18"/>
        </w:rPr>
      </w:pPr>
      <w:r w:rsidRPr="00025B0D">
        <w:rPr>
          <w:rFonts w:ascii="Verdana" w:hAnsi="Verdana" w:cs="Verdana"/>
          <w:b w:val="0"/>
          <w:sz w:val="18"/>
          <w:szCs w:val="18"/>
        </w:rPr>
        <w:t>9.</w:t>
      </w:r>
      <w:r w:rsidR="005D27C5" w:rsidRPr="00025B0D">
        <w:rPr>
          <w:rFonts w:ascii="Verdana" w:hAnsi="Verdana" w:cs="Verdana"/>
          <w:b w:val="0"/>
          <w:sz w:val="18"/>
          <w:szCs w:val="18"/>
        </w:rPr>
        <w:t>9</w:t>
      </w:r>
      <w:r w:rsidRPr="00025B0D">
        <w:rPr>
          <w:rFonts w:ascii="Verdana" w:hAnsi="Verdana" w:cs="Verdana"/>
          <w:b w:val="0"/>
          <w:sz w:val="18"/>
          <w:szCs w:val="18"/>
        </w:rPr>
        <w:t xml:space="preserve">.  </w:t>
      </w:r>
      <w:r w:rsidR="000C133A" w:rsidRPr="00025B0D">
        <w:rPr>
          <w:rFonts w:ascii="Verdana" w:hAnsi="Verdana" w:cs="Verdana"/>
          <w:b w:val="0"/>
          <w:sz w:val="18"/>
          <w:szCs w:val="18"/>
        </w:rPr>
        <w:t xml:space="preserve">W przypadku wątpliwości co do treści dokumentu złożonego przez </w:t>
      </w:r>
      <w:r w:rsidR="00452FD0" w:rsidRPr="00025B0D">
        <w:rPr>
          <w:rFonts w:ascii="Verdana" w:hAnsi="Verdana" w:cs="Verdana"/>
          <w:b w:val="0"/>
          <w:sz w:val="18"/>
          <w:szCs w:val="18"/>
        </w:rPr>
        <w:t>W</w:t>
      </w:r>
      <w:r w:rsidR="000C133A" w:rsidRPr="00025B0D">
        <w:rPr>
          <w:rFonts w:ascii="Verdana" w:hAnsi="Verdana" w:cs="Verdana"/>
          <w:b w:val="0"/>
          <w:sz w:val="18"/>
          <w:szCs w:val="18"/>
        </w:rPr>
        <w:t xml:space="preserve">ykonawcę, </w:t>
      </w:r>
      <w:r w:rsidR="00E757C5" w:rsidRPr="00025B0D">
        <w:rPr>
          <w:rFonts w:ascii="Verdana" w:hAnsi="Verdana" w:cs="Verdana"/>
          <w:b w:val="0"/>
          <w:sz w:val="18"/>
          <w:szCs w:val="18"/>
        </w:rPr>
        <w:t>Z</w:t>
      </w:r>
      <w:r w:rsidR="000C133A" w:rsidRPr="00025B0D">
        <w:rPr>
          <w:rFonts w:ascii="Verdana" w:hAnsi="Verdana" w:cs="Verdana"/>
          <w:b w:val="0"/>
          <w:sz w:val="18"/>
          <w:szCs w:val="18"/>
        </w:rPr>
        <w:t xml:space="preserve">amawiający może zwrócić się do właściwych organów odpowiednio kraju, w którym </w:t>
      </w:r>
      <w:r w:rsidR="00452FD0" w:rsidRPr="00025B0D">
        <w:rPr>
          <w:rFonts w:ascii="Verdana" w:hAnsi="Verdana" w:cs="Verdana"/>
          <w:b w:val="0"/>
          <w:sz w:val="18"/>
          <w:szCs w:val="18"/>
        </w:rPr>
        <w:t>W</w:t>
      </w:r>
      <w:r w:rsidR="000C133A" w:rsidRPr="00025B0D">
        <w:rPr>
          <w:rFonts w:ascii="Verdana" w:hAnsi="Verdana" w:cs="Verdana"/>
          <w:b w:val="0"/>
          <w:sz w:val="18"/>
          <w:szCs w:val="18"/>
        </w:rPr>
        <w:t>ykonawca ma siedzibę lub miejsce zamieszkania lub miejsce zamieszkania ma osoba, której dokument dotyczy, o udzielenie niezbędnych informacji dotyczących tego dokumentu.</w:t>
      </w:r>
    </w:p>
    <w:p w14:paraId="38E5294F" w14:textId="77777777" w:rsidR="00EE1A38" w:rsidRPr="00025B0D" w:rsidRDefault="00EE1A38" w:rsidP="003461A9">
      <w:pPr>
        <w:pStyle w:val="Tekstpodstawowy2"/>
        <w:ind w:left="709" w:hanging="709"/>
        <w:rPr>
          <w:rFonts w:ascii="Verdana" w:hAnsi="Verdana"/>
          <w:b w:val="0"/>
          <w:sz w:val="18"/>
          <w:szCs w:val="18"/>
        </w:rPr>
      </w:pPr>
      <w:r w:rsidRPr="00025B0D">
        <w:rPr>
          <w:rFonts w:ascii="Verdana" w:hAnsi="Verdana" w:cs="Verdana"/>
          <w:b w:val="0"/>
          <w:sz w:val="18"/>
          <w:szCs w:val="18"/>
        </w:rPr>
        <w:t>9.</w:t>
      </w:r>
      <w:r w:rsidR="005E692C" w:rsidRPr="00025B0D">
        <w:rPr>
          <w:rFonts w:ascii="Verdana" w:hAnsi="Verdana" w:cs="Verdana"/>
          <w:b w:val="0"/>
          <w:sz w:val="18"/>
          <w:szCs w:val="18"/>
        </w:rPr>
        <w:t>1</w:t>
      </w:r>
      <w:r w:rsidR="005D27C5" w:rsidRPr="00025B0D">
        <w:rPr>
          <w:rFonts w:ascii="Verdana" w:hAnsi="Verdana" w:cs="Verdana"/>
          <w:b w:val="0"/>
          <w:sz w:val="18"/>
          <w:szCs w:val="18"/>
        </w:rPr>
        <w:t>0</w:t>
      </w:r>
      <w:r w:rsidRPr="00025B0D">
        <w:rPr>
          <w:rFonts w:ascii="Verdana" w:hAnsi="Verdana" w:cs="Verdana"/>
          <w:b w:val="0"/>
          <w:sz w:val="18"/>
          <w:szCs w:val="18"/>
        </w:rPr>
        <w:t>.</w:t>
      </w:r>
      <w:r w:rsidRPr="00025B0D">
        <w:rPr>
          <w:rFonts w:ascii="Verdana" w:hAnsi="Verdana" w:cs="Verdana"/>
          <w:b w:val="0"/>
          <w:sz w:val="18"/>
          <w:szCs w:val="18"/>
        </w:rPr>
        <w:tab/>
      </w:r>
      <w:r w:rsidRPr="00025B0D">
        <w:rPr>
          <w:rFonts w:ascii="Verdana" w:hAnsi="Verdana"/>
          <w:b w:val="0"/>
          <w:sz w:val="18"/>
          <w:szCs w:val="18"/>
        </w:rPr>
        <w:t>Wykonawca nie jest obowiązany do złożenia oświadczeń lub dokumentów potwierdzających okoliczności, o których mowa w art. 25 ust. 1 pkt 1 i 3</w:t>
      </w:r>
      <w:r w:rsidR="00CA7C4B" w:rsidRPr="00025B0D">
        <w:rPr>
          <w:rFonts w:ascii="Verdana" w:hAnsi="Verdana"/>
          <w:b w:val="0"/>
          <w:sz w:val="18"/>
          <w:szCs w:val="18"/>
        </w:rPr>
        <w:t xml:space="preserve"> ustawy </w:t>
      </w:r>
      <w:proofErr w:type="spellStart"/>
      <w:r w:rsidR="00CA7C4B" w:rsidRPr="00025B0D">
        <w:rPr>
          <w:rFonts w:ascii="Verdana" w:hAnsi="Verdana"/>
          <w:b w:val="0"/>
          <w:sz w:val="18"/>
          <w:szCs w:val="18"/>
        </w:rPr>
        <w:t>Pzp</w:t>
      </w:r>
      <w:proofErr w:type="spellEnd"/>
      <w:r w:rsidRPr="00025B0D">
        <w:rPr>
          <w:rFonts w:ascii="Verdana" w:hAnsi="Verdana"/>
          <w:b w:val="0"/>
          <w:sz w:val="18"/>
          <w:szCs w:val="18"/>
        </w:rPr>
        <w:t xml:space="preserve">, jeżeli </w:t>
      </w:r>
      <w:r w:rsidR="00E757C5" w:rsidRPr="00025B0D">
        <w:rPr>
          <w:rFonts w:ascii="Verdana" w:hAnsi="Verdana"/>
          <w:b w:val="0"/>
          <w:sz w:val="18"/>
          <w:szCs w:val="18"/>
        </w:rPr>
        <w:t>Z</w:t>
      </w:r>
      <w:r w:rsidRPr="00025B0D">
        <w:rPr>
          <w:rFonts w:ascii="Verdana" w:hAnsi="Verdana"/>
          <w:b w:val="0"/>
          <w:sz w:val="18"/>
          <w:szCs w:val="18"/>
        </w:rPr>
        <w:t xml:space="preserve">amawiający posiada oświadczenia lub dokumenty dotyczące tego </w:t>
      </w:r>
      <w:r w:rsidR="00452FD0" w:rsidRPr="00025B0D">
        <w:rPr>
          <w:rFonts w:ascii="Verdana" w:hAnsi="Verdana"/>
          <w:b w:val="0"/>
          <w:sz w:val="18"/>
          <w:szCs w:val="18"/>
        </w:rPr>
        <w:t>W</w:t>
      </w:r>
      <w:r w:rsidRPr="00025B0D">
        <w:rPr>
          <w:rFonts w:ascii="Verdana" w:hAnsi="Verdana"/>
          <w:b w:val="0"/>
          <w:sz w:val="18"/>
          <w:szCs w:val="18"/>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4A6E9577" w14:textId="77777777" w:rsidR="009B2A1A" w:rsidRPr="00025B0D" w:rsidRDefault="009B2A1A" w:rsidP="00CA1C51">
      <w:pPr>
        <w:pStyle w:val="Tekstpodstawowy2"/>
        <w:rPr>
          <w:rFonts w:ascii="Verdana" w:hAnsi="Verdana" w:cs="Verdana"/>
          <w:b w:val="0"/>
          <w:sz w:val="18"/>
          <w:szCs w:val="18"/>
        </w:rPr>
      </w:pPr>
    </w:p>
    <w:p w14:paraId="0F68C0F0" w14:textId="77777777" w:rsidR="00D65833" w:rsidRPr="00025B0D" w:rsidRDefault="00D65833" w:rsidP="003461A9">
      <w:pPr>
        <w:ind w:left="720" w:hanging="720"/>
        <w:jc w:val="both"/>
        <w:rPr>
          <w:rFonts w:ascii="Verdana" w:hAnsi="Verdana"/>
          <w:b/>
          <w:iCs/>
          <w:sz w:val="18"/>
          <w:szCs w:val="18"/>
        </w:rPr>
      </w:pPr>
      <w:r w:rsidRPr="00025B0D">
        <w:rPr>
          <w:rFonts w:ascii="Verdana" w:hAnsi="Verdana" w:cs="Verdana"/>
          <w:b/>
          <w:sz w:val="18"/>
          <w:szCs w:val="18"/>
        </w:rPr>
        <w:t xml:space="preserve">10. </w:t>
      </w:r>
      <w:r w:rsidRPr="00025B0D">
        <w:rPr>
          <w:rFonts w:ascii="Verdana" w:hAnsi="Verdana" w:cs="Verdana"/>
          <w:b/>
          <w:sz w:val="18"/>
          <w:szCs w:val="18"/>
        </w:rPr>
        <w:tab/>
      </w:r>
      <w:r w:rsidRPr="00025B0D">
        <w:rPr>
          <w:rFonts w:ascii="Verdana" w:hAnsi="Verdana" w:cs="Arial"/>
          <w:b/>
          <w:sz w:val="18"/>
          <w:szCs w:val="18"/>
        </w:rPr>
        <w:t xml:space="preserve">INFORMACJA DLA WYKONAWCÓW POLEGAJĄCYCH NA ZASOBACH INNYCH PODMIOTÓW, NA ZASADACH OKREŚLONYCH </w:t>
      </w:r>
      <w:r w:rsidRPr="00025B0D">
        <w:rPr>
          <w:rFonts w:ascii="Verdana" w:hAnsi="Verdana" w:cs="Verdana"/>
          <w:b/>
          <w:sz w:val="18"/>
          <w:szCs w:val="18"/>
        </w:rPr>
        <w:t>W ART. 22A USTAWY PZP</w:t>
      </w:r>
      <w:r w:rsidRPr="00025B0D">
        <w:rPr>
          <w:rFonts w:ascii="Verdana" w:hAnsi="Verdana"/>
          <w:iCs/>
          <w:sz w:val="18"/>
          <w:szCs w:val="18"/>
        </w:rPr>
        <w:t xml:space="preserve"> </w:t>
      </w:r>
      <w:r w:rsidRPr="00025B0D">
        <w:rPr>
          <w:rFonts w:ascii="Verdana" w:hAnsi="Verdana"/>
          <w:b/>
          <w:iCs/>
          <w:sz w:val="18"/>
          <w:szCs w:val="18"/>
        </w:rPr>
        <w:t>ORAZ ZAMIERZAJĄCYCH POWIERZYĆ WYKONANIE CZĘŚCI ZAMÓWIENIA PODWYKONAWCOM</w:t>
      </w:r>
    </w:p>
    <w:p w14:paraId="40BE6E56" w14:textId="77777777" w:rsidR="00D65833" w:rsidRPr="00025B0D" w:rsidRDefault="00D65833" w:rsidP="003461A9">
      <w:pPr>
        <w:pStyle w:val="Tekstpodstawowy2"/>
        <w:ind w:left="709" w:hanging="709"/>
        <w:rPr>
          <w:rFonts w:ascii="Verdana" w:hAnsi="Verdana"/>
          <w:b w:val="0"/>
          <w:iCs/>
          <w:sz w:val="18"/>
          <w:szCs w:val="18"/>
        </w:rPr>
      </w:pPr>
      <w:r w:rsidRPr="00025B0D">
        <w:rPr>
          <w:rFonts w:ascii="Verdana" w:hAnsi="Verdana" w:cs="Verdana"/>
          <w:b w:val="0"/>
          <w:sz w:val="18"/>
          <w:szCs w:val="18"/>
        </w:rPr>
        <w:t>10.1.</w:t>
      </w:r>
      <w:r w:rsidRPr="00025B0D">
        <w:rPr>
          <w:rFonts w:ascii="Verdana" w:hAnsi="Verdana" w:cs="Verdana"/>
          <w:b w:val="0"/>
          <w:sz w:val="18"/>
          <w:szCs w:val="18"/>
        </w:rPr>
        <w:tab/>
      </w:r>
      <w:r w:rsidRPr="00025B0D">
        <w:rPr>
          <w:rFonts w:ascii="Verdana" w:hAnsi="Verdana"/>
          <w:b w:val="0"/>
          <w:iCs/>
          <w:sz w:val="18"/>
          <w:szCs w:val="18"/>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14:paraId="649BA717"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10.2.</w:t>
      </w:r>
      <w:r w:rsidRPr="00025B0D">
        <w:rPr>
          <w:rFonts w:ascii="Verdana" w:hAnsi="Verdana"/>
          <w:b w:val="0"/>
          <w:iCs/>
          <w:sz w:val="18"/>
          <w:szCs w:val="18"/>
        </w:rPr>
        <w:tab/>
        <w:t xml:space="preserve">Wykonawca, który polega na zdolnościach </w:t>
      </w:r>
      <w:r w:rsidR="00963802" w:rsidRPr="00025B0D">
        <w:rPr>
          <w:rFonts w:ascii="Verdana" w:hAnsi="Verdana"/>
          <w:b w:val="0"/>
          <w:iCs/>
          <w:sz w:val="18"/>
          <w:szCs w:val="18"/>
        </w:rPr>
        <w:t xml:space="preserve"> </w:t>
      </w:r>
      <w:r w:rsidR="0006139D" w:rsidRPr="00025B0D">
        <w:rPr>
          <w:rFonts w:ascii="Verdana" w:hAnsi="Verdana"/>
          <w:b w:val="0"/>
          <w:iCs/>
          <w:sz w:val="18"/>
          <w:szCs w:val="18"/>
        </w:rPr>
        <w:t>innych podmiotów</w:t>
      </w:r>
      <w:r w:rsidR="00963802" w:rsidRPr="00025B0D">
        <w:rPr>
          <w:rFonts w:ascii="Verdana" w:hAnsi="Verdana"/>
          <w:b w:val="0"/>
          <w:iCs/>
          <w:sz w:val="18"/>
          <w:szCs w:val="18"/>
        </w:rPr>
        <w:t xml:space="preserve">  </w:t>
      </w:r>
      <w:r w:rsidRPr="00025B0D">
        <w:rPr>
          <w:rFonts w:ascii="Verdana" w:hAnsi="Verdana"/>
          <w:b w:val="0"/>
          <w:iCs/>
          <w:sz w:val="18"/>
          <w:szCs w:val="18"/>
        </w:rPr>
        <w:t xml:space="preserve"> musi udowodnić zamawiającemu, że realizując zamówienie, będzie dysponował niezbędnymi zasobami tych podmiotów</w:t>
      </w:r>
      <w:r w:rsidRPr="00025B0D">
        <w:rPr>
          <w:rFonts w:ascii="Verdana" w:hAnsi="Verdana"/>
          <w:iCs/>
          <w:sz w:val="18"/>
          <w:szCs w:val="18"/>
        </w:rPr>
        <w:t>, w szczególności przedstawiając zobowiązanie tych podmiotów do oddania mu do dyspozycji niezbędnych zasobów na potrzeby realizacji zamówienia.</w:t>
      </w:r>
    </w:p>
    <w:p w14:paraId="426612FE"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10.3.</w:t>
      </w:r>
      <w:r w:rsidRPr="00025B0D">
        <w:rPr>
          <w:rFonts w:ascii="Verdana" w:hAnsi="Verdana"/>
          <w:b w:val="0"/>
          <w:iCs/>
          <w:sz w:val="18"/>
          <w:szCs w:val="18"/>
        </w:rPr>
        <w:tab/>
        <w:t xml:space="preserve">Zamawiający oceni, czy udostępniane </w:t>
      </w:r>
      <w:r w:rsidR="00452FD0" w:rsidRPr="00025B0D">
        <w:rPr>
          <w:rFonts w:ascii="Verdana" w:hAnsi="Verdana"/>
          <w:b w:val="0"/>
          <w:iCs/>
          <w:sz w:val="18"/>
          <w:szCs w:val="18"/>
        </w:rPr>
        <w:t>W</w:t>
      </w:r>
      <w:r w:rsidRPr="00025B0D">
        <w:rPr>
          <w:rFonts w:ascii="Verdana" w:hAnsi="Verdana"/>
          <w:b w:val="0"/>
          <w:iCs/>
          <w:sz w:val="18"/>
          <w:szCs w:val="18"/>
        </w:rPr>
        <w:t xml:space="preserve">ykonawcy przez inne podmioty zdolności techniczne lub zawodowe, pozwalają na wykazanie przez </w:t>
      </w:r>
      <w:r w:rsidR="00452FD0" w:rsidRPr="00025B0D">
        <w:rPr>
          <w:rFonts w:ascii="Verdana" w:hAnsi="Verdana"/>
          <w:b w:val="0"/>
          <w:iCs/>
          <w:sz w:val="18"/>
          <w:szCs w:val="18"/>
        </w:rPr>
        <w:t>W</w:t>
      </w:r>
      <w:r w:rsidRPr="00025B0D">
        <w:rPr>
          <w:rFonts w:ascii="Verdana" w:hAnsi="Verdana"/>
          <w:b w:val="0"/>
          <w:iCs/>
          <w:sz w:val="18"/>
          <w:szCs w:val="18"/>
        </w:rPr>
        <w:t xml:space="preserve">ykonawcę spełniania warunków udziału w </w:t>
      </w:r>
      <w:r w:rsidRPr="00025B0D">
        <w:rPr>
          <w:rFonts w:ascii="Verdana" w:hAnsi="Verdana"/>
          <w:b w:val="0"/>
          <w:iCs/>
          <w:sz w:val="18"/>
          <w:szCs w:val="18"/>
        </w:rPr>
        <w:lastRenderedPageBreak/>
        <w:t xml:space="preserve">postępowaniu oraz zbada, czy nie zachodzą wobec tego podmiotu podstawy wykluczenia, o których mowa w art. 24 ust. 1 pkt 13–22 </w:t>
      </w:r>
      <w:r w:rsidR="000B5291" w:rsidRPr="00025B0D">
        <w:rPr>
          <w:rFonts w:ascii="Verdana" w:hAnsi="Verdana"/>
          <w:b w:val="0"/>
          <w:iCs/>
          <w:sz w:val="18"/>
          <w:szCs w:val="18"/>
        </w:rPr>
        <w:t xml:space="preserve">ustawy </w:t>
      </w:r>
      <w:proofErr w:type="spellStart"/>
      <w:r w:rsidR="000B5291" w:rsidRPr="00025B0D">
        <w:rPr>
          <w:rFonts w:ascii="Verdana" w:hAnsi="Verdana"/>
          <w:b w:val="0"/>
          <w:iCs/>
          <w:sz w:val="18"/>
          <w:szCs w:val="18"/>
        </w:rPr>
        <w:t>Pzp</w:t>
      </w:r>
      <w:proofErr w:type="spellEnd"/>
      <w:r w:rsidR="000B5291" w:rsidRPr="00025B0D">
        <w:rPr>
          <w:rFonts w:ascii="Verdana" w:hAnsi="Verdana"/>
          <w:b w:val="0"/>
          <w:iCs/>
          <w:sz w:val="18"/>
          <w:szCs w:val="18"/>
        </w:rPr>
        <w:t xml:space="preserve"> </w:t>
      </w:r>
      <w:r w:rsidRPr="00025B0D">
        <w:rPr>
          <w:rFonts w:ascii="Verdana" w:hAnsi="Verdana"/>
          <w:b w:val="0"/>
          <w:i/>
          <w:iCs/>
          <w:sz w:val="18"/>
          <w:szCs w:val="18"/>
        </w:rPr>
        <w:t xml:space="preserve">oraz, o których mowa w pkt </w:t>
      </w:r>
      <w:r w:rsidR="0093162B" w:rsidRPr="00025B0D">
        <w:rPr>
          <w:rFonts w:ascii="Verdana" w:hAnsi="Verdana"/>
          <w:b w:val="0"/>
          <w:i/>
          <w:iCs/>
          <w:sz w:val="18"/>
          <w:szCs w:val="18"/>
        </w:rPr>
        <w:t xml:space="preserve">8.2. </w:t>
      </w:r>
      <w:r w:rsidRPr="00025B0D">
        <w:rPr>
          <w:rFonts w:ascii="Verdana" w:hAnsi="Verdana"/>
          <w:b w:val="0"/>
          <w:i/>
          <w:iCs/>
          <w:sz w:val="18"/>
          <w:szCs w:val="18"/>
        </w:rPr>
        <w:t>IDW</w:t>
      </w:r>
      <w:r w:rsidR="000B5291" w:rsidRPr="00025B0D">
        <w:rPr>
          <w:rFonts w:ascii="Verdana" w:hAnsi="Verdana"/>
          <w:b w:val="0"/>
          <w:iCs/>
          <w:sz w:val="18"/>
          <w:szCs w:val="18"/>
        </w:rPr>
        <w:t>.</w:t>
      </w:r>
      <w:r w:rsidRPr="00025B0D">
        <w:rPr>
          <w:rFonts w:ascii="Verdana" w:hAnsi="Verdana"/>
          <w:b w:val="0"/>
          <w:iCs/>
          <w:sz w:val="18"/>
          <w:szCs w:val="18"/>
        </w:rPr>
        <w:t xml:space="preserve"> </w:t>
      </w:r>
    </w:p>
    <w:p w14:paraId="60F37ADB" w14:textId="77777777" w:rsidR="007F192A" w:rsidRPr="00025B0D" w:rsidRDefault="007F192A" w:rsidP="003461A9">
      <w:pPr>
        <w:pStyle w:val="Tekstpodstawowy2"/>
        <w:ind w:left="709" w:hanging="709"/>
        <w:rPr>
          <w:rFonts w:ascii="Verdana" w:hAnsi="Verdana" w:cs="Verdana"/>
          <w:b w:val="0"/>
          <w:sz w:val="18"/>
          <w:szCs w:val="18"/>
        </w:rPr>
      </w:pPr>
      <w:r w:rsidRPr="00025B0D">
        <w:rPr>
          <w:rFonts w:ascii="Verdana" w:hAnsi="Verdana"/>
          <w:b w:val="0"/>
          <w:iCs/>
          <w:sz w:val="18"/>
          <w:szCs w:val="18"/>
        </w:rPr>
        <w:t>10.4.</w:t>
      </w:r>
      <w:r w:rsidRPr="00025B0D">
        <w:rPr>
          <w:rFonts w:ascii="Verdana" w:hAnsi="Verdana"/>
          <w:b w:val="0"/>
          <w:iCs/>
          <w:sz w:val="18"/>
          <w:szCs w:val="18"/>
        </w:rPr>
        <w:tab/>
        <w:t xml:space="preserve">W odniesieniu do warunków dotyczących wykształcenia, kwalifikacji zawodowych lub doświadczenia, </w:t>
      </w:r>
      <w:r w:rsidR="00452FD0" w:rsidRPr="00025B0D">
        <w:rPr>
          <w:rFonts w:ascii="Verdana" w:hAnsi="Verdana"/>
          <w:b w:val="0"/>
          <w:iCs/>
          <w:sz w:val="18"/>
          <w:szCs w:val="18"/>
        </w:rPr>
        <w:t>W</w:t>
      </w:r>
      <w:r w:rsidRPr="00025B0D">
        <w:rPr>
          <w:rFonts w:ascii="Verdana" w:hAnsi="Verdana"/>
          <w:b w:val="0"/>
          <w:iCs/>
          <w:sz w:val="18"/>
          <w:szCs w:val="18"/>
        </w:rPr>
        <w:t xml:space="preserve">ykonawcy mogą polegać na zdolnościach innych podmiotów, </w:t>
      </w:r>
      <w:r w:rsidRPr="00025B0D">
        <w:rPr>
          <w:rFonts w:ascii="Verdana" w:hAnsi="Verdana"/>
          <w:iCs/>
          <w:sz w:val="18"/>
          <w:szCs w:val="18"/>
        </w:rPr>
        <w:t>jeśli podmioty te zrealizują usługi, do realizacji których te zdolności są wymagane.</w:t>
      </w:r>
    </w:p>
    <w:p w14:paraId="77BD0291" w14:textId="77777777" w:rsidR="007F192A"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10.5.</w:t>
      </w:r>
      <w:r w:rsidRPr="00025B0D">
        <w:rPr>
          <w:rFonts w:ascii="Verdana" w:hAnsi="Verdana"/>
          <w:b w:val="0"/>
          <w:iCs/>
          <w:sz w:val="18"/>
          <w:szCs w:val="18"/>
        </w:rPr>
        <w:tab/>
        <w:t xml:space="preserve">Jeżeli zdolności techniczne lub zawodowe podmiotu, na którego zdolnościach polega </w:t>
      </w:r>
      <w:r w:rsidR="00452FD0" w:rsidRPr="00025B0D">
        <w:rPr>
          <w:rFonts w:ascii="Verdana" w:hAnsi="Verdana"/>
          <w:b w:val="0"/>
          <w:iCs/>
          <w:sz w:val="18"/>
          <w:szCs w:val="18"/>
        </w:rPr>
        <w:t>W</w:t>
      </w:r>
      <w:r w:rsidRPr="00025B0D">
        <w:rPr>
          <w:rFonts w:ascii="Verdana" w:hAnsi="Verdana"/>
          <w:b w:val="0"/>
          <w:iCs/>
          <w:sz w:val="18"/>
          <w:szCs w:val="18"/>
        </w:rPr>
        <w:t xml:space="preserve">ykonawca, nie potwierdzają spełnienia przez </w:t>
      </w:r>
      <w:r w:rsidR="00452FD0" w:rsidRPr="00025B0D">
        <w:rPr>
          <w:rFonts w:ascii="Verdana" w:hAnsi="Verdana"/>
          <w:b w:val="0"/>
          <w:iCs/>
          <w:sz w:val="18"/>
          <w:szCs w:val="18"/>
        </w:rPr>
        <w:t>W</w:t>
      </w:r>
      <w:r w:rsidRPr="00025B0D">
        <w:rPr>
          <w:rFonts w:ascii="Verdana" w:hAnsi="Verdana"/>
          <w:b w:val="0"/>
          <w:iCs/>
          <w:sz w:val="18"/>
          <w:szCs w:val="18"/>
        </w:rPr>
        <w:t xml:space="preserve">ykonawcę warunków udziału w postępowaniu lub zachodzą wobec tych podmiotów podstawy wykluczenia, Zamawiający zażąda, aby </w:t>
      </w:r>
      <w:r w:rsidR="00452FD0" w:rsidRPr="00025B0D">
        <w:rPr>
          <w:rFonts w:ascii="Verdana" w:hAnsi="Verdana"/>
          <w:b w:val="0"/>
          <w:iCs/>
          <w:sz w:val="18"/>
          <w:szCs w:val="18"/>
        </w:rPr>
        <w:t>W</w:t>
      </w:r>
      <w:r w:rsidRPr="00025B0D">
        <w:rPr>
          <w:rFonts w:ascii="Verdana" w:hAnsi="Verdana"/>
          <w:b w:val="0"/>
          <w:iCs/>
          <w:sz w:val="18"/>
          <w:szCs w:val="18"/>
        </w:rPr>
        <w:t>ykonawca w terminie określonym przez Zamawiającego:</w:t>
      </w:r>
    </w:p>
    <w:p w14:paraId="29185ACE" w14:textId="77777777" w:rsidR="007F192A" w:rsidRPr="00025B0D" w:rsidRDefault="007F192A" w:rsidP="003461A9">
      <w:pPr>
        <w:pStyle w:val="Tekstpodstawowy2"/>
        <w:tabs>
          <w:tab w:val="left" w:pos="1134"/>
        </w:tabs>
        <w:ind w:left="709"/>
        <w:rPr>
          <w:rFonts w:ascii="Verdana" w:hAnsi="Verdana" w:cs="Verdana"/>
          <w:b w:val="0"/>
          <w:sz w:val="18"/>
          <w:szCs w:val="18"/>
        </w:rPr>
      </w:pPr>
      <w:r w:rsidRPr="00025B0D">
        <w:rPr>
          <w:rFonts w:ascii="Verdana" w:hAnsi="Verdana" w:cs="Verdana"/>
          <w:b w:val="0"/>
          <w:bCs w:val="0"/>
          <w:sz w:val="18"/>
          <w:szCs w:val="18"/>
        </w:rPr>
        <w:t>a)</w:t>
      </w:r>
      <w:r w:rsidRPr="00025B0D">
        <w:rPr>
          <w:rFonts w:ascii="Verdana" w:hAnsi="Verdana" w:cs="Verdana"/>
          <w:b w:val="0"/>
          <w:bCs w:val="0"/>
          <w:sz w:val="18"/>
          <w:szCs w:val="18"/>
        </w:rPr>
        <w:tab/>
      </w:r>
      <w:r w:rsidRPr="00025B0D">
        <w:rPr>
          <w:rFonts w:ascii="Verdana" w:hAnsi="Verdana"/>
          <w:b w:val="0"/>
          <w:iCs/>
          <w:sz w:val="18"/>
          <w:szCs w:val="18"/>
        </w:rPr>
        <w:t>zastąpił ten podmiot innym podmiotem lub podmiotami lub</w:t>
      </w:r>
    </w:p>
    <w:p w14:paraId="26605A7E" w14:textId="77777777" w:rsidR="007F192A" w:rsidRPr="00025B0D" w:rsidRDefault="007F192A" w:rsidP="003461A9">
      <w:pPr>
        <w:pStyle w:val="Tekstpodstawowy2"/>
        <w:tabs>
          <w:tab w:val="left" w:pos="1134"/>
        </w:tabs>
        <w:ind w:left="1134" w:hanging="425"/>
        <w:rPr>
          <w:rFonts w:ascii="Verdana" w:hAnsi="Verdana"/>
          <w:b w:val="0"/>
          <w:iCs/>
          <w:sz w:val="18"/>
          <w:szCs w:val="18"/>
        </w:rPr>
      </w:pPr>
      <w:r w:rsidRPr="00025B0D">
        <w:rPr>
          <w:rFonts w:ascii="Verdana" w:hAnsi="Verdana" w:cs="Verdana"/>
          <w:b w:val="0"/>
          <w:bCs w:val="0"/>
          <w:sz w:val="18"/>
          <w:szCs w:val="18"/>
        </w:rPr>
        <w:t>b)</w:t>
      </w:r>
      <w:r w:rsidRPr="00025B0D">
        <w:rPr>
          <w:rFonts w:ascii="Verdana" w:hAnsi="Verdana" w:cs="Verdana"/>
          <w:b w:val="0"/>
          <w:bCs w:val="0"/>
          <w:sz w:val="18"/>
          <w:szCs w:val="18"/>
        </w:rPr>
        <w:tab/>
      </w:r>
      <w:r w:rsidRPr="00025B0D">
        <w:rPr>
          <w:rFonts w:ascii="Verdana" w:hAnsi="Verdana"/>
          <w:b w:val="0"/>
          <w:iCs/>
          <w:sz w:val="18"/>
          <w:szCs w:val="18"/>
        </w:rPr>
        <w:t>zobowiązał się do osobistego wykonania odpowiedniej części zamówienia, jeżeli wykaże zdolności techniczne lub zawodowe, o których mowa w pkt 10.1. IDW</w:t>
      </w:r>
    </w:p>
    <w:p w14:paraId="597C5C74" w14:textId="77777777" w:rsidR="00045067" w:rsidRPr="00025B0D" w:rsidRDefault="007F192A" w:rsidP="003461A9">
      <w:pPr>
        <w:pStyle w:val="Tekstpodstawowy2"/>
        <w:ind w:left="709" w:hanging="709"/>
        <w:rPr>
          <w:rFonts w:ascii="Verdana" w:hAnsi="Verdana"/>
          <w:b w:val="0"/>
          <w:iCs/>
          <w:sz w:val="18"/>
          <w:szCs w:val="18"/>
        </w:rPr>
      </w:pPr>
      <w:r w:rsidRPr="00025B0D">
        <w:rPr>
          <w:rFonts w:ascii="Verdana" w:hAnsi="Verdana"/>
          <w:b w:val="0"/>
          <w:iCs/>
          <w:sz w:val="18"/>
          <w:szCs w:val="18"/>
        </w:rPr>
        <w:t>10.</w:t>
      </w:r>
      <w:r w:rsidR="005E692C" w:rsidRPr="00025B0D">
        <w:rPr>
          <w:rFonts w:ascii="Verdana" w:hAnsi="Verdana"/>
          <w:b w:val="0"/>
          <w:iCs/>
          <w:sz w:val="18"/>
          <w:szCs w:val="18"/>
        </w:rPr>
        <w:t>6</w:t>
      </w:r>
      <w:r w:rsidRPr="00025B0D">
        <w:rPr>
          <w:rFonts w:ascii="Verdana" w:hAnsi="Verdana"/>
          <w:b w:val="0"/>
          <w:iCs/>
          <w:sz w:val="18"/>
          <w:szCs w:val="18"/>
        </w:rPr>
        <w:t>.</w:t>
      </w:r>
      <w:r w:rsidRPr="00025B0D">
        <w:rPr>
          <w:rFonts w:ascii="Verdana" w:hAnsi="Verdana"/>
          <w:b w:val="0"/>
          <w:iCs/>
          <w:sz w:val="18"/>
          <w:szCs w:val="18"/>
        </w:rPr>
        <w:tab/>
      </w:r>
      <w:r w:rsidR="00045067" w:rsidRPr="00025B0D">
        <w:rPr>
          <w:rFonts w:ascii="Verdana" w:hAnsi="Verdana"/>
          <w:b w:val="0"/>
          <w:iCs/>
          <w:sz w:val="18"/>
          <w:szCs w:val="18"/>
        </w:rPr>
        <w:t>Wykonawca, który powołuje się na zasoby innych podmiotów, w celu wykazania braku istnienia wobec nich podstaw wykluczenia oraz spełniania, w zakresie, w jakim powołuje się na ich zasoby, warunk</w:t>
      </w:r>
      <w:r w:rsidR="00802754" w:rsidRPr="00025B0D">
        <w:rPr>
          <w:rFonts w:ascii="Verdana" w:hAnsi="Verdana"/>
          <w:b w:val="0"/>
          <w:iCs/>
          <w:sz w:val="18"/>
          <w:szCs w:val="18"/>
        </w:rPr>
        <w:t>i</w:t>
      </w:r>
      <w:r w:rsidR="00045067" w:rsidRPr="00025B0D">
        <w:rPr>
          <w:rFonts w:ascii="Verdana" w:hAnsi="Verdana"/>
          <w:b w:val="0"/>
          <w:iCs/>
          <w:sz w:val="18"/>
          <w:szCs w:val="18"/>
        </w:rPr>
        <w:t xml:space="preserve"> udziału w postępowaniu zamieszcza informacje o tych podmiotach w oświadczeniu, o którym mowa w pkt 9.</w:t>
      </w:r>
      <w:r w:rsidR="00A44A7E" w:rsidRPr="00025B0D">
        <w:rPr>
          <w:rFonts w:ascii="Verdana" w:hAnsi="Verdana"/>
          <w:b w:val="0"/>
          <w:iCs/>
          <w:sz w:val="18"/>
          <w:szCs w:val="18"/>
        </w:rPr>
        <w:t>1.</w:t>
      </w:r>
      <w:r w:rsidR="00963802" w:rsidRPr="00025B0D" w:rsidDel="00963802">
        <w:rPr>
          <w:rFonts w:ascii="Verdana" w:hAnsi="Verdana"/>
          <w:b w:val="0"/>
          <w:iCs/>
          <w:sz w:val="18"/>
          <w:szCs w:val="18"/>
        </w:rPr>
        <w:t xml:space="preserve"> </w:t>
      </w:r>
      <w:r w:rsidR="00963802" w:rsidRPr="00025B0D">
        <w:rPr>
          <w:rFonts w:ascii="Verdana" w:hAnsi="Verdana"/>
          <w:b w:val="0"/>
          <w:iCs/>
          <w:sz w:val="18"/>
          <w:szCs w:val="18"/>
        </w:rPr>
        <w:t>a)</w:t>
      </w:r>
      <w:r w:rsidR="00045067" w:rsidRPr="00025B0D">
        <w:rPr>
          <w:rFonts w:ascii="Verdana" w:hAnsi="Verdana"/>
          <w:b w:val="0"/>
          <w:iCs/>
          <w:sz w:val="18"/>
          <w:szCs w:val="18"/>
        </w:rPr>
        <w:t xml:space="preserve"> IDW.</w:t>
      </w:r>
    </w:p>
    <w:p w14:paraId="12F3AF53" w14:textId="77777777" w:rsidR="00045067" w:rsidRPr="00025B0D" w:rsidRDefault="00802754" w:rsidP="003461A9">
      <w:pPr>
        <w:pStyle w:val="Tekstpodstawowy2"/>
        <w:ind w:left="709" w:hanging="709"/>
        <w:rPr>
          <w:rFonts w:ascii="Verdana" w:hAnsi="Verdana" w:cs="Verdana"/>
          <w:b w:val="0"/>
          <w:sz w:val="18"/>
          <w:szCs w:val="18"/>
        </w:rPr>
      </w:pPr>
      <w:r w:rsidRPr="00025B0D">
        <w:rPr>
          <w:rFonts w:ascii="Verdana" w:hAnsi="Verdana"/>
          <w:b w:val="0"/>
          <w:iCs/>
          <w:sz w:val="18"/>
          <w:szCs w:val="18"/>
        </w:rPr>
        <w:t>10.</w:t>
      </w:r>
      <w:r w:rsidR="005E692C" w:rsidRPr="00025B0D">
        <w:rPr>
          <w:rFonts w:ascii="Verdana" w:hAnsi="Verdana"/>
          <w:b w:val="0"/>
          <w:iCs/>
          <w:sz w:val="18"/>
          <w:szCs w:val="18"/>
        </w:rPr>
        <w:t>7</w:t>
      </w:r>
      <w:r w:rsidRPr="00025B0D">
        <w:rPr>
          <w:rFonts w:ascii="Verdana" w:hAnsi="Verdana"/>
          <w:b w:val="0"/>
          <w:iCs/>
          <w:sz w:val="18"/>
          <w:szCs w:val="18"/>
        </w:rPr>
        <w:t xml:space="preserve">. </w:t>
      </w:r>
      <w:r w:rsidR="00045067" w:rsidRPr="00025B0D">
        <w:rPr>
          <w:rFonts w:ascii="Verdana" w:hAnsi="Verdana" w:cs="Verdana"/>
          <w:b w:val="0"/>
          <w:i/>
          <w:sz w:val="18"/>
          <w:szCs w:val="18"/>
        </w:rPr>
        <w:t xml:space="preserve"> </w:t>
      </w:r>
      <w:r w:rsidR="00CD7508" w:rsidRPr="00025B0D">
        <w:rPr>
          <w:rFonts w:ascii="Verdana" w:hAnsi="Verdana" w:cs="Verdana"/>
          <w:b w:val="0"/>
          <w:sz w:val="18"/>
          <w:szCs w:val="18"/>
        </w:rPr>
        <w:t xml:space="preserve">W celu oceny, czy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ykonawca polegając na zdolnościach innych podmiotów na zasadach określonych w art. 22a ustawy </w:t>
      </w:r>
      <w:proofErr w:type="spellStart"/>
      <w:r w:rsidR="00CD7508" w:rsidRPr="00025B0D">
        <w:rPr>
          <w:rFonts w:ascii="Verdana" w:hAnsi="Verdana" w:cs="Verdana"/>
          <w:b w:val="0"/>
          <w:sz w:val="18"/>
          <w:szCs w:val="18"/>
        </w:rPr>
        <w:t>Pzp</w:t>
      </w:r>
      <w:proofErr w:type="spellEnd"/>
      <w:r w:rsidR="00CD7508" w:rsidRPr="00025B0D">
        <w:rPr>
          <w:rFonts w:ascii="Verdana" w:hAnsi="Verdana" w:cs="Verdana"/>
          <w:b w:val="0"/>
          <w:sz w:val="18"/>
          <w:szCs w:val="18"/>
        </w:rPr>
        <w:t xml:space="preserve">, będzie dysponował niezbędnymi zasobami w stopniu umożliwiającym należyte wykonanie zamówienia publicznego oraz oceny, czy stosunek łączący </w:t>
      </w:r>
      <w:r w:rsidR="00452FD0" w:rsidRPr="00025B0D">
        <w:rPr>
          <w:rFonts w:ascii="Verdana" w:hAnsi="Verdana" w:cs="Verdana"/>
          <w:b w:val="0"/>
          <w:sz w:val="18"/>
          <w:szCs w:val="18"/>
        </w:rPr>
        <w:t>W</w:t>
      </w:r>
      <w:r w:rsidR="00CD7508" w:rsidRPr="00025B0D">
        <w:rPr>
          <w:rFonts w:ascii="Verdana" w:hAnsi="Verdana" w:cs="Verdana"/>
          <w:b w:val="0"/>
          <w:sz w:val="18"/>
          <w:szCs w:val="18"/>
        </w:rPr>
        <w:t xml:space="preserve">ykonawcę z tymi podmiotami gwarantuje rzeczywisty dostęp do ich zasobów, </w:t>
      </w:r>
      <w:r w:rsidR="00E757C5" w:rsidRPr="00025B0D">
        <w:rPr>
          <w:rFonts w:ascii="Verdana" w:hAnsi="Verdana" w:cs="Verdana"/>
          <w:b w:val="0"/>
          <w:sz w:val="18"/>
          <w:szCs w:val="18"/>
        </w:rPr>
        <w:t>Z</w:t>
      </w:r>
      <w:r w:rsidR="00CD7508" w:rsidRPr="00025B0D">
        <w:rPr>
          <w:rFonts w:ascii="Verdana" w:hAnsi="Verdana" w:cs="Verdana"/>
          <w:b w:val="0"/>
          <w:sz w:val="18"/>
          <w:szCs w:val="18"/>
        </w:rPr>
        <w:t xml:space="preserve">amawiający </w:t>
      </w:r>
      <w:r w:rsidR="00B43869" w:rsidRPr="00025B0D">
        <w:rPr>
          <w:rFonts w:ascii="Verdana" w:hAnsi="Verdana" w:cs="Verdana"/>
          <w:b w:val="0"/>
          <w:sz w:val="18"/>
          <w:szCs w:val="18"/>
        </w:rPr>
        <w:t>żąda</w:t>
      </w:r>
      <w:r w:rsidR="00CD7508" w:rsidRPr="00025B0D">
        <w:rPr>
          <w:rFonts w:ascii="Verdana" w:hAnsi="Verdana" w:cs="Verdana"/>
          <w:b w:val="0"/>
          <w:sz w:val="18"/>
          <w:szCs w:val="18"/>
        </w:rPr>
        <w:t xml:space="preserve"> dokumentów, które określają w szczególności:</w:t>
      </w:r>
    </w:p>
    <w:p w14:paraId="2999CD2F" w14:textId="77777777" w:rsidR="00CD7508" w:rsidRPr="00025B0D" w:rsidRDefault="00CD7508" w:rsidP="003461A9">
      <w:pPr>
        <w:tabs>
          <w:tab w:val="left" w:pos="1134"/>
        </w:tabs>
        <w:autoSpaceDE w:val="0"/>
        <w:autoSpaceDN w:val="0"/>
        <w:adjustRightInd w:val="0"/>
        <w:ind w:left="708"/>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1)</w:t>
      </w:r>
      <w:r w:rsidRPr="00025B0D">
        <w:rPr>
          <w:rFonts w:ascii="Verdana" w:eastAsia="Calibri" w:hAnsi="Verdana" w:cs="TimesNewRoman"/>
          <w:sz w:val="18"/>
          <w:szCs w:val="18"/>
          <w:lang w:eastAsia="en-US"/>
        </w:rPr>
        <w:tab/>
        <w:t xml:space="preserve">zakres dostępnych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ykonawcy zasobów innego podmiotu;</w:t>
      </w:r>
    </w:p>
    <w:p w14:paraId="0C61493D"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2)</w:t>
      </w:r>
      <w:r w:rsidRPr="00025B0D">
        <w:rPr>
          <w:rFonts w:ascii="Verdana" w:eastAsia="Calibri" w:hAnsi="Verdana" w:cs="TimesNewRoman"/>
          <w:sz w:val="18"/>
          <w:szCs w:val="18"/>
          <w:lang w:eastAsia="en-US"/>
        </w:rPr>
        <w:tab/>
        <w:t xml:space="preserve">sposób wykorzystania zasobów innego podmiotu, przez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ykonawcę, przy wykonywaniu zamówienia publicznego</w:t>
      </w:r>
      <w:r w:rsidR="00E158BC" w:rsidRPr="00025B0D">
        <w:rPr>
          <w:rFonts w:ascii="Verdana" w:eastAsia="Calibri" w:hAnsi="Verdana" w:cs="TimesNewRoman"/>
          <w:sz w:val="18"/>
          <w:szCs w:val="18"/>
          <w:lang w:eastAsia="en-US"/>
        </w:rPr>
        <w:t>;</w:t>
      </w:r>
    </w:p>
    <w:p w14:paraId="0B434F61"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b/>
          <w:sz w:val="18"/>
          <w:szCs w:val="18"/>
          <w:lang w:eastAsia="en-US"/>
        </w:rPr>
      </w:pPr>
      <w:r w:rsidRPr="00025B0D">
        <w:rPr>
          <w:rFonts w:ascii="Verdana" w:eastAsia="Calibri" w:hAnsi="Verdana" w:cs="TimesNewRoman"/>
          <w:sz w:val="18"/>
          <w:szCs w:val="18"/>
          <w:lang w:eastAsia="en-US"/>
        </w:rPr>
        <w:t>3)</w:t>
      </w:r>
      <w:r w:rsidRPr="00025B0D">
        <w:rPr>
          <w:rFonts w:ascii="Verdana" w:eastAsia="Calibri" w:hAnsi="Verdana" w:cs="TimesNewRoman"/>
          <w:sz w:val="18"/>
          <w:szCs w:val="18"/>
          <w:lang w:eastAsia="en-US"/>
        </w:rPr>
        <w:tab/>
        <w:t>zakres i okres udziału innego podmiotu przy wykonywaniu zamówienia publicznego;</w:t>
      </w:r>
    </w:p>
    <w:p w14:paraId="3048E1C7" w14:textId="77777777" w:rsidR="00CD7508" w:rsidRPr="00025B0D" w:rsidRDefault="00CD7508" w:rsidP="003461A9">
      <w:pPr>
        <w:tabs>
          <w:tab w:val="left" w:pos="1134"/>
        </w:tabs>
        <w:autoSpaceDE w:val="0"/>
        <w:autoSpaceDN w:val="0"/>
        <w:adjustRightInd w:val="0"/>
        <w:ind w:left="1134" w:hanging="425"/>
        <w:jc w:val="both"/>
        <w:rPr>
          <w:rFonts w:ascii="Verdana" w:eastAsia="Calibri" w:hAnsi="Verdana" w:cs="TimesNewRoman"/>
          <w:sz w:val="18"/>
          <w:szCs w:val="18"/>
          <w:lang w:eastAsia="en-US"/>
        </w:rPr>
      </w:pPr>
      <w:r w:rsidRPr="00025B0D">
        <w:rPr>
          <w:rFonts w:ascii="Verdana" w:eastAsia="Calibri" w:hAnsi="Verdana" w:cs="TimesNewRoman"/>
          <w:sz w:val="18"/>
          <w:szCs w:val="18"/>
          <w:lang w:eastAsia="en-US"/>
        </w:rPr>
        <w:t>4)</w:t>
      </w:r>
      <w:r w:rsidRPr="00025B0D">
        <w:rPr>
          <w:rFonts w:ascii="Verdana" w:eastAsia="Calibri" w:hAnsi="Verdana" w:cs="TimesNewRoman"/>
          <w:sz w:val="18"/>
          <w:szCs w:val="18"/>
          <w:lang w:eastAsia="en-US"/>
        </w:rPr>
        <w:tab/>
        <w:t xml:space="preserve">czy podmiot, na zdolnościach którego </w:t>
      </w:r>
      <w:r w:rsidR="00452FD0" w:rsidRPr="00025B0D">
        <w:rPr>
          <w:rFonts w:ascii="Verdana" w:eastAsia="Calibri" w:hAnsi="Verdana" w:cs="TimesNewRoman"/>
          <w:sz w:val="18"/>
          <w:szCs w:val="18"/>
          <w:lang w:eastAsia="en-US"/>
        </w:rPr>
        <w:t>W</w:t>
      </w:r>
      <w:r w:rsidRPr="00025B0D">
        <w:rPr>
          <w:rFonts w:ascii="Verdana" w:eastAsia="Calibri" w:hAnsi="Verdana" w:cs="TimesNewRoman"/>
          <w:sz w:val="18"/>
          <w:szCs w:val="18"/>
          <w:lang w:eastAsia="en-US"/>
        </w:rPr>
        <w:t>ykonawca polega w odniesieniu do warunków udziału w postępowaniu dotyczących wykształcenia, kwalifikacji zawodowych lub doświadczenia, zrealizuje roboty budowlane lub usługi, których wskazane zdolności dotyczą.</w:t>
      </w:r>
    </w:p>
    <w:p w14:paraId="770A6934" w14:textId="77777777" w:rsidR="00DC217C" w:rsidRPr="00025B0D" w:rsidRDefault="003A471C" w:rsidP="003461A9">
      <w:pPr>
        <w:pStyle w:val="Tekstpodstawowy2"/>
        <w:ind w:left="709" w:hanging="709"/>
        <w:rPr>
          <w:rFonts w:ascii="Verdana" w:hAnsi="Verdana"/>
          <w:b w:val="0"/>
          <w:iCs/>
          <w:sz w:val="18"/>
          <w:szCs w:val="18"/>
        </w:rPr>
      </w:pPr>
      <w:r w:rsidRPr="00025B0D">
        <w:rPr>
          <w:rFonts w:ascii="Verdana" w:hAnsi="Verdana"/>
          <w:b w:val="0"/>
          <w:iCs/>
          <w:sz w:val="18"/>
          <w:szCs w:val="18"/>
        </w:rPr>
        <w:t>10.8</w:t>
      </w:r>
      <w:r w:rsidR="007F192A" w:rsidRPr="00025B0D">
        <w:rPr>
          <w:rFonts w:ascii="Verdana" w:hAnsi="Verdana"/>
          <w:b w:val="0"/>
          <w:iCs/>
          <w:sz w:val="18"/>
          <w:szCs w:val="18"/>
        </w:rPr>
        <w:t>.</w:t>
      </w:r>
      <w:r w:rsidR="003E06FF" w:rsidRPr="00025B0D">
        <w:rPr>
          <w:rFonts w:ascii="Verdana" w:hAnsi="Verdana"/>
          <w:b w:val="0"/>
          <w:iCs/>
          <w:sz w:val="18"/>
          <w:szCs w:val="18"/>
        </w:rPr>
        <w:tab/>
      </w:r>
      <w:r w:rsidR="00A63AF4" w:rsidRPr="00025B0D">
        <w:rPr>
          <w:rFonts w:ascii="Verdana" w:hAnsi="Verdana"/>
          <w:b w:val="0"/>
          <w:iCs/>
          <w:sz w:val="18"/>
          <w:szCs w:val="18"/>
        </w:rPr>
        <w:t>Wykonawca, który zamierza powierzyć wykonanie części zamówienia podwykonawcom,</w:t>
      </w:r>
      <w:r w:rsidR="00BC1DB1" w:rsidRPr="00025B0D">
        <w:rPr>
          <w:rFonts w:ascii="Verdana" w:hAnsi="Verdana"/>
          <w:sz w:val="18"/>
          <w:szCs w:val="18"/>
        </w:rPr>
        <w:t xml:space="preserve"> </w:t>
      </w:r>
      <w:r w:rsidR="00BC1DB1" w:rsidRPr="00025B0D">
        <w:rPr>
          <w:rFonts w:ascii="Verdana" w:hAnsi="Verdana"/>
          <w:b w:val="0"/>
          <w:iCs/>
          <w:sz w:val="18"/>
          <w:szCs w:val="18"/>
        </w:rPr>
        <w:t>na etapie postępowania o udzielenie zamówienia publicznego</w:t>
      </w:r>
      <w:r w:rsidR="00BF20C2" w:rsidRPr="00025B0D">
        <w:rPr>
          <w:rFonts w:ascii="Verdana" w:hAnsi="Verdana"/>
          <w:b w:val="0"/>
          <w:iCs/>
          <w:sz w:val="18"/>
          <w:szCs w:val="18"/>
        </w:rPr>
        <w:t xml:space="preserve"> </w:t>
      </w:r>
      <w:r w:rsidR="00BC1DB1" w:rsidRPr="00025B0D">
        <w:rPr>
          <w:rFonts w:ascii="Verdana" w:hAnsi="Verdana"/>
          <w:b w:val="0"/>
          <w:iCs/>
          <w:sz w:val="18"/>
          <w:szCs w:val="18"/>
        </w:rPr>
        <w:t>jest zobowiązany wskazać w ofercie części zamówienia, których wykonanie zamierza powierzyć podwykonawcom</w:t>
      </w:r>
      <w:r w:rsidR="00C91F74" w:rsidRPr="00025B0D">
        <w:rPr>
          <w:rFonts w:ascii="Verdana" w:hAnsi="Verdana"/>
          <w:b w:val="0"/>
          <w:iCs/>
          <w:sz w:val="18"/>
          <w:szCs w:val="18"/>
        </w:rPr>
        <w:t xml:space="preserve"> oraz</w:t>
      </w:r>
      <w:r w:rsidR="00BC1DB1" w:rsidRPr="00025B0D">
        <w:rPr>
          <w:rFonts w:ascii="Verdana" w:hAnsi="Verdana"/>
          <w:b w:val="0"/>
          <w:iCs/>
          <w:sz w:val="18"/>
          <w:szCs w:val="18"/>
        </w:rPr>
        <w:t xml:space="preserve"> o ile jest to wiadome, podać firmy podwykonawców</w:t>
      </w:r>
      <w:r w:rsidR="006C12AF" w:rsidRPr="00025B0D">
        <w:rPr>
          <w:rFonts w:ascii="Verdana" w:hAnsi="Verdana"/>
          <w:b w:val="0"/>
          <w:iCs/>
          <w:sz w:val="18"/>
          <w:szCs w:val="18"/>
        </w:rPr>
        <w:t>.</w:t>
      </w:r>
    </w:p>
    <w:p w14:paraId="6572EEE4" w14:textId="77777777" w:rsidR="006579E8" w:rsidRPr="00025B0D" w:rsidRDefault="006579E8" w:rsidP="0006139D">
      <w:pPr>
        <w:pStyle w:val="Tekstpodstawowy2"/>
        <w:rPr>
          <w:rFonts w:ascii="Verdana" w:hAnsi="Verdana"/>
          <w:iCs/>
          <w:sz w:val="18"/>
          <w:szCs w:val="18"/>
        </w:rPr>
      </w:pPr>
    </w:p>
    <w:p w14:paraId="05439C8A"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11. </w:t>
      </w:r>
      <w:r w:rsidRPr="00025B0D">
        <w:rPr>
          <w:rFonts w:ascii="Verdana" w:hAnsi="Verdana" w:cs="Verdana"/>
          <w:b/>
          <w:sz w:val="18"/>
          <w:szCs w:val="18"/>
        </w:rPr>
        <w:tab/>
        <w:t>INFORMACJA DLA WYKONAWCÓW WSPÓLNIE UBIEGAJĄCYCH SIĘ O UDZIELENIE ZAMÓWIENIA (SPÓŁKI CYWILNE/ KONSORCJA)</w:t>
      </w:r>
    </w:p>
    <w:p w14:paraId="0DD9095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11.1.</w:t>
      </w:r>
      <w:r w:rsidRPr="00025B0D">
        <w:rPr>
          <w:rFonts w:ascii="Verdana" w:hAnsi="Verdana" w:cs="Verdana"/>
          <w:b w:val="0"/>
          <w:sz w:val="18"/>
          <w:szCs w:val="18"/>
        </w:rPr>
        <w:tab/>
      </w:r>
      <w:r w:rsidRPr="00025B0D">
        <w:rPr>
          <w:rFonts w:ascii="Verdana" w:hAnsi="Verdana"/>
          <w:b w:val="0"/>
          <w:sz w:val="18"/>
          <w:szCs w:val="18"/>
        </w:rPr>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14:paraId="5A4812B7"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11.2.</w:t>
      </w:r>
      <w:r w:rsidRPr="00025B0D">
        <w:rPr>
          <w:rFonts w:ascii="Verdana" w:hAnsi="Verdana" w:cs="Verdana"/>
          <w:b w:val="0"/>
          <w:sz w:val="18"/>
          <w:szCs w:val="18"/>
        </w:rPr>
        <w:tab/>
      </w:r>
      <w:r w:rsidRPr="00025B0D">
        <w:rPr>
          <w:rFonts w:ascii="Verdana" w:hAnsi="Verdana"/>
          <w:b w:val="0"/>
          <w:sz w:val="18"/>
          <w:szCs w:val="18"/>
        </w:rPr>
        <w:t xml:space="preserve">W przypadku Wykonawców wspólnie ubiegających się o udzielenie zamówienia, żaden z nich nie może podlegać wykluczeniu z powodu niespełniania warunków, o których mowa w art. 24 ust. 1 ustawy </w:t>
      </w:r>
      <w:proofErr w:type="spellStart"/>
      <w:r w:rsidRPr="00025B0D">
        <w:rPr>
          <w:rFonts w:ascii="Verdana" w:hAnsi="Verdana"/>
          <w:b w:val="0"/>
          <w:sz w:val="18"/>
          <w:szCs w:val="18"/>
        </w:rPr>
        <w:t>Pzp</w:t>
      </w:r>
      <w:proofErr w:type="spellEnd"/>
      <w:r w:rsidRPr="00025B0D">
        <w:rPr>
          <w:rFonts w:ascii="Verdana" w:hAnsi="Verdana"/>
          <w:b w:val="0"/>
          <w:sz w:val="18"/>
          <w:szCs w:val="18"/>
        </w:rPr>
        <w:t>,</w:t>
      </w:r>
      <w:r w:rsidRPr="00025B0D" w:rsidDel="008D7E19">
        <w:rPr>
          <w:rFonts w:ascii="Verdana" w:hAnsi="Verdana"/>
          <w:b w:val="0"/>
          <w:sz w:val="18"/>
          <w:szCs w:val="18"/>
        </w:rPr>
        <w:t xml:space="preserve"> </w:t>
      </w:r>
      <w:r w:rsidRPr="00025B0D">
        <w:rPr>
          <w:rFonts w:ascii="Verdana" w:hAnsi="Verdana"/>
          <w:b w:val="0"/>
          <w:sz w:val="18"/>
          <w:szCs w:val="18"/>
        </w:rPr>
        <w:t xml:space="preserve">oraz o których mowa w pkt </w:t>
      </w:r>
      <w:r w:rsidR="0093162B" w:rsidRPr="00025B0D">
        <w:rPr>
          <w:rFonts w:ascii="Verdana" w:hAnsi="Verdana"/>
          <w:b w:val="0"/>
          <w:sz w:val="18"/>
          <w:szCs w:val="18"/>
        </w:rPr>
        <w:t>8.2.</w:t>
      </w:r>
      <w:r w:rsidR="0093162B" w:rsidRPr="00025B0D">
        <w:rPr>
          <w:rFonts w:ascii="Verdana" w:hAnsi="Verdana"/>
          <w:b w:val="0"/>
          <w:i/>
          <w:sz w:val="18"/>
          <w:szCs w:val="18"/>
        </w:rPr>
        <w:t xml:space="preserve"> </w:t>
      </w:r>
      <w:r w:rsidRPr="00025B0D">
        <w:rPr>
          <w:rFonts w:ascii="Verdana" w:hAnsi="Verdana"/>
          <w:b w:val="0"/>
          <w:i/>
          <w:sz w:val="18"/>
          <w:szCs w:val="18"/>
        </w:rPr>
        <w:t>IDW</w:t>
      </w:r>
      <w:r w:rsidRPr="00025B0D">
        <w:rPr>
          <w:rFonts w:ascii="Verdana" w:hAnsi="Verdana"/>
          <w:b w:val="0"/>
          <w:sz w:val="18"/>
          <w:szCs w:val="18"/>
        </w:rPr>
        <w:t xml:space="preserve"> , natomiast spełnianie warunków udziału w postępowaniu Wykonawcy wykazują zgodnie z pkt 7.2. IDW.</w:t>
      </w:r>
    </w:p>
    <w:p w14:paraId="1A02D49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11.3.</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w:t>
      </w:r>
      <w:r w:rsidRPr="00025B0D">
        <w:rPr>
          <w:rFonts w:ascii="Verdana" w:hAnsi="Verdana"/>
          <w:b w:val="0"/>
          <w:i/>
          <w:sz w:val="18"/>
          <w:szCs w:val="18"/>
        </w:rPr>
        <w:t>oświadczeni</w:t>
      </w:r>
      <w:r w:rsidR="00963802" w:rsidRPr="00025B0D">
        <w:rPr>
          <w:rFonts w:ascii="Verdana" w:hAnsi="Verdana"/>
          <w:b w:val="0"/>
          <w:i/>
          <w:sz w:val="18"/>
          <w:szCs w:val="18"/>
        </w:rPr>
        <w:t>a</w:t>
      </w:r>
      <w:r w:rsidRPr="00025B0D">
        <w:rPr>
          <w:rFonts w:ascii="Verdana" w:hAnsi="Verdana"/>
          <w:b w:val="0"/>
          <w:i/>
          <w:sz w:val="18"/>
          <w:szCs w:val="18"/>
        </w:rPr>
        <w:t xml:space="preserve">, o </w:t>
      </w:r>
      <w:r w:rsidR="00963802" w:rsidRPr="00025B0D">
        <w:rPr>
          <w:rFonts w:ascii="Verdana" w:hAnsi="Verdana"/>
          <w:b w:val="0"/>
          <w:i/>
          <w:sz w:val="18"/>
          <w:szCs w:val="18"/>
        </w:rPr>
        <w:t xml:space="preserve">których </w:t>
      </w:r>
      <w:r w:rsidRPr="00025B0D">
        <w:rPr>
          <w:rFonts w:ascii="Verdana" w:hAnsi="Verdana"/>
          <w:b w:val="0"/>
          <w:i/>
          <w:sz w:val="18"/>
          <w:szCs w:val="18"/>
        </w:rPr>
        <w:t>mowa w pkt. 9.</w:t>
      </w:r>
      <w:r w:rsidR="00A44A7E" w:rsidRPr="00025B0D">
        <w:rPr>
          <w:rFonts w:ascii="Verdana" w:hAnsi="Verdana"/>
          <w:b w:val="0"/>
          <w:i/>
          <w:sz w:val="18"/>
          <w:szCs w:val="18"/>
        </w:rPr>
        <w:t xml:space="preserve">1 </w:t>
      </w:r>
      <w:r w:rsidRPr="00025B0D">
        <w:rPr>
          <w:rFonts w:ascii="Verdana" w:hAnsi="Verdana"/>
          <w:b w:val="0"/>
          <w:i/>
          <w:sz w:val="18"/>
          <w:szCs w:val="18"/>
        </w:rPr>
        <w:t>IDW</w:t>
      </w:r>
      <w:r w:rsidRPr="00025B0D">
        <w:rPr>
          <w:rFonts w:ascii="Verdana" w:hAnsi="Verdana"/>
          <w:b w:val="0"/>
          <w:sz w:val="18"/>
          <w:szCs w:val="18"/>
        </w:rPr>
        <w:t xml:space="preserve"> składa każdy z </w:t>
      </w:r>
      <w:r w:rsidR="00452FD0" w:rsidRPr="00025B0D">
        <w:rPr>
          <w:rFonts w:ascii="Verdana" w:hAnsi="Verdana"/>
          <w:b w:val="0"/>
          <w:sz w:val="18"/>
          <w:szCs w:val="18"/>
        </w:rPr>
        <w:t>W</w:t>
      </w:r>
      <w:r w:rsidRPr="00025B0D">
        <w:rPr>
          <w:rFonts w:ascii="Verdana" w:hAnsi="Verdana"/>
          <w:b w:val="0"/>
          <w:sz w:val="18"/>
          <w:szCs w:val="18"/>
        </w:rPr>
        <w:t xml:space="preserve">ykonawców wspólnie ubiegających się o zamówienie. Dokumenty te potwierdzają spełnianie warunków udziału w postępowaniu oraz brak podstaw wykluczenia w zakresie, w którym każdy z </w:t>
      </w:r>
      <w:r w:rsidR="00452FD0" w:rsidRPr="00025B0D">
        <w:rPr>
          <w:rFonts w:ascii="Verdana" w:hAnsi="Verdana"/>
          <w:b w:val="0"/>
          <w:sz w:val="18"/>
          <w:szCs w:val="18"/>
        </w:rPr>
        <w:t>W</w:t>
      </w:r>
      <w:r w:rsidRPr="00025B0D">
        <w:rPr>
          <w:rFonts w:ascii="Verdana" w:hAnsi="Verdana"/>
          <w:b w:val="0"/>
          <w:sz w:val="18"/>
          <w:szCs w:val="18"/>
        </w:rPr>
        <w:t>ykonawców wykazuje spełnianie warunków udziału w postępowaniu oraz brak podstaw wykluczenia.</w:t>
      </w:r>
    </w:p>
    <w:p w14:paraId="79A28416" w14:textId="77777777" w:rsidR="00A63AF4" w:rsidRPr="00025B0D" w:rsidRDefault="00A63AF4" w:rsidP="003461A9">
      <w:pPr>
        <w:pStyle w:val="Tekstpodstawowy2"/>
        <w:ind w:left="709" w:hanging="709"/>
        <w:rPr>
          <w:rFonts w:ascii="Verdana" w:hAnsi="Verdana"/>
          <w:b w:val="0"/>
          <w:sz w:val="18"/>
          <w:szCs w:val="18"/>
        </w:rPr>
      </w:pPr>
      <w:r w:rsidRPr="00025B0D">
        <w:rPr>
          <w:rFonts w:ascii="Verdana" w:hAnsi="Verdana" w:cs="Verdana"/>
          <w:b w:val="0"/>
          <w:sz w:val="18"/>
          <w:szCs w:val="18"/>
        </w:rPr>
        <w:t>11.4.</w:t>
      </w:r>
      <w:r w:rsidRPr="00025B0D">
        <w:rPr>
          <w:rFonts w:ascii="Verdana" w:hAnsi="Verdana" w:cs="Verdana"/>
          <w:b w:val="0"/>
          <w:sz w:val="18"/>
          <w:szCs w:val="18"/>
        </w:rPr>
        <w:tab/>
      </w:r>
      <w:r w:rsidRPr="00025B0D">
        <w:rPr>
          <w:rFonts w:ascii="Verdana" w:hAnsi="Verdana"/>
          <w:b w:val="0"/>
          <w:sz w:val="18"/>
          <w:szCs w:val="18"/>
        </w:rPr>
        <w:t xml:space="preserve">W przypadku wspólnego ubiegania się o zamówienie przez </w:t>
      </w:r>
      <w:r w:rsidR="00452FD0" w:rsidRPr="00025B0D">
        <w:rPr>
          <w:rFonts w:ascii="Verdana" w:hAnsi="Verdana"/>
          <w:b w:val="0"/>
          <w:sz w:val="18"/>
          <w:szCs w:val="18"/>
        </w:rPr>
        <w:t>W</w:t>
      </w:r>
      <w:r w:rsidRPr="00025B0D">
        <w:rPr>
          <w:rFonts w:ascii="Verdana" w:hAnsi="Verdana"/>
          <w:b w:val="0"/>
          <w:sz w:val="18"/>
          <w:szCs w:val="18"/>
        </w:rPr>
        <w:t xml:space="preserve">ykonawców  oświadczenie o przynależności </w:t>
      </w:r>
      <w:r w:rsidR="003D032F" w:rsidRPr="00025B0D">
        <w:rPr>
          <w:rFonts w:ascii="Verdana" w:hAnsi="Verdana"/>
          <w:b w:val="0"/>
          <w:sz w:val="18"/>
          <w:szCs w:val="18"/>
        </w:rPr>
        <w:t xml:space="preserve">lub </w:t>
      </w:r>
      <w:r w:rsidRPr="00025B0D">
        <w:rPr>
          <w:rFonts w:ascii="Verdana" w:hAnsi="Verdana"/>
          <w:b w:val="0"/>
          <w:sz w:val="18"/>
          <w:szCs w:val="18"/>
        </w:rPr>
        <w:t>braku przynależności do tej samej grupy kapitałowej, o którym mowa w pkt. 9.3. IDW składa każdy z Wykonawców</w:t>
      </w:r>
      <w:r w:rsidR="00E7517D" w:rsidRPr="00025B0D">
        <w:rPr>
          <w:rFonts w:ascii="Verdana" w:hAnsi="Verdana"/>
          <w:b w:val="0"/>
          <w:sz w:val="18"/>
          <w:szCs w:val="18"/>
        </w:rPr>
        <w:t>.</w:t>
      </w:r>
    </w:p>
    <w:p w14:paraId="6AB23B06" w14:textId="77777777" w:rsidR="00511C64" w:rsidRPr="00025B0D" w:rsidRDefault="00511C64" w:rsidP="003461A9">
      <w:pPr>
        <w:pStyle w:val="Tekstpodstawowy2"/>
        <w:ind w:left="709" w:hanging="709"/>
        <w:rPr>
          <w:rFonts w:ascii="Verdana" w:hAnsi="Verdana" w:cs="Verdana"/>
          <w:b w:val="0"/>
          <w:sz w:val="18"/>
          <w:szCs w:val="18"/>
          <w:highlight w:val="yellow"/>
        </w:rPr>
      </w:pPr>
      <w:r w:rsidRPr="00025B0D">
        <w:rPr>
          <w:rFonts w:ascii="Verdana" w:hAnsi="Verdana" w:cs="Verdana"/>
          <w:b w:val="0"/>
          <w:sz w:val="18"/>
          <w:szCs w:val="18"/>
        </w:rPr>
        <w:t>11</w:t>
      </w:r>
      <w:r w:rsidRPr="00025B0D">
        <w:rPr>
          <w:rFonts w:ascii="Verdana" w:hAnsi="Verdana"/>
          <w:b w:val="0"/>
          <w:iCs/>
          <w:sz w:val="18"/>
          <w:szCs w:val="18"/>
        </w:rPr>
        <w:t xml:space="preserve">.5. </w:t>
      </w:r>
      <w:r w:rsidRPr="00025B0D">
        <w:rPr>
          <w:rFonts w:ascii="Verdana" w:hAnsi="Verdana" w:cs="Verdana"/>
          <w:b w:val="0"/>
          <w:sz w:val="18"/>
          <w:szCs w:val="18"/>
        </w:rPr>
        <w:t xml:space="preserve">W przypadku wspólnego ubiegania się o zamówienie przez </w:t>
      </w:r>
      <w:r w:rsidR="00452FD0" w:rsidRPr="00025B0D">
        <w:rPr>
          <w:rFonts w:ascii="Verdana" w:hAnsi="Verdana" w:cs="Verdana"/>
          <w:b w:val="0"/>
          <w:sz w:val="18"/>
          <w:szCs w:val="18"/>
        </w:rPr>
        <w:t>W</w:t>
      </w:r>
      <w:r w:rsidRPr="00025B0D">
        <w:rPr>
          <w:rFonts w:ascii="Verdana" w:hAnsi="Verdana" w:cs="Verdana"/>
          <w:b w:val="0"/>
          <w:sz w:val="18"/>
          <w:szCs w:val="18"/>
        </w:rPr>
        <w:t xml:space="preserve">ykonawców są  oni zobowiązani na wezwanie </w:t>
      </w:r>
      <w:r w:rsidR="00DF4022" w:rsidRPr="00025B0D">
        <w:rPr>
          <w:rFonts w:ascii="Verdana" w:hAnsi="Verdana" w:cs="Verdana"/>
          <w:b w:val="0"/>
          <w:sz w:val="18"/>
          <w:szCs w:val="18"/>
        </w:rPr>
        <w:t>Zamawiającego złożyć dokumenty i</w:t>
      </w:r>
      <w:r w:rsidRPr="00025B0D">
        <w:rPr>
          <w:rFonts w:ascii="Verdana" w:hAnsi="Verdana" w:cs="Verdana"/>
          <w:b w:val="0"/>
          <w:sz w:val="18"/>
          <w:szCs w:val="18"/>
        </w:rPr>
        <w:t xml:space="preserve"> oświadczenia o których mowa w pkt 9.7., przy czym :</w:t>
      </w:r>
    </w:p>
    <w:p w14:paraId="528F38E9" w14:textId="42382B09" w:rsidR="00511C64" w:rsidRPr="00025B0D" w:rsidRDefault="00511C64" w:rsidP="003461A9">
      <w:pPr>
        <w:pStyle w:val="Tekstpodstawowy2"/>
        <w:ind w:left="709"/>
        <w:rPr>
          <w:rFonts w:ascii="Verdana" w:hAnsi="Verdana" w:cs="Verdana"/>
          <w:b w:val="0"/>
          <w:sz w:val="18"/>
          <w:szCs w:val="18"/>
          <w:highlight w:val="yellow"/>
        </w:rPr>
      </w:pPr>
      <w:r w:rsidRPr="00025B0D">
        <w:rPr>
          <w:rFonts w:ascii="Verdana" w:hAnsi="Verdana" w:cs="Verdana"/>
          <w:b w:val="0"/>
          <w:sz w:val="18"/>
          <w:szCs w:val="18"/>
        </w:rPr>
        <w:lastRenderedPageBreak/>
        <w:t xml:space="preserve">1) dokumenty i oświadczenia o których mowa w pkt 9.7.1) </w:t>
      </w:r>
      <w:r w:rsidR="00452FD0" w:rsidRPr="00025B0D">
        <w:rPr>
          <w:rFonts w:ascii="Verdana" w:hAnsi="Verdana" w:cs="Verdana"/>
          <w:b w:val="0"/>
          <w:sz w:val="18"/>
          <w:szCs w:val="18"/>
        </w:rPr>
        <w:t>składa odpowiednio W</w:t>
      </w:r>
      <w:r w:rsidR="003C0645" w:rsidRPr="00025B0D">
        <w:rPr>
          <w:rFonts w:ascii="Verdana" w:hAnsi="Verdana" w:cs="Verdana"/>
          <w:b w:val="0"/>
          <w:sz w:val="18"/>
          <w:szCs w:val="18"/>
        </w:rPr>
        <w:t>ykonawca</w:t>
      </w:r>
      <w:r w:rsidR="00B64B2C" w:rsidRPr="00025B0D">
        <w:rPr>
          <w:rFonts w:ascii="Verdana" w:hAnsi="Verdana" w:cs="Verdana"/>
          <w:b w:val="0"/>
          <w:sz w:val="18"/>
          <w:szCs w:val="18"/>
        </w:rPr>
        <w:t xml:space="preserve"> /Wykonawcy</w:t>
      </w:r>
      <w:r w:rsidR="003C0645" w:rsidRPr="00025B0D">
        <w:rPr>
          <w:rFonts w:ascii="Verdana" w:hAnsi="Verdana" w:cs="Verdana"/>
          <w:b w:val="0"/>
          <w:sz w:val="18"/>
          <w:szCs w:val="18"/>
        </w:rPr>
        <w:t>, który</w:t>
      </w:r>
      <w:r w:rsidR="00B64B2C" w:rsidRPr="00025B0D">
        <w:rPr>
          <w:rFonts w:ascii="Verdana" w:hAnsi="Verdana" w:cs="Verdana"/>
          <w:b w:val="0"/>
          <w:sz w:val="18"/>
          <w:szCs w:val="18"/>
        </w:rPr>
        <w:t>/którzy</w:t>
      </w:r>
      <w:r w:rsidR="003C0645" w:rsidRPr="00025B0D">
        <w:rPr>
          <w:rFonts w:ascii="Verdana" w:hAnsi="Verdana" w:cs="Verdana"/>
          <w:b w:val="0"/>
          <w:sz w:val="18"/>
          <w:szCs w:val="18"/>
        </w:rPr>
        <w:t xml:space="preserve"> wykazuje</w:t>
      </w:r>
      <w:r w:rsidR="00B64B2C" w:rsidRPr="00025B0D">
        <w:rPr>
          <w:rFonts w:ascii="Verdana" w:hAnsi="Verdana" w:cs="Verdana"/>
          <w:b w:val="0"/>
          <w:sz w:val="18"/>
          <w:szCs w:val="18"/>
        </w:rPr>
        <w:t>/ą</w:t>
      </w:r>
      <w:r w:rsidR="003C0645" w:rsidRPr="00025B0D">
        <w:rPr>
          <w:rFonts w:ascii="Verdana" w:hAnsi="Verdana" w:cs="Verdana"/>
          <w:b w:val="0"/>
          <w:sz w:val="18"/>
          <w:szCs w:val="18"/>
        </w:rPr>
        <w:t xml:space="preserve"> spełnianie warunku, w zakresie i na zasadach opisanych w pkt 7.2 IDW</w:t>
      </w:r>
      <w:r w:rsidR="000B5291" w:rsidRPr="00025B0D">
        <w:rPr>
          <w:rFonts w:ascii="Verdana" w:hAnsi="Verdana" w:cs="Verdana"/>
          <w:b w:val="0"/>
          <w:sz w:val="18"/>
          <w:szCs w:val="18"/>
        </w:rPr>
        <w:t>.</w:t>
      </w:r>
    </w:p>
    <w:p w14:paraId="5B87136A" w14:textId="77777777" w:rsidR="00511C64" w:rsidRPr="00025B0D" w:rsidRDefault="00511C64" w:rsidP="003461A9">
      <w:pPr>
        <w:pStyle w:val="Tekstpodstawowy2"/>
        <w:ind w:left="709"/>
        <w:rPr>
          <w:rFonts w:ascii="Verdana" w:hAnsi="Verdana"/>
          <w:b w:val="0"/>
          <w:iCs/>
          <w:sz w:val="18"/>
          <w:szCs w:val="18"/>
        </w:rPr>
      </w:pPr>
    </w:p>
    <w:p w14:paraId="6800C25D" w14:textId="77777777" w:rsidR="00A63AF4" w:rsidRPr="00025B0D" w:rsidRDefault="00A63AF4" w:rsidP="003461A9">
      <w:pPr>
        <w:ind w:left="720" w:hanging="720"/>
        <w:jc w:val="both"/>
        <w:rPr>
          <w:rFonts w:ascii="Verdana" w:hAnsi="Verdana" w:cs="Verdana"/>
          <w:b/>
          <w:sz w:val="18"/>
          <w:szCs w:val="18"/>
        </w:rPr>
      </w:pPr>
      <w:r w:rsidRPr="00025B0D">
        <w:rPr>
          <w:rFonts w:ascii="Verdana" w:hAnsi="Verdana" w:cs="Verdana"/>
          <w:b/>
          <w:sz w:val="18"/>
          <w:szCs w:val="18"/>
        </w:rPr>
        <w:t xml:space="preserve">12. </w:t>
      </w:r>
      <w:r w:rsidRPr="00025B0D">
        <w:rPr>
          <w:rFonts w:ascii="Verdana" w:hAnsi="Verdana" w:cs="Verdana"/>
          <w:b/>
          <w:sz w:val="18"/>
          <w:szCs w:val="18"/>
        </w:rPr>
        <w:tab/>
        <w:t>SPOSÓB KOMUNIKACJI ORAZ WYMAGANIA FORMALNE DOTYCZĄCE SKŁADANYCH OŚWIADCZEŃ I DOKUMENTÓW</w:t>
      </w:r>
    </w:p>
    <w:p w14:paraId="002D6978"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12.1.</w:t>
      </w:r>
      <w:r w:rsidRPr="00025B0D">
        <w:rPr>
          <w:rFonts w:ascii="Verdana" w:hAnsi="Verdana" w:cs="Verdana"/>
          <w:b w:val="0"/>
          <w:sz w:val="18"/>
          <w:szCs w:val="18"/>
        </w:rPr>
        <w:tab/>
      </w:r>
      <w:r w:rsidRPr="00025B0D">
        <w:rPr>
          <w:rFonts w:ascii="Verdana" w:hAnsi="Verdana"/>
          <w:b w:val="0"/>
          <w:iCs/>
          <w:sz w:val="18"/>
          <w:szCs w:val="18"/>
        </w:rPr>
        <w:t xml:space="preserve">W postępowaniu komunikacja między </w:t>
      </w:r>
      <w:r w:rsidR="00E757C5" w:rsidRPr="00025B0D">
        <w:rPr>
          <w:rFonts w:ascii="Verdana" w:hAnsi="Verdana"/>
          <w:b w:val="0"/>
          <w:iCs/>
          <w:sz w:val="18"/>
          <w:szCs w:val="18"/>
        </w:rPr>
        <w:t>Z</w:t>
      </w:r>
      <w:r w:rsidRPr="00025B0D">
        <w:rPr>
          <w:rFonts w:ascii="Verdana" w:hAnsi="Verdana"/>
          <w:b w:val="0"/>
          <w:iCs/>
          <w:sz w:val="18"/>
          <w:szCs w:val="18"/>
        </w:rPr>
        <w:t xml:space="preserve">amawiającym a </w:t>
      </w:r>
      <w:r w:rsidR="00452FD0" w:rsidRPr="00025B0D">
        <w:rPr>
          <w:rFonts w:ascii="Verdana" w:hAnsi="Verdana"/>
          <w:b w:val="0"/>
          <w:iCs/>
          <w:sz w:val="18"/>
          <w:szCs w:val="18"/>
        </w:rPr>
        <w:t>W</w:t>
      </w:r>
      <w:r w:rsidRPr="00025B0D">
        <w:rPr>
          <w:rFonts w:ascii="Verdana" w:hAnsi="Verdana"/>
          <w:b w:val="0"/>
          <w:iCs/>
          <w:sz w:val="18"/>
          <w:szCs w:val="18"/>
        </w:rPr>
        <w:t>ykonawcami odbywa się za pośrednictwem operatora pocztowego</w:t>
      </w:r>
      <w:r w:rsidRPr="00025B0D">
        <w:rPr>
          <w:rFonts w:ascii="Verdana" w:hAnsi="Verdana"/>
          <w:b w:val="0"/>
          <w:sz w:val="18"/>
          <w:szCs w:val="18"/>
        </w:rPr>
        <w:t xml:space="preserve"> </w:t>
      </w:r>
      <w:r w:rsidRPr="00025B0D">
        <w:rPr>
          <w:rFonts w:ascii="Verdana" w:hAnsi="Verdana"/>
          <w:b w:val="0"/>
          <w:iCs/>
          <w:sz w:val="18"/>
          <w:szCs w:val="18"/>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025B0D">
        <w:rPr>
          <w:rFonts w:ascii="Verdana" w:hAnsi="Verdana"/>
          <w:b w:val="0"/>
          <w:iCs/>
          <w:sz w:val="18"/>
          <w:szCs w:val="18"/>
        </w:rPr>
        <w:t xml:space="preserve">poniżej </w:t>
      </w:r>
      <w:r w:rsidRPr="00025B0D">
        <w:rPr>
          <w:rFonts w:ascii="Verdana" w:hAnsi="Verdana"/>
          <w:b w:val="0"/>
          <w:iCs/>
          <w:sz w:val="18"/>
          <w:szCs w:val="18"/>
        </w:rPr>
        <w:t xml:space="preserve">w pkt </w:t>
      </w:r>
      <w:r w:rsidR="00912F01" w:rsidRPr="00025B0D">
        <w:rPr>
          <w:rFonts w:ascii="Verdana" w:hAnsi="Verdana"/>
          <w:b w:val="0"/>
          <w:iCs/>
          <w:sz w:val="18"/>
          <w:szCs w:val="18"/>
        </w:rPr>
        <w:t>12.3. – 12.6. IDW.</w:t>
      </w:r>
    </w:p>
    <w:p w14:paraId="6933C17C" w14:textId="7C411313"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 xml:space="preserve">Zamawiający wyznacza </w:t>
      </w:r>
      <w:r w:rsidRPr="00025B0D">
        <w:rPr>
          <w:rFonts w:ascii="Verdana" w:hAnsi="Verdana"/>
          <w:iCs/>
          <w:sz w:val="18"/>
          <w:szCs w:val="18"/>
        </w:rPr>
        <w:t>Pa</w:t>
      </w:r>
      <w:r w:rsidR="00CA1C51" w:rsidRPr="00025B0D">
        <w:rPr>
          <w:rFonts w:ascii="Verdana" w:hAnsi="Verdana"/>
          <w:iCs/>
          <w:sz w:val="18"/>
          <w:szCs w:val="18"/>
        </w:rPr>
        <w:t xml:space="preserve">nią </w:t>
      </w:r>
      <w:r w:rsidR="00F1059D">
        <w:rPr>
          <w:rFonts w:ascii="Verdana" w:hAnsi="Verdana"/>
          <w:iCs/>
          <w:sz w:val="18"/>
          <w:szCs w:val="18"/>
        </w:rPr>
        <w:t xml:space="preserve"> Martę Szymkiewicz</w:t>
      </w:r>
      <w:r w:rsidRPr="00025B0D">
        <w:rPr>
          <w:rFonts w:ascii="Verdana" w:hAnsi="Verdana"/>
          <w:b w:val="0"/>
          <w:iCs/>
          <w:sz w:val="18"/>
          <w:szCs w:val="18"/>
        </w:rPr>
        <w:t xml:space="preserve"> do kontaktowania się z Wykonawcami:</w:t>
      </w:r>
    </w:p>
    <w:p w14:paraId="0192A84A" w14:textId="6C6D1DEC" w:rsidR="00E41219" w:rsidRPr="00025B0D" w:rsidRDefault="00E25A56" w:rsidP="003461A9">
      <w:pPr>
        <w:pStyle w:val="Tekstpodstawowy2"/>
        <w:ind w:left="709"/>
        <w:rPr>
          <w:rFonts w:ascii="Verdana" w:hAnsi="Verdana"/>
          <w:b w:val="0"/>
          <w:iCs/>
          <w:sz w:val="18"/>
          <w:szCs w:val="18"/>
          <w:lang w:val="en-US"/>
        </w:rPr>
      </w:pPr>
      <w:r w:rsidRPr="00025B0D">
        <w:rPr>
          <w:rFonts w:ascii="Verdana" w:hAnsi="Verdana"/>
          <w:b w:val="0"/>
          <w:iCs/>
          <w:sz w:val="18"/>
          <w:szCs w:val="18"/>
          <w:lang w:val="en-US"/>
        </w:rPr>
        <w:t xml:space="preserve">tel. </w:t>
      </w:r>
      <w:r w:rsidR="00CA1C51" w:rsidRPr="00025B0D">
        <w:rPr>
          <w:rFonts w:ascii="Verdana" w:hAnsi="Verdana"/>
          <w:b w:val="0"/>
          <w:sz w:val="18"/>
          <w:szCs w:val="18"/>
          <w:lang w:val="en-US"/>
        </w:rPr>
        <w:t xml:space="preserve">+48 22 209 23 </w:t>
      </w:r>
      <w:r w:rsidR="00F1059D">
        <w:rPr>
          <w:rFonts w:ascii="Verdana" w:hAnsi="Verdana"/>
          <w:b w:val="0"/>
          <w:sz w:val="18"/>
          <w:szCs w:val="18"/>
          <w:lang w:val="en-US"/>
        </w:rPr>
        <w:t>61</w:t>
      </w:r>
      <w:r w:rsidRPr="00025B0D">
        <w:rPr>
          <w:rFonts w:ascii="Verdana" w:hAnsi="Verdana"/>
          <w:b w:val="0"/>
          <w:iCs/>
          <w:sz w:val="18"/>
          <w:szCs w:val="18"/>
          <w:lang w:val="en-US"/>
        </w:rPr>
        <w:t xml:space="preserve">, fax. </w:t>
      </w:r>
      <w:r w:rsidR="00F1059D" w:rsidRPr="00F1059D">
        <w:rPr>
          <w:rFonts w:ascii="Verdana" w:hAnsi="Verdana"/>
          <w:b w:val="0"/>
          <w:sz w:val="18"/>
          <w:szCs w:val="18"/>
          <w:lang w:val="en-US"/>
        </w:rPr>
        <w:t>+48 (22) 209 24 74</w:t>
      </w:r>
      <w:r w:rsidRPr="00025B0D">
        <w:rPr>
          <w:rFonts w:ascii="Verdana" w:hAnsi="Verdana"/>
          <w:b w:val="0"/>
          <w:iCs/>
          <w:sz w:val="18"/>
          <w:szCs w:val="18"/>
          <w:lang w:val="en-US"/>
        </w:rPr>
        <w:t>, e-mail</w:t>
      </w:r>
      <w:r w:rsidR="00D423C8" w:rsidRPr="00025B0D">
        <w:rPr>
          <w:rFonts w:ascii="Verdana" w:hAnsi="Verdana"/>
          <w:b w:val="0"/>
          <w:iCs/>
          <w:sz w:val="18"/>
          <w:szCs w:val="18"/>
          <w:lang w:val="en-US"/>
        </w:rPr>
        <w:t>;</w:t>
      </w:r>
      <w:r w:rsidR="006B1B07" w:rsidRPr="00025B0D">
        <w:rPr>
          <w:rFonts w:ascii="Verdana" w:hAnsi="Verdana"/>
          <w:b w:val="0"/>
          <w:sz w:val="18"/>
          <w:szCs w:val="18"/>
          <w:lang w:val="en-US"/>
        </w:rPr>
        <w:t xml:space="preserve"> </w:t>
      </w:r>
      <w:hyperlink r:id="rId10" w:history="1">
        <w:r w:rsidR="00F1059D" w:rsidRPr="0045401F">
          <w:rPr>
            <w:rStyle w:val="Hipercze"/>
            <w:rFonts w:ascii="Verdana" w:hAnsi="Verdana"/>
            <w:b w:val="0"/>
            <w:sz w:val="18"/>
            <w:szCs w:val="18"/>
            <w:lang w:val="en-US"/>
          </w:rPr>
          <w:t>mszymkiewicz</w:t>
        </w:r>
        <w:r w:rsidR="00F1059D" w:rsidRPr="0045401F">
          <w:rPr>
            <w:rStyle w:val="Hipercze"/>
            <w:rFonts w:ascii="Verdana" w:hAnsi="Verdana"/>
            <w:b w:val="0"/>
            <w:bCs w:val="0"/>
            <w:sz w:val="18"/>
            <w:szCs w:val="18"/>
            <w:lang w:val="en-US"/>
          </w:rPr>
          <w:t>@gddkia.gov.pl</w:t>
        </w:r>
      </w:hyperlink>
      <w:r w:rsidR="00BD0498" w:rsidRPr="00025B0D">
        <w:rPr>
          <w:rFonts w:ascii="Verdana" w:hAnsi="Verdana"/>
          <w:b w:val="0"/>
          <w:bCs w:val="0"/>
          <w:sz w:val="18"/>
          <w:szCs w:val="18"/>
          <w:lang w:val="en-US"/>
        </w:rPr>
        <w:t xml:space="preserve"> </w:t>
      </w:r>
    </w:p>
    <w:p w14:paraId="54EEA4D6" w14:textId="3ADB889E" w:rsidR="00672BB3" w:rsidRPr="00025B0D" w:rsidRDefault="00E25A56" w:rsidP="00672BB3">
      <w:pPr>
        <w:pStyle w:val="Tekstpodstawowy2"/>
        <w:ind w:left="709"/>
        <w:rPr>
          <w:rFonts w:ascii="Verdana" w:hAnsi="Verdana"/>
          <w:b w:val="0"/>
          <w:sz w:val="18"/>
          <w:szCs w:val="18"/>
        </w:rPr>
      </w:pPr>
      <w:r w:rsidRPr="00025B0D">
        <w:rPr>
          <w:rFonts w:ascii="Verdana" w:hAnsi="Verdana"/>
          <w:b w:val="0"/>
          <w:iCs/>
          <w:sz w:val="18"/>
          <w:szCs w:val="18"/>
        </w:rPr>
        <w:t xml:space="preserve">Generalna Dyrekcja Dróg Krajowych i </w:t>
      </w:r>
      <w:r w:rsidR="00D423C8" w:rsidRPr="00025B0D">
        <w:rPr>
          <w:rFonts w:ascii="Verdana" w:hAnsi="Verdana"/>
          <w:b w:val="0"/>
          <w:iCs/>
          <w:sz w:val="18"/>
          <w:szCs w:val="18"/>
        </w:rPr>
        <w:t>Autostrad  Oddział w Warszawie</w:t>
      </w:r>
      <w:r w:rsidR="00672BB3" w:rsidRPr="00025B0D">
        <w:rPr>
          <w:rFonts w:ascii="Verdana" w:hAnsi="Verdana"/>
          <w:b w:val="0"/>
          <w:iCs/>
          <w:sz w:val="18"/>
          <w:szCs w:val="18"/>
        </w:rPr>
        <w:t xml:space="preserve">, </w:t>
      </w:r>
      <w:r w:rsidR="00672BB3" w:rsidRPr="00025B0D">
        <w:rPr>
          <w:rFonts w:ascii="Verdana" w:hAnsi="Verdana"/>
          <w:b w:val="0"/>
          <w:sz w:val="18"/>
          <w:szCs w:val="18"/>
        </w:rPr>
        <w:t xml:space="preserve">ul. Mińska 25, 03-808 Warszawa  </w:t>
      </w:r>
    </w:p>
    <w:p w14:paraId="6236826D" w14:textId="77777777" w:rsidR="00A63AF4" w:rsidRPr="00025B0D" w:rsidRDefault="00A63AF4" w:rsidP="00672BB3">
      <w:pPr>
        <w:pStyle w:val="Tekstpodstawowy2"/>
        <w:ind w:left="709" w:hanging="709"/>
        <w:rPr>
          <w:rFonts w:ascii="Verdana" w:hAnsi="Verdana"/>
          <w:b w:val="0"/>
          <w:iCs/>
          <w:sz w:val="18"/>
          <w:szCs w:val="18"/>
        </w:rPr>
      </w:pPr>
      <w:r w:rsidRPr="00025B0D">
        <w:rPr>
          <w:rFonts w:ascii="Verdana" w:hAnsi="Verdana" w:cs="Verdana"/>
          <w:b w:val="0"/>
          <w:sz w:val="18"/>
          <w:szCs w:val="18"/>
        </w:rPr>
        <w:t>12.2.</w:t>
      </w:r>
      <w:r w:rsidRPr="00025B0D">
        <w:rPr>
          <w:rFonts w:ascii="Verdana" w:hAnsi="Verdana" w:cs="Verdana"/>
          <w:b w:val="0"/>
          <w:sz w:val="18"/>
          <w:szCs w:val="18"/>
        </w:rPr>
        <w:tab/>
      </w:r>
      <w:r w:rsidR="00E25A56" w:rsidRPr="00025B0D">
        <w:rPr>
          <w:rFonts w:ascii="Verdana" w:hAnsi="Verdana"/>
          <w:b w:val="0"/>
          <w:iCs/>
          <w:sz w:val="18"/>
          <w:szCs w:val="18"/>
        </w:rPr>
        <w:t xml:space="preserve">Jeżeli </w:t>
      </w:r>
      <w:r w:rsidR="00E757C5" w:rsidRPr="00025B0D">
        <w:rPr>
          <w:rFonts w:ascii="Verdana" w:hAnsi="Verdana"/>
          <w:b w:val="0"/>
          <w:iCs/>
          <w:sz w:val="18"/>
          <w:szCs w:val="18"/>
        </w:rPr>
        <w:t>Z</w:t>
      </w:r>
      <w:r w:rsidR="00E25A56" w:rsidRPr="00025B0D">
        <w:rPr>
          <w:rFonts w:ascii="Verdana" w:hAnsi="Verdana"/>
          <w:b w:val="0"/>
          <w:iCs/>
          <w:sz w:val="18"/>
          <w:szCs w:val="18"/>
        </w:rPr>
        <w:t xml:space="preserve">amawiający lub </w:t>
      </w:r>
      <w:r w:rsidR="00452FD0" w:rsidRPr="00025B0D">
        <w:rPr>
          <w:rFonts w:ascii="Verdana" w:hAnsi="Verdana"/>
          <w:b w:val="0"/>
          <w:iCs/>
          <w:sz w:val="18"/>
          <w:szCs w:val="18"/>
        </w:rPr>
        <w:t>W</w:t>
      </w:r>
      <w:r w:rsidR="00E25A56" w:rsidRPr="00025B0D">
        <w:rPr>
          <w:rFonts w:ascii="Verdana" w:hAnsi="Verdana"/>
          <w:b w:val="0"/>
          <w:iCs/>
          <w:sz w:val="18"/>
          <w:szCs w:val="18"/>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603683E2" w14:textId="77777777" w:rsidR="009F3373" w:rsidRPr="00025B0D" w:rsidRDefault="00A63AF4"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12.3.</w:t>
      </w:r>
      <w:r w:rsidRPr="00025B0D">
        <w:rPr>
          <w:rFonts w:ascii="Verdana" w:hAnsi="Verdana" w:cs="Verdana"/>
          <w:b w:val="0"/>
          <w:sz w:val="18"/>
          <w:szCs w:val="18"/>
        </w:rPr>
        <w:tab/>
      </w:r>
      <w:r w:rsidR="00E25A56" w:rsidRPr="00025B0D">
        <w:rPr>
          <w:rFonts w:ascii="Verdana" w:hAnsi="Verdana"/>
          <w:b w:val="0"/>
          <w:iCs/>
          <w:sz w:val="18"/>
          <w:szCs w:val="18"/>
        </w:rPr>
        <w:t>W postępowaniu oświadczenia</w:t>
      </w:r>
      <w:r w:rsidR="00A44A7E" w:rsidRPr="00025B0D">
        <w:rPr>
          <w:rFonts w:ascii="Verdana" w:hAnsi="Verdana"/>
          <w:b w:val="0"/>
          <w:iCs/>
          <w:sz w:val="18"/>
          <w:szCs w:val="18"/>
        </w:rPr>
        <w:t xml:space="preserve"> o których mowa w pkt 9.1</w:t>
      </w:r>
      <w:r w:rsidR="00E25A56" w:rsidRPr="00025B0D">
        <w:rPr>
          <w:rFonts w:ascii="Verdana" w:hAnsi="Verdana"/>
          <w:b w:val="0"/>
          <w:iCs/>
          <w:sz w:val="18"/>
          <w:szCs w:val="18"/>
        </w:rPr>
        <w:t>, składa się w formie pisemnej albo w postaci elektronicznej</w:t>
      </w:r>
      <w:r w:rsidR="009806C3" w:rsidRPr="00025B0D">
        <w:rPr>
          <w:rFonts w:ascii="Verdana" w:hAnsi="Verdana"/>
          <w:b w:val="0"/>
          <w:iCs/>
          <w:sz w:val="18"/>
          <w:szCs w:val="18"/>
        </w:rPr>
        <w:t>.</w:t>
      </w:r>
    </w:p>
    <w:p w14:paraId="266E71B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12.4.</w:t>
      </w:r>
      <w:r w:rsidRPr="00025B0D">
        <w:rPr>
          <w:rFonts w:ascii="Verdana" w:hAnsi="Verdana" w:cs="Verdana"/>
          <w:b w:val="0"/>
          <w:sz w:val="18"/>
          <w:szCs w:val="18"/>
        </w:rPr>
        <w:tab/>
      </w:r>
      <w:r w:rsidR="00E25A56" w:rsidRPr="00025B0D">
        <w:rPr>
          <w:rFonts w:ascii="Verdana" w:hAnsi="Verdana"/>
          <w:b w:val="0"/>
          <w:iCs/>
          <w:sz w:val="18"/>
          <w:szCs w:val="18"/>
        </w:rPr>
        <w:t>Ofertę składa się pod rygorem nieważności w formie pisemnej.</w:t>
      </w:r>
    </w:p>
    <w:p w14:paraId="760D0936"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12.5.</w:t>
      </w:r>
      <w:r w:rsidRPr="00025B0D">
        <w:rPr>
          <w:rFonts w:ascii="Verdana" w:hAnsi="Verdana" w:cs="Verdana"/>
          <w:b w:val="0"/>
          <w:sz w:val="18"/>
          <w:szCs w:val="18"/>
        </w:rPr>
        <w:tab/>
      </w:r>
      <w:r w:rsidR="00E25A56" w:rsidRPr="00025B0D">
        <w:rPr>
          <w:rFonts w:ascii="Verdana" w:hAnsi="Verdana"/>
          <w:b w:val="0"/>
          <w:iCs/>
          <w:sz w:val="18"/>
          <w:szCs w:val="18"/>
        </w:rPr>
        <w:t xml:space="preserve">Oświadczenia, o których mowa w rozporządzeniu Ministra Rozwoju </w:t>
      </w:r>
      <w:r w:rsidR="000B5291" w:rsidRPr="00025B0D">
        <w:rPr>
          <w:rFonts w:ascii="Verdana" w:hAnsi="Verdana"/>
          <w:b w:val="0"/>
          <w:iCs/>
          <w:sz w:val="18"/>
          <w:szCs w:val="18"/>
        </w:rPr>
        <w:t xml:space="preserve">z dnia 26 lipca 2016 r. </w:t>
      </w:r>
      <w:r w:rsidR="00E25A56" w:rsidRPr="00025B0D">
        <w:rPr>
          <w:rFonts w:ascii="Verdana" w:hAnsi="Verdana"/>
          <w:b w:val="0"/>
          <w:iCs/>
          <w:sz w:val="18"/>
          <w:szCs w:val="18"/>
        </w:rPr>
        <w:t xml:space="preserve">w sprawie rodzajów dokumentów, jakich może żądać zamawiający od </w:t>
      </w:r>
      <w:r w:rsidR="00452FD0" w:rsidRPr="00025B0D">
        <w:rPr>
          <w:rFonts w:ascii="Verdana" w:hAnsi="Verdana"/>
          <w:b w:val="0"/>
          <w:iCs/>
          <w:sz w:val="18"/>
          <w:szCs w:val="18"/>
        </w:rPr>
        <w:t>W</w:t>
      </w:r>
      <w:r w:rsidR="00E25A56" w:rsidRPr="00025B0D">
        <w:rPr>
          <w:rFonts w:ascii="Verdana" w:hAnsi="Verdana"/>
          <w:b w:val="0"/>
          <w:iCs/>
          <w:sz w:val="18"/>
          <w:szCs w:val="18"/>
        </w:rPr>
        <w:t>ykonawcy</w:t>
      </w:r>
      <w:r w:rsidR="000B5291" w:rsidRPr="00025B0D">
        <w:rPr>
          <w:rFonts w:ascii="Verdana" w:hAnsi="Verdana"/>
          <w:sz w:val="18"/>
          <w:szCs w:val="18"/>
        </w:rPr>
        <w:t xml:space="preserve"> </w:t>
      </w:r>
      <w:r w:rsidR="000B5291" w:rsidRPr="00025B0D">
        <w:rPr>
          <w:rFonts w:ascii="Verdana" w:hAnsi="Verdana"/>
          <w:b w:val="0"/>
          <w:iCs/>
          <w:sz w:val="18"/>
          <w:szCs w:val="18"/>
        </w:rPr>
        <w:t>w postępowaniu o udzielenie zamówienia (Dz. U. poz. 1126)</w:t>
      </w:r>
      <w:r w:rsidR="00E25A56" w:rsidRPr="00025B0D">
        <w:rPr>
          <w:rFonts w:ascii="Verdana" w:hAnsi="Verdana"/>
          <w:b w:val="0"/>
          <w:iCs/>
          <w:sz w:val="18"/>
          <w:szCs w:val="18"/>
        </w:rPr>
        <w:t xml:space="preserve">, zwanym dalej „rozporządzeniem” </w:t>
      </w:r>
      <w:r w:rsidR="007D7C8E" w:rsidRPr="00025B0D">
        <w:rPr>
          <w:rFonts w:ascii="Verdana" w:hAnsi="Verdana"/>
          <w:b w:val="0"/>
          <w:iCs/>
          <w:sz w:val="18"/>
          <w:szCs w:val="18"/>
        </w:rPr>
        <w:t>dotyczące</w:t>
      </w:r>
      <w:r w:rsidR="00E25A56" w:rsidRPr="00025B0D">
        <w:rPr>
          <w:rFonts w:ascii="Verdana" w:hAnsi="Verdana"/>
          <w:b w:val="0"/>
          <w:iCs/>
          <w:sz w:val="18"/>
          <w:szCs w:val="18"/>
        </w:rPr>
        <w:t xml:space="preserve"> </w:t>
      </w:r>
      <w:r w:rsidR="00452FD0" w:rsidRPr="00025B0D">
        <w:rPr>
          <w:rFonts w:ascii="Verdana" w:hAnsi="Verdana"/>
          <w:b w:val="0"/>
          <w:iCs/>
          <w:sz w:val="18"/>
          <w:szCs w:val="18"/>
        </w:rPr>
        <w:t>W</w:t>
      </w:r>
      <w:r w:rsidR="00E25A56" w:rsidRPr="00025B0D">
        <w:rPr>
          <w:rFonts w:ascii="Verdana" w:hAnsi="Verdana"/>
          <w:b w:val="0"/>
          <w:iCs/>
          <w:sz w:val="18"/>
          <w:szCs w:val="18"/>
        </w:rPr>
        <w:t>ykonawc</w:t>
      </w:r>
      <w:r w:rsidR="007D7C8E" w:rsidRPr="00025B0D">
        <w:rPr>
          <w:rFonts w:ascii="Verdana" w:hAnsi="Verdana"/>
          <w:b w:val="0"/>
          <w:iCs/>
          <w:sz w:val="18"/>
          <w:szCs w:val="18"/>
        </w:rPr>
        <w:t>y</w:t>
      </w:r>
      <w:r w:rsidR="00E25A56" w:rsidRPr="00025B0D">
        <w:rPr>
          <w:rFonts w:ascii="Verdana" w:hAnsi="Verdana"/>
          <w:b w:val="0"/>
          <w:iCs/>
          <w:sz w:val="18"/>
          <w:szCs w:val="18"/>
        </w:rPr>
        <w:t xml:space="preserve"> i inn</w:t>
      </w:r>
      <w:r w:rsidR="007D7C8E" w:rsidRPr="00025B0D">
        <w:rPr>
          <w:rFonts w:ascii="Verdana" w:hAnsi="Verdana"/>
          <w:b w:val="0"/>
          <w:iCs/>
          <w:sz w:val="18"/>
          <w:szCs w:val="18"/>
        </w:rPr>
        <w:t>ych</w:t>
      </w:r>
      <w:r w:rsidR="00E25A56" w:rsidRPr="00025B0D">
        <w:rPr>
          <w:rFonts w:ascii="Verdana" w:hAnsi="Verdana"/>
          <w:b w:val="0"/>
          <w:iCs/>
          <w:sz w:val="18"/>
          <w:szCs w:val="18"/>
        </w:rPr>
        <w:t xml:space="preserve"> podmiot</w:t>
      </w:r>
      <w:r w:rsidR="007D7C8E" w:rsidRPr="00025B0D">
        <w:rPr>
          <w:rFonts w:ascii="Verdana" w:hAnsi="Verdana"/>
          <w:b w:val="0"/>
          <w:iCs/>
          <w:sz w:val="18"/>
          <w:szCs w:val="18"/>
        </w:rPr>
        <w:t>ów</w:t>
      </w:r>
      <w:r w:rsidR="00E25A56" w:rsidRPr="00025B0D">
        <w:rPr>
          <w:rFonts w:ascii="Verdana" w:hAnsi="Verdana"/>
          <w:b w:val="0"/>
          <w:iCs/>
          <w:sz w:val="18"/>
          <w:szCs w:val="18"/>
        </w:rPr>
        <w:t xml:space="preserve">, na zdolnościach lub sytuacji których polega </w:t>
      </w:r>
      <w:r w:rsidR="00452FD0" w:rsidRPr="00025B0D">
        <w:rPr>
          <w:rFonts w:ascii="Verdana" w:hAnsi="Verdana"/>
          <w:b w:val="0"/>
          <w:iCs/>
          <w:sz w:val="18"/>
          <w:szCs w:val="18"/>
        </w:rPr>
        <w:t>W</w:t>
      </w:r>
      <w:r w:rsidR="00E25A56" w:rsidRPr="00025B0D">
        <w:rPr>
          <w:rFonts w:ascii="Verdana" w:hAnsi="Verdana"/>
          <w:b w:val="0"/>
          <w:iCs/>
          <w:sz w:val="18"/>
          <w:szCs w:val="18"/>
        </w:rPr>
        <w:t xml:space="preserve">ykonawca na zasadach określonych w art. 22a ustawy </w:t>
      </w:r>
      <w:proofErr w:type="spellStart"/>
      <w:r w:rsidR="00E25A56" w:rsidRPr="00025B0D">
        <w:rPr>
          <w:rFonts w:ascii="Verdana" w:hAnsi="Verdana"/>
          <w:b w:val="0"/>
          <w:iCs/>
          <w:sz w:val="18"/>
          <w:szCs w:val="18"/>
        </w:rPr>
        <w:t>Pzp</w:t>
      </w:r>
      <w:proofErr w:type="spellEnd"/>
      <w:r w:rsidR="00E25A56" w:rsidRPr="00025B0D">
        <w:rPr>
          <w:rFonts w:ascii="Verdana" w:hAnsi="Verdana"/>
          <w:b w:val="0"/>
          <w:iCs/>
          <w:sz w:val="18"/>
          <w:szCs w:val="18"/>
        </w:rPr>
        <w:t xml:space="preserve"> oraz</w:t>
      </w:r>
      <w:r w:rsidR="007D7C8E" w:rsidRPr="00025B0D">
        <w:rPr>
          <w:rFonts w:ascii="Verdana" w:hAnsi="Verdana"/>
          <w:b w:val="0"/>
          <w:iCs/>
          <w:sz w:val="18"/>
          <w:szCs w:val="18"/>
        </w:rPr>
        <w:t xml:space="preserve"> dotyczące</w:t>
      </w:r>
      <w:r w:rsidR="00E25A56" w:rsidRPr="00025B0D">
        <w:rPr>
          <w:rFonts w:ascii="Verdana" w:hAnsi="Verdana"/>
          <w:b w:val="0"/>
          <w:iCs/>
          <w:sz w:val="18"/>
          <w:szCs w:val="18"/>
        </w:rPr>
        <w:t xml:space="preserve"> podwykonawców, należy złożyć </w:t>
      </w:r>
      <w:r w:rsidR="00E25A56" w:rsidRPr="00025B0D">
        <w:rPr>
          <w:rFonts w:ascii="Verdana" w:hAnsi="Verdana"/>
          <w:iCs/>
          <w:sz w:val="18"/>
          <w:szCs w:val="18"/>
        </w:rPr>
        <w:t>w oryginale</w:t>
      </w:r>
      <w:r w:rsidR="00E25A56" w:rsidRPr="00025B0D">
        <w:rPr>
          <w:rFonts w:ascii="Verdana" w:hAnsi="Verdana"/>
          <w:b w:val="0"/>
          <w:iCs/>
          <w:sz w:val="18"/>
          <w:szCs w:val="18"/>
        </w:rPr>
        <w:t>.</w:t>
      </w:r>
    </w:p>
    <w:p w14:paraId="4BA2B038" w14:textId="77777777" w:rsidR="009C01A0" w:rsidRDefault="0098618F" w:rsidP="003461A9">
      <w:pPr>
        <w:pStyle w:val="Tekstpodstawowy2"/>
        <w:ind w:left="709" w:hanging="709"/>
        <w:rPr>
          <w:rFonts w:ascii="Verdana" w:hAnsi="Verdana"/>
          <w:b w:val="0"/>
          <w:iCs/>
          <w:sz w:val="18"/>
          <w:szCs w:val="18"/>
        </w:rPr>
      </w:pPr>
      <w:r w:rsidRPr="00025B0D">
        <w:rPr>
          <w:rFonts w:ascii="Verdana" w:hAnsi="Verdana"/>
          <w:b w:val="0"/>
          <w:iCs/>
          <w:sz w:val="18"/>
          <w:szCs w:val="18"/>
        </w:rPr>
        <w:t xml:space="preserve">12.6. </w:t>
      </w:r>
      <w:r w:rsidR="00245AD9" w:rsidRPr="00025B0D">
        <w:rPr>
          <w:rFonts w:ascii="Verdana" w:hAnsi="Verdana"/>
          <w:b w:val="0"/>
          <w:iCs/>
          <w:sz w:val="18"/>
          <w:szCs w:val="18"/>
        </w:rPr>
        <w:tab/>
      </w:r>
      <w:r w:rsidRPr="00025B0D">
        <w:rPr>
          <w:rFonts w:ascii="Verdana" w:hAnsi="Verdana"/>
          <w:b w:val="0"/>
          <w:iCs/>
          <w:sz w:val="18"/>
          <w:szCs w:val="18"/>
        </w:rPr>
        <w:t>Zobowiązanie, o którym mowa w pkt 10.2. IDW należy złożyć w formie analogicznej jak w pkt 12.5. IDW, tj</w:t>
      </w:r>
      <w:r w:rsidRPr="00025B0D">
        <w:rPr>
          <w:rFonts w:ascii="Verdana" w:hAnsi="Verdana"/>
          <w:iCs/>
          <w:sz w:val="18"/>
          <w:szCs w:val="18"/>
        </w:rPr>
        <w:t>. w oryginale</w:t>
      </w:r>
      <w:r w:rsidRPr="00025B0D">
        <w:rPr>
          <w:rFonts w:ascii="Verdana" w:hAnsi="Verdana"/>
          <w:b w:val="0"/>
          <w:iCs/>
          <w:sz w:val="18"/>
          <w:szCs w:val="18"/>
        </w:rPr>
        <w:t xml:space="preserve">. </w:t>
      </w:r>
    </w:p>
    <w:p w14:paraId="1AF56C78" w14:textId="3B4F291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98618F" w:rsidRPr="00025B0D">
        <w:rPr>
          <w:rFonts w:ascii="Verdana" w:hAnsi="Verdana" w:cs="Verdana"/>
          <w:b w:val="0"/>
          <w:sz w:val="18"/>
          <w:szCs w:val="18"/>
        </w:rPr>
        <w:t>7</w:t>
      </w:r>
      <w:r w:rsidRPr="00025B0D">
        <w:rPr>
          <w:rFonts w:ascii="Verdana" w:hAnsi="Verdana" w:cs="Verdana"/>
          <w:b w:val="0"/>
          <w:sz w:val="18"/>
          <w:szCs w:val="18"/>
        </w:rPr>
        <w:t>.</w:t>
      </w:r>
      <w:r w:rsidRPr="00025B0D">
        <w:rPr>
          <w:rFonts w:ascii="Verdana" w:hAnsi="Verdana" w:cs="Verdana"/>
          <w:b w:val="0"/>
          <w:sz w:val="18"/>
          <w:szCs w:val="18"/>
        </w:rPr>
        <w:tab/>
      </w:r>
      <w:r w:rsidR="00E25A56" w:rsidRPr="00025B0D">
        <w:rPr>
          <w:rFonts w:ascii="Verdana" w:hAnsi="Verdana"/>
          <w:b w:val="0"/>
          <w:iCs/>
          <w:sz w:val="18"/>
          <w:szCs w:val="18"/>
        </w:rPr>
        <w:t xml:space="preserve">Dokumenty, o których mowa w rozporządzeniu, inne niż oświadczenia, o których mowa </w:t>
      </w:r>
      <w:r w:rsidR="00912F01" w:rsidRPr="00025B0D">
        <w:rPr>
          <w:rFonts w:ascii="Verdana" w:hAnsi="Verdana"/>
          <w:b w:val="0"/>
          <w:iCs/>
          <w:sz w:val="18"/>
          <w:szCs w:val="18"/>
        </w:rPr>
        <w:t xml:space="preserve">powyżej </w:t>
      </w:r>
      <w:r w:rsidR="00E25A56" w:rsidRPr="00025B0D">
        <w:rPr>
          <w:rFonts w:ascii="Verdana" w:hAnsi="Verdana"/>
          <w:b w:val="0"/>
          <w:iCs/>
          <w:sz w:val="18"/>
          <w:szCs w:val="18"/>
        </w:rPr>
        <w:t>w pkt 12.5 IDW, należy złożyć w oryginale lub kopii potwierdzonej za zgodność z oryginałem.</w:t>
      </w:r>
    </w:p>
    <w:p w14:paraId="544EF39C" w14:textId="77777777" w:rsidR="00B5521B" w:rsidRPr="00025B0D" w:rsidRDefault="00B5521B" w:rsidP="003461A9">
      <w:pPr>
        <w:pStyle w:val="Tekstpodstawowy2"/>
        <w:ind w:left="709" w:hanging="1"/>
        <w:rPr>
          <w:rFonts w:ascii="Verdana" w:hAnsi="Verdana"/>
          <w:b w:val="0"/>
          <w:iCs/>
          <w:sz w:val="18"/>
          <w:szCs w:val="18"/>
        </w:rPr>
      </w:pPr>
      <w:r w:rsidRPr="00025B0D">
        <w:rPr>
          <w:rFonts w:ascii="Verdana" w:hAnsi="Verdana"/>
          <w:b w:val="0"/>
          <w:iCs/>
          <w:sz w:val="18"/>
          <w:szCs w:val="18"/>
        </w:rPr>
        <w:t xml:space="preserve">Poświadczenia za zgodność z oryginałem dokonuje odpowiednio </w:t>
      </w:r>
      <w:r w:rsidR="00452FD0" w:rsidRPr="00025B0D">
        <w:rPr>
          <w:rFonts w:ascii="Verdana" w:hAnsi="Verdana"/>
          <w:b w:val="0"/>
          <w:iCs/>
          <w:sz w:val="18"/>
          <w:szCs w:val="18"/>
        </w:rPr>
        <w:t>W</w:t>
      </w:r>
      <w:r w:rsidRPr="00025B0D">
        <w:rPr>
          <w:rFonts w:ascii="Verdana" w:hAnsi="Verdana"/>
          <w:b w:val="0"/>
          <w:iCs/>
          <w:sz w:val="18"/>
          <w:szCs w:val="18"/>
        </w:rPr>
        <w:t xml:space="preserve">ykonawca, podmiot, na którego zdolnościach lub sytuacji polega </w:t>
      </w:r>
      <w:r w:rsidR="00452FD0" w:rsidRPr="00025B0D">
        <w:rPr>
          <w:rFonts w:ascii="Verdana" w:hAnsi="Verdana"/>
          <w:b w:val="0"/>
          <w:iCs/>
          <w:sz w:val="18"/>
          <w:szCs w:val="18"/>
        </w:rPr>
        <w:t>W</w:t>
      </w:r>
      <w:r w:rsidRPr="00025B0D">
        <w:rPr>
          <w:rFonts w:ascii="Verdana" w:hAnsi="Verdana"/>
          <w:b w:val="0"/>
          <w:iCs/>
          <w:sz w:val="18"/>
          <w:szCs w:val="18"/>
        </w:rPr>
        <w:t xml:space="preserve">ykonawca, </w:t>
      </w:r>
      <w:r w:rsidR="00452FD0" w:rsidRPr="00025B0D">
        <w:rPr>
          <w:rFonts w:ascii="Verdana" w:hAnsi="Verdana"/>
          <w:b w:val="0"/>
          <w:iCs/>
          <w:sz w:val="18"/>
          <w:szCs w:val="18"/>
        </w:rPr>
        <w:t>W</w:t>
      </w:r>
      <w:r w:rsidRPr="00025B0D">
        <w:rPr>
          <w:rFonts w:ascii="Verdana" w:hAnsi="Verdana"/>
          <w:b w:val="0"/>
          <w:iCs/>
          <w:sz w:val="18"/>
          <w:szCs w:val="18"/>
        </w:rPr>
        <w:t xml:space="preserve">ykonawcy wspólnie ubiegający się o udzielenie zamówienia publicznego albo podwykonawca, w zakresie dokumentów, które każdego z nich dotyczą. </w:t>
      </w:r>
    </w:p>
    <w:p w14:paraId="73E49477"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Potwierdzenie za zgodność z oryginałem następuje w formie pisemnej lub w formie elektronicznej</w:t>
      </w:r>
      <w:r w:rsidR="00C33F13" w:rsidRPr="00025B0D">
        <w:rPr>
          <w:rFonts w:ascii="Verdana" w:hAnsi="Verdana"/>
          <w:b w:val="0"/>
          <w:iCs/>
          <w:sz w:val="18"/>
          <w:szCs w:val="18"/>
        </w:rPr>
        <w:t>.</w:t>
      </w:r>
      <w:r w:rsidRPr="00025B0D">
        <w:rPr>
          <w:rFonts w:ascii="Verdana" w:hAnsi="Verdana"/>
          <w:b w:val="0"/>
          <w:iCs/>
          <w:sz w:val="18"/>
          <w:szCs w:val="18"/>
        </w:rPr>
        <w:t xml:space="preserve"> </w:t>
      </w:r>
    </w:p>
    <w:p w14:paraId="23208F8B" w14:textId="77777777" w:rsidR="00E25A56" w:rsidRPr="00025B0D" w:rsidRDefault="00E25A56" w:rsidP="003461A9">
      <w:pPr>
        <w:pStyle w:val="Tekstpodstawowy2"/>
        <w:ind w:left="709"/>
        <w:rPr>
          <w:rFonts w:ascii="Verdana" w:hAnsi="Verdana"/>
          <w:b w:val="0"/>
          <w:iCs/>
          <w:sz w:val="18"/>
          <w:szCs w:val="18"/>
        </w:rPr>
      </w:pPr>
      <w:r w:rsidRPr="00025B0D">
        <w:rPr>
          <w:rFonts w:ascii="Verdana" w:hAnsi="Verdana"/>
          <w:b w:val="0"/>
          <w:iCs/>
          <w:sz w:val="18"/>
          <w:szCs w:val="18"/>
        </w:rPr>
        <w:t>Poświadczenie za zgodność z oryginałem dokonywane w formie pisemnej powinno być sporządzone w sposób umożliwiający identyfikację podpisu (np. wraz z imienną pieczątką osoby poświadczającej kopię dokumentu za zgodność z oryginałem).</w:t>
      </w:r>
    </w:p>
    <w:p w14:paraId="332F9A25"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8</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44393E54" w14:textId="77777777" w:rsidR="00A63AF4" w:rsidRPr="00025B0D" w:rsidRDefault="00A63AF4" w:rsidP="003461A9">
      <w:pPr>
        <w:pStyle w:val="Tekstpodstawowy2"/>
        <w:ind w:left="709" w:hanging="709"/>
        <w:rPr>
          <w:rFonts w:ascii="Verdana" w:hAnsi="Verdana"/>
          <w:b w:val="0"/>
          <w:iCs/>
          <w:sz w:val="18"/>
          <w:szCs w:val="18"/>
        </w:rPr>
      </w:pPr>
      <w:r w:rsidRPr="00025B0D">
        <w:rPr>
          <w:rFonts w:ascii="Verdana" w:hAnsi="Verdana" w:cs="Verdana"/>
          <w:b w:val="0"/>
          <w:sz w:val="18"/>
          <w:szCs w:val="18"/>
        </w:rPr>
        <w:t>12.</w:t>
      </w:r>
      <w:r w:rsidR="00FA2503" w:rsidRPr="00025B0D">
        <w:rPr>
          <w:rFonts w:ascii="Verdana" w:hAnsi="Verdana" w:cs="Verdana"/>
          <w:b w:val="0"/>
          <w:sz w:val="18"/>
          <w:szCs w:val="18"/>
        </w:rPr>
        <w:t>9</w:t>
      </w:r>
      <w:r w:rsidRPr="00025B0D">
        <w:rPr>
          <w:rFonts w:ascii="Verdana" w:hAnsi="Verdana" w:cs="Verdana"/>
          <w:b w:val="0"/>
          <w:sz w:val="18"/>
          <w:szCs w:val="18"/>
        </w:rPr>
        <w:t>.</w:t>
      </w:r>
      <w:r w:rsidRPr="00025B0D">
        <w:rPr>
          <w:rFonts w:ascii="Verdana" w:hAnsi="Verdana" w:cs="Verdana"/>
          <w:b w:val="0"/>
          <w:sz w:val="18"/>
          <w:szCs w:val="18"/>
        </w:rPr>
        <w:tab/>
      </w:r>
      <w:r w:rsidR="00912F01" w:rsidRPr="00025B0D">
        <w:rPr>
          <w:rFonts w:ascii="Verdana" w:hAnsi="Verdana"/>
          <w:b w:val="0"/>
          <w:iCs/>
          <w:sz w:val="18"/>
          <w:szCs w:val="18"/>
        </w:rPr>
        <w:t>Dokumenty sporządzone w języku obcym są składane wraz z tłumaczeniem na język polski.</w:t>
      </w:r>
    </w:p>
    <w:p w14:paraId="631901E4" w14:textId="37C049C5" w:rsidR="00F23B29" w:rsidRPr="00025B0D" w:rsidRDefault="00F23B29" w:rsidP="003461A9">
      <w:pPr>
        <w:pStyle w:val="Tekstpodstawowy2"/>
        <w:ind w:left="709" w:hanging="709"/>
        <w:rPr>
          <w:rFonts w:ascii="Verdana" w:hAnsi="Verdana"/>
          <w:b w:val="0"/>
          <w:iCs/>
          <w:sz w:val="18"/>
          <w:szCs w:val="18"/>
        </w:rPr>
      </w:pPr>
    </w:p>
    <w:p w14:paraId="516A7ED0" w14:textId="77777777" w:rsidR="005E6D74" w:rsidRPr="00025B0D" w:rsidRDefault="005E6D74" w:rsidP="003461A9">
      <w:pPr>
        <w:spacing w:before="120"/>
        <w:ind w:left="720" w:hanging="720"/>
        <w:jc w:val="both"/>
        <w:rPr>
          <w:rFonts w:ascii="Verdana" w:hAnsi="Verdana"/>
          <w:b/>
          <w:sz w:val="18"/>
          <w:szCs w:val="18"/>
        </w:rPr>
      </w:pPr>
      <w:r w:rsidRPr="00025B0D">
        <w:rPr>
          <w:rFonts w:ascii="Verdana" w:hAnsi="Verdana"/>
          <w:b/>
          <w:sz w:val="18"/>
          <w:szCs w:val="18"/>
        </w:rPr>
        <w:t>13.</w:t>
      </w:r>
      <w:r w:rsidRPr="00025B0D">
        <w:rPr>
          <w:rFonts w:ascii="Verdana" w:hAnsi="Verdana"/>
          <w:b/>
          <w:sz w:val="18"/>
          <w:szCs w:val="18"/>
        </w:rPr>
        <w:tab/>
        <w:t xml:space="preserve">UDZIELANIE WYJAŚNIEŃ TREŚCI SIWZ </w:t>
      </w:r>
    </w:p>
    <w:p w14:paraId="7D8FDC7B"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13.1.</w:t>
      </w:r>
      <w:r w:rsidRPr="00025B0D">
        <w:rPr>
          <w:rFonts w:ascii="Verdana" w:hAnsi="Verdana"/>
          <w:sz w:val="18"/>
          <w:szCs w:val="18"/>
        </w:rPr>
        <w:tab/>
        <w:t xml:space="preserve">Wykonawca może zwrócić się do Zamawiającego o wyjaśnienie treści specyfikacji istotnych warunków zamówienia (SIWZ), kierując wniosek na adres: </w:t>
      </w:r>
    </w:p>
    <w:p w14:paraId="130A629B" w14:textId="77777777" w:rsidR="00353059" w:rsidRPr="00025B0D" w:rsidRDefault="00353059" w:rsidP="003461A9">
      <w:pPr>
        <w:pStyle w:val="Tekstpodstawowywcity"/>
        <w:tabs>
          <w:tab w:val="left" w:pos="709"/>
        </w:tabs>
        <w:spacing w:before="120"/>
        <w:ind w:left="709" w:hanging="709"/>
        <w:jc w:val="both"/>
        <w:rPr>
          <w:rFonts w:ascii="Verdana" w:hAnsi="Verdana"/>
          <w:sz w:val="18"/>
          <w:szCs w:val="18"/>
        </w:rPr>
      </w:pPr>
    </w:p>
    <w:p w14:paraId="05580094" w14:textId="77777777" w:rsidR="00A54A61" w:rsidRDefault="00A54A61" w:rsidP="00353059">
      <w:pPr>
        <w:ind w:left="720"/>
        <w:jc w:val="center"/>
        <w:rPr>
          <w:rFonts w:ascii="Verdana" w:hAnsi="Verdana"/>
          <w:b/>
          <w:bCs/>
          <w:sz w:val="18"/>
          <w:szCs w:val="18"/>
        </w:rPr>
      </w:pPr>
    </w:p>
    <w:p w14:paraId="10759AF8"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lastRenderedPageBreak/>
        <w:t>Generalna Dyrekcja Dróg Krajowych i Autostrad</w:t>
      </w:r>
    </w:p>
    <w:p w14:paraId="0AC6DA96"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Oddział w Warszawie</w:t>
      </w:r>
    </w:p>
    <w:p w14:paraId="09BC72B4" w14:textId="77777777" w:rsidR="00353059" w:rsidRPr="00025B0D" w:rsidRDefault="00353059" w:rsidP="00353059">
      <w:pPr>
        <w:ind w:left="720"/>
        <w:jc w:val="center"/>
        <w:rPr>
          <w:rFonts w:ascii="Verdana" w:hAnsi="Verdana"/>
          <w:b/>
          <w:bCs/>
          <w:sz w:val="18"/>
          <w:szCs w:val="18"/>
        </w:rPr>
      </w:pPr>
      <w:r w:rsidRPr="00025B0D">
        <w:rPr>
          <w:rFonts w:ascii="Verdana" w:hAnsi="Verdana"/>
          <w:b/>
          <w:bCs/>
          <w:sz w:val="18"/>
          <w:szCs w:val="18"/>
        </w:rPr>
        <w:t>ul. Mińska 25</w:t>
      </w:r>
    </w:p>
    <w:p w14:paraId="1D891E70" w14:textId="77777777" w:rsidR="00353059" w:rsidRPr="00025B0D" w:rsidRDefault="00353059" w:rsidP="00353059">
      <w:pPr>
        <w:pStyle w:val="Tekstpodstawowywcity"/>
        <w:ind w:left="709"/>
        <w:jc w:val="center"/>
        <w:rPr>
          <w:rFonts w:ascii="Verdana" w:hAnsi="Verdana"/>
          <w:sz w:val="18"/>
          <w:szCs w:val="18"/>
        </w:rPr>
      </w:pPr>
      <w:r w:rsidRPr="00025B0D">
        <w:rPr>
          <w:rFonts w:ascii="Verdana" w:hAnsi="Verdana"/>
          <w:b/>
          <w:bCs/>
          <w:sz w:val="18"/>
          <w:szCs w:val="18"/>
        </w:rPr>
        <w:t>03-808 Warszawa</w:t>
      </w:r>
    </w:p>
    <w:p w14:paraId="30616742" w14:textId="77777777" w:rsidR="005E6D74" w:rsidRPr="00025B0D" w:rsidRDefault="005E6D74" w:rsidP="00353059">
      <w:pPr>
        <w:pStyle w:val="Tekstpodstawowywcity"/>
        <w:spacing w:before="120"/>
        <w:ind w:left="709"/>
        <w:jc w:val="both"/>
        <w:rPr>
          <w:rFonts w:ascii="Verdana" w:hAnsi="Verdana"/>
          <w:b/>
          <w:sz w:val="18"/>
          <w:szCs w:val="18"/>
        </w:rPr>
      </w:pPr>
      <w:r w:rsidRPr="00025B0D">
        <w:rPr>
          <w:rFonts w:ascii="Verdana" w:hAnsi="Verdana"/>
          <w:sz w:val="18"/>
          <w:szCs w:val="18"/>
        </w:rPr>
        <w:t xml:space="preserve">Zamawiający prosi o </w:t>
      </w:r>
      <w:r w:rsidRPr="00025B0D">
        <w:rPr>
          <w:rFonts w:ascii="Verdana" w:hAnsi="Verdana"/>
          <w:sz w:val="18"/>
          <w:szCs w:val="18"/>
          <w:u w:val="single"/>
        </w:rPr>
        <w:t>przekazywanie pytań również drogą elektroniczną</w:t>
      </w:r>
      <w:r w:rsidRPr="00025B0D">
        <w:rPr>
          <w:rFonts w:ascii="Verdana" w:hAnsi="Verdana"/>
          <w:sz w:val="18"/>
          <w:szCs w:val="18"/>
        </w:rPr>
        <w:t xml:space="preserve"> (na adres wskazany w pkt. 1</w:t>
      </w:r>
      <w:r w:rsidR="00847CE5" w:rsidRPr="00025B0D">
        <w:rPr>
          <w:rFonts w:ascii="Verdana" w:hAnsi="Verdana"/>
          <w:sz w:val="18"/>
          <w:szCs w:val="18"/>
        </w:rPr>
        <w:t>2</w:t>
      </w:r>
      <w:r w:rsidRPr="00025B0D">
        <w:rPr>
          <w:rFonts w:ascii="Verdana" w:hAnsi="Verdana"/>
          <w:sz w:val="18"/>
          <w:szCs w:val="18"/>
        </w:rPr>
        <w:t>.1</w:t>
      </w:r>
      <w:r w:rsidR="00C426E6" w:rsidRPr="00025B0D">
        <w:rPr>
          <w:rFonts w:ascii="Verdana" w:hAnsi="Verdana"/>
          <w:sz w:val="18"/>
          <w:szCs w:val="18"/>
        </w:rPr>
        <w:t xml:space="preserve"> IDW</w:t>
      </w:r>
      <w:r w:rsidRPr="00025B0D">
        <w:rPr>
          <w:rFonts w:ascii="Verdana" w:hAnsi="Verdana"/>
          <w:sz w:val="18"/>
          <w:szCs w:val="18"/>
        </w:rPr>
        <w:t xml:space="preserve"> w formie edytowalnej, gdyż skróci to czas udzielania wyjaśnień.</w:t>
      </w:r>
    </w:p>
    <w:p w14:paraId="23C32E23"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13.2.</w:t>
      </w:r>
      <w:r w:rsidRPr="00025B0D">
        <w:rPr>
          <w:rFonts w:ascii="Verdana" w:hAnsi="Verdana"/>
          <w:sz w:val="18"/>
          <w:szCs w:val="18"/>
        </w:rPr>
        <w:tab/>
        <w:t xml:space="preserve">Zamawiający jest obowiązany udzielić wyjaśnień niezwłocznie, jednak nie później niż na </w:t>
      </w:r>
      <w:r w:rsidR="00E069C8" w:rsidRPr="00025B0D">
        <w:rPr>
          <w:rFonts w:ascii="Verdana" w:hAnsi="Verdana"/>
          <w:i/>
          <w:sz w:val="18"/>
          <w:szCs w:val="18"/>
        </w:rPr>
        <w:t>2</w:t>
      </w:r>
      <w:r w:rsidRPr="00025B0D">
        <w:rPr>
          <w:rFonts w:ascii="Verdana" w:hAnsi="Verdana"/>
          <w:sz w:val="18"/>
          <w:szCs w:val="18"/>
        </w:rPr>
        <w:t xml:space="preserve"> dni przed upływem terminu składania ofert – pod warunkiem, że wniosek o wyjaśnienie treści SIWZ wpłynął do Zamawiającego nie później niż do końca dnia, w którym upływa połowa wyznaczonego terminu składania ofert.</w:t>
      </w:r>
    </w:p>
    <w:p w14:paraId="11CDC26B"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DA84436" w14:textId="77777777" w:rsidR="005E6D74" w:rsidRPr="00025B0D" w:rsidRDefault="005E6D74" w:rsidP="00CC2B97">
      <w:pPr>
        <w:pStyle w:val="Tekstpodstawowy"/>
        <w:numPr>
          <w:ilvl w:val="1"/>
          <w:numId w:val="5"/>
        </w:numPr>
        <w:tabs>
          <w:tab w:val="left" w:pos="851"/>
        </w:tabs>
        <w:spacing w:before="120"/>
        <w:ind w:left="709" w:hanging="709"/>
        <w:jc w:val="both"/>
        <w:rPr>
          <w:rFonts w:ascii="Verdana" w:hAnsi="Verdana"/>
          <w:iCs/>
          <w:sz w:val="18"/>
          <w:szCs w:val="18"/>
        </w:rPr>
      </w:pPr>
      <w:r w:rsidRPr="00025B0D">
        <w:rPr>
          <w:rFonts w:ascii="Verdana" w:hAnsi="Verdana"/>
          <w:iCs/>
          <w:sz w:val="18"/>
          <w:szCs w:val="18"/>
        </w:rPr>
        <w:t>Przedłużenie terminu składania ofert nie wpływa na bieg terminu składania wniosku, o którym mowa w pkt 13.2.</w:t>
      </w:r>
    </w:p>
    <w:p w14:paraId="5B4D8E14"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.5.</w:t>
      </w:r>
      <w:r w:rsidRPr="00025B0D">
        <w:rPr>
          <w:rFonts w:ascii="Verdana" w:hAnsi="Verdana"/>
          <w:sz w:val="18"/>
          <w:szCs w:val="18"/>
        </w:rPr>
        <w:tab/>
        <w:t>Tre</w:t>
      </w:r>
      <w:r w:rsidRPr="00025B0D">
        <w:rPr>
          <w:rFonts w:ascii="Verdana" w:eastAsia="TimesNewRoman" w:hAnsi="Verdana"/>
          <w:sz w:val="18"/>
          <w:szCs w:val="18"/>
        </w:rPr>
        <w:t xml:space="preserve">ść </w:t>
      </w:r>
      <w:r w:rsidRPr="00025B0D">
        <w:rPr>
          <w:rFonts w:ascii="Verdana" w:hAnsi="Verdana"/>
          <w:sz w:val="18"/>
          <w:szCs w:val="18"/>
        </w:rPr>
        <w:t>zapyta</w:t>
      </w:r>
      <w:r w:rsidRPr="00025B0D">
        <w:rPr>
          <w:rFonts w:ascii="Verdana" w:eastAsia="TimesNewRoman" w:hAnsi="Verdana"/>
          <w:sz w:val="18"/>
          <w:szCs w:val="18"/>
        </w:rPr>
        <w:t xml:space="preserve">ń </w:t>
      </w:r>
      <w:r w:rsidRPr="00025B0D">
        <w:rPr>
          <w:rFonts w:ascii="Verdana" w:hAnsi="Verdana"/>
          <w:sz w:val="18"/>
          <w:szCs w:val="18"/>
        </w:rPr>
        <w:t>wraz z wyja</w:t>
      </w:r>
      <w:r w:rsidRPr="00025B0D">
        <w:rPr>
          <w:rFonts w:ascii="Verdana" w:eastAsia="TimesNewRoman" w:hAnsi="Verdana"/>
          <w:sz w:val="18"/>
          <w:szCs w:val="18"/>
        </w:rPr>
        <w:t>ś</w:t>
      </w:r>
      <w:r w:rsidRPr="00025B0D">
        <w:rPr>
          <w:rFonts w:ascii="Verdana" w:hAnsi="Verdana"/>
          <w:sz w:val="18"/>
          <w:szCs w:val="18"/>
        </w:rPr>
        <w:t>nieniami Zamawiaj</w:t>
      </w:r>
      <w:r w:rsidRPr="00025B0D">
        <w:rPr>
          <w:rFonts w:ascii="Verdana" w:eastAsia="TimesNewRoman" w:hAnsi="Verdana"/>
          <w:sz w:val="18"/>
          <w:szCs w:val="18"/>
        </w:rPr>
        <w:t>ą</w:t>
      </w:r>
      <w:r w:rsidRPr="00025B0D">
        <w:rPr>
          <w:rFonts w:ascii="Verdana" w:hAnsi="Verdana"/>
          <w:sz w:val="18"/>
          <w:szCs w:val="18"/>
        </w:rPr>
        <w:t xml:space="preserve">cy przekaże Wykonawcom, którym przekazał SIWZ, bez ujawniania </w:t>
      </w:r>
      <w:r w:rsidRPr="00025B0D">
        <w:rPr>
          <w:rFonts w:ascii="Verdana" w:eastAsia="TimesNewRoman" w:hAnsi="Verdana"/>
          <w:sz w:val="18"/>
          <w:szCs w:val="18"/>
        </w:rPr>
        <w:t>ź</w:t>
      </w:r>
      <w:r w:rsidRPr="00025B0D">
        <w:rPr>
          <w:rFonts w:ascii="Verdana" w:hAnsi="Verdana"/>
          <w:sz w:val="18"/>
          <w:szCs w:val="18"/>
        </w:rPr>
        <w:t>ródła zapytania, a także zamieści na stronie internetowej.</w:t>
      </w:r>
    </w:p>
    <w:p w14:paraId="49507386" w14:textId="77777777"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.6.</w:t>
      </w:r>
      <w:r w:rsidRPr="00025B0D">
        <w:rPr>
          <w:rFonts w:ascii="Verdana" w:hAnsi="Verdana"/>
          <w:sz w:val="18"/>
          <w:szCs w:val="18"/>
        </w:rPr>
        <w:tab/>
        <w:t>W przypadku rozbieżności pomiędzy treścią niniejszej SIWZ a treścią udzielonych wyjaśnień</w:t>
      </w:r>
      <w:r w:rsidR="004B57EC" w:rsidRPr="00025B0D">
        <w:rPr>
          <w:rFonts w:ascii="Verdana" w:hAnsi="Verdana"/>
          <w:sz w:val="18"/>
          <w:szCs w:val="18"/>
        </w:rPr>
        <w:t xml:space="preserve"> lub zmian SIWZ</w:t>
      </w:r>
      <w:r w:rsidRPr="00025B0D">
        <w:rPr>
          <w:rFonts w:ascii="Verdana" w:hAnsi="Verdana"/>
          <w:sz w:val="18"/>
          <w:szCs w:val="18"/>
        </w:rPr>
        <w:t>, jako obowiązującą należy przyjąć treść pisma zawierającego późniejsze oświadczenie Zamawiającego.</w:t>
      </w:r>
    </w:p>
    <w:p w14:paraId="2E6CC8DA" w14:textId="1314F3BC" w:rsidR="005E6D74" w:rsidRPr="00025B0D" w:rsidRDefault="005E6D74" w:rsidP="003461A9">
      <w:pPr>
        <w:pStyle w:val="Tekstpodstawowywcity"/>
        <w:tabs>
          <w:tab w:val="left" w:pos="709"/>
        </w:tabs>
        <w:spacing w:before="120"/>
        <w:ind w:left="709" w:hanging="709"/>
        <w:jc w:val="both"/>
        <w:rPr>
          <w:rFonts w:ascii="Verdana" w:hAnsi="Verdana"/>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.7.</w:t>
      </w:r>
      <w:r w:rsidRPr="00025B0D">
        <w:rPr>
          <w:rFonts w:ascii="Verdana" w:hAnsi="Verdana"/>
          <w:sz w:val="18"/>
          <w:szCs w:val="18"/>
        </w:rPr>
        <w:tab/>
        <w:t>W uzasadnionych przypadkach Zamawiający może przed upływem terminu składania ofert zmienić treść specyfikacji istotnych warunków zamówienia. Dokonan</w:t>
      </w:r>
      <w:r w:rsidRPr="00025B0D">
        <w:rPr>
          <w:rFonts w:ascii="Verdana" w:eastAsia="TimesNewRoman" w:hAnsi="Verdana"/>
          <w:sz w:val="18"/>
          <w:szCs w:val="18"/>
        </w:rPr>
        <w:t xml:space="preserve">ą </w:t>
      </w:r>
      <w:r w:rsidRPr="00025B0D">
        <w:rPr>
          <w:rFonts w:ascii="Verdana" w:hAnsi="Verdana"/>
          <w:sz w:val="18"/>
          <w:szCs w:val="18"/>
        </w:rPr>
        <w:t>zmian</w:t>
      </w:r>
      <w:r w:rsidRPr="00025B0D">
        <w:rPr>
          <w:rFonts w:ascii="Verdana" w:eastAsia="TimesNewRoman" w:hAnsi="Verdana"/>
          <w:sz w:val="18"/>
          <w:szCs w:val="18"/>
        </w:rPr>
        <w:t>ę SIWZ</w:t>
      </w:r>
      <w:r w:rsidRPr="00025B0D">
        <w:rPr>
          <w:rFonts w:ascii="Verdana" w:hAnsi="Verdana"/>
          <w:sz w:val="18"/>
          <w:szCs w:val="18"/>
        </w:rPr>
        <w:t xml:space="preserve"> Zamawiaj</w:t>
      </w:r>
      <w:r w:rsidRPr="00025B0D">
        <w:rPr>
          <w:rFonts w:ascii="Verdana" w:eastAsia="TimesNewRoman" w:hAnsi="Verdana"/>
          <w:sz w:val="18"/>
          <w:szCs w:val="18"/>
        </w:rPr>
        <w:t>ą</w:t>
      </w:r>
      <w:r w:rsidRPr="00025B0D">
        <w:rPr>
          <w:rFonts w:ascii="Verdana" w:hAnsi="Verdana"/>
          <w:sz w:val="18"/>
          <w:szCs w:val="18"/>
        </w:rPr>
        <w:t xml:space="preserve">cy </w:t>
      </w:r>
      <w:r w:rsidR="00DA4AA9" w:rsidRPr="00025B0D">
        <w:rPr>
          <w:rFonts w:ascii="Verdana" w:hAnsi="Verdana"/>
          <w:sz w:val="18"/>
          <w:szCs w:val="18"/>
        </w:rPr>
        <w:t>udostępni</w:t>
      </w:r>
      <w:r w:rsidRPr="00025B0D">
        <w:rPr>
          <w:rFonts w:ascii="Verdana" w:hAnsi="Verdana"/>
          <w:sz w:val="18"/>
          <w:szCs w:val="18"/>
        </w:rPr>
        <w:t xml:space="preserve"> na stronie internetowej.</w:t>
      </w:r>
    </w:p>
    <w:p w14:paraId="1E621FA0"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bCs/>
          <w:sz w:val="18"/>
          <w:szCs w:val="18"/>
        </w:rPr>
        <w:t>1</w:t>
      </w:r>
      <w:r w:rsidR="00DA4AA9" w:rsidRPr="00025B0D">
        <w:rPr>
          <w:rFonts w:ascii="Verdana" w:hAnsi="Verdana"/>
          <w:bCs/>
          <w:sz w:val="18"/>
          <w:szCs w:val="18"/>
        </w:rPr>
        <w:t>3</w:t>
      </w:r>
      <w:r w:rsidRPr="00025B0D">
        <w:rPr>
          <w:rFonts w:ascii="Verdana" w:hAnsi="Verdana"/>
          <w:bCs/>
          <w:sz w:val="18"/>
          <w:szCs w:val="18"/>
        </w:rPr>
        <w:t>.8.</w:t>
      </w:r>
      <w:r w:rsidRPr="00025B0D">
        <w:rPr>
          <w:rFonts w:ascii="Verdana" w:hAnsi="Verdana"/>
          <w:bCs/>
          <w:sz w:val="18"/>
          <w:szCs w:val="18"/>
        </w:rPr>
        <w:tab/>
        <w:t>Je</w:t>
      </w:r>
      <w:r w:rsidRPr="00025B0D">
        <w:rPr>
          <w:rFonts w:ascii="Verdana" w:eastAsia="TimesNewRoman" w:hAnsi="Verdana"/>
          <w:bCs/>
          <w:sz w:val="18"/>
          <w:szCs w:val="18"/>
        </w:rPr>
        <w:t>ż</w:t>
      </w:r>
      <w:r w:rsidRPr="00025B0D">
        <w:rPr>
          <w:rFonts w:ascii="Verdana" w:hAnsi="Verdana"/>
          <w:bCs/>
          <w:sz w:val="18"/>
          <w:szCs w:val="18"/>
        </w:rPr>
        <w:t>eli w wyniku zmiany tre</w:t>
      </w:r>
      <w:r w:rsidRPr="00025B0D">
        <w:rPr>
          <w:rFonts w:ascii="Verdana" w:eastAsia="TimesNewRoman" w:hAnsi="Verdana"/>
          <w:bCs/>
          <w:sz w:val="18"/>
          <w:szCs w:val="18"/>
        </w:rPr>
        <w:t>ś</w:t>
      </w:r>
      <w:r w:rsidRPr="00025B0D">
        <w:rPr>
          <w:rFonts w:ascii="Verdana" w:hAnsi="Verdana"/>
          <w:bCs/>
          <w:sz w:val="18"/>
          <w:szCs w:val="18"/>
        </w:rPr>
        <w:t>ci SIWZ nieprowadz</w:t>
      </w:r>
      <w:r w:rsidRPr="00025B0D">
        <w:rPr>
          <w:rFonts w:ascii="Verdana" w:eastAsia="TimesNewRoman" w:hAnsi="Verdana"/>
          <w:bCs/>
          <w:sz w:val="18"/>
          <w:szCs w:val="18"/>
        </w:rPr>
        <w:t>ą</w:t>
      </w:r>
      <w:r w:rsidRPr="00025B0D">
        <w:rPr>
          <w:rFonts w:ascii="Verdana" w:hAnsi="Verdana"/>
          <w:bCs/>
          <w:sz w:val="18"/>
          <w:szCs w:val="18"/>
        </w:rPr>
        <w:t>cej do zmiany tre</w:t>
      </w:r>
      <w:r w:rsidRPr="00025B0D">
        <w:rPr>
          <w:rFonts w:ascii="Verdana" w:eastAsia="TimesNewRoman" w:hAnsi="Verdana"/>
          <w:bCs/>
          <w:sz w:val="18"/>
          <w:szCs w:val="18"/>
        </w:rPr>
        <w:t>ś</w:t>
      </w:r>
      <w:r w:rsidRPr="00025B0D">
        <w:rPr>
          <w:rFonts w:ascii="Verdana" w:hAnsi="Verdana"/>
          <w:bCs/>
          <w:sz w:val="18"/>
          <w:szCs w:val="18"/>
        </w:rPr>
        <w:t xml:space="preserve">ci ogłoszenia </w:t>
      </w:r>
      <w:r w:rsidRPr="00025B0D">
        <w:rPr>
          <w:rFonts w:ascii="Verdana" w:hAnsi="Verdana"/>
          <w:bCs/>
          <w:sz w:val="18"/>
          <w:szCs w:val="18"/>
        </w:rPr>
        <w:br/>
        <w:t>o zamówieniu będzie niezb</w:t>
      </w:r>
      <w:r w:rsidRPr="00025B0D">
        <w:rPr>
          <w:rFonts w:ascii="Verdana" w:eastAsia="TimesNewRoman" w:hAnsi="Verdana"/>
          <w:bCs/>
          <w:sz w:val="18"/>
          <w:szCs w:val="18"/>
        </w:rPr>
        <w:t>ę</w:t>
      </w:r>
      <w:r w:rsidRPr="00025B0D">
        <w:rPr>
          <w:rFonts w:ascii="Verdana" w:hAnsi="Verdana"/>
          <w:bCs/>
          <w:sz w:val="18"/>
          <w:szCs w:val="18"/>
        </w:rPr>
        <w:t>dny dodatkowy czas na wprowadzenie zmian w ofertach, Zamawiaj</w:t>
      </w:r>
      <w:r w:rsidRPr="00025B0D">
        <w:rPr>
          <w:rFonts w:ascii="Verdana" w:eastAsia="TimesNewRoman" w:hAnsi="Verdana"/>
          <w:bCs/>
          <w:sz w:val="18"/>
          <w:szCs w:val="18"/>
        </w:rPr>
        <w:t>ą</w:t>
      </w:r>
      <w:r w:rsidRPr="00025B0D">
        <w:rPr>
          <w:rFonts w:ascii="Verdana" w:hAnsi="Verdana"/>
          <w:bCs/>
          <w:sz w:val="18"/>
          <w:szCs w:val="18"/>
        </w:rPr>
        <w:t>cy przedłu</w:t>
      </w:r>
      <w:r w:rsidRPr="00025B0D">
        <w:rPr>
          <w:rFonts w:ascii="Verdana" w:eastAsia="TimesNewRoman" w:hAnsi="Verdana"/>
          <w:bCs/>
          <w:sz w:val="18"/>
          <w:szCs w:val="18"/>
        </w:rPr>
        <w:t xml:space="preserve">ży </w:t>
      </w:r>
      <w:r w:rsidRPr="00025B0D">
        <w:rPr>
          <w:rFonts w:ascii="Verdana" w:hAnsi="Verdana"/>
          <w:bCs/>
          <w:sz w:val="18"/>
          <w:szCs w:val="18"/>
        </w:rPr>
        <w:t>termin składania ofert i poinformuje o tym Wykonawców, którym przekazano SIWZ oraz zamieści informacj</w:t>
      </w:r>
      <w:r w:rsidRPr="00025B0D">
        <w:rPr>
          <w:rFonts w:ascii="Verdana" w:eastAsia="TimesNewRoman" w:hAnsi="Verdana"/>
          <w:bCs/>
          <w:sz w:val="18"/>
          <w:szCs w:val="18"/>
        </w:rPr>
        <w:t xml:space="preserve">ę </w:t>
      </w:r>
      <w:r w:rsidRPr="00025B0D">
        <w:rPr>
          <w:rFonts w:ascii="Verdana" w:hAnsi="Verdana"/>
          <w:bCs/>
          <w:sz w:val="18"/>
          <w:szCs w:val="18"/>
        </w:rPr>
        <w:t>na stronie internetowej.</w:t>
      </w:r>
    </w:p>
    <w:p w14:paraId="3563FB17" w14:textId="77777777" w:rsidR="005E6D74" w:rsidRPr="00025B0D" w:rsidRDefault="005E6D74" w:rsidP="003461A9">
      <w:pPr>
        <w:pStyle w:val="Tekstpodstawowywcity"/>
        <w:tabs>
          <w:tab w:val="left" w:pos="709"/>
        </w:tabs>
        <w:spacing w:before="120"/>
        <w:ind w:left="709" w:hanging="709"/>
        <w:jc w:val="both"/>
        <w:rPr>
          <w:rFonts w:ascii="Verdana" w:hAnsi="Verdana"/>
          <w:bCs/>
          <w:sz w:val="18"/>
          <w:szCs w:val="18"/>
        </w:rPr>
      </w:pPr>
      <w:r w:rsidRPr="00025B0D">
        <w:rPr>
          <w:rFonts w:ascii="Verdana" w:hAnsi="Verdana"/>
          <w:sz w:val="18"/>
          <w:szCs w:val="18"/>
        </w:rPr>
        <w:t>1</w:t>
      </w:r>
      <w:r w:rsidR="00DA4AA9" w:rsidRPr="00025B0D">
        <w:rPr>
          <w:rFonts w:ascii="Verdana" w:hAnsi="Verdana"/>
          <w:sz w:val="18"/>
          <w:szCs w:val="18"/>
        </w:rPr>
        <w:t>3</w:t>
      </w:r>
      <w:r w:rsidRPr="00025B0D">
        <w:rPr>
          <w:rFonts w:ascii="Verdana" w:hAnsi="Verdana"/>
          <w:sz w:val="18"/>
          <w:szCs w:val="18"/>
        </w:rPr>
        <w:t>.9.</w:t>
      </w:r>
      <w:r w:rsidRPr="00025B0D">
        <w:rPr>
          <w:rFonts w:ascii="Verdana" w:hAnsi="Verdana"/>
          <w:sz w:val="18"/>
          <w:szCs w:val="18"/>
        </w:rPr>
        <w:tab/>
        <w:t>Je</w:t>
      </w:r>
      <w:r w:rsidRPr="00025B0D">
        <w:rPr>
          <w:rFonts w:ascii="Verdana" w:eastAsia="TimesNewRoman" w:hAnsi="Verdana"/>
          <w:sz w:val="18"/>
          <w:szCs w:val="18"/>
        </w:rPr>
        <w:t>ż</w:t>
      </w:r>
      <w:r w:rsidRPr="00025B0D">
        <w:rPr>
          <w:rFonts w:ascii="Verdana" w:hAnsi="Verdana"/>
          <w:sz w:val="18"/>
          <w:szCs w:val="18"/>
        </w:rPr>
        <w:t xml:space="preserve">eli zmiana treści SIWZ, będzie prowadziła do zmiany treści ogłoszenia </w:t>
      </w:r>
      <w:r w:rsidRPr="00025B0D">
        <w:rPr>
          <w:rFonts w:ascii="Verdana" w:hAnsi="Verdana"/>
          <w:sz w:val="18"/>
          <w:szCs w:val="18"/>
        </w:rPr>
        <w:br/>
        <w:t xml:space="preserve">o zamówieniu, Zamawiający dokona zmiany treści ogłoszenia o zamówieniu w sposób przewidziany w art. 38 ust. 4a ustawy </w:t>
      </w:r>
      <w:proofErr w:type="spellStart"/>
      <w:r w:rsidRPr="00025B0D">
        <w:rPr>
          <w:rFonts w:ascii="Verdana" w:hAnsi="Verdana"/>
          <w:sz w:val="18"/>
          <w:szCs w:val="18"/>
        </w:rPr>
        <w:t>Pzp</w:t>
      </w:r>
      <w:proofErr w:type="spellEnd"/>
      <w:r w:rsidRPr="00025B0D">
        <w:rPr>
          <w:rFonts w:ascii="Verdana" w:hAnsi="Verdana"/>
          <w:sz w:val="18"/>
          <w:szCs w:val="18"/>
        </w:rPr>
        <w:t xml:space="preserve"> </w:t>
      </w:r>
      <w:r w:rsidRPr="00025B0D">
        <w:rPr>
          <w:rFonts w:ascii="Verdana" w:hAnsi="Verdana"/>
          <w:bCs/>
          <w:sz w:val="18"/>
          <w:szCs w:val="18"/>
        </w:rPr>
        <w:t xml:space="preserve">oraz jeżeli będzie to konieczne przedłuży termin składania ofert, zgodnie z art. 12a ustawy </w:t>
      </w:r>
      <w:proofErr w:type="spellStart"/>
      <w:r w:rsidRPr="00025B0D">
        <w:rPr>
          <w:rFonts w:ascii="Verdana" w:hAnsi="Verdana"/>
          <w:bCs/>
          <w:sz w:val="18"/>
          <w:szCs w:val="18"/>
        </w:rPr>
        <w:t>Pzp</w:t>
      </w:r>
      <w:proofErr w:type="spellEnd"/>
      <w:r w:rsidRPr="00025B0D">
        <w:rPr>
          <w:rFonts w:ascii="Verdana" w:hAnsi="Verdana"/>
          <w:bCs/>
          <w:sz w:val="18"/>
          <w:szCs w:val="18"/>
        </w:rPr>
        <w:t>.</w:t>
      </w:r>
    </w:p>
    <w:p w14:paraId="57A48383" w14:textId="77777777" w:rsidR="005E6D74" w:rsidRPr="00025B0D" w:rsidRDefault="005E6D74" w:rsidP="00CC2B97">
      <w:pPr>
        <w:pStyle w:val="Tekstpodstawowywcity"/>
        <w:numPr>
          <w:ilvl w:val="1"/>
          <w:numId w:val="6"/>
        </w:numPr>
        <w:suppressAutoHyphens/>
        <w:spacing w:before="120"/>
        <w:ind w:left="709" w:hanging="709"/>
        <w:jc w:val="both"/>
        <w:rPr>
          <w:rFonts w:ascii="Verdana" w:hAnsi="Verdana"/>
          <w:bCs/>
          <w:sz w:val="18"/>
          <w:szCs w:val="18"/>
        </w:rPr>
      </w:pPr>
      <w:r w:rsidRPr="00025B0D">
        <w:rPr>
          <w:rFonts w:ascii="Verdana" w:hAnsi="Verdana"/>
          <w:bCs/>
          <w:sz w:val="18"/>
          <w:szCs w:val="18"/>
        </w:rPr>
        <w:t xml:space="preserve">Zamawiający </w:t>
      </w:r>
      <w:r w:rsidRPr="00025B0D">
        <w:rPr>
          <w:rFonts w:ascii="Verdana" w:hAnsi="Verdana"/>
          <w:b/>
          <w:bCs/>
          <w:sz w:val="18"/>
          <w:szCs w:val="18"/>
        </w:rPr>
        <w:t>nie zamierza</w:t>
      </w:r>
      <w:r w:rsidRPr="00025B0D">
        <w:rPr>
          <w:rFonts w:ascii="Verdana" w:hAnsi="Verdana"/>
          <w:bCs/>
          <w:i/>
          <w:sz w:val="18"/>
          <w:szCs w:val="18"/>
        </w:rPr>
        <w:t xml:space="preserve"> </w:t>
      </w:r>
      <w:r w:rsidRPr="00025B0D">
        <w:rPr>
          <w:rFonts w:ascii="Verdana" w:hAnsi="Verdana"/>
          <w:bCs/>
          <w:sz w:val="18"/>
          <w:szCs w:val="18"/>
        </w:rPr>
        <w:t xml:space="preserve">zwoływać zebrania Wykonawców przed składaniem ofert. </w:t>
      </w:r>
    </w:p>
    <w:p w14:paraId="5D56107B" w14:textId="77777777" w:rsidR="005E6D74" w:rsidRPr="00570D77" w:rsidRDefault="005E6D74" w:rsidP="003461A9">
      <w:pPr>
        <w:ind w:left="709"/>
        <w:jc w:val="both"/>
        <w:rPr>
          <w:rFonts w:ascii="Verdana" w:hAnsi="Verdana"/>
          <w:sz w:val="18"/>
          <w:szCs w:val="18"/>
        </w:rPr>
      </w:pPr>
    </w:p>
    <w:p w14:paraId="49C31AFF" w14:textId="77777777" w:rsidR="00912F01" w:rsidRPr="00570D77" w:rsidRDefault="00F23B29" w:rsidP="003461A9">
      <w:pPr>
        <w:ind w:left="720" w:hanging="720"/>
        <w:jc w:val="both"/>
        <w:rPr>
          <w:rFonts w:ascii="Verdana" w:hAnsi="Verdana" w:cs="Verdana"/>
          <w:b/>
          <w:sz w:val="18"/>
          <w:szCs w:val="18"/>
        </w:rPr>
      </w:pPr>
      <w:r w:rsidRPr="00570D77">
        <w:rPr>
          <w:rFonts w:ascii="Verdana" w:hAnsi="Verdana" w:cs="Verdana"/>
          <w:b/>
          <w:sz w:val="18"/>
          <w:szCs w:val="18"/>
        </w:rPr>
        <w:t>14</w:t>
      </w:r>
      <w:r w:rsidR="00912F01" w:rsidRPr="00570D77">
        <w:rPr>
          <w:rFonts w:ascii="Verdana" w:hAnsi="Verdana" w:cs="Verdana"/>
          <w:b/>
          <w:sz w:val="18"/>
          <w:szCs w:val="18"/>
        </w:rPr>
        <w:t xml:space="preserve">. </w:t>
      </w:r>
      <w:r w:rsidR="00912F01" w:rsidRPr="00570D77">
        <w:rPr>
          <w:rFonts w:ascii="Verdana" w:hAnsi="Verdana" w:cs="Verdana"/>
          <w:b/>
          <w:sz w:val="18"/>
          <w:szCs w:val="18"/>
        </w:rPr>
        <w:tab/>
      </w:r>
      <w:r w:rsidR="00912F01" w:rsidRPr="00570D77">
        <w:rPr>
          <w:rStyle w:val="tekstdokbold"/>
          <w:rFonts w:ascii="Verdana" w:hAnsi="Verdana" w:cs="Verdana"/>
          <w:sz w:val="18"/>
          <w:szCs w:val="18"/>
        </w:rPr>
        <w:t>OPIS SPOSOBU PRZYGOTOWANIA OFERT</w:t>
      </w:r>
    </w:p>
    <w:p w14:paraId="5CEF7A15"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.1.</w:t>
      </w:r>
      <w:r w:rsidR="00912F01" w:rsidRPr="00025B0D">
        <w:rPr>
          <w:rFonts w:ascii="Verdana" w:hAnsi="Verdana" w:cs="Verdana"/>
          <w:b w:val="0"/>
          <w:sz w:val="18"/>
          <w:szCs w:val="18"/>
        </w:rPr>
        <w:tab/>
      </w:r>
      <w:r w:rsidR="00912F01" w:rsidRPr="00025B0D">
        <w:rPr>
          <w:rFonts w:ascii="Verdana" w:hAnsi="Verdana" w:cs="Verdana"/>
          <w:b w:val="0"/>
          <w:bCs w:val="0"/>
          <w:sz w:val="18"/>
          <w:szCs w:val="18"/>
        </w:rPr>
        <w:t>Wykonawca może złożyć tylko jedną ofertę.</w:t>
      </w:r>
    </w:p>
    <w:p w14:paraId="6A2B627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.2.</w:t>
      </w:r>
      <w:r w:rsidR="00912F01" w:rsidRPr="00025B0D">
        <w:rPr>
          <w:rFonts w:ascii="Verdana" w:hAnsi="Verdana" w:cs="Verdana"/>
          <w:b w:val="0"/>
          <w:sz w:val="18"/>
          <w:szCs w:val="18"/>
        </w:rPr>
        <w:tab/>
      </w:r>
      <w:r w:rsidR="00912F01" w:rsidRPr="00025B0D">
        <w:rPr>
          <w:rFonts w:ascii="Verdana" w:hAnsi="Verdana" w:cs="Verdana"/>
          <w:b w:val="0"/>
          <w:bCs w:val="0"/>
          <w:sz w:val="18"/>
          <w:szCs w:val="18"/>
        </w:rPr>
        <w:t xml:space="preserve">Zamawiający nie dopuszcza składania ofert częściowych </w:t>
      </w:r>
    </w:p>
    <w:p w14:paraId="1D6DBCE9" w14:textId="77777777" w:rsidR="00A44A7E"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.3.</w:t>
      </w:r>
      <w:r w:rsidR="00912F01" w:rsidRPr="00025B0D">
        <w:rPr>
          <w:rFonts w:ascii="Verdana" w:hAnsi="Verdana" w:cs="Verdana"/>
          <w:b w:val="0"/>
          <w:sz w:val="18"/>
          <w:szCs w:val="18"/>
        </w:rPr>
        <w:tab/>
      </w:r>
      <w:r w:rsidR="00912F01" w:rsidRPr="00025B0D">
        <w:rPr>
          <w:rFonts w:ascii="Verdana" w:hAnsi="Verdana" w:cs="Verdana"/>
          <w:b w:val="0"/>
          <w:bCs w:val="0"/>
          <w:sz w:val="18"/>
          <w:szCs w:val="18"/>
        </w:rPr>
        <w:t>Zamawiający nie dopuszcza składania ofert wariantowych</w:t>
      </w:r>
      <w:r w:rsidR="00912F01" w:rsidRPr="00025B0D">
        <w:rPr>
          <w:rFonts w:ascii="Verdana" w:hAnsi="Verdana"/>
          <w:sz w:val="18"/>
          <w:szCs w:val="18"/>
        </w:rPr>
        <w:t xml:space="preserve"> </w:t>
      </w:r>
    </w:p>
    <w:p w14:paraId="15F50147"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4</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Ofertę stanowi wypełniony Formularz „Oferta” oraz niżej wymienione wypełnione dokumenty:</w:t>
      </w:r>
    </w:p>
    <w:p w14:paraId="733EB0F8" w14:textId="6BC2A877" w:rsidR="00912F01" w:rsidRPr="00F1059D" w:rsidRDefault="003761A4" w:rsidP="003461A9">
      <w:pPr>
        <w:pStyle w:val="Tekstpodstawowy2"/>
        <w:tabs>
          <w:tab w:val="left" w:pos="1134"/>
        </w:tabs>
        <w:ind w:left="709"/>
        <w:rPr>
          <w:rFonts w:ascii="Verdana" w:hAnsi="Verdana"/>
          <w:b w:val="0"/>
          <w:bCs w:val="0"/>
          <w:sz w:val="18"/>
          <w:szCs w:val="18"/>
        </w:rPr>
      </w:pPr>
      <w:r w:rsidRPr="00F1059D">
        <w:rPr>
          <w:rFonts w:ascii="Verdana" w:hAnsi="Verdana"/>
          <w:b w:val="0"/>
          <w:bCs w:val="0"/>
          <w:sz w:val="18"/>
          <w:szCs w:val="18"/>
        </w:rPr>
        <w:t xml:space="preserve">1) </w:t>
      </w:r>
      <w:r w:rsidRPr="00F1059D">
        <w:rPr>
          <w:rFonts w:ascii="Verdana" w:hAnsi="Verdana"/>
          <w:b w:val="0"/>
          <w:bCs w:val="0"/>
          <w:sz w:val="18"/>
          <w:szCs w:val="18"/>
        </w:rPr>
        <w:tab/>
      </w:r>
      <w:r w:rsidR="00F80BC9" w:rsidRPr="00F1059D">
        <w:rPr>
          <w:rFonts w:ascii="Verdana" w:hAnsi="Verdana"/>
          <w:b w:val="0"/>
          <w:bCs w:val="0"/>
          <w:sz w:val="18"/>
          <w:szCs w:val="18"/>
        </w:rPr>
        <w:t xml:space="preserve">Formularz cenowy </w:t>
      </w:r>
      <w:r w:rsidR="00922482" w:rsidRPr="00F1059D">
        <w:rPr>
          <w:rFonts w:ascii="Verdana" w:hAnsi="Verdana"/>
          <w:b w:val="0"/>
          <w:bCs w:val="0"/>
          <w:sz w:val="18"/>
          <w:szCs w:val="18"/>
        </w:rPr>
        <w:t xml:space="preserve">(Tom </w:t>
      </w:r>
      <w:r w:rsidR="00F80BC9" w:rsidRPr="00F1059D">
        <w:rPr>
          <w:rFonts w:ascii="Verdana" w:hAnsi="Verdana"/>
          <w:b w:val="0"/>
          <w:bCs w:val="0"/>
          <w:sz w:val="18"/>
          <w:szCs w:val="18"/>
        </w:rPr>
        <w:t>I</w:t>
      </w:r>
      <w:r w:rsidR="00912F01" w:rsidRPr="00F1059D">
        <w:rPr>
          <w:rFonts w:ascii="Verdana" w:hAnsi="Verdana"/>
          <w:b w:val="0"/>
          <w:bCs w:val="0"/>
          <w:sz w:val="18"/>
          <w:szCs w:val="18"/>
        </w:rPr>
        <w:t>V SIWZ);</w:t>
      </w:r>
    </w:p>
    <w:p w14:paraId="13DBBC39" w14:textId="48064412" w:rsidR="00F1059D" w:rsidRPr="00F1059D" w:rsidRDefault="00F1059D" w:rsidP="00F1059D">
      <w:pPr>
        <w:pStyle w:val="Tekstpodstawowy2"/>
        <w:ind w:left="1134" w:hanging="425"/>
        <w:rPr>
          <w:rFonts w:ascii="Verdana" w:hAnsi="Verdana"/>
          <w:b w:val="0"/>
          <w:bCs w:val="0"/>
          <w:sz w:val="18"/>
          <w:szCs w:val="18"/>
        </w:rPr>
      </w:pPr>
      <w:r w:rsidRPr="00F1059D">
        <w:rPr>
          <w:rFonts w:ascii="Verdana" w:hAnsi="Verdana"/>
          <w:b w:val="0"/>
          <w:bCs w:val="0"/>
          <w:sz w:val="18"/>
          <w:szCs w:val="18"/>
        </w:rPr>
        <w:t>2)</w:t>
      </w:r>
      <w:r w:rsidRPr="00F1059D">
        <w:rPr>
          <w:rFonts w:ascii="Verdana" w:hAnsi="Verdana"/>
          <w:b w:val="0"/>
          <w:bCs w:val="0"/>
          <w:sz w:val="20"/>
          <w:szCs w:val="20"/>
        </w:rPr>
        <w:t xml:space="preserve"> </w:t>
      </w:r>
      <w:r w:rsidRPr="00F1059D">
        <w:rPr>
          <w:rFonts w:ascii="Verdana" w:hAnsi="Verdana"/>
          <w:b w:val="0"/>
          <w:bCs w:val="0"/>
          <w:sz w:val="18"/>
          <w:szCs w:val="18"/>
        </w:rPr>
        <w:t xml:space="preserve">Formularz 2.1. FORMULARZ KRYTERIUM OCENY OFERT „Doświadczenie kierownika stanowiska” </w:t>
      </w:r>
    </w:p>
    <w:p w14:paraId="25C5C9A7" w14:textId="00219AF1" w:rsidR="00F1059D" w:rsidRPr="00F1059D" w:rsidRDefault="00F1059D" w:rsidP="00F1059D">
      <w:pPr>
        <w:pStyle w:val="Tekstpodstawowy2"/>
        <w:ind w:left="1134" w:hanging="425"/>
        <w:rPr>
          <w:rFonts w:ascii="Verdana" w:hAnsi="Verdana"/>
          <w:b w:val="0"/>
          <w:bCs w:val="0"/>
          <w:sz w:val="18"/>
          <w:szCs w:val="18"/>
        </w:rPr>
      </w:pPr>
      <w:r w:rsidRPr="00F1059D">
        <w:rPr>
          <w:rFonts w:ascii="Verdana" w:hAnsi="Verdana"/>
          <w:b w:val="0"/>
          <w:bCs w:val="0"/>
          <w:sz w:val="18"/>
          <w:szCs w:val="18"/>
        </w:rPr>
        <w:t xml:space="preserve">3) Formularz 2.2. FORMULARZ KRYTERIUM OCENY OFERT „Liczba pracowników techniczno-dokumentacyjnych” </w:t>
      </w:r>
    </w:p>
    <w:p w14:paraId="4718126E" w14:textId="77777777" w:rsidR="00912F01" w:rsidRPr="00025B0D" w:rsidRDefault="00F23B29" w:rsidP="003461A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5</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912F01" w:rsidRPr="00025B0D">
        <w:rPr>
          <w:rFonts w:ascii="Verdana" w:hAnsi="Verdana" w:cs="Verdana"/>
          <w:b w:val="0"/>
          <w:bCs w:val="0"/>
          <w:sz w:val="18"/>
          <w:szCs w:val="18"/>
        </w:rPr>
        <w:t>Wraz z ofertą powinny być złożone:</w:t>
      </w:r>
    </w:p>
    <w:p w14:paraId="0187D504" w14:textId="77777777" w:rsidR="003761A4" w:rsidRPr="00025B0D" w:rsidRDefault="003761A4" w:rsidP="00CC2B97">
      <w:pPr>
        <w:pStyle w:val="Tekstpodstawowy2"/>
        <w:numPr>
          <w:ilvl w:val="0"/>
          <w:numId w:val="7"/>
        </w:numPr>
        <w:tabs>
          <w:tab w:val="left" w:pos="1134"/>
        </w:tabs>
        <w:rPr>
          <w:rFonts w:ascii="Verdana" w:hAnsi="Verdana"/>
          <w:b w:val="0"/>
          <w:bCs w:val="0"/>
          <w:sz w:val="18"/>
          <w:szCs w:val="18"/>
        </w:rPr>
      </w:pPr>
      <w:r w:rsidRPr="00025B0D">
        <w:rPr>
          <w:rFonts w:ascii="Verdana" w:hAnsi="Verdana" w:cs="Verdana"/>
          <w:b w:val="0"/>
          <w:bCs w:val="0"/>
          <w:sz w:val="18"/>
          <w:szCs w:val="18"/>
        </w:rPr>
        <w:t>Oświadczenia wymagane postanowieniami pkt 9.1 IDW</w:t>
      </w:r>
      <w:r w:rsidRPr="00025B0D">
        <w:rPr>
          <w:rFonts w:ascii="Verdana" w:hAnsi="Verdana"/>
          <w:b w:val="0"/>
          <w:bCs w:val="0"/>
          <w:sz w:val="18"/>
          <w:szCs w:val="18"/>
        </w:rPr>
        <w:t>;</w:t>
      </w:r>
    </w:p>
    <w:p w14:paraId="53039FC4" w14:textId="131422B8" w:rsidR="008D690E" w:rsidRPr="00025B0D" w:rsidRDefault="005F7B23"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 xml:space="preserve">2)  </w:t>
      </w:r>
      <w:r w:rsidR="00245AD9" w:rsidRPr="00025B0D">
        <w:rPr>
          <w:rFonts w:ascii="Verdana" w:hAnsi="Verdana"/>
          <w:b w:val="0"/>
          <w:bCs w:val="0"/>
          <w:sz w:val="18"/>
          <w:szCs w:val="18"/>
        </w:rPr>
        <w:tab/>
      </w:r>
      <w:r w:rsidR="00475FEF" w:rsidRPr="00025B0D">
        <w:rPr>
          <w:rFonts w:ascii="Verdana" w:hAnsi="Verdana"/>
          <w:b w:val="0"/>
          <w:bCs w:val="0"/>
          <w:sz w:val="18"/>
          <w:szCs w:val="18"/>
        </w:rPr>
        <w:t>Zobowiązania</w:t>
      </w:r>
      <w:r w:rsidR="008D690E" w:rsidRPr="00025B0D">
        <w:rPr>
          <w:rFonts w:ascii="Verdana" w:hAnsi="Verdana"/>
          <w:b w:val="0"/>
          <w:bCs w:val="0"/>
          <w:sz w:val="18"/>
          <w:szCs w:val="18"/>
        </w:rPr>
        <w:t xml:space="preserve"> wymagane postanowieniami pkt 10.2. IDW</w:t>
      </w:r>
      <w:r w:rsidR="00E069C8" w:rsidRPr="00025B0D">
        <w:rPr>
          <w:rFonts w:ascii="Verdana" w:hAnsi="Verdana"/>
          <w:b w:val="0"/>
          <w:bCs w:val="0"/>
          <w:sz w:val="18"/>
          <w:szCs w:val="18"/>
        </w:rPr>
        <w:t xml:space="preserve">,  w przypadku gdy </w:t>
      </w:r>
      <w:r w:rsidR="00452FD0" w:rsidRPr="00025B0D">
        <w:rPr>
          <w:rFonts w:ascii="Verdana" w:hAnsi="Verdana"/>
          <w:b w:val="0"/>
          <w:bCs w:val="0"/>
          <w:sz w:val="18"/>
          <w:szCs w:val="18"/>
        </w:rPr>
        <w:t>W</w:t>
      </w:r>
      <w:r w:rsidR="00E069C8" w:rsidRPr="00025B0D">
        <w:rPr>
          <w:rFonts w:ascii="Verdana" w:hAnsi="Verdana"/>
          <w:b w:val="0"/>
          <w:bCs w:val="0"/>
          <w:sz w:val="18"/>
          <w:szCs w:val="18"/>
        </w:rPr>
        <w:t>ykonawca polega na zdolnościach innych podmiotów w celu potwierdzenia spełniania warunków udziału w postępowaniu</w:t>
      </w:r>
      <w:r w:rsidR="00CF16EF" w:rsidRPr="00025B0D">
        <w:rPr>
          <w:rFonts w:ascii="Verdana" w:hAnsi="Verdana"/>
          <w:b w:val="0"/>
          <w:bCs w:val="0"/>
          <w:sz w:val="18"/>
          <w:szCs w:val="18"/>
        </w:rPr>
        <w:t>.</w:t>
      </w:r>
      <w:r w:rsidR="00E069C8" w:rsidRPr="00025B0D">
        <w:rPr>
          <w:rFonts w:ascii="Verdana" w:hAnsi="Verdana"/>
          <w:b w:val="0"/>
          <w:bCs w:val="0"/>
          <w:sz w:val="18"/>
          <w:szCs w:val="18"/>
        </w:rPr>
        <w:t xml:space="preserve"> </w:t>
      </w:r>
    </w:p>
    <w:p w14:paraId="4D150D93" w14:textId="77777777" w:rsidR="003761A4" w:rsidRPr="00025B0D" w:rsidRDefault="00721B1D" w:rsidP="003461A9">
      <w:pPr>
        <w:pStyle w:val="Tekstpodstawowy2"/>
        <w:tabs>
          <w:tab w:val="left" w:pos="1134"/>
        </w:tabs>
        <w:ind w:left="1134" w:hanging="425"/>
        <w:rPr>
          <w:rFonts w:ascii="Verdana" w:hAnsi="Verdana" w:cs="Verdana"/>
          <w:b w:val="0"/>
          <w:bCs w:val="0"/>
          <w:sz w:val="18"/>
          <w:szCs w:val="18"/>
        </w:rPr>
      </w:pPr>
      <w:r w:rsidRPr="00025B0D">
        <w:rPr>
          <w:rStyle w:val="Wyrnieniedelikatne"/>
          <w:rFonts w:ascii="Verdana" w:hAnsi="Verdana"/>
          <w:b w:val="0"/>
          <w:i w:val="0"/>
          <w:color w:val="auto"/>
          <w:sz w:val="18"/>
          <w:szCs w:val="18"/>
        </w:rPr>
        <w:t>3</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w:t>
      </w:r>
      <w:r w:rsidR="003761A4" w:rsidRPr="00025B0D">
        <w:rPr>
          <w:rFonts w:ascii="Verdana" w:hAnsi="Verdana" w:cs="Verdana"/>
          <w:b w:val="0"/>
          <w:bCs w:val="0"/>
          <w:sz w:val="18"/>
          <w:szCs w:val="18"/>
        </w:rPr>
        <w:lastRenderedPageBreak/>
        <w:t>umowy. Pełnomocnictwo winno być załączone w formie oryginału lub notarialnie poświadczonej kopii;</w:t>
      </w:r>
    </w:p>
    <w:p w14:paraId="3BB6B0DF" w14:textId="77777777" w:rsidR="003761A4" w:rsidRPr="00025B0D" w:rsidRDefault="00D20C2F" w:rsidP="003461A9">
      <w:pPr>
        <w:pStyle w:val="Tekstpodstawowy2"/>
        <w:tabs>
          <w:tab w:val="left" w:pos="1134"/>
        </w:tabs>
        <w:ind w:left="1134" w:hanging="425"/>
        <w:rPr>
          <w:rFonts w:ascii="Verdana" w:hAnsi="Verdana"/>
          <w:b w:val="0"/>
          <w:bCs w:val="0"/>
          <w:sz w:val="18"/>
          <w:szCs w:val="18"/>
        </w:rPr>
      </w:pPr>
      <w:r w:rsidRPr="00025B0D">
        <w:rPr>
          <w:rFonts w:ascii="Verdana" w:hAnsi="Verdana"/>
          <w:b w:val="0"/>
          <w:bCs w:val="0"/>
          <w:sz w:val="18"/>
          <w:szCs w:val="18"/>
        </w:rPr>
        <w:t>4</w:t>
      </w:r>
      <w:r w:rsidR="003761A4" w:rsidRPr="00025B0D">
        <w:rPr>
          <w:rFonts w:ascii="Verdana" w:hAnsi="Verdana"/>
          <w:b w:val="0"/>
          <w:bCs w:val="0"/>
          <w:sz w:val="18"/>
          <w:szCs w:val="18"/>
        </w:rPr>
        <w:t xml:space="preserve">) </w:t>
      </w:r>
      <w:r w:rsidR="003761A4" w:rsidRPr="00025B0D">
        <w:rPr>
          <w:rFonts w:ascii="Verdana" w:hAnsi="Verdana"/>
          <w:b w:val="0"/>
          <w:bCs w:val="0"/>
          <w:sz w:val="18"/>
          <w:szCs w:val="18"/>
        </w:rPr>
        <w:tab/>
      </w:r>
      <w:r w:rsidR="003761A4" w:rsidRPr="00025B0D">
        <w:rPr>
          <w:rFonts w:ascii="Verdana" w:hAnsi="Verdana" w:cs="Verdana"/>
          <w:b w:val="0"/>
          <w:bCs w:val="0"/>
          <w:sz w:val="18"/>
          <w:szCs w:val="18"/>
        </w:rPr>
        <w:t xml:space="preserve">Dokumenty, z których wynika prawo do podpisania oferty (oryginał lub kopia potwierdzona za zgodność z oryginałem przez notariusza) względnie do podpisania innych </w:t>
      </w:r>
      <w:r w:rsidR="00503B5C" w:rsidRPr="00025B0D">
        <w:rPr>
          <w:rFonts w:ascii="Verdana" w:hAnsi="Verdana" w:cs="Verdana"/>
          <w:b w:val="0"/>
          <w:bCs w:val="0"/>
          <w:sz w:val="18"/>
          <w:szCs w:val="18"/>
        </w:rPr>
        <w:t xml:space="preserve">oświadczeń lub </w:t>
      </w:r>
      <w:r w:rsidR="003761A4" w:rsidRPr="00025B0D">
        <w:rPr>
          <w:rFonts w:ascii="Verdana" w:hAnsi="Verdana" w:cs="Verdana"/>
          <w:b w:val="0"/>
          <w:bCs w:val="0"/>
          <w:sz w:val="18"/>
          <w:szCs w:val="18"/>
        </w:rPr>
        <w:t xml:space="preserve">dokumentów składanych wraz z ofertą, chyba, że </w:t>
      </w:r>
      <w:r w:rsidR="00E757C5" w:rsidRPr="00025B0D">
        <w:rPr>
          <w:rFonts w:ascii="Verdana" w:hAnsi="Verdana" w:cs="Verdana"/>
          <w:b w:val="0"/>
          <w:bCs w:val="0"/>
          <w:sz w:val="18"/>
          <w:szCs w:val="18"/>
        </w:rPr>
        <w:t>Z</w:t>
      </w:r>
      <w:r w:rsidR="003761A4" w:rsidRPr="00025B0D">
        <w:rPr>
          <w:rFonts w:ascii="Verdana" w:hAnsi="Verdana" w:cs="Verdana"/>
          <w:b w:val="0"/>
          <w:bCs w:val="0"/>
          <w:sz w:val="18"/>
          <w:szCs w:val="18"/>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sidRPr="00025B0D">
        <w:rPr>
          <w:rFonts w:ascii="Verdana" w:hAnsi="Verdana" w:cs="Verdana"/>
          <w:b w:val="0"/>
          <w:bCs w:val="0"/>
          <w:sz w:val="18"/>
          <w:szCs w:val="18"/>
        </w:rPr>
        <w:t>W</w:t>
      </w:r>
      <w:r w:rsidR="003761A4" w:rsidRPr="00025B0D">
        <w:rPr>
          <w:rFonts w:ascii="Verdana" w:hAnsi="Verdana" w:cs="Verdana"/>
          <w:b w:val="0"/>
          <w:bCs w:val="0"/>
          <w:sz w:val="18"/>
          <w:szCs w:val="18"/>
        </w:rPr>
        <w:t>ykonawca wskazał to wraz ze złożeniem oferty</w:t>
      </w:r>
      <w:r w:rsidR="00DD3E78" w:rsidRPr="00025B0D">
        <w:rPr>
          <w:rFonts w:ascii="Verdana" w:hAnsi="Verdana" w:cs="Verdana"/>
          <w:b w:val="0"/>
          <w:bCs w:val="0"/>
          <w:sz w:val="18"/>
          <w:szCs w:val="18"/>
        </w:rPr>
        <w:t xml:space="preserve">. </w:t>
      </w:r>
    </w:p>
    <w:p w14:paraId="6AAC2723"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6</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9665888"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7</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oraz pozostałe oświadczenia i dokumenty, dla których Zamawiający określił wzory w formie formularzy zamieszczonych w Rozdziale 2 i w Rozdziale 3 Tomu I SIWZ, powinny być sporządzone zgodnie z tymi wzorami, co do treści oraz opisu kolumn i wierszy</w:t>
      </w:r>
    </w:p>
    <w:p w14:paraId="165F4C0D" w14:textId="77777777" w:rsidR="00912F01"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912F01" w:rsidRPr="00025B0D">
        <w:rPr>
          <w:rFonts w:ascii="Verdana" w:hAnsi="Verdana" w:cs="Verdana"/>
          <w:b w:val="0"/>
          <w:sz w:val="18"/>
          <w:szCs w:val="18"/>
        </w:rPr>
        <w:t>.</w:t>
      </w:r>
      <w:r w:rsidR="004A5EE4" w:rsidRPr="00025B0D">
        <w:rPr>
          <w:rFonts w:ascii="Verdana" w:hAnsi="Verdana" w:cs="Verdana"/>
          <w:b w:val="0"/>
          <w:sz w:val="18"/>
          <w:szCs w:val="18"/>
        </w:rPr>
        <w:t>8</w:t>
      </w:r>
      <w:r w:rsidR="00912F01" w:rsidRPr="00025B0D">
        <w:rPr>
          <w:rFonts w:ascii="Verdana" w:hAnsi="Verdana" w:cs="Verdana"/>
          <w:b w:val="0"/>
          <w:sz w:val="18"/>
          <w:szCs w:val="18"/>
        </w:rPr>
        <w:t>.</w:t>
      </w:r>
      <w:r w:rsidR="00912F01" w:rsidRPr="00025B0D">
        <w:rPr>
          <w:rFonts w:ascii="Verdana" w:hAnsi="Verdana" w:cs="Verdana"/>
          <w:b w:val="0"/>
          <w:sz w:val="18"/>
          <w:szCs w:val="18"/>
        </w:rPr>
        <w:tab/>
      </w:r>
      <w:r w:rsidR="003761A4" w:rsidRPr="00025B0D">
        <w:rPr>
          <w:rFonts w:ascii="Verdana" w:hAnsi="Verdana" w:cs="Verdana"/>
          <w:b w:val="0"/>
          <w:bCs w:val="0"/>
          <w:sz w:val="18"/>
          <w:szCs w:val="18"/>
        </w:rPr>
        <w:t>Oferta powinna być sporządzona w języku polskim, z zachowaniem formy pisemnej pod rygorem nieważności. Każdy dokument składający się na ofertę powinien być czytelny</w:t>
      </w:r>
    </w:p>
    <w:p w14:paraId="60F53EC0"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9</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Każda poprawka w treści oferty, a w szczególności każde przerobienie, przekreślenie, uzupełnienie, nadpisanie, etc. powinno być parafowane przez Wykonawcę, w przeciwnym razie nie będzie uwzględnione.</w:t>
      </w:r>
    </w:p>
    <w:p w14:paraId="3B753626" w14:textId="77777777"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10</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 xml:space="preserve">Strony oferty powinny być trwale ze sobą połączone i kolejno ponumerowane, z zastrzeżeniem sytuacji opisanej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11</w:t>
      </w:r>
      <w:r w:rsidR="003761A4" w:rsidRPr="00025B0D">
        <w:rPr>
          <w:rFonts w:ascii="Verdana" w:hAnsi="Verdana" w:cs="Verdana"/>
          <w:b w:val="0"/>
          <w:bCs w:val="0"/>
          <w:sz w:val="18"/>
          <w:szCs w:val="18"/>
        </w:rPr>
        <w:t xml:space="preserve">. i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12</w:t>
      </w:r>
      <w:r w:rsidR="00B36AC1" w:rsidRPr="00025B0D">
        <w:rPr>
          <w:rFonts w:ascii="Verdana" w:hAnsi="Verdana" w:cs="Verdana"/>
          <w:b w:val="0"/>
          <w:bCs w:val="0"/>
          <w:sz w:val="18"/>
          <w:szCs w:val="18"/>
        </w:rPr>
        <w:t>.</w:t>
      </w:r>
      <w:r w:rsidR="003761A4" w:rsidRPr="00025B0D">
        <w:rPr>
          <w:rFonts w:ascii="Verdana" w:hAnsi="Verdana" w:cs="Verdana"/>
          <w:b w:val="0"/>
          <w:bCs w:val="0"/>
          <w:sz w:val="18"/>
          <w:szCs w:val="18"/>
        </w:rPr>
        <w:t xml:space="preserve"> IDW. W treści oferty powinna być umieszczona informacja o liczbie stron.</w:t>
      </w:r>
    </w:p>
    <w:p w14:paraId="1AAB26F3" w14:textId="2BB91C6D" w:rsidR="003761A4" w:rsidRPr="00025B0D" w:rsidRDefault="00F23B29" w:rsidP="003461A9">
      <w:pPr>
        <w:pStyle w:val="Tekstpodstawowy2"/>
        <w:ind w:left="709" w:hanging="709"/>
        <w:rPr>
          <w:rFonts w:ascii="Verdana" w:hAnsi="Verdana"/>
          <w:b w:val="0"/>
          <w:iCs/>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11</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b w:val="0"/>
          <w:sz w:val="18"/>
          <w:szCs w:val="18"/>
        </w:rPr>
        <w:t xml:space="preserve">Zamawiający informuje, iż zgodnie z art. 8 ust. 3 ustawy </w:t>
      </w:r>
      <w:proofErr w:type="spellStart"/>
      <w:r w:rsidR="003761A4" w:rsidRPr="00025B0D">
        <w:rPr>
          <w:rFonts w:ascii="Verdana" w:hAnsi="Verdana"/>
          <w:b w:val="0"/>
          <w:sz w:val="18"/>
          <w:szCs w:val="18"/>
        </w:rPr>
        <w:t>Pzp</w:t>
      </w:r>
      <w:proofErr w:type="spellEnd"/>
      <w:r w:rsidR="003761A4" w:rsidRPr="00025B0D">
        <w:rPr>
          <w:rFonts w:ascii="Verdana" w:hAnsi="Verdana"/>
          <w:b w:val="0"/>
          <w:sz w:val="18"/>
          <w:szCs w:val="18"/>
        </w:rPr>
        <w:t>, nie ujawnia się informacji stanowiących tajemnicę przedsiębi</w:t>
      </w:r>
      <w:r w:rsidR="00245AD9" w:rsidRPr="00025B0D">
        <w:rPr>
          <w:rFonts w:ascii="Verdana" w:hAnsi="Verdana"/>
          <w:b w:val="0"/>
          <w:sz w:val="18"/>
          <w:szCs w:val="18"/>
        </w:rPr>
        <w:t xml:space="preserve">orstwa, w rozumieniu przepisów </w:t>
      </w:r>
      <w:r w:rsidR="003761A4" w:rsidRPr="00025B0D">
        <w:rPr>
          <w:rFonts w:ascii="Verdana" w:hAnsi="Verdana"/>
          <w:b w:val="0"/>
          <w:sz w:val="18"/>
          <w:szCs w:val="18"/>
        </w:rPr>
        <w:t xml:space="preserve">o zwalczaniu nieuczciwej konkurencji, jeżeli Wykonawca, nie później niż w terminie składania ofert, w sposób niebudzący wątpliwości zastrzegł, że nie mogą być one udostępniane </w:t>
      </w:r>
      <w:r w:rsidR="003761A4" w:rsidRPr="00025B0D">
        <w:rPr>
          <w:rFonts w:ascii="Verdana" w:hAnsi="Verdana"/>
          <w:sz w:val="18"/>
          <w:szCs w:val="18"/>
        </w:rPr>
        <w:t>oraz wykazał, załączając stosowne wyjaśnienia, iż zastrzeżone informacje stanowią tajemnicę przedsiębiorstwa</w:t>
      </w:r>
      <w:r w:rsidR="003761A4" w:rsidRPr="00025B0D">
        <w:rPr>
          <w:rFonts w:ascii="Verdana" w:hAnsi="Verdana"/>
          <w:b w:val="0"/>
          <w:sz w:val="18"/>
          <w:szCs w:val="18"/>
        </w:rPr>
        <w:t xml:space="preserve">. Wykonawca nie może zastrzec informacji, o których mowa w art. 86 ust. 4 ustawy </w:t>
      </w:r>
      <w:proofErr w:type="spellStart"/>
      <w:r w:rsidR="003761A4" w:rsidRPr="00025B0D">
        <w:rPr>
          <w:rFonts w:ascii="Verdana" w:hAnsi="Verdana"/>
          <w:b w:val="0"/>
          <w:sz w:val="18"/>
          <w:szCs w:val="18"/>
        </w:rPr>
        <w:t>Pzp</w:t>
      </w:r>
      <w:proofErr w:type="spellEnd"/>
      <w:r w:rsidR="003761A4" w:rsidRPr="00025B0D">
        <w:rPr>
          <w:rFonts w:ascii="Verdana" w:hAnsi="Verdana"/>
          <w:b w:val="0"/>
          <w:sz w:val="18"/>
          <w:szCs w:val="18"/>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025B0D">
        <w:rPr>
          <w:rFonts w:ascii="Verdana" w:hAnsi="Verdana"/>
          <w:b w:val="0"/>
          <w:i/>
          <w:sz w:val="18"/>
          <w:szCs w:val="18"/>
        </w:rPr>
        <w:t>Informacje stanowiące tajemnicę przedsiębiorstwa – nie udostępniać</w:t>
      </w:r>
      <w:r w:rsidR="003761A4" w:rsidRPr="00025B0D">
        <w:rPr>
          <w:rFonts w:ascii="Verdana" w:hAnsi="Verdana"/>
          <w:b w:val="0"/>
          <w:sz w:val="18"/>
          <w:szCs w:val="18"/>
        </w:rPr>
        <w:t>”, z zachowaniem kolejności numerowania stron oferty</w:t>
      </w:r>
      <w:r w:rsidR="003761A4" w:rsidRPr="00025B0D">
        <w:rPr>
          <w:rFonts w:ascii="Verdana" w:hAnsi="Verdana" w:cs="Verdana"/>
          <w:b w:val="0"/>
          <w:bCs w:val="0"/>
          <w:sz w:val="18"/>
          <w:szCs w:val="18"/>
        </w:rPr>
        <w:t>.</w:t>
      </w:r>
    </w:p>
    <w:p w14:paraId="2C51AC86" w14:textId="537623B0" w:rsidR="003761A4" w:rsidRDefault="00F23B29" w:rsidP="00422019">
      <w:pPr>
        <w:pStyle w:val="Tekstpodstawowy2"/>
        <w:ind w:left="709" w:hanging="709"/>
        <w:rPr>
          <w:rFonts w:ascii="Verdana" w:hAnsi="Verdana" w:cs="Verdana"/>
          <w:b w:val="0"/>
          <w:bCs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12</w:t>
      </w:r>
      <w:r w:rsidR="003761A4" w:rsidRPr="00025B0D">
        <w:rPr>
          <w:rFonts w:ascii="Verdana" w:hAnsi="Verdana" w:cs="Verdana"/>
          <w:b w:val="0"/>
          <w:sz w:val="18"/>
          <w:szCs w:val="18"/>
        </w:rPr>
        <w:t>.</w:t>
      </w:r>
      <w:r w:rsidR="003761A4" w:rsidRPr="00025B0D">
        <w:rPr>
          <w:rFonts w:ascii="Verdana" w:hAnsi="Verdana" w:cs="Verdana"/>
          <w:b w:val="0"/>
          <w:sz w:val="18"/>
          <w:szCs w:val="18"/>
        </w:rPr>
        <w:tab/>
      </w:r>
      <w:r w:rsidR="003761A4" w:rsidRPr="00025B0D">
        <w:rPr>
          <w:rFonts w:ascii="Verdana" w:hAnsi="Verdana" w:cs="Verdana"/>
          <w:b w:val="0"/>
          <w:bCs w:val="0"/>
          <w:sz w:val="18"/>
          <w:szCs w:val="18"/>
        </w:rPr>
        <w:t>Ofertę należy umieścić w zamkniętym opakowaniu, uniemożliwiającym odczytanie jego zawartości bez uszkodzenia tego opakowania. Opakowanie powinno być oznaczone nazwą (firmą) i adresem Wykonawcy, zaadr</w:t>
      </w:r>
      <w:r w:rsidR="00422019">
        <w:rPr>
          <w:rFonts w:ascii="Verdana" w:hAnsi="Verdana" w:cs="Verdana"/>
          <w:b w:val="0"/>
          <w:bCs w:val="0"/>
          <w:sz w:val="18"/>
          <w:szCs w:val="18"/>
        </w:rPr>
        <w:t>esowane następująco:</w:t>
      </w:r>
    </w:p>
    <w:p w14:paraId="7643F1BF" w14:textId="35AC432B" w:rsidR="00422019" w:rsidRDefault="00422019" w:rsidP="00422019">
      <w:pPr>
        <w:pStyle w:val="Tekstpodstawowy2"/>
        <w:ind w:left="709" w:hanging="709"/>
        <w:rPr>
          <w:rFonts w:ascii="Verdana" w:hAnsi="Verdana" w:cs="Verdana"/>
          <w:b w:val="0"/>
          <w:bCs w:val="0"/>
          <w:sz w:val="18"/>
          <w:szCs w:val="18"/>
        </w:rPr>
      </w:pPr>
    </w:p>
    <w:p w14:paraId="2C998B62" w14:textId="29515646" w:rsidR="00422019" w:rsidRDefault="00422019" w:rsidP="00422019">
      <w:pPr>
        <w:pStyle w:val="Tekstpodstawowy2"/>
        <w:ind w:left="709" w:hanging="709"/>
        <w:rPr>
          <w:rFonts w:ascii="Verdana" w:hAnsi="Verdana" w:cs="Verdana"/>
          <w:b w:val="0"/>
          <w:bCs w:val="0"/>
          <w:sz w:val="18"/>
          <w:szCs w:val="18"/>
        </w:rPr>
      </w:pPr>
    </w:p>
    <w:p w14:paraId="30678815" w14:textId="457A5F59" w:rsidR="00422019" w:rsidRDefault="00422019" w:rsidP="00422019">
      <w:pPr>
        <w:pStyle w:val="Tekstpodstawowy2"/>
        <w:ind w:left="709" w:hanging="709"/>
        <w:rPr>
          <w:rFonts w:ascii="Verdana" w:hAnsi="Verdana" w:cs="Verdana"/>
          <w:b w:val="0"/>
          <w:bCs w:val="0"/>
          <w:sz w:val="18"/>
          <w:szCs w:val="18"/>
        </w:rPr>
      </w:pPr>
    </w:p>
    <w:p w14:paraId="02A8B7D2" w14:textId="77777777" w:rsidR="00422019" w:rsidRPr="00570D77" w:rsidRDefault="00422019" w:rsidP="00422019">
      <w:pPr>
        <w:pStyle w:val="Tekstpodstawowy2"/>
        <w:ind w:left="709" w:hanging="709"/>
        <w:rPr>
          <w:rFonts w:ascii="Verdana" w:hAnsi="Verdana" w:cs="Verdana"/>
          <w:b w:val="0"/>
          <w:bCs w:val="0"/>
          <w:sz w:val="18"/>
          <w:szCs w:val="18"/>
        </w:rPr>
      </w:pPr>
    </w:p>
    <w:tbl>
      <w:tblPr>
        <w:tblW w:w="835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57"/>
      </w:tblGrid>
      <w:tr w:rsidR="003761A4" w:rsidRPr="00570D77" w14:paraId="1392C07B" w14:textId="77777777" w:rsidTr="00120F51">
        <w:trPr>
          <w:trHeight w:val="2022"/>
        </w:trPr>
        <w:tc>
          <w:tcPr>
            <w:tcW w:w="8357" w:type="dxa"/>
            <w:shd w:val="clear" w:color="auto" w:fill="auto"/>
            <w:vAlign w:val="center"/>
          </w:tcPr>
          <w:p w14:paraId="5454681F"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Generalna Dyrekcja Dróg Krajowych i Autostrad</w:t>
            </w:r>
          </w:p>
          <w:p w14:paraId="452B4620"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Oddział </w:t>
            </w:r>
            <w:r w:rsidR="001C2925" w:rsidRPr="00422019">
              <w:rPr>
                <w:rFonts w:ascii="Verdana" w:hAnsi="Verdana" w:cs="Verdana"/>
                <w:b/>
                <w:bCs/>
                <w:sz w:val="18"/>
                <w:szCs w:val="18"/>
              </w:rPr>
              <w:t xml:space="preserve">w Warszawie </w:t>
            </w:r>
          </w:p>
          <w:p w14:paraId="282E23CD" w14:textId="77777777" w:rsidR="003761A4" w:rsidRPr="00422019" w:rsidRDefault="003761A4" w:rsidP="003461A9">
            <w:pPr>
              <w:ind w:left="-35"/>
              <w:jc w:val="center"/>
              <w:rPr>
                <w:rFonts w:ascii="Verdana" w:hAnsi="Verdana" w:cs="Verdana"/>
                <w:b/>
                <w:bCs/>
                <w:sz w:val="18"/>
                <w:szCs w:val="18"/>
              </w:rPr>
            </w:pPr>
            <w:r w:rsidRPr="00422019">
              <w:rPr>
                <w:rFonts w:ascii="Verdana" w:hAnsi="Verdana" w:cs="Verdana"/>
                <w:b/>
                <w:bCs/>
                <w:sz w:val="18"/>
                <w:szCs w:val="18"/>
              </w:rPr>
              <w:t xml:space="preserve">ul. </w:t>
            </w:r>
            <w:r w:rsidR="001C2925" w:rsidRPr="00422019">
              <w:rPr>
                <w:rFonts w:ascii="Verdana" w:hAnsi="Verdana" w:cs="Verdana"/>
                <w:b/>
                <w:bCs/>
                <w:sz w:val="18"/>
                <w:szCs w:val="18"/>
              </w:rPr>
              <w:t>Mińska 25</w:t>
            </w:r>
          </w:p>
          <w:p w14:paraId="0D2031B6" w14:textId="66E81B8A" w:rsidR="00353059" w:rsidRPr="00422019" w:rsidRDefault="00353059" w:rsidP="009C01A0">
            <w:pPr>
              <w:spacing w:line="276" w:lineRule="auto"/>
              <w:ind w:left="3011"/>
              <w:rPr>
                <w:rFonts w:ascii="Verdana" w:hAnsi="Verdana"/>
                <w:b/>
                <w:bCs/>
                <w:sz w:val="18"/>
                <w:szCs w:val="18"/>
              </w:rPr>
            </w:pPr>
            <w:r w:rsidRPr="00422019">
              <w:rPr>
                <w:rFonts w:ascii="Verdana" w:hAnsi="Verdana"/>
                <w:b/>
                <w:bCs/>
                <w:sz w:val="18"/>
                <w:szCs w:val="18"/>
              </w:rPr>
              <w:t>03-808 Warszawa</w:t>
            </w:r>
          </w:p>
          <w:p w14:paraId="271FDC79" w14:textId="77777777" w:rsidR="003761A4" w:rsidRPr="00422019" w:rsidRDefault="003761A4" w:rsidP="003461A9">
            <w:pPr>
              <w:ind w:left="-35"/>
              <w:jc w:val="center"/>
              <w:rPr>
                <w:rFonts w:ascii="Verdana" w:hAnsi="Verdana" w:cs="Verdana"/>
                <w:sz w:val="18"/>
                <w:szCs w:val="18"/>
              </w:rPr>
            </w:pPr>
            <w:r w:rsidRPr="00422019">
              <w:rPr>
                <w:rFonts w:ascii="Verdana" w:hAnsi="Verdana" w:cs="Verdana"/>
                <w:sz w:val="18"/>
                <w:szCs w:val="18"/>
              </w:rPr>
              <w:t>oraz opisane:</w:t>
            </w:r>
          </w:p>
          <w:p w14:paraId="0C59E122" w14:textId="77777777" w:rsidR="003761A4" w:rsidRPr="00422019" w:rsidRDefault="003761A4" w:rsidP="003461A9">
            <w:pPr>
              <w:ind w:left="-35"/>
              <w:jc w:val="center"/>
              <w:rPr>
                <w:rFonts w:ascii="Verdana" w:hAnsi="Verdana" w:cs="Verdana"/>
                <w:sz w:val="18"/>
                <w:szCs w:val="18"/>
              </w:rPr>
            </w:pPr>
          </w:p>
          <w:p w14:paraId="6F1E7A4A" w14:textId="77777777" w:rsidR="003761A4" w:rsidRPr="00422019" w:rsidRDefault="003761A4" w:rsidP="003461A9">
            <w:pPr>
              <w:ind w:left="-35"/>
              <w:jc w:val="center"/>
              <w:rPr>
                <w:rFonts w:ascii="Verdana" w:hAnsi="Verdana" w:cs="Verdana"/>
                <w:b/>
                <w:sz w:val="18"/>
                <w:szCs w:val="18"/>
              </w:rPr>
            </w:pPr>
            <w:r w:rsidRPr="00422019">
              <w:rPr>
                <w:rFonts w:ascii="Verdana" w:hAnsi="Verdana" w:cs="Verdana"/>
                <w:b/>
                <w:sz w:val="18"/>
                <w:szCs w:val="18"/>
              </w:rPr>
              <w:t>OFERTA</w:t>
            </w:r>
          </w:p>
          <w:p w14:paraId="4FA1C2E4" w14:textId="77777777" w:rsidR="00422019" w:rsidRPr="00422019" w:rsidRDefault="00422019" w:rsidP="00422019">
            <w:pPr>
              <w:overflowPunct w:val="0"/>
              <w:autoSpaceDE w:val="0"/>
              <w:autoSpaceDN w:val="0"/>
              <w:adjustRightInd w:val="0"/>
              <w:jc w:val="both"/>
              <w:textAlignment w:val="baseline"/>
              <w:rPr>
                <w:b/>
                <w:sz w:val="18"/>
                <w:szCs w:val="18"/>
              </w:rPr>
            </w:pPr>
            <w:r w:rsidRPr="00422019">
              <w:rPr>
                <w:rFonts w:ascii="Verdana" w:hAnsi="Verdana"/>
                <w:b/>
                <w:bCs/>
                <w:sz w:val="18"/>
                <w:szCs w:val="18"/>
              </w:rPr>
              <w:t xml:space="preserve">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w:t>
            </w:r>
            <w:r w:rsidRPr="00422019">
              <w:rPr>
                <w:rFonts w:ascii="Verdana" w:hAnsi="Verdana"/>
                <w:b/>
                <w:bCs/>
                <w:sz w:val="18"/>
                <w:szCs w:val="18"/>
              </w:rPr>
              <w:lastRenderedPageBreak/>
              <w:t>Radziejowice - m. Przeszkoda od km 420+100,00 do km 430+000, Zadanie II m. Przeszkoda - w. "Paszków" od km 430+000 do km 441+621</w:t>
            </w:r>
          </w:p>
          <w:p w14:paraId="2817F645" w14:textId="77777777" w:rsidR="0053077D" w:rsidRPr="00422019" w:rsidRDefault="0053077D" w:rsidP="0053077D">
            <w:pPr>
              <w:ind w:left="709" w:hanging="709"/>
              <w:jc w:val="center"/>
              <w:rPr>
                <w:rFonts w:ascii="Verdana" w:hAnsi="Verdana"/>
                <w:b/>
                <w:iCs/>
                <w:sz w:val="18"/>
                <w:szCs w:val="18"/>
              </w:rPr>
            </w:pPr>
          </w:p>
          <w:p w14:paraId="48A2408A" w14:textId="4B7D6DC7" w:rsidR="003761A4" w:rsidRPr="004009CD" w:rsidRDefault="003761A4" w:rsidP="009C01A0">
            <w:pPr>
              <w:spacing w:before="120"/>
              <w:ind w:left="-35"/>
              <w:jc w:val="center"/>
              <w:rPr>
                <w:rFonts w:ascii="Verdana" w:hAnsi="Verdana" w:cs="Verdana"/>
                <w:b/>
                <w:bCs/>
                <w:color w:val="0000FF"/>
                <w:sz w:val="18"/>
                <w:szCs w:val="18"/>
              </w:rPr>
            </w:pPr>
            <w:r w:rsidRPr="00422019">
              <w:rPr>
                <w:rFonts w:ascii="Verdana" w:hAnsi="Verdana" w:cs="Verdana"/>
                <w:b/>
                <w:bCs/>
                <w:color w:val="0000FF"/>
                <w:sz w:val="18"/>
                <w:szCs w:val="18"/>
              </w:rPr>
              <w:t>„Nie o</w:t>
            </w:r>
            <w:r w:rsidR="004F0D17" w:rsidRPr="00422019">
              <w:rPr>
                <w:rFonts w:ascii="Verdana" w:hAnsi="Verdana" w:cs="Verdana"/>
                <w:b/>
                <w:bCs/>
                <w:color w:val="0000FF"/>
                <w:sz w:val="18"/>
                <w:szCs w:val="18"/>
              </w:rPr>
              <w:t xml:space="preserve">twierać przed dniem </w:t>
            </w:r>
            <w:r w:rsidR="00BD27E4">
              <w:rPr>
                <w:rFonts w:ascii="Verdana" w:hAnsi="Verdana" w:cs="Verdana"/>
                <w:b/>
                <w:bCs/>
                <w:color w:val="0000FF"/>
                <w:sz w:val="18"/>
                <w:szCs w:val="18"/>
              </w:rPr>
              <w:t>02.06</w:t>
            </w:r>
            <w:r w:rsidR="00CB3B64" w:rsidRPr="00422019">
              <w:rPr>
                <w:rFonts w:ascii="Verdana" w:hAnsi="Verdana" w:cs="Verdana"/>
                <w:b/>
                <w:bCs/>
                <w:color w:val="0000FF"/>
                <w:sz w:val="18"/>
                <w:szCs w:val="18"/>
              </w:rPr>
              <w:t>.</w:t>
            </w:r>
            <w:r w:rsidR="00120F51" w:rsidRPr="00422019">
              <w:rPr>
                <w:rFonts w:ascii="Verdana" w:hAnsi="Verdana" w:cs="Verdana"/>
                <w:b/>
                <w:bCs/>
                <w:color w:val="0000FF"/>
                <w:sz w:val="18"/>
                <w:szCs w:val="18"/>
              </w:rPr>
              <w:t>2017r.</w:t>
            </w:r>
            <w:r w:rsidR="004952C4" w:rsidRPr="00422019">
              <w:rPr>
                <w:rFonts w:ascii="Verdana" w:hAnsi="Verdana" w:cs="Verdana"/>
                <w:b/>
                <w:bCs/>
                <w:color w:val="0000FF"/>
                <w:sz w:val="18"/>
                <w:szCs w:val="18"/>
              </w:rPr>
              <w:t xml:space="preserve"> godz. 12:00</w:t>
            </w:r>
            <w:r w:rsidRPr="00422019">
              <w:rPr>
                <w:rFonts w:ascii="Verdana" w:hAnsi="Verdana" w:cs="Verdana"/>
                <w:b/>
                <w:bCs/>
                <w:color w:val="0000FF"/>
                <w:sz w:val="18"/>
                <w:szCs w:val="18"/>
              </w:rPr>
              <w:t>”</w:t>
            </w:r>
          </w:p>
        </w:tc>
      </w:tr>
    </w:tbl>
    <w:p w14:paraId="7FEEFA0F" w14:textId="77777777" w:rsidR="003761A4" w:rsidRPr="00570D77" w:rsidRDefault="003761A4" w:rsidP="0006139D">
      <w:pPr>
        <w:pStyle w:val="Tekstpodstawowy2"/>
        <w:rPr>
          <w:rFonts w:ascii="Verdana" w:hAnsi="Verdana" w:cs="Verdana"/>
          <w:b w:val="0"/>
          <w:bCs w:val="0"/>
          <w:sz w:val="18"/>
          <w:szCs w:val="18"/>
        </w:rPr>
      </w:pPr>
    </w:p>
    <w:p w14:paraId="0DFC0751" w14:textId="77777777" w:rsidR="003761A4" w:rsidRPr="00025B0D" w:rsidRDefault="00F23B29" w:rsidP="003461A9">
      <w:pPr>
        <w:pStyle w:val="Tekstpodstawowy2"/>
        <w:ind w:left="709" w:hanging="709"/>
        <w:rPr>
          <w:rFonts w:ascii="Verdana" w:hAnsi="Verdana"/>
          <w:b w:val="0"/>
          <w:iCs/>
          <w:sz w:val="18"/>
          <w:szCs w:val="18"/>
        </w:rPr>
      </w:pPr>
      <w:r w:rsidRPr="00570D77">
        <w:rPr>
          <w:rFonts w:ascii="Verdana" w:hAnsi="Verdana" w:cs="Verdana"/>
          <w:b w:val="0"/>
          <w:sz w:val="18"/>
          <w:szCs w:val="18"/>
        </w:rPr>
        <w:t>14</w:t>
      </w:r>
      <w:r w:rsidR="003761A4" w:rsidRPr="00570D77">
        <w:rPr>
          <w:rFonts w:ascii="Verdana" w:hAnsi="Verdana" w:cs="Verdana"/>
          <w:b w:val="0"/>
          <w:sz w:val="18"/>
          <w:szCs w:val="18"/>
        </w:rPr>
        <w:t>.</w:t>
      </w:r>
      <w:r w:rsidR="004A5EE4" w:rsidRPr="00570D77">
        <w:rPr>
          <w:rFonts w:ascii="Verdana" w:hAnsi="Verdana" w:cs="Verdana"/>
          <w:b w:val="0"/>
          <w:sz w:val="18"/>
          <w:szCs w:val="18"/>
        </w:rPr>
        <w:t>13</w:t>
      </w:r>
      <w:r w:rsidR="003761A4" w:rsidRPr="00570D77">
        <w:rPr>
          <w:rFonts w:ascii="Verdana" w:hAnsi="Verdana" w:cs="Verdana"/>
          <w:b w:val="0"/>
          <w:sz w:val="18"/>
          <w:szCs w:val="18"/>
        </w:rPr>
        <w:t>.</w:t>
      </w:r>
      <w:r w:rsidR="003761A4" w:rsidRPr="00570D77">
        <w:rPr>
          <w:rFonts w:ascii="Verdana" w:hAnsi="Verdana" w:cs="Verdana"/>
          <w:b w:val="0"/>
          <w:sz w:val="18"/>
          <w:szCs w:val="18"/>
        </w:rPr>
        <w:tab/>
      </w:r>
      <w:r w:rsidR="003761A4" w:rsidRPr="00025B0D">
        <w:rPr>
          <w:rFonts w:ascii="Verdana" w:hAnsi="Verdana" w:cs="Verdana"/>
          <w:b w:val="0"/>
          <w:bCs w:val="0"/>
          <w:sz w:val="18"/>
          <w:szCs w:val="18"/>
        </w:rPr>
        <w:t xml:space="preserve">Wymagania określone w pkt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10</w:t>
      </w:r>
      <w:r w:rsidR="003761A4" w:rsidRPr="00025B0D">
        <w:rPr>
          <w:rFonts w:ascii="Verdana" w:hAnsi="Verdana" w:cs="Verdana"/>
          <w:b w:val="0"/>
          <w:bCs w:val="0"/>
          <w:sz w:val="18"/>
          <w:szCs w:val="18"/>
        </w:rPr>
        <w:t xml:space="preserve">. - </w:t>
      </w:r>
      <w:r w:rsidR="00D77773" w:rsidRPr="00025B0D">
        <w:rPr>
          <w:rFonts w:ascii="Verdana" w:hAnsi="Verdana" w:cs="Verdana"/>
          <w:b w:val="0"/>
          <w:bCs w:val="0"/>
          <w:sz w:val="18"/>
          <w:szCs w:val="18"/>
        </w:rPr>
        <w:t>14</w:t>
      </w:r>
      <w:r w:rsidR="003761A4" w:rsidRPr="00025B0D">
        <w:rPr>
          <w:rFonts w:ascii="Verdana" w:hAnsi="Verdana" w:cs="Verdana"/>
          <w:b w:val="0"/>
          <w:bCs w:val="0"/>
          <w:sz w:val="18"/>
          <w:szCs w:val="18"/>
        </w:rPr>
        <w:t>.</w:t>
      </w:r>
      <w:r w:rsidR="004A5EE4" w:rsidRPr="00025B0D">
        <w:rPr>
          <w:rFonts w:ascii="Verdana" w:hAnsi="Verdana" w:cs="Verdana"/>
          <w:b w:val="0"/>
          <w:bCs w:val="0"/>
          <w:sz w:val="18"/>
          <w:szCs w:val="18"/>
        </w:rPr>
        <w:t xml:space="preserve">12 </w:t>
      </w:r>
      <w:r w:rsidR="003761A4" w:rsidRPr="00025B0D">
        <w:rPr>
          <w:rFonts w:ascii="Verdana" w:hAnsi="Verdana" w:cs="Verdana"/>
          <w:b w:val="0"/>
          <w:bCs w:val="0"/>
          <w:sz w:val="18"/>
          <w:szCs w:val="18"/>
        </w:rPr>
        <w:t>IDW nie stanowią o treści oferty i ich niespełnienie nie będzie skutkować odrzuceniem oferty. Wszelkie negatywne konsekwencje mogące wyniknąć z niezachowania tych wymagań będą obciążały Wykonawcę.</w:t>
      </w:r>
    </w:p>
    <w:p w14:paraId="18B15744" w14:textId="77777777" w:rsidR="003761A4" w:rsidRPr="00025B0D" w:rsidRDefault="00F23B29" w:rsidP="003461A9">
      <w:pPr>
        <w:pStyle w:val="Tekstpodstawowy2"/>
        <w:ind w:left="709" w:hanging="709"/>
        <w:rPr>
          <w:rFonts w:ascii="Verdana" w:hAnsi="Verdana" w:cs="Verdana"/>
          <w:b w:val="0"/>
          <w:sz w:val="18"/>
          <w:szCs w:val="18"/>
        </w:rPr>
      </w:pPr>
      <w:r w:rsidRPr="00025B0D">
        <w:rPr>
          <w:rFonts w:ascii="Verdana" w:hAnsi="Verdana" w:cs="Verdana"/>
          <w:b w:val="0"/>
          <w:sz w:val="18"/>
          <w:szCs w:val="18"/>
        </w:rPr>
        <w:t>14</w:t>
      </w:r>
      <w:r w:rsidR="003761A4" w:rsidRPr="00025B0D">
        <w:rPr>
          <w:rFonts w:ascii="Verdana" w:hAnsi="Verdana" w:cs="Verdana"/>
          <w:b w:val="0"/>
          <w:sz w:val="18"/>
          <w:szCs w:val="18"/>
        </w:rPr>
        <w:t>.</w:t>
      </w:r>
      <w:r w:rsidR="004A5EE4" w:rsidRPr="00025B0D">
        <w:rPr>
          <w:rFonts w:ascii="Verdana" w:hAnsi="Verdana" w:cs="Verdana"/>
          <w:b w:val="0"/>
          <w:sz w:val="18"/>
          <w:szCs w:val="18"/>
        </w:rPr>
        <w:t>14</w:t>
      </w:r>
      <w:r w:rsidR="003761A4" w:rsidRPr="00025B0D">
        <w:rPr>
          <w:rFonts w:ascii="Verdana" w:hAnsi="Verdana" w:cs="Verdana"/>
          <w:b w:val="0"/>
          <w:sz w:val="18"/>
          <w:szCs w:val="18"/>
        </w:rPr>
        <w:t>.</w:t>
      </w:r>
      <w:r w:rsidR="003761A4" w:rsidRPr="00025B0D">
        <w:rPr>
          <w:rFonts w:ascii="Verdana" w:hAnsi="Verdana" w:cs="Verdana"/>
          <w:b w:val="0"/>
          <w:sz w:val="18"/>
          <w:szCs w:val="18"/>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666D7EF4" w14:textId="77777777" w:rsidR="00977978" w:rsidRPr="00025B0D" w:rsidRDefault="00977978" w:rsidP="003461A9">
      <w:pPr>
        <w:pStyle w:val="Tekstpodstawowy2"/>
        <w:ind w:left="709" w:hanging="709"/>
        <w:rPr>
          <w:rFonts w:ascii="Verdana" w:hAnsi="Verdana"/>
          <w:b w:val="0"/>
          <w:iCs/>
          <w:sz w:val="18"/>
          <w:szCs w:val="18"/>
        </w:rPr>
      </w:pPr>
    </w:p>
    <w:p w14:paraId="11AC39C6" w14:textId="77777777" w:rsidR="00D77773" w:rsidRPr="00025B0D" w:rsidRDefault="00D77773" w:rsidP="003461A9">
      <w:pPr>
        <w:jc w:val="both"/>
        <w:rPr>
          <w:rFonts w:ascii="Verdana" w:hAnsi="Verdana" w:cs="Verdana"/>
          <w:b/>
          <w:sz w:val="18"/>
          <w:szCs w:val="18"/>
        </w:rPr>
      </w:pPr>
      <w:r w:rsidRPr="00025B0D">
        <w:rPr>
          <w:rFonts w:ascii="Verdana" w:hAnsi="Verdana" w:cs="Verdana"/>
          <w:b/>
          <w:sz w:val="18"/>
          <w:szCs w:val="18"/>
        </w:rPr>
        <w:t xml:space="preserve">15. </w:t>
      </w:r>
      <w:r w:rsidRPr="00025B0D">
        <w:rPr>
          <w:rFonts w:ascii="Verdana" w:hAnsi="Verdana" w:cs="Verdana"/>
          <w:b/>
          <w:sz w:val="18"/>
          <w:szCs w:val="18"/>
        </w:rPr>
        <w:tab/>
        <w:t xml:space="preserve">OPIS SPOSOBU OBLICZENIA CENY OFERTY </w:t>
      </w:r>
    </w:p>
    <w:p w14:paraId="17312052" w14:textId="77777777" w:rsidR="00D77773" w:rsidRPr="00025B0D" w:rsidRDefault="00D77773" w:rsidP="003461A9">
      <w:pPr>
        <w:jc w:val="both"/>
        <w:rPr>
          <w:rFonts w:ascii="Verdana" w:hAnsi="Verdana" w:cs="Verdana"/>
          <w:i/>
          <w:strike/>
          <w:sz w:val="18"/>
          <w:szCs w:val="18"/>
        </w:rPr>
      </w:pPr>
    </w:p>
    <w:p w14:paraId="708FFE92" w14:textId="09A0CB00" w:rsidR="00422019" w:rsidRPr="00DD61E2" w:rsidRDefault="008127E2" w:rsidP="00422019">
      <w:pPr>
        <w:pStyle w:val="Tekstpodstawowy2"/>
        <w:ind w:left="709" w:hanging="709"/>
        <w:rPr>
          <w:rFonts w:ascii="Verdana" w:hAnsi="Verdana" w:cs="Verdana"/>
          <w:bCs w:val="0"/>
          <w:sz w:val="20"/>
          <w:szCs w:val="20"/>
        </w:rPr>
      </w:pPr>
      <w:r w:rsidRPr="00025B0D">
        <w:rPr>
          <w:rFonts w:ascii="Verdana" w:hAnsi="Verdana" w:cs="Verdana"/>
          <w:b w:val="0"/>
          <w:sz w:val="18"/>
          <w:szCs w:val="18"/>
        </w:rPr>
        <w:t>15</w:t>
      </w:r>
      <w:r w:rsidRPr="00025B0D">
        <w:rPr>
          <w:rFonts w:ascii="Verdana" w:hAnsi="Verdana"/>
          <w:b w:val="0"/>
          <w:sz w:val="18"/>
          <w:szCs w:val="18"/>
        </w:rPr>
        <w:t>.1.</w:t>
      </w:r>
      <w:r w:rsidRPr="00025B0D">
        <w:rPr>
          <w:rFonts w:ascii="Verdana" w:hAnsi="Verdana" w:cs="Arial"/>
          <w:sz w:val="18"/>
          <w:szCs w:val="18"/>
        </w:rPr>
        <w:tab/>
      </w:r>
      <w:r w:rsidR="00422019" w:rsidRPr="00DD61E2">
        <w:rPr>
          <w:rFonts w:ascii="Verdana" w:hAnsi="Verdana" w:cs="Verdana"/>
          <w:b w:val="0"/>
          <w:sz w:val="20"/>
          <w:szCs w:val="20"/>
        </w:rPr>
        <w:t>Cena oferty zostanie wyliczona przez Wykonawcę w oparciu o Formularz Cenowy zawarty w Tomie IV SIWZ</w:t>
      </w:r>
      <w:r w:rsidR="00422019">
        <w:rPr>
          <w:rFonts w:ascii="Verdana" w:hAnsi="Verdana" w:cs="Verdana"/>
          <w:b w:val="0"/>
          <w:sz w:val="20"/>
          <w:szCs w:val="20"/>
        </w:rPr>
        <w:t>.</w:t>
      </w:r>
    </w:p>
    <w:p w14:paraId="5F2625AB" w14:textId="436F3C7C" w:rsidR="00422019" w:rsidRPr="00DD61E2" w:rsidRDefault="00422019" w:rsidP="00422019">
      <w:pPr>
        <w:pStyle w:val="Tekstpodstawowy2"/>
        <w:ind w:left="709" w:hanging="709"/>
        <w:rPr>
          <w:rFonts w:ascii="Verdana" w:hAnsi="Verdana" w:cs="Verdana"/>
          <w:sz w:val="20"/>
          <w:szCs w:val="20"/>
        </w:rPr>
      </w:pPr>
      <w:r w:rsidRPr="00DD61E2">
        <w:rPr>
          <w:rFonts w:ascii="Verdana" w:hAnsi="Verdana" w:cs="Verdana"/>
          <w:b w:val="0"/>
          <w:sz w:val="20"/>
          <w:szCs w:val="20"/>
        </w:rPr>
        <w:t>15.2.  Formularz Cenowy, o którym mowa w pkt 15.1, należy wypełnić ściśle według kolejności pozycji wyszczególnionych w tym for</w:t>
      </w:r>
      <w:r w:rsidR="00656DC8">
        <w:rPr>
          <w:rFonts w:ascii="Verdana" w:hAnsi="Verdana" w:cs="Verdana"/>
          <w:b w:val="0"/>
          <w:sz w:val="20"/>
          <w:szCs w:val="20"/>
        </w:rPr>
        <w:t xml:space="preserve">mularzu. </w:t>
      </w:r>
      <w:r>
        <w:rPr>
          <w:rFonts w:ascii="Verdana" w:hAnsi="Verdana" w:cs="Verdana"/>
          <w:b w:val="0"/>
          <w:sz w:val="20"/>
          <w:szCs w:val="20"/>
        </w:rPr>
        <w:t>Wykonawca winien określić cenę jednostkową</w:t>
      </w:r>
      <w:r w:rsidRPr="00DD61E2">
        <w:rPr>
          <w:rFonts w:ascii="Verdana" w:hAnsi="Verdana" w:cs="Verdana"/>
          <w:b w:val="0"/>
          <w:sz w:val="20"/>
          <w:szCs w:val="20"/>
        </w:rPr>
        <w:t xml:space="preserve"> netto oraz wartości netto dla wszystkich pozycji wymienionych w tym formularzu, a następnie wyliczy</w:t>
      </w:r>
      <w:r>
        <w:rPr>
          <w:rFonts w:ascii="Verdana" w:hAnsi="Verdana" w:cs="Verdana"/>
          <w:b w:val="0"/>
          <w:sz w:val="20"/>
          <w:szCs w:val="20"/>
        </w:rPr>
        <w:t>ć</w:t>
      </w:r>
      <w:r w:rsidRPr="00DD61E2">
        <w:rPr>
          <w:rFonts w:ascii="Verdana" w:hAnsi="Verdana" w:cs="Verdana"/>
          <w:b w:val="0"/>
          <w:sz w:val="20"/>
          <w:szCs w:val="20"/>
        </w:rPr>
        <w:t xml:space="preserve"> wartość netto łącznie. </w:t>
      </w:r>
      <w:r w:rsidR="00656DC8">
        <w:rPr>
          <w:rFonts w:ascii="Verdana" w:hAnsi="Verdana" w:cs="Verdana"/>
          <w:b w:val="0"/>
          <w:sz w:val="20"/>
          <w:szCs w:val="20"/>
        </w:rPr>
        <w:t>Następnie Wykonawca winien wy</w:t>
      </w:r>
      <w:r>
        <w:rPr>
          <w:rFonts w:ascii="Verdana" w:hAnsi="Verdana" w:cs="Verdana"/>
          <w:b w:val="0"/>
          <w:sz w:val="20"/>
          <w:szCs w:val="20"/>
        </w:rPr>
        <w:t xml:space="preserve">liczyć podatek VAT dla każdej wymienionej pozycji i wartość podatku VAT łącznie oraz </w:t>
      </w:r>
      <w:r w:rsidR="00656DC8">
        <w:rPr>
          <w:rFonts w:ascii="Verdana" w:hAnsi="Verdana" w:cs="Verdana"/>
          <w:b w:val="0"/>
          <w:sz w:val="20"/>
          <w:szCs w:val="20"/>
        </w:rPr>
        <w:t xml:space="preserve">wyliczyć </w:t>
      </w:r>
      <w:r>
        <w:rPr>
          <w:rFonts w:ascii="Verdana" w:hAnsi="Verdana" w:cs="Verdana"/>
          <w:b w:val="0"/>
          <w:sz w:val="20"/>
          <w:szCs w:val="20"/>
        </w:rPr>
        <w:t>wartość brutto</w:t>
      </w:r>
      <w:r w:rsidR="00656DC8">
        <w:rPr>
          <w:rFonts w:ascii="Verdana" w:hAnsi="Verdana" w:cs="Verdana"/>
          <w:b w:val="0"/>
          <w:sz w:val="20"/>
          <w:szCs w:val="20"/>
        </w:rPr>
        <w:t xml:space="preserve"> dla każdej wymienionej pozycji oraz wartość brutto łącznie.</w:t>
      </w:r>
      <w:r w:rsidR="00656DC8" w:rsidRPr="00656DC8">
        <w:rPr>
          <w:rFonts w:ascii="Verdana" w:hAnsi="Verdana" w:cs="Verdana"/>
          <w:b w:val="0"/>
          <w:sz w:val="20"/>
          <w:szCs w:val="20"/>
        </w:rPr>
        <w:t xml:space="preserve"> </w:t>
      </w:r>
      <w:r w:rsidR="00656DC8" w:rsidRPr="00DD61E2">
        <w:rPr>
          <w:rFonts w:ascii="Verdana" w:hAnsi="Verdana" w:cs="Verdana"/>
          <w:b w:val="0"/>
          <w:sz w:val="20"/>
          <w:szCs w:val="20"/>
        </w:rPr>
        <w:t>Obliczona w ten sposó</w:t>
      </w:r>
      <w:r w:rsidR="002B7AE9">
        <w:rPr>
          <w:rFonts w:ascii="Verdana" w:hAnsi="Verdana" w:cs="Verdana"/>
          <w:b w:val="0"/>
          <w:sz w:val="20"/>
          <w:szCs w:val="20"/>
        </w:rPr>
        <w:t>b „Razem wartość brutto (zł)</w:t>
      </w:r>
      <w:r w:rsidR="00656DC8" w:rsidRPr="00DD61E2">
        <w:rPr>
          <w:rFonts w:ascii="Verdana" w:hAnsi="Verdana" w:cs="Verdana"/>
          <w:b w:val="0"/>
          <w:sz w:val="20"/>
          <w:szCs w:val="20"/>
        </w:rPr>
        <w:t>” należy następnie przenieść do Formularza Oferty</w:t>
      </w:r>
    </w:p>
    <w:p w14:paraId="557FEA0F" w14:textId="77777777" w:rsidR="00422019" w:rsidRPr="00DD61E2" w:rsidRDefault="00422019" w:rsidP="00422019">
      <w:pPr>
        <w:pStyle w:val="Tekstpodstawowy2"/>
        <w:spacing w:after="120"/>
        <w:ind w:left="709" w:hanging="709"/>
        <w:rPr>
          <w:rFonts w:ascii="Verdana" w:hAnsi="Verdana" w:cs="Verdana"/>
          <w:sz w:val="20"/>
          <w:szCs w:val="20"/>
        </w:rPr>
      </w:pPr>
      <w:r w:rsidRPr="00DD61E2">
        <w:rPr>
          <w:rFonts w:ascii="Verdana" w:hAnsi="Verdana" w:cs="Verdana"/>
          <w:b w:val="0"/>
          <w:sz w:val="20"/>
          <w:szCs w:val="20"/>
        </w:rPr>
        <w:t xml:space="preserve">15.3. Wykonawca obliczając cenę oferty musi uwzględnić wszystkie pozycje opisane w Formularzu Cenowym. Wykonawca nie może samodzielnie wprowadzić żadnych zmian do Formularza Cenowego. </w:t>
      </w:r>
    </w:p>
    <w:p w14:paraId="57F8AF55" w14:textId="77777777" w:rsidR="00422019" w:rsidRPr="00DD61E2" w:rsidRDefault="00422019" w:rsidP="00422019">
      <w:pPr>
        <w:pStyle w:val="Tekstpodstawowy2"/>
        <w:ind w:left="709" w:hanging="709"/>
        <w:rPr>
          <w:rFonts w:ascii="Verdana" w:hAnsi="Verdana" w:cs="Verdana"/>
          <w:sz w:val="20"/>
          <w:szCs w:val="20"/>
        </w:rPr>
      </w:pPr>
      <w:r w:rsidRPr="00DD61E2">
        <w:rPr>
          <w:rFonts w:ascii="Verdana" w:hAnsi="Verdana" w:cs="Verdana"/>
          <w:b w:val="0"/>
          <w:sz w:val="20"/>
          <w:szCs w:val="20"/>
        </w:rPr>
        <w:t>15.5.  Ceny jednostkowe i wartości w poszczególnych pozycjach Formularza oraz cena oferty muszą być wyrażone w PLN z dokładnością do dwóch miejsc po przecinku.</w:t>
      </w:r>
    </w:p>
    <w:p w14:paraId="7A6B3FF8" w14:textId="77777777" w:rsidR="00422019" w:rsidRPr="00DD61E2" w:rsidRDefault="00422019" w:rsidP="00422019">
      <w:pPr>
        <w:pStyle w:val="Tekstpodstawowy2"/>
        <w:ind w:left="709" w:hanging="709"/>
        <w:rPr>
          <w:rFonts w:ascii="Verdana" w:hAnsi="Verdana" w:cs="Verdana"/>
          <w:b w:val="0"/>
          <w:sz w:val="20"/>
          <w:szCs w:val="20"/>
        </w:rPr>
      </w:pPr>
      <w:r w:rsidRPr="00DD61E2">
        <w:rPr>
          <w:rFonts w:ascii="Verdana" w:hAnsi="Verdana" w:cs="Verdana"/>
          <w:b w:val="0"/>
          <w:sz w:val="20"/>
          <w:szCs w:val="20"/>
        </w:rPr>
        <w:t>15.6.  Ceny określone przez Wykonawcę w Formularzu Cenowym nie będą zmieniane w toku realizacji zamówienia, za wyjątkiem sytuacji określonych w Umowie stanowiącej Tom II SIWZ.</w:t>
      </w:r>
    </w:p>
    <w:p w14:paraId="7F82031A" w14:textId="77777777" w:rsidR="00422019" w:rsidRPr="00DD61E2" w:rsidRDefault="00422019" w:rsidP="00422019">
      <w:pPr>
        <w:pStyle w:val="Lista3"/>
        <w:ind w:left="709" w:hanging="709"/>
        <w:jc w:val="both"/>
        <w:rPr>
          <w:rFonts w:ascii="Verdana" w:hAnsi="Verdana"/>
          <w:sz w:val="20"/>
          <w:szCs w:val="20"/>
          <w:lang w:val="x-none"/>
        </w:rPr>
      </w:pPr>
      <w:r w:rsidRPr="00DD61E2">
        <w:rPr>
          <w:rFonts w:ascii="Verdana" w:hAnsi="Verdana"/>
          <w:sz w:val="20"/>
          <w:szCs w:val="20"/>
        </w:rPr>
        <w:t xml:space="preserve">15.7. </w:t>
      </w:r>
      <w:r w:rsidRPr="00DD61E2">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DD61E2">
        <w:rPr>
          <w:rFonts w:ascii="Verdana" w:hAnsi="Verdana"/>
          <w:sz w:val="20"/>
          <w:szCs w:val="20"/>
        </w:rPr>
        <w:t>Pzp</w:t>
      </w:r>
      <w:proofErr w:type="spellEnd"/>
      <w:r w:rsidRPr="00DD61E2">
        <w:rPr>
          <w:rFonts w:ascii="Verdana" w:hAnsi="Verdana"/>
          <w:sz w:val="20"/>
          <w:szCs w:val="20"/>
        </w:rPr>
        <w:t>.</w:t>
      </w:r>
    </w:p>
    <w:p w14:paraId="39BDFFF2" w14:textId="77777777" w:rsidR="00422019" w:rsidRPr="00DD61E2" w:rsidRDefault="00422019" w:rsidP="00422019">
      <w:pPr>
        <w:pStyle w:val="Lista3"/>
        <w:ind w:left="709" w:hanging="709"/>
        <w:jc w:val="both"/>
        <w:rPr>
          <w:rFonts w:ascii="Verdana" w:hAnsi="Verdana"/>
          <w:sz w:val="20"/>
          <w:szCs w:val="20"/>
        </w:rPr>
      </w:pPr>
      <w:r w:rsidRPr="00DD61E2">
        <w:rPr>
          <w:rFonts w:ascii="Verdana" w:hAnsi="Verdana"/>
          <w:sz w:val="20"/>
          <w:szCs w:val="20"/>
        </w:rPr>
        <w:t>15.8.</w:t>
      </w:r>
      <w:r w:rsidRPr="00DD61E2">
        <w:rPr>
          <w:rFonts w:ascii="Verdana" w:hAnsi="Verdana"/>
          <w:sz w:val="20"/>
          <w:szCs w:val="20"/>
        </w:rPr>
        <w:tab/>
        <w:t>Wykonawca powinien wyliczyć Cenę oferty brutto tj. wraz z należnym podatkiem VAT w wysokości przewidzianej ustawowo.</w:t>
      </w:r>
    </w:p>
    <w:p w14:paraId="4910B85C" w14:textId="77777777" w:rsidR="00422019" w:rsidRPr="00DD61E2" w:rsidRDefault="00422019" w:rsidP="00422019">
      <w:pPr>
        <w:pStyle w:val="Tekstpodstawowy2"/>
        <w:ind w:left="709" w:hanging="709"/>
        <w:rPr>
          <w:rFonts w:ascii="Verdana" w:hAnsi="Verdana" w:cs="Verdana"/>
          <w:b w:val="0"/>
          <w:sz w:val="20"/>
          <w:szCs w:val="20"/>
        </w:rPr>
      </w:pPr>
      <w:r w:rsidRPr="00DD61E2">
        <w:rPr>
          <w:rFonts w:ascii="Verdana" w:hAnsi="Verdana"/>
          <w:b w:val="0"/>
          <w:sz w:val="20"/>
          <w:szCs w:val="20"/>
        </w:rPr>
        <w:t>15.9.</w:t>
      </w:r>
      <w:r w:rsidRPr="00DD61E2">
        <w:rPr>
          <w:rFonts w:ascii="Verdana" w:hAnsi="Verdana"/>
          <w:b w:val="0"/>
          <w:sz w:val="20"/>
          <w:szCs w:val="20"/>
        </w:rPr>
        <w:tab/>
        <w:t>Cena oferty powinna obejmować całkowity koszt wykonania przedmiotu zamówienia w tym również wszelkie koszty towarzyszące wykonaniu, o których mowa w Tomach II-IV niniejszej SIWZ.</w:t>
      </w:r>
    </w:p>
    <w:p w14:paraId="01743D8A" w14:textId="217D8C46" w:rsidR="008127E2" w:rsidRPr="00025B0D" w:rsidRDefault="00422019" w:rsidP="00422019">
      <w:pPr>
        <w:ind w:left="709" w:hanging="709"/>
        <w:jc w:val="both"/>
        <w:rPr>
          <w:rFonts w:ascii="Verdana" w:hAnsi="Verdana"/>
          <w:sz w:val="18"/>
          <w:szCs w:val="18"/>
        </w:rPr>
      </w:pPr>
      <w:r w:rsidRPr="00DD61E2">
        <w:rPr>
          <w:rFonts w:ascii="Verdana" w:hAnsi="Verdana" w:cs="Verdana"/>
          <w:sz w:val="20"/>
          <w:szCs w:val="20"/>
        </w:rPr>
        <w:t>15.10.</w:t>
      </w:r>
      <w:r w:rsidRPr="00DD61E2">
        <w:rPr>
          <w:rFonts w:ascii="Verdana" w:hAnsi="Verdana" w:cs="Verdana"/>
          <w:sz w:val="20"/>
          <w:szCs w:val="20"/>
        </w:rPr>
        <w:tab/>
        <w:t xml:space="preserve">Jeżeli złożona zostanie Oferta, której wybór prowadzić będzie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w:t>
      </w:r>
      <w:r w:rsidRPr="00DD61E2">
        <w:rPr>
          <w:rFonts w:ascii="Verdana" w:hAnsi="Verdana" w:cs="Verdana"/>
          <w:sz w:val="20"/>
          <w:szCs w:val="20"/>
        </w:rPr>
        <w:lastRenderedPageBreak/>
        <w:t>podatkowego, wskazując nazwę (rodzaj) towaru lub usługi, których dostawa lub świadczenie będzie prowadzić do jego powstania, oraz wskazując ich wartość bez kwoty podatku</w:t>
      </w:r>
    </w:p>
    <w:p w14:paraId="032382BD" w14:textId="77777777" w:rsidR="008771CA" w:rsidRPr="00025B0D" w:rsidRDefault="008771CA" w:rsidP="004F0D17">
      <w:pPr>
        <w:pStyle w:val="Lista3"/>
        <w:ind w:left="709" w:hanging="709"/>
        <w:jc w:val="both"/>
        <w:rPr>
          <w:rFonts w:ascii="Verdana" w:hAnsi="Verdana"/>
          <w:b/>
          <w:sz w:val="18"/>
          <w:szCs w:val="18"/>
          <w:lang w:eastAsia="ar-SA"/>
        </w:rPr>
      </w:pPr>
    </w:p>
    <w:p w14:paraId="045B3CD8" w14:textId="77777777" w:rsidR="001A448F" w:rsidRPr="00AC36E0" w:rsidRDefault="00F23B29" w:rsidP="004F0D17">
      <w:pPr>
        <w:pStyle w:val="Lista3"/>
        <w:ind w:left="709" w:hanging="709"/>
        <w:jc w:val="both"/>
        <w:rPr>
          <w:rFonts w:ascii="Verdana" w:hAnsi="Verdana"/>
          <w:b/>
          <w:sz w:val="18"/>
          <w:szCs w:val="18"/>
          <w:lang w:eastAsia="ar-SA"/>
        </w:rPr>
      </w:pPr>
      <w:r w:rsidRPr="00025B0D">
        <w:rPr>
          <w:rFonts w:ascii="Verdana" w:hAnsi="Verdana"/>
          <w:b/>
          <w:sz w:val="18"/>
          <w:szCs w:val="18"/>
          <w:lang w:eastAsia="ar-SA"/>
        </w:rPr>
        <w:t>16</w:t>
      </w:r>
      <w:r w:rsidR="001A448F" w:rsidRPr="00025B0D">
        <w:rPr>
          <w:rFonts w:ascii="Verdana" w:hAnsi="Verdana"/>
          <w:b/>
          <w:sz w:val="18"/>
          <w:szCs w:val="18"/>
          <w:lang w:eastAsia="ar-SA"/>
        </w:rPr>
        <w:t>.</w:t>
      </w:r>
      <w:r w:rsidR="001A448F" w:rsidRPr="00025B0D">
        <w:rPr>
          <w:rFonts w:ascii="Verdana" w:hAnsi="Verdana"/>
          <w:b/>
          <w:sz w:val="18"/>
          <w:szCs w:val="18"/>
          <w:lang w:eastAsia="ar-SA"/>
        </w:rPr>
        <w:tab/>
      </w:r>
      <w:r w:rsidR="001A448F" w:rsidRPr="00AC36E0">
        <w:rPr>
          <w:rFonts w:ascii="Verdana" w:hAnsi="Verdana"/>
          <w:b/>
          <w:sz w:val="18"/>
          <w:szCs w:val="18"/>
          <w:lang w:eastAsia="ar-SA"/>
        </w:rPr>
        <w:t>WYMAGANIA DOTYCZĄCE WADIUM</w:t>
      </w:r>
    </w:p>
    <w:p w14:paraId="3B39D614" w14:textId="77777777" w:rsidR="00913112" w:rsidRPr="00025B0D" w:rsidRDefault="00707817" w:rsidP="003461A9">
      <w:pPr>
        <w:pStyle w:val="Tekstpodstawowy2"/>
        <w:tabs>
          <w:tab w:val="left" w:pos="851"/>
          <w:tab w:val="left" w:pos="1134"/>
        </w:tabs>
        <w:ind w:left="851" w:hanging="425"/>
        <w:rPr>
          <w:rFonts w:ascii="Verdana" w:hAnsi="Verdana"/>
          <w:b w:val="0"/>
          <w:sz w:val="18"/>
          <w:szCs w:val="18"/>
          <w:lang w:eastAsia="ar-SA"/>
        </w:rPr>
      </w:pPr>
      <w:r w:rsidRPr="00AC36E0">
        <w:rPr>
          <w:rFonts w:ascii="Verdana" w:hAnsi="Verdana"/>
          <w:b w:val="0"/>
          <w:sz w:val="18"/>
          <w:szCs w:val="18"/>
          <w:lang w:eastAsia="ar-SA"/>
        </w:rPr>
        <w:t xml:space="preserve">    </w:t>
      </w:r>
      <w:r w:rsidR="001C2925" w:rsidRPr="00AC36E0">
        <w:rPr>
          <w:rFonts w:ascii="Verdana" w:hAnsi="Verdana"/>
          <w:b w:val="0"/>
          <w:sz w:val="18"/>
          <w:szCs w:val="18"/>
          <w:lang w:eastAsia="ar-SA"/>
        </w:rPr>
        <w:t>Nie wymaga się wniesienia wadium</w:t>
      </w:r>
      <w:r w:rsidR="001C2925" w:rsidRPr="00025B0D">
        <w:rPr>
          <w:rFonts w:ascii="Verdana" w:hAnsi="Verdana"/>
          <w:b w:val="0"/>
          <w:sz w:val="18"/>
          <w:szCs w:val="18"/>
          <w:lang w:eastAsia="ar-SA"/>
        </w:rPr>
        <w:t xml:space="preserve"> </w:t>
      </w:r>
    </w:p>
    <w:p w14:paraId="34D6A329" w14:textId="77777777" w:rsidR="001C2925" w:rsidRPr="00025B0D" w:rsidRDefault="001C2925" w:rsidP="003461A9">
      <w:pPr>
        <w:pStyle w:val="Tekstpodstawowy2"/>
        <w:tabs>
          <w:tab w:val="left" w:pos="851"/>
          <w:tab w:val="left" w:pos="1134"/>
        </w:tabs>
        <w:ind w:left="851" w:hanging="425"/>
        <w:rPr>
          <w:rFonts w:ascii="Verdana" w:hAnsi="Verdana"/>
          <w:b w:val="0"/>
          <w:sz w:val="18"/>
          <w:szCs w:val="18"/>
          <w:lang w:eastAsia="ar-SA"/>
        </w:rPr>
      </w:pPr>
    </w:p>
    <w:p w14:paraId="293E27A6" w14:textId="77777777" w:rsidR="00B9152B"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17</w:t>
      </w:r>
      <w:r w:rsidR="00B9152B" w:rsidRPr="00025B0D">
        <w:rPr>
          <w:rFonts w:ascii="Verdana" w:hAnsi="Verdana"/>
          <w:b/>
          <w:sz w:val="18"/>
          <w:szCs w:val="18"/>
          <w:lang w:eastAsia="ar-SA"/>
        </w:rPr>
        <w:t>.</w:t>
      </w:r>
      <w:r w:rsidR="00B9152B" w:rsidRPr="00025B0D">
        <w:rPr>
          <w:rFonts w:ascii="Verdana" w:hAnsi="Verdana"/>
          <w:b/>
          <w:sz w:val="18"/>
          <w:szCs w:val="18"/>
          <w:lang w:eastAsia="ar-SA"/>
        </w:rPr>
        <w:tab/>
      </w:r>
      <w:r w:rsidR="00B9152B" w:rsidRPr="00025B0D">
        <w:rPr>
          <w:rFonts w:ascii="Verdana" w:hAnsi="Verdana" w:cs="Verdana"/>
          <w:b/>
          <w:bCs/>
          <w:sz w:val="18"/>
          <w:szCs w:val="18"/>
        </w:rPr>
        <w:t>MIEJSCE ORAZ TERMIN SKŁADANIA I OTWARCIA OFERT</w:t>
      </w:r>
    </w:p>
    <w:p w14:paraId="5083D748" w14:textId="77777777" w:rsidR="00B9152B"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B9152B" w:rsidRPr="00025B0D">
        <w:rPr>
          <w:rFonts w:ascii="Verdana" w:hAnsi="Verdana"/>
          <w:color w:val="000000"/>
          <w:sz w:val="18"/>
          <w:szCs w:val="18"/>
          <w:lang w:eastAsia="ar-SA"/>
        </w:rPr>
        <w:t>.1.</w:t>
      </w:r>
      <w:r w:rsidR="00B9152B" w:rsidRPr="00025B0D">
        <w:rPr>
          <w:rFonts w:ascii="Verdana" w:hAnsi="Verdana"/>
          <w:color w:val="000000"/>
          <w:sz w:val="18"/>
          <w:szCs w:val="18"/>
          <w:lang w:eastAsia="ar-SA"/>
        </w:rPr>
        <w:tab/>
      </w:r>
      <w:r w:rsidR="008043E3" w:rsidRPr="00025B0D">
        <w:rPr>
          <w:rFonts w:ascii="Verdana" w:hAnsi="Verdana" w:cs="Verdana"/>
          <w:b/>
          <w:bCs/>
          <w:sz w:val="18"/>
          <w:szCs w:val="18"/>
        </w:rPr>
        <w:t>Oferty powinny być złożone</w:t>
      </w:r>
      <w:r w:rsidR="008043E3" w:rsidRPr="00025B0D">
        <w:rPr>
          <w:rFonts w:ascii="Verdana" w:hAnsi="Verdana" w:cs="Verdana"/>
          <w:sz w:val="18"/>
          <w:szCs w:val="18"/>
        </w:rPr>
        <w:t xml:space="preserve"> </w:t>
      </w:r>
      <w:r w:rsidR="008043E3" w:rsidRPr="00025B0D">
        <w:rPr>
          <w:rFonts w:ascii="Verdana" w:hAnsi="Verdana" w:cs="Verdana"/>
          <w:b/>
          <w:sz w:val="18"/>
          <w:szCs w:val="18"/>
        </w:rPr>
        <w:t>w</w:t>
      </w:r>
      <w:r w:rsidR="008043E3" w:rsidRPr="00025B0D">
        <w:rPr>
          <w:rFonts w:ascii="Verdana" w:hAnsi="Verdana" w:cs="Verdana"/>
          <w:sz w:val="18"/>
          <w:szCs w:val="18"/>
        </w:rPr>
        <w:t>:</w:t>
      </w:r>
    </w:p>
    <w:p w14:paraId="6CE6C609" w14:textId="77777777" w:rsidR="008043E3" w:rsidRPr="00025B0D" w:rsidRDefault="008043E3" w:rsidP="003461A9">
      <w:pPr>
        <w:suppressAutoHyphens/>
        <w:spacing w:before="120"/>
        <w:ind w:left="709" w:hanging="709"/>
        <w:jc w:val="both"/>
        <w:rPr>
          <w:rFonts w:ascii="Verdana" w:hAnsi="Verdana"/>
          <w:color w:val="000000"/>
          <w:sz w:val="18"/>
          <w:szCs w:val="18"/>
          <w:lang w:eastAsia="ar-SA"/>
        </w:rPr>
      </w:pPr>
    </w:p>
    <w:tbl>
      <w:tblPr>
        <w:tblW w:w="8337"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37"/>
      </w:tblGrid>
      <w:tr w:rsidR="008043E3" w:rsidRPr="00570D77" w14:paraId="3D32B3E7" w14:textId="77777777" w:rsidTr="00120F51">
        <w:trPr>
          <w:trHeight w:val="2050"/>
        </w:trPr>
        <w:tc>
          <w:tcPr>
            <w:tcW w:w="8337" w:type="dxa"/>
            <w:shd w:val="clear" w:color="auto" w:fill="auto"/>
            <w:vAlign w:val="center"/>
          </w:tcPr>
          <w:p w14:paraId="6C484226"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Generalna Dyrekcja Dróg Krajowych i Autostrad</w:t>
            </w:r>
          </w:p>
          <w:p w14:paraId="2B1EA7D0"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 xml:space="preserve">Oddział </w:t>
            </w:r>
            <w:r w:rsidR="001C2925" w:rsidRPr="00025B0D">
              <w:rPr>
                <w:rFonts w:ascii="Verdana" w:hAnsi="Verdana" w:cs="Verdana"/>
                <w:b/>
                <w:bCs/>
                <w:sz w:val="18"/>
                <w:szCs w:val="18"/>
              </w:rPr>
              <w:t xml:space="preserve">w Warszawie </w:t>
            </w:r>
          </w:p>
          <w:p w14:paraId="5218A1B7" w14:textId="77777777" w:rsidR="0006139D" w:rsidRPr="00025B0D" w:rsidRDefault="0006139D" w:rsidP="003461A9">
            <w:pPr>
              <w:ind w:left="-35"/>
              <w:jc w:val="center"/>
              <w:rPr>
                <w:rFonts w:ascii="Verdana" w:hAnsi="Verdana" w:cs="Verdana"/>
                <w:b/>
                <w:bCs/>
                <w:sz w:val="18"/>
                <w:szCs w:val="18"/>
              </w:rPr>
            </w:pPr>
            <w:r w:rsidRPr="00025B0D">
              <w:rPr>
                <w:rFonts w:ascii="Verdana" w:hAnsi="Verdana" w:cs="Verdana"/>
                <w:b/>
                <w:bCs/>
                <w:sz w:val="18"/>
                <w:szCs w:val="18"/>
              </w:rPr>
              <w:t>03-808 Warszawa</w:t>
            </w:r>
          </w:p>
          <w:p w14:paraId="1600CA71" w14:textId="77777777" w:rsidR="008043E3" w:rsidRPr="00025B0D" w:rsidRDefault="008043E3" w:rsidP="003461A9">
            <w:pPr>
              <w:ind w:left="-35"/>
              <w:jc w:val="center"/>
              <w:rPr>
                <w:rFonts w:ascii="Verdana" w:hAnsi="Verdana" w:cs="Verdana"/>
                <w:b/>
                <w:bCs/>
                <w:sz w:val="18"/>
                <w:szCs w:val="18"/>
              </w:rPr>
            </w:pPr>
            <w:r w:rsidRPr="00025B0D">
              <w:rPr>
                <w:rFonts w:ascii="Verdana" w:hAnsi="Verdana" w:cs="Verdana"/>
                <w:b/>
                <w:bCs/>
                <w:sz w:val="18"/>
                <w:szCs w:val="18"/>
              </w:rPr>
              <w:t xml:space="preserve">ul. </w:t>
            </w:r>
            <w:r w:rsidR="001C2925" w:rsidRPr="00025B0D">
              <w:rPr>
                <w:rFonts w:ascii="Verdana" w:hAnsi="Verdana" w:cs="Verdana"/>
                <w:b/>
                <w:bCs/>
                <w:sz w:val="18"/>
                <w:szCs w:val="18"/>
              </w:rPr>
              <w:t>Mińska 25</w:t>
            </w:r>
          </w:p>
          <w:p w14:paraId="3763062D" w14:textId="77777777" w:rsidR="006832A7" w:rsidRPr="00025B0D" w:rsidRDefault="006832A7" w:rsidP="006832A7">
            <w:pPr>
              <w:spacing w:line="276" w:lineRule="auto"/>
              <w:ind w:left="720"/>
              <w:rPr>
                <w:rFonts w:ascii="Verdana" w:hAnsi="Verdana"/>
                <w:b/>
                <w:bCs/>
                <w:sz w:val="18"/>
                <w:szCs w:val="18"/>
              </w:rPr>
            </w:pPr>
            <w:r w:rsidRPr="00025B0D">
              <w:rPr>
                <w:rFonts w:ascii="Verdana" w:hAnsi="Verdana"/>
                <w:b/>
                <w:bCs/>
                <w:sz w:val="18"/>
                <w:szCs w:val="18"/>
              </w:rPr>
              <w:t xml:space="preserve">                                  03-808 Warszawa</w:t>
            </w:r>
          </w:p>
          <w:p w14:paraId="6CF0BDDE" w14:textId="77777777" w:rsidR="008043E3" w:rsidRPr="00025B0D" w:rsidRDefault="008043E3" w:rsidP="003461A9">
            <w:pPr>
              <w:ind w:left="-35"/>
              <w:jc w:val="center"/>
              <w:rPr>
                <w:rFonts w:ascii="Verdana" w:hAnsi="Verdana" w:cs="Verdana"/>
                <w:sz w:val="18"/>
                <w:szCs w:val="18"/>
              </w:rPr>
            </w:pPr>
          </w:p>
          <w:p w14:paraId="6AB0DF76" w14:textId="77777777" w:rsidR="008043E3" w:rsidRPr="00025B0D" w:rsidRDefault="008043E3" w:rsidP="003461A9">
            <w:pPr>
              <w:ind w:left="-35"/>
              <w:jc w:val="center"/>
              <w:rPr>
                <w:rFonts w:ascii="Verdana" w:hAnsi="Verdana" w:cs="Verdana"/>
                <w:b/>
                <w:sz w:val="18"/>
                <w:szCs w:val="18"/>
              </w:rPr>
            </w:pPr>
            <w:r w:rsidRPr="00025B0D">
              <w:rPr>
                <w:rFonts w:ascii="Verdana" w:hAnsi="Verdana" w:cs="Verdana"/>
                <w:b/>
                <w:sz w:val="18"/>
                <w:szCs w:val="18"/>
              </w:rPr>
              <w:t>OFERTA</w:t>
            </w:r>
          </w:p>
          <w:p w14:paraId="1E79AEC6" w14:textId="14F789C9" w:rsidR="008043E3" w:rsidRPr="00025B0D" w:rsidRDefault="008043E3" w:rsidP="00656DC8">
            <w:pPr>
              <w:spacing w:before="120"/>
              <w:ind w:left="-35"/>
              <w:jc w:val="center"/>
              <w:rPr>
                <w:rFonts w:ascii="Verdana" w:hAnsi="Verdana" w:cs="Verdana"/>
                <w:sz w:val="18"/>
                <w:szCs w:val="18"/>
              </w:rPr>
            </w:pPr>
            <w:r w:rsidRPr="00BD27E4">
              <w:rPr>
                <w:rFonts w:ascii="Verdana" w:hAnsi="Verdana" w:cs="Verdana"/>
                <w:sz w:val="18"/>
                <w:szCs w:val="18"/>
              </w:rPr>
              <w:t xml:space="preserve">w </w:t>
            </w:r>
            <w:r w:rsidR="006832A7" w:rsidRPr="00BD27E4">
              <w:rPr>
                <w:rFonts w:ascii="Verdana" w:hAnsi="Verdana" w:cs="Verdana"/>
                <w:sz w:val="18"/>
                <w:szCs w:val="18"/>
              </w:rPr>
              <w:t xml:space="preserve">pokoju </w:t>
            </w:r>
            <w:r w:rsidR="00656DC8" w:rsidRPr="00BD27E4">
              <w:rPr>
                <w:rFonts w:ascii="Verdana" w:hAnsi="Verdana" w:cs="Verdana"/>
                <w:b/>
                <w:sz w:val="18"/>
                <w:szCs w:val="18"/>
              </w:rPr>
              <w:t>713</w:t>
            </w:r>
            <w:r w:rsidR="006832A7" w:rsidRPr="00BD27E4">
              <w:rPr>
                <w:rFonts w:ascii="Verdana" w:hAnsi="Verdana" w:cs="Verdana"/>
                <w:sz w:val="18"/>
                <w:szCs w:val="18"/>
              </w:rPr>
              <w:t xml:space="preserve"> </w:t>
            </w:r>
            <w:r w:rsidRPr="00BD27E4">
              <w:rPr>
                <w:rFonts w:ascii="Verdana" w:hAnsi="Verdana" w:cs="Verdana"/>
                <w:sz w:val="18"/>
                <w:szCs w:val="18"/>
              </w:rPr>
              <w:t>w</w:t>
            </w:r>
            <w:r w:rsidRPr="00BD27E4">
              <w:rPr>
                <w:rFonts w:ascii="Verdana" w:hAnsi="Verdana" w:cs="Verdana"/>
                <w:b/>
                <w:bCs/>
                <w:sz w:val="18"/>
                <w:szCs w:val="18"/>
              </w:rPr>
              <w:t xml:space="preserve"> terminie do</w:t>
            </w:r>
            <w:r w:rsidR="00BD27E4" w:rsidRPr="00BD27E4">
              <w:rPr>
                <w:rFonts w:ascii="Verdana" w:hAnsi="Verdana" w:cs="Verdana"/>
                <w:b/>
                <w:bCs/>
                <w:color w:val="FF0000"/>
                <w:sz w:val="18"/>
                <w:szCs w:val="18"/>
              </w:rPr>
              <w:t xml:space="preserve"> 02.06</w:t>
            </w:r>
            <w:r w:rsidR="00CB3B64" w:rsidRPr="00BD27E4">
              <w:rPr>
                <w:rFonts w:ascii="Verdana" w:hAnsi="Verdana" w:cs="Verdana"/>
                <w:b/>
                <w:bCs/>
                <w:color w:val="FF0000"/>
                <w:sz w:val="18"/>
                <w:szCs w:val="18"/>
              </w:rPr>
              <w:t>.2017</w:t>
            </w:r>
            <w:r w:rsidR="004952C4" w:rsidRPr="00BD27E4">
              <w:rPr>
                <w:rFonts w:ascii="Verdana" w:hAnsi="Verdana" w:cs="Verdana"/>
                <w:b/>
                <w:bCs/>
                <w:color w:val="FF0000"/>
                <w:sz w:val="18"/>
                <w:szCs w:val="18"/>
              </w:rPr>
              <w:t xml:space="preserve"> r.</w:t>
            </w:r>
            <w:r w:rsidRPr="00BD27E4">
              <w:rPr>
                <w:rFonts w:ascii="Verdana" w:hAnsi="Verdana" w:cs="Verdana"/>
                <w:b/>
                <w:bCs/>
                <w:color w:val="FF0000"/>
                <w:sz w:val="18"/>
                <w:szCs w:val="18"/>
              </w:rPr>
              <w:t xml:space="preserve">, do godz. </w:t>
            </w:r>
            <w:r w:rsidR="004952C4" w:rsidRPr="00BD27E4">
              <w:rPr>
                <w:rFonts w:ascii="Verdana" w:hAnsi="Verdana" w:cs="Verdana"/>
                <w:b/>
                <w:bCs/>
                <w:color w:val="FF0000"/>
                <w:sz w:val="18"/>
                <w:szCs w:val="18"/>
              </w:rPr>
              <w:t>11:30</w:t>
            </w:r>
          </w:p>
        </w:tc>
      </w:tr>
    </w:tbl>
    <w:p w14:paraId="5D2C73D1" w14:textId="77777777" w:rsidR="00B9152B" w:rsidRDefault="00B9152B" w:rsidP="0006139D">
      <w:pPr>
        <w:pStyle w:val="Tekstpodstawowy2"/>
        <w:tabs>
          <w:tab w:val="left" w:pos="851"/>
          <w:tab w:val="left" w:pos="1134"/>
        </w:tabs>
        <w:ind w:left="851" w:hanging="425"/>
        <w:rPr>
          <w:rFonts w:ascii="Verdana" w:hAnsi="Verdana"/>
          <w:b w:val="0"/>
          <w:sz w:val="18"/>
          <w:szCs w:val="18"/>
          <w:lang w:eastAsia="ar-SA"/>
        </w:rPr>
      </w:pPr>
    </w:p>
    <w:p w14:paraId="5E79B73D" w14:textId="77777777" w:rsidR="004009CD" w:rsidRPr="00025B0D" w:rsidRDefault="004009CD" w:rsidP="0006139D">
      <w:pPr>
        <w:pStyle w:val="Tekstpodstawowy2"/>
        <w:tabs>
          <w:tab w:val="left" w:pos="851"/>
          <w:tab w:val="left" w:pos="1134"/>
        </w:tabs>
        <w:ind w:left="851" w:hanging="425"/>
        <w:rPr>
          <w:rFonts w:ascii="Verdana" w:hAnsi="Verdana"/>
          <w:b w:val="0"/>
          <w:sz w:val="18"/>
          <w:szCs w:val="18"/>
          <w:lang w:eastAsia="ar-SA"/>
        </w:rPr>
      </w:pPr>
    </w:p>
    <w:p w14:paraId="0D63FD09" w14:textId="532B1B64" w:rsidR="00950D58" w:rsidRPr="00025B0D" w:rsidRDefault="00F23B29" w:rsidP="0006139D">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.2.</w:t>
      </w:r>
      <w:r w:rsidR="00950D58" w:rsidRPr="00025B0D">
        <w:rPr>
          <w:rFonts w:ascii="Verdana" w:hAnsi="Verdana"/>
          <w:color w:val="000000"/>
          <w:sz w:val="18"/>
          <w:szCs w:val="18"/>
          <w:lang w:eastAsia="ar-SA"/>
        </w:rPr>
        <w:tab/>
      </w:r>
      <w:r w:rsidR="000D21DC" w:rsidRPr="00BD27E4">
        <w:rPr>
          <w:rFonts w:ascii="Verdana" w:hAnsi="Verdana" w:cs="Verdana"/>
          <w:b/>
          <w:bCs/>
          <w:sz w:val="18"/>
          <w:szCs w:val="18"/>
        </w:rPr>
        <w:t>Otwarcie ofert nastąpi</w:t>
      </w:r>
      <w:r w:rsidR="000D21DC" w:rsidRPr="00BD27E4">
        <w:rPr>
          <w:rFonts w:ascii="Verdana" w:hAnsi="Verdana" w:cs="Verdana"/>
          <w:sz w:val="18"/>
          <w:szCs w:val="18"/>
        </w:rPr>
        <w:t xml:space="preserve"> w terminie</w:t>
      </w:r>
      <w:r w:rsidR="00BD27E4">
        <w:rPr>
          <w:rFonts w:ascii="Verdana" w:hAnsi="Verdana" w:cs="Verdana"/>
          <w:sz w:val="18"/>
          <w:szCs w:val="18"/>
        </w:rPr>
        <w:t xml:space="preserve"> </w:t>
      </w:r>
      <w:r w:rsidR="00BD27E4" w:rsidRPr="00BD27E4">
        <w:rPr>
          <w:rFonts w:ascii="Verdana" w:hAnsi="Verdana" w:cs="Verdana"/>
          <w:sz w:val="18"/>
          <w:szCs w:val="18"/>
        </w:rPr>
        <w:t>02.06</w:t>
      </w:r>
      <w:r w:rsidR="00120F51" w:rsidRPr="00BD27E4">
        <w:rPr>
          <w:rFonts w:ascii="Verdana" w:hAnsi="Verdana" w:cs="Verdana"/>
          <w:sz w:val="18"/>
          <w:szCs w:val="18"/>
        </w:rPr>
        <w:t>.2017</w:t>
      </w:r>
      <w:r w:rsidR="004952C4" w:rsidRPr="00BD27E4">
        <w:rPr>
          <w:rFonts w:ascii="Verdana" w:hAnsi="Verdana" w:cs="Verdana"/>
          <w:sz w:val="18"/>
          <w:szCs w:val="18"/>
        </w:rPr>
        <w:t>r.</w:t>
      </w:r>
      <w:r w:rsidR="000D21DC" w:rsidRPr="00BD27E4">
        <w:rPr>
          <w:rFonts w:ascii="Verdana" w:hAnsi="Verdana" w:cs="Verdana"/>
          <w:sz w:val="18"/>
          <w:szCs w:val="18"/>
        </w:rPr>
        <w:t>,</w:t>
      </w:r>
      <w:r w:rsidR="004952C4" w:rsidRPr="00BD27E4">
        <w:rPr>
          <w:rFonts w:ascii="Verdana" w:hAnsi="Verdana" w:cs="Verdana"/>
          <w:sz w:val="18"/>
          <w:szCs w:val="18"/>
        </w:rPr>
        <w:t xml:space="preserve"> o godz. 12:00</w:t>
      </w:r>
      <w:r w:rsidR="000D21DC" w:rsidRPr="00BD27E4">
        <w:rPr>
          <w:rFonts w:ascii="Verdana" w:hAnsi="Verdana" w:cs="Verdana"/>
          <w:sz w:val="18"/>
          <w:szCs w:val="18"/>
        </w:rPr>
        <w:t xml:space="preserve"> w siedzibie wskazanej w </w:t>
      </w:r>
      <w:r w:rsidR="001C2925" w:rsidRPr="00BD27E4">
        <w:rPr>
          <w:rFonts w:ascii="Verdana" w:hAnsi="Verdana" w:cs="Verdana"/>
          <w:sz w:val="18"/>
          <w:szCs w:val="18"/>
        </w:rPr>
        <w:t xml:space="preserve"> pkt 17.1</w:t>
      </w:r>
      <w:r w:rsidR="000D21DC" w:rsidRPr="00BD27E4">
        <w:rPr>
          <w:rFonts w:ascii="Verdana" w:hAnsi="Verdana" w:cs="Verdana"/>
          <w:sz w:val="18"/>
          <w:szCs w:val="18"/>
        </w:rPr>
        <w:t xml:space="preserve">, w pok. </w:t>
      </w:r>
      <w:r w:rsidR="00A73F5F" w:rsidRPr="00BD27E4">
        <w:rPr>
          <w:rFonts w:ascii="Verdana" w:hAnsi="Verdana" w:cs="Verdana"/>
          <w:sz w:val="18"/>
          <w:szCs w:val="18"/>
        </w:rPr>
        <w:t>824</w:t>
      </w:r>
      <w:r w:rsidR="000D21DC" w:rsidRPr="00BD27E4">
        <w:rPr>
          <w:rFonts w:ascii="Verdana" w:hAnsi="Verdana" w:cs="Verdana"/>
          <w:sz w:val="18"/>
          <w:szCs w:val="18"/>
        </w:rPr>
        <w:t>.</w:t>
      </w:r>
    </w:p>
    <w:p w14:paraId="4FEEE928"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.3.</w:t>
      </w:r>
      <w:r w:rsidR="00950D58" w:rsidRPr="00025B0D">
        <w:rPr>
          <w:rFonts w:ascii="Verdana" w:hAnsi="Verdana"/>
          <w:color w:val="000000"/>
          <w:sz w:val="18"/>
          <w:szCs w:val="18"/>
          <w:lang w:eastAsia="ar-SA"/>
        </w:rPr>
        <w:tab/>
      </w:r>
      <w:r w:rsidR="000D21DC" w:rsidRPr="00025B0D">
        <w:rPr>
          <w:rFonts w:ascii="Verdana" w:hAnsi="Verdana" w:cs="Verdana"/>
          <w:sz w:val="18"/>
          <w:szCs w:val="18"/>
        </w:rPr>
        <w:t>Otwarcie ofert jest jawne.</w:t>
      </w:r>
    </w:p>
    <w:p w14:paraId="1B7387CA"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.4.</w:t>
      </w:r>
      <w:r w:rsidR="00950D58" w:rsidRPr="00025B0D">
        <w:rPr>
          <w:rFonts w:ascii="Verdana" w:hAnsi="Verdana"/>
          <w:color w:val="000000"/>
          <w:sz w:val="18"/>
          <w:szCs w:val="18"/>
          <w:lang w:eastAsia="ar-SA"/>
        </w:rPr>
        <w:tab/>
      </w:r>
      <w:r w:rsidR="000D21DC" w:rsidRPr="00025B0D">
        <w:rPr>
          <w:rFonts w:ascii="Verdana" w:hAnsi="Verdana" w:cs="Verdana"/>
          <w:sz w:val="18"/>
          <w:szCs w:val="18"/>
        </w:rPr>
        <w:t>Z zawartością ofert nie można zapoznać się przed upływem terminu do ich otwarcia.</w:t>
      </w:r>
    </w:p>
    <w:p w14:paraId="3A2D0535" w14:textId="77777777" w:rsidR="00824393"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.5.</w:t>
      </w:r>
      <w:r w:rsidR="00950D58" w:rsidRPr="00025B0D">
        <w:rPr>
          <w:rFonts w:ascii="Verdana" w:hAnsi="Verdana"/>
          <w:color w:val="000000"/>
          <w:sz w:val="18"/>
          <w:szCs w:val="18"/>
          <w:lang w:eastAsia="ar-SA"/>
        </w:rPr>
        <w:tab/>
      </w:r>
      <w:r w:rsidR="00824393" w:rsidRPr="00025B0D">
        <w:rPr>
          <w:rFonts w:ascii="Verdana" w:hAnsi="Verdana" w:cs="Verdana"/>
          <w:sz w:val="18"/>
          <w:szCs w:val="18"/>
        </w:rPr>
        <w:t xml:space="preserve"> Bezpośrednio przed otwarciem ofert  </w:t>
      </w:r>
      <w:r w:rsidR="00E757C5" w:rsidRPr="00025B0D">
        <w:rPr>
          <w:rFonts w:ascii="Verdana" w:hAnsi="Verdana" w:cs="Verdana"/>
          <w:sz w:val="18"/>
          <w:szCs w:val="18"/>
        </w:rPr>
        <w:t>Z</w:t>
      </w:r>
      <w:r w:rsidR="00824393" w:rsidRPr="00025B0D">
        <w:rPr>
          <w:rFonts w:ascii="Verdana" w:hAnsi="Verdana" w:cs="Verdana"/>
          <w:sz w:val="18"/>
          <w:szCs w:val="18"/>
        </w:rPr>
        <w:t>amawiający poda kwotę, jaką zamierza  przeznaczyć na sfinansowanie zamówienia.</w:t>
      </w:r>
    </w:p>
    <w:p w14:paraId="6C2D9E43"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6</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Podczas otwarcia ofert podaje się nazwy (firmy) oraz adresy </w:t>
      </w:r>
      <w:r w:rsidR="00452FD0" w:rsidRPr="00025B0D">
        <w:rPr>
          <w:rFonts w:ascii="Verdana" w:hAnsi="Verdana" w:cs="Verdana"/>
          <w:sz w:val="18"/>
          <w:szCs w:val="18"/>
        </w:rPr>
        <w:t>W</w:t>
      </w:r>
      <w:r w:rsidR="000D21DC" w:rsidRPr="00025B0D">
        <w:rPr>
          <w:rFonts w:ascii="Verdana" w:hAnsi="Verdana" w:cs="Verdana"/>
          <w:sz w:val="18"/>
          <w:szCs w:val="18"/>
        </w:rPr>
        <w:t>ykonawców, a także informacje dotyczące ceny, terminu wykonania zamówienia, okresu gwarancji i warunków płatności zawartych w ofertach.</w:t>
      </w:r>
    </w:p>
    <w:p w14:paraId="2D1D72A4" w14:textId="77777777" w:rsidR="00950D58"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17</w:t>
      </w:r>
      <w:r w:rsidR="00950D58" w:rsidRPr="00025B0D">
        <w:rPr>
          <w:rFonts w:ascii="Verdana" w:hAnsi="Verdana"/>
          <w:color w:val="000000"/>
          <w:sz w:val="18"/>
          <w:szCs w:val="18"/>
          <w:lang w:eastAsia="ar-SA"/>
        </w:rPr>
        <w:t>.</w:t>
      </w:r>
      <w:r w:rsidR="001C2925" w:rsidRPr="00025B0D">
        <w:rPr>
          <w:rFonts w:ascii="Verdana" w:hAnsi="Verdana"/>
          <w:color w:val="000000"/>
          <w:sz w:val="18"/>
          <w:szCs w:val="18"/>
          <w:lang w:eastAsia="ar-SA"/>
        </w:rPr>
        <w:t>7</w:t>
      </w:r>
      <w:r w:rsidR="00950D58" w:rsidRPr="00025B0D">
        <w:rPr>
          <w:rFonts w:ascii="Verdana" w:hAnsi="Verdana"/>
          <w:color w:val="000000"/>
          <w:sz w:val="18"/>
          <w:szCs w:val="18"/>
          <w:lang w:eastAsia="ar-SA"/>
        </w:rPr>
        <w:t>.</w:t>
      </w:r>
      <w:r w:rsidR="00950D58" w:rsidRPr="00025B0D">
        <w:rPr>
          <w:rFonts w:ascii="Verdana" w:hAnsi="Verdana"/>
          <w:color w:val="000000"/>
          <w:sz w:val="18"/>
          <w:szCs w:val="18"/>
          <w:lang w:eastAsia="ar-SA"/>
        </w:rPr>
        <w:tab/>
      </w:r>
      <w:r w:rsidR="000D21DC" w:rsidRPr="00025B0D">
        <w:rPr>
          <w:rFonts w:ascii="Verdana" w:hAnsi="Verdana" w:cs="Verdana"/>
          <w:sz w:val="18"/>
          <w:szCs w:val="18"/>
        </w:rPr>
        <w:t xml:space="preserve">Niezwłocznie po otwarciu ofert </w:t>
      </w:r>
      <w:r w:rsidR="00E757C5" w:rsidRPr="00025B0D">
        <w:rPr>
          <w:rFonts w:ascii="Verdana" w:hAnsi="Verdana" w:cs="Verdana"/>
          <w:sz w:val="18"/>
          <w:szCs w:val="18"/>
        </w:rPr>
        <w:t>Z</w:t>
      </w:r>
      <w:r w:rsidR="000D21DC" w:rsidRPr="00025B0D">
        <w:rPr>
          <w:rFonts w:ascii="Verdana" w:hAnsi="Verdana" w:cs="Verdana"/>
          <w:sz w:val="18"/>
          <w:szCs w:val="18"/>
        </w:rPr>
        <w:t>amawiający zamieści na stronie internetowej informacje dotyczące:</w:t>
      </w:r>
    </w:p>
    <w:p w14:paraId="5DC3D29F"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1) </w:t>
      </w:r>
      <w:r w:rsidRPr="00025B0D">
        <w:rPr>
          <w:rFonts w:ascii="Verdana" w:hAnsi="Verdana" w:cs="Verdana"/>
          <w:sz w:val="18"/>
          <w:szCs w:val="18"/>
        </w:rPr>
        <w:tab/>
        <w:t xml:space="preserve">kwoty, jaką zamierza przeznaczyć na sfinansowanie zamówienia; </w:t>
      </w:r>
    </w:p>
    <w:p w14:paraId="3C73FDD2" w14:textId="77777777" w:rsidR="000D21DC" w:rsidRPr="00025B0D" w:rsidRDefault="000D21DC" w:rsidP="003461A9">
      <w:pPr>
        <w:tabs>
          <w:tab w:val="left" w:pos="1134"/>
        </w:tabs>
        <w:spacing w:before="120" w:after="120"/>
        <w:ind w:left="720"/>
        <w:jc w:val="both"/>
        <w:rPr>
          <w:rFonts w:ascii="Verdana" w:hAnsi="Verdana" w:cs="Verdana"/>
          <w:sz w:val="18"/>
          <w:szCs w:val="18"/>
        </w:rPr>
      </w:pPr>
      <w:r w:rsidRPr="00025B0D">
        <w:rPr>
          <w:rFonts w:ascii="Verdana" w:hAnsi="Verdana" w:cs="Verdana"/>
          <w:sz w:val="18"/>
          <w:szCs w:val="18"/>
        </w:rPr>
        <w:t xml:space="preserve">2) </w:t>
      </w:r>
      <w:r w:rsidRPr="00025B0D">
        <w:rPr>
          <w:rFonts w:ascii="Verdana" w:hAnsi="Verdana" w:cs="Verdana"/>
          <w:sz w:val="18"/>
          <w:szCs w:val="18"/>
        </w:rPr>
        <w:tab/>
        <w:t xml:space="preserve">firm oraz adresów </w:t>
      </w:r>
      <w:r w:rsidR="00452FD0" w:rsidRPr="00025B0D">
        <w:rPr>
          <w:rFonts w:ascii="Verdana" w:hAnsi="Verdana" w:cs="Verdana"/>
          <w:sz w:val="18"/>
          <w:szCs w:val="18"/>
        </w:rPr>
        <w:t>W</w:t>
      </w:r>
      <w:r w:rsidRPr="00025B0D">
        <w:rPr>
          <w:rFonts w:ascii="Verdana" w:hAnsi="Verdana" w:cs="Verdana"/>
          <w:sz w:val="18"/>
          <w:szCs w:val="18"/>
        </w:rPr>
        <w:t xml:space="preserve">ykonawców, którzy złożyli oferty w terminie; </w:t>
      </w:r>
    </w:p>
    <w:p w14:paraId="48DD35E2" w14:textId="77777777" w:rsidR="000D21DC" w:rsidRPr="00025B0D" w:rsidRDefault="000D21DC" w:rsidP="003461A9">
      <w:pPr>
        <w:tabs>
          <w:tab w:val="left" w:pos="1134"/>
        </w:tabs>
        <w:spacing w:before="120" w:after="120"/>
        <w:ind w:left="1134" w:hanging="425"/>
        <w:jc w:val="both"/>
        <w:rPr>
          <w:rFonts w:ascii="Verdana" w:hAnsi="Verdana" w:cs="Verdana"/>
          <w:sz w:val="18"/>
          <w:szCs w:val="18"/>
        </w:rPr>
      </w:pPr>
      <w:r w:rsidRPr="00025B0D">
        <w:rPr>
          <w:rFonts w:ascii="Verdana" w:hAnsi="Verdana" w:cs="Verdana"/>
          <w:sz w:val="18"/>
          <w:szCs w:val="18"/>
        </w:rPr>
        <w:t xml:space="preserve">3) </w:t>
      </w:r>
      <w:r w:rsidRPr="00025B0D">
        <w:rPr>
          <w:rFonts w:ascii="Verdana" w:hAnsi="Verdana" w:cs="Verdana"/>
          <w:sz w:val="18"/>
          <w:szCs w:val="18"/>
        </w:rPr>
        <w:tab/>
        <w:t>ceny, terminu wykonania zamówienia, okresu gwarancji i warunków płatności zawartych w ofertach.</w:t>
      </w:r>
    </w:p>
    <w:p w14:paraId="6968FBB6" w14:textId="77777777" w:rsidR="00950D58" w:rsidRPr="00025B0D" w:rsidRDefault="00950D58" w:rsidP="003461A9">
      <w:pPr>
        <w:spacing w:before="120"/>
        <w:ind w:left="1134" w:right="281"/>
        <w:jc w:val="both"/>
        <w:rPr>
          <w:rStyle w:val="Wyrnieniedelikatne"/>
          <w:rFonts w:ascii="Verdana" w:hAnsi="Verdana"/>
          <w:color w:val="0070C0"/>
          <w:sz w:val="18"/>
          <w:szCs w:val="18"/>
        </w:rPr>
      </w:pPr>
    </w:p>
    <w:p w14:paraId="7B8D626F" w14:textId="77777777" w:rsidR="000D21DC" w:rsidRPr="00025B0D" w:rsidRDefault="00F23B29" w:rsidP="003461A9">
      <w:pPr>
        <w:suppressAutoHyphens/>
        <w:rPr>
          <w:rFonts w:ascii="Verdana" w:hAnsi="Verdana"/>
          <w:b/>
          <w:sz w:val="18"/>
          <w:szCs w:val="18"/>
          <w:lang w:eastAsia="ar-SA"/>
        </w:rPr>
      </w:pPr>
      <w:r w:rsidRPr="00025B0D">
        <w:rPr>
          <w:rFonts w:ascii="Verdana" w:hAnsi="Verdana"/>
          <w:b/>
          <w:sz w:val="18"/>
          <w:szCs w:val="18"/>
          <w:lang w:eastAsia="ar-SA"/>
        </w:rPr>
        <w:t>18</w:t>
      </w:r>
      <w:r w:rsidR="000D21DC" w:rsidRPr="00025B0D">
        <w:rPr>
          <w:rFonts w:ascii="Verdana" w:hAnsi="Verdana"/>
          <w:b/>
          <w:sz w:val="18"/>
          <w:szCs w:val="18"/>
          <w:lang w:eastAsia="ar-SA"/>
        </w:rPr>
        <w:t>.</w:t>
      </w:r>
      <w:r w:rsidR="000D21DC" w:rsidRPr="00025B0D">
        <w:rPr>
          <w:rFonts w:ascii="Verdana" w:hAnsi="Verdana"/>
          <w:b/>
          <w:sz w:val="18"/>
          <w:szCs w:val="18"/>
          <w:lang w:eastAsia="ar-SA"/>
        </w:rPr>
        <w:tab/>
      </w:r>
      <w:r w:rsidR="000D21DC" w:rsidRPr="00025B0D">
        <w:rPr>
          <w:rFonts w:ascii="Verdana" w:hAnsi="Verdana" w:cs="Verdana"/>
          <w:b/>
          <w:bCs/>
          <w:sz w:val="18"/>
          <w:szCs w:val="18"/>
        </w:rPr>
        <w:t>TERMIN ZWIĄZANIA OFERTĄ</w:t>
      </w:r>
    </w:p>
    <w:p w14:paraId="7A063D0C"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.1.</w:t>
      </w:r>
      <w:r w:rsidR="00E65B44" w:rsidRPr="00025B0D">
        <w:rPr>
          <w:rFonts w:ascii="Verdana" w:hAnsi="Verdana"/>
          <w:color w:val="000000"/>
          <w:sz w:val="18"/>
          <w:szCs w:val="18"/>
          <w:lang w:eastAsia="ar-SA"/>
        </w:rPr>
        <w:tab/>
      </w:r>
      <w:r w:rsidR="00E65B44" w:rsidRPr="00025B0D">
        <w:rPr>
          <w:rFonts w:ascii="Verdana" w:hAnsi="Verdana" w:cs="Verdana"/>
          <w:sz w:val="18"/>
          <w:szCs w:val="18"/>
        </w:rPr>
        <w:t xml:space="preserve">Termin związania ofertą wynosi </w:t>
      </w:r>
      <w:r w:rsidR="00824393" w:rsidRPr="00025B0D">
        <w:rPr>
          <w:rFonts w:ascii="Verdana" w:hAnsi="Verdana" w:cs="Verdana"/>
          <w:b/>
          <w:sz w:val="18"/>
          <w:szCs w:val="18"/>
        </w:rPr>
        <w:t>30</w:t>
      </w:r>
      <w:r w:rsidR="001C2925" w:rsidRPr="00025B0D">
        <w:rPr>
          <w:rFonts w:ascii="Verdana" w:hAnsi="Verdana" w:cs="Verdana"/>
          <w:b/>
          <w:sz w:val="18"/>
          <w:szCs w:val="18"/>
        </w:rPr>
        <w:t xml:space="preserve"> </w:t>
      </w:r>
      <w:r w:rsidR="00E65B44" w:rsidRPr="00025B0D">
        <w:rPr>
          <w:rFonts w:ascii="Verdana" w:hAnsi="Verdana" w:cs="Verdana"/>
          <w:b/>
          <w:bCs/>
          <w:sz w:val="18"/>
          <w:szCs w:val="18"/>
        </w:rPr>
        <w:t>dni</w:t>
      </w:r>
      <w:r w:rsidR="00E65B44" w:rsidRPr="00025B0D">
        <w:rPr>
          <w:rFonts w:ascii="Verdana" w:hAnsi="Verdana" w:cs="Verdana"/>
          <w:sz w:val="18"/>
          <w:szCs w:val="18"/>
        </w:rPr>
        <w:t>. Bieg terminu związania ofertą rozpoczyna się wraz z upływem terminu składania ofert.</w:t>
      </w:r>
    </w:p>
    <w:p w14:paraId="5C60F7F5"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.2.</w:t>
      </w:r>
      <w:r w:rsidR="00E65B44" w:rsidRPr="00025B0D">
        <w:rPr>
          <w:rFonts w:ascii="Verdana" w:hAnsi="Verdana"/>
          <w:color w:val="000000"/>
          <w:sz w:val="18"/>
          <w:szCs w:val="18"/>
          <w:lang w:eastAsia="ar-SA"/>
        </w:rPr>
        <w:tab/>
      </w:r>
      <w:r w:rsidR="00E65B44" w:rsidRPr="00025B0D">
        <w:rPr>
          <w:rFonts w:ascii="Verdana" w:hAnsi="Verdana" w:cs="Verdana"/>
          <w:sz w:val="18"/>
          <w:szCs w:val="18"/>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ust. 1 o oznaczony okres, nie dłuższy jednak niż 60 dni.</w:t>
      </w:r>
    </w:p>
    <w:p w14:paraId="0F1562ED" w14:textId="77777777" w:rsidR="00E65B44" w:rsidRPr="00025B0D" w:rsidRDefault="00F23B29" w:rsidP="003461A9">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.3.</w:t>
      </w:r>
      <w:r w:rsidR="00E65B44" w:rsidRPr="00025B0D">
        <w:rPr>
          <w:rFonts w:ascii="Verdana" w:hAnsi="Verdana"/>
          <w:color w:val="000000"/>
          <w:sz w:val="18"/>
          <w:szCs w:val="18"/>
          <w:lang w:eastAsia="ar-SA"/>
        </w:rPr>
        <w:tab/>
      </w:r>
      <w:r w:rsidR="00E65B44" w:rsidRPr="00025B0D">
        <w:rPr>
          <w:rFonts w:ascii="Verdana" w:hAnsi="Verdana" w:cs="Verdana"/>
          <w:sz w:val="18"/>
          <w:szCs w:val="18"/>
        </w:rPr>
        <w:t>Przedłużenie terminu związania ofertą jest dopuszczalne tylko z jednoczesnym przedłużeniem okresu ważności wadium albo, jeżeli nie jest to możliwie, z wniesieniem nowego wadium na przedłużony okres związania ofertą</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w:t>
      </w:r>
      <w:r w:rsidR="00E65B44" w:rsidRPr="00025B0D">
        <w:rPr>
          <w:rFonts w:ascii="Verdana" w:hAnsi="Verdana" w:cs="Verdana"/>
          <w:sz w:val="18"/>
          <w:szCs w:val="18"/>
        </w:rPr>
        <w:t>. Jeżeli przedłużenie terminu związania ofertą dokonywane jest po wyborze oferty najkorzystniejszej, obowiązek wniesienia nowego wadium lub jego przedłużenia</w:t>
      </w:r>
      <w:r w:rsidR="00644123" w:rsidRPr="00025B0D">
        <w:rPr>
          <w:rFonts w:ascii="Verdana" w:hAnsi="Verdana" w:cs="Verdana"/>
          <w:sz w:val="18"/>
          <w:szCs w:val="18"/>
        </w:rPr>
        <w:t xml:space="preserve"> </w:t>
      </w:r>
      <w:r w:rsidR="00644123" w:rsidRPr="00025B0D">
        <w:rPr>
          <w:rFonts w:ascii="Verdana" w:hAnsi="Verdana" w:cs="Verdana"/>
          <w:i/>
          <w:sz w:val="18"/>
          <w:szCs w:val="18"/>
        </w:rPr>
        <w:t>( jeżeli wadium było wymagane )</w:t>
      </w:r>
      <w:r w:rsidR="00E65B44" w:rsidRPr="00025B0D">
        <w:rPr>
          <w:rFonts w:ascii="Verdana" w:hAnsi="Verdana" w:cs="Verdana"/>
          <w:sz w:val="18"/>
          <w:szCs w:val="18"/>
        </w:rPr>
        <w:t xml:space="preserve"> dotyczy jedynie Wykonawcy, którego oferta została wybrana jako najkorzystniejsza.</w:t>
      </w:r>
    </w:p>
    <w:p w14:paraId="779E4B27" w14:textId="2AA3C551" w:rsidR="00705581" w:rsidRPr="00025B0D" w:rsidRDefault="00F23B29" w:rsidP="000605E1">
      <w:pPr>
        <w:suppressAutoHyphens/>
        <w:spacing w:before="120"/>
        <w:ind w:left="709" w:hanging="709"/>
        <w:jc w:val="both"/>
        <w:rPr>
          <w:rFonts w:ascii="Verdana" w:hAnsi="Verdana" w:cs="Verdana"/>
          <w:sz w:val="18"/>
          <w:szCs w:val="18"/>
        </w:rPr>
      </w:pPr>
      <w:r w:rsidRPr="00025B0D">
        <w:rPr>
          <w:rFonts w:ascii="Verdana" w:hAnsi="Verdana"/>
          <w:color w:val="000000"/>
          <w:sz w:val="18"/>
          <w:szCs w:val="18"/>
          <w:lang w:eastAsia="ar-SA"/>
        </w:rPr>
        <w:t>18</w:t>
      </w:r>
      <w:r w:rsidR="00E65B44" w:rsidRPr="00025B0D">
        <w:rPr>
          <w:rFonts w:ascii="Verdana" w:hAnsi="Verdana"/>
          <w:color w:val="000000"/>
          <w:sz w:val="18"/>
          <w:szCs w:val="18"/>
          <w:lang w:eastAsia="ar-SA"/>
        </w:rPr>
        <w:t>.4.</w:t>
      </w:r>
      <w:r w:rsidR="00E65B44" w:rsidRPr="00025B0D">
        <w:rPr>
          <w:rFonts w:ascii="Verdana" w:hAnsi="Verdana"/>
          <w:color w:val="000000"/>
          <w:sz w:val="18"/>
          <w:szCs w:val="18"/>
          <w:lang w:eastAsia="ar-SA"/>
        </w:rPr>
        <w:tab/>
      </w:r>
      <w:r w:rsidR="00E65B44" w:rsidRPr="00025B0D">
        <w:rPr>
          <w:rFonts w:ascii="Verdana" w:hAnsi="Verdana" w:cs="Verdana"/>
          <w:sz w:val="18"/>
          <w:szCs w:val="18"/>
        </w:rPr>
        <w:t>W przypadku wniesienia odwołania po upływie terminu składania ofert bieg terminu związania ofertą ulegnie zawieszeniu do czasu ogłoszenia przez Krajową Iz</w:t>
      </w:r>
      <w:r w:rsidR="000605E1" w:rsidRPr="00025B0D">
        <w:rPr>
          <w:rFonts w:ascii="Verdana" w:hAnsi="Verdana" w:cs="Verdana"/>
          <w:sz w:val="18"/>
          <w:szCs w:val="18"/>
        </w:rPr>
        <w:t>bę Odwoławczą orzeczenia.</w:t>
      </w:r>
    </w:p>
    <w:p w14:paraId="0EB61FEA" w14:textId="77777777" w:rsidR="00705581" w:rsidRPr="00025B0D" w:rsidRDefault="00705581" w:rsidP="00CE352E">
      <w:pPr>
        <w:suppressAutoHyphens/>
        <w:spacing w:before="120"/>
        <w:jc w:val="both"/>
        <w:rPr>
          <w:rFonts w:ascii="Verdana" w:hAnsi="Verdana" w:cs="Verdana"/>
          <w:sz w:val="18"/>
          <w:szCs w:val="18"/>
        </w:rPr>
      </w:pPr>
    </w:p>
    <w:p w14:paraId="7BF31A83" w14:textId="77777777" w:rsidR="00094748" w:rsidRPr="00025B0D" w:rsidRDefault="00F23B29" w:rsidP="003461A9">
      <w:pPr>
        <w:suppressAutoHyphens/>
        <w:ind w:right="-567"/>
        <w:rPr>
          <w:rFonts w:ascii="Verdana" w:hAnsi="Verdana"/>
          <w:b/>
          <w:sz w:val="18"/>
          <w:szCs w:val="18"/>
          <w:lang w:eastAsia="ar-SA"/>
        </w:rPr>
      </w:pPr>
      <w:r w:rsidRPr="00025B0D">
        <w:rPr>
          <w:rFonts w:ascii="Verdana" w:hAnsi="Verdana"/>
          <w:b/>
          <w:sz w:val="18"/>
          <w:szCs w:val="18"/>
          <w:lang w:eastAsia="ar-SA"/>
        </w:rPr>
        <w:lastRenderedPageBreak/>
        <w:t>19</w:t>
      </w:r>
      <w:r w:rsidR="00094748" w:rsidRPr="00025B0D">
        <w:rPr>
          <w:rFonts w:ascii="Verdana" w:hAnsi="Verdana"/>
          <w:b/>
          <w:sz w:val="18"/>
          <w:szCs w:val="18"/>
          <w:lang w:eastAsia="ar-SA"/>
        </w:rPr>
        <w:t>.</w:t>
      </w:r>
      <w:r w:rsidR="00094748" w:rsidRPr="00025B0D">
        <w:rPr>
          <w:rFonts w:ascii="Verdana" w:hAnsi="Verdana"/>
          <w:b/>
          <w:sz w:val="18"/>
          <w:szCs w:val="18"/>
          <w:lang w:eastAsia="ar-SA"/>
        </w:rPr>
        <w:tab/>
      </w:r>
      <w:r w:rsidR="00094748" w:rsidRPr="00025B0D">
        <w:rPr>
          <w:rFonts w:ascii="Verdana" w:hAnsi="Verdana" w:cs="Verdana"/>
          <w:b/>
          <w:bCs/>
          <w:sz w:val="18"/>
          <w:szCs w:val="18"/>
        </w:rPr>
        <w:t>KRYTERIA WYBORU I SPOSÓB OCENY OFERT ORAZ UDZIELENIE ZAMÓWIENIA</w:t>
      </w:r>
    </w:p>
    <w:p w14:paraId="384D10DF" w14:textId="77777777" w:rsidR="00094748"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19</w:t>
      </w:r>
      <w:r w:rsidR="00094748" w:rsidRPr="00025B0D">
        <w:rPr>
          <w:rFonts w:ascii="Verdana" w:hAnsi="Verdana"/>
          <w:color w:val="000000"/>
          <w:sz w:val="18"/>
          <w:szCs w:val="18"/>
          <w:lang w:eastAsia="ar-SA"/>
        </w:rPr>
        <w:t>.1.</w:t>
      </w:r>
      <w:r w:rsidR="00094748" w:rsidRPr="00025B0D">
        <w:rPr>
          <w:rFonts w:ascii="Verdana" w:hAnsi="Verdana"/>
          <w:color w:val="000000"/>
          <w:sz w:val="18"/>
          <w:szCs w:val="18"/>
          <w:lang w:eastAsia="ar-SA"/>
        </w:rPr>
        <w:tab/>
      </w:r>
      <w:r w:rsidR="00094748" w:rsidRPr="00025B0D">
        <w:rPr>
          <w:rFonts w:ascii="Verdana" w:hAnsi="Verdana"/>
          <w:sz w:val="18"/>
          <w:szCs w:val="18"/>
        </w:rPr>
        <w:t>Przy dokonywaniu wyboru najkorzystniejszej oferty Zamawiający stosować będzie następujące kryteria oceny ofert:</w:t>
      </w:r>
    </w:p>
    <w:p w14:paraId="7F8D0975" w14:textId="77777777" w:rsidR="00094748" w:rsidRPr="00025B0D" w:rsidRDefault="00094748" w:rsidP="003461A9">
      <w:pPr>
        <w:jc w:val="both"/>
        <w:rPr>
          <w:rFonts w:ascii="Verdana" w:hAnsi="Verdana" w:cs="Calibri"/>
          <w:b/>
          <w:sz w:val="18"/>
          <w:szCs w:val="18"/>
        </w:rPr>
      </w:pPr>
    </w:p>
    <w:p w14:paraId="60B0D486" w14:textId="429C9915" w:rsidR="00094748" w:rsidRPr="00656DC8" w:rsidRDefault="00DD38EC" w:rsidP="002B7AE9">
      <w:pPr>
        <w:pStyle w:val="Akapitzlist"/>
        <w:numPr>
          <w:ilvl w:val="0"/>
          <w:numId w:val="13"/>
        </w:numPr>
        <w:tabs>
          <w:tab w:val="left" w:pos="709"/>
        </w:tabs>
        <w:spacing w:line="240" w:lineRule="auto"/>
        <w:ind w:left="1633" w:hanging="357"/>
        <w:contextualSpacing/>
        <w:rPr>
          <w:rFonts w:ascii="Verdana" w:hAnsi="Verdana" w:cs="Calibri"/>
          <w:b/>
          <w:sz w:val="18"/>
          <w:szCs w:val="18"/>
        </w:rPr>
      </w:pPr>
      <w:r w:rsidRPr="00656DC8">
        <w:rPr>
          <w:rFonts w:ascii="Verdana" w:hAnsi="Verdana" w:cs="Calibri"/>
          <w:b/>
          <w:sz w:val="18"/>
          <w:szCs w:val="18"/>
        </w:rPr>
        <w:t>Cena</w:t>
      </w:r>
      <w:r w:rsidR="00094748" w:rsidRPr="00656DC8">
        <w:rPr>
          <w:rFonts w:ascii="Verdana" w:hAnsi="Verdana" w:cs="Calibri"/>
          <w:b/>
          <w:sz w:val="18"/>
          <w:szCs w:val="18"/>
        </w:rPr>
        <w:t xml:space="preserve"> </w:t>
      </w:r>
      <w:r w:rsidR="00656DC8" w:rsidRPr="00656DC8">
        <w:rPr>
          <w:rFonts w:ascii="Verdana" w:hAnsi="Verdana" w:cs="Calibri"/>
          <w:b/>
          <w:sz w:val="18"/>
          <w:szCs w:val="18"/>
        </w:rPr>
        <w:t>20</w:t>
      </w:r>
      <w:r w:rsidR="00644123" w:rsidRPr="00656DC8">
        <w:rPr>
          <w:rFonts w:ascii="Verdana" w:hAnsi="Verdana" w:cs="Calibri"/>
          <w:b/>
          <w:sz w:val="18"/>
          <w:szCs w:val="18"/>
        </w:rPr>
        <w:t xml:space="preserve"> </w:t>
      </w:r>
      <w:r w:rsidR="00094748" w:rsidRPr="00656DC8">
        <w:rPr>
          <w:rFonts w:ascii="Verdana" w:hAnsi="Verdana" w:cs="Calibri"/>
          <w:b/>
          <w:sz w:val="18"/>
          <w:szCs w:val="18"/>
        </w:rPr>
        <w:t>%</w:t>
      </w:r>
      <w:r w:rsidRPr="00656DC8">
        <w:rPr>
          <w:rFonts w:ascii="Verdana" w:hAnsi="Verdana" w:cs="Calibri"/>
          <w:b/>
          <w:sz w:val="18"/>
          <w:szCs w:val="18"/>
        </w:rPr>
        <w:t xml:space="preserve"> =</w:t>
      </w:r>
      <w:r w:rsidR="00656DC8" w:rsidRPr="00656DC8">
        <w:rPr>
          <w:rFonts w:ascii="Verdana" w:hAnsi="Verdana" w:cs="Calibri"/>
          <w:b/>
          <w:sz w:val="18"/>
          <w:szCs w:val="18"/>
        </w:rPr>
        <w:t>2</w:t>
      </w:r>
      <w:r w:rsidR="00644123" w:rsidRPr="00656DC8">
        <w:rPr>
          <w:rFonts w:ascii="Verdana" w:hAnsi="Verdana" w:cs="Calibri"/>
          <w:b/>
          <w:sz w:val="18"/>
          <w:szCs w:val="18"/>
        </w:rPr>
        <w:t xml:space="preserve">0 </w:t>
      </w:r>
      <w:r w:rsidR="00094748" w:rsidRPr="00656DC8">
        <w:rPr>
          <w:rFonts w:ascii="Verdana" w:hAnsi="Verdana" w:cs="Calibri"/>
          <w:b/>
          <w:sz w:val="18"/>
          <w:szCs w:val="18"/>
        </w:rPr>
        <w:t>pkt</w:t>
      </w:r>
    </w:p>
    <w:p w14:paraId="1345F780" w14:textId="584B9946" w:rsidR="00656DC8" w:rsidRPr="00656DC8" w:rsidRDefault="00656DC8" w:rsidP="002B7AE9">
      <w:pPr>
        <w:pStyle w:val="Standardowy1"/>
        <w:numPr>
          <w:ilvl w:val="0"/>
          <w:numId w:val="13"/>
        </w:numPr>
        <w:ind w:left="1633" w:hanging="357"/>
        <w:rPr>
          <w:rFonts w:ascii="Verdana" w:hAnsi="Verdana"/>
          <w:b/>
          <w:sz w:val="20"/>
          <w:szCs w:val="20"/>
        </w:rPr>
      </w:pPr>
      <w:r w:rsidRPr="00656DC8">
        <w:rPr>
          <w:rFonts w:ascii="Verdana" w:hAnsi="Verdana"/>
          <w:b/>
          <w:bCs/>
          <w:sz w:val="20"/>
          <w:szCs w:val="20"/>
        </w:rPr>
        <w:t>Term</w:t>
      </w:r>
      <w:r>
        <w:rPr>
          <w:rFonts w:ascii="Verdana" w:hAnsi="Verdana"/>
          <w:b/>
          <w:bCs/>
          <w:sz w:val="20"/>
          <w:szCs w:val="20"/>
        </w:rPr>
        <w:t xml:space="preserve">in wykonania badań terenowych </w:t>
      </w:r>
      <w:r w:rsidRPr="00656DC8">
        <w:rPr>
          <w:rFonts w:ascii="Verdana" w:hAnsi="Verdana"/>
          <w:b/>
          <w:sz w:val="20"/>
          <w:szCs w:val="20"/>
        </w:rPr>
        <w:t>60%=60 pkt.</w:t>
      </w:r>
    </w:p>
    <w:p w14:paraId="1BD938D9" w14:textId="27AC207C" w:rsidR="00656DC8" w:rsidRPr="002B7AE9" w:rsidRDefault="00656DC8" w:rsidP="002B7AE9">
      <w:pPr>
        <w:pStyle w:val="Standardowy1"/>
        <w:numPr>
          <w:ilvl w:val="0"/>
          <w:numId w:val="13"/>
        </w:numPr>
        <w:spacing w:line="276" w:lineRule="auto"/>
        <w:rPr>
          <w:rFonts w:ascii="Verdana" w:hAnsi="Verdana"/>
          <w:b/>
          <w:sz w:val="20"/>
          <w:szCs w:val="20"/>
        </w:rPr>
      </w:pPr>
      <w:r w:rsidRPr="00656DC8">
        <w:rPr>
          <w:rFonts w:ascii="Verdana" w:hAnsi="Verdana"/>
          <w:b/>
          <w:sz w:val="20"/>
          <w:szCs w:val="20"/>
        </w:rPr>
        <w:t>Doświadczenie kierownika stanowiska</w:t>
      </w:r>
      <w:r>
        <w:rPr>
          <w:rFonts w:ascii="Verdana" w:hAnsi="Verdana"/>
          <w:b/>
          <w:sz w:val="20"/>
          <w:szCs w:val="20"/>
        </w:rPr>
        <w:t xml:space="preserve"> </w:t>
      </w:r>
      <w:r w:rsidRPr="00656DC8">
        <w:rPr>
          <w:rFonts w:ascii="Verdana" w:hAnsi="Verdana"/>
          <w:b/>
          <w:sz w:val="20"/>
          <w:szCs w:val="20"/>
        </w:rPr>
        <w:t>10 %=10 pkt.</w:t>
      </w:r>
    </w:p>
    <w:p w14:paraId="3E01BFF0" w14:textId="4463D3B4" w:rsidR="00656DC8" w:rsidRPr="00656DC8" w:rsidRDefault="00656DC8" w:rsidP="002B7AE9">
      <w:pPr>
        <w:pStyle w:val="Standardowy1"/>
        <w:numPr>
          <w:ilvl w:val="0"/>
          <w:numId w:val="13"/>
        </w:numPr>
        <w:spacing w:line="276" w:lineRule="auto"/>
        <w:rPr>
          <w:rFonts w:ascii="Verdana" w:hAnsi="Verdana"/>
          <w:b/>
          <w:sz w:val="20"/>
          <w:szCs w:val="20"/>
        </w:rPr>
      </w:pPr>
      <w:r w:rsidRPr="00656DC8">
        <w:rPr>
          <w:rFonts w:ascii="Verdana" w:hAnsi="Verdana"/>
          <w:b/>
          <w:sz w:val="20"/>
          <w:szCs w:val="20"/>
        </w:rPr>
        <w:t>Liczba pracowników techniczno-</w:t>
      </w:r>
      <w:r>
        <w:rPr>
          <w:rFonts w:ascii="Verdana" w:hAnsi="Verdana"/>
          <w:b/>
          <w:sz w:val="20"/>
          <w:szCs w:val="20"/>
        </w:rPr>
        <w:t xml:space="preserve">dokumentacyjnych </w:t>
      </w:r>
      <w:r w:rsidRPr="00656DC8">
        <w:rPr>
          <w:rFonts w:ascii="Verdana" w:hAnsi="Verdana"/>
          <w:b/>
          <w:sz w:val="20"/>
          <w:szCs w:val="20"/>
        </w:rPr>
        <w:t>10%=10 pkt.</w:t>
      </w:r>
    </w:p>
    <w:p w14:paraId="0CA99871" w14:textId="77777777" w:rsidR="00656DC8" w:rsidRPr="00025B0D" w:rsidRDefault="00656DC8" w:rsidP="00656DC8">
      <w:pPr>
        <w:pStyle w:val="Akapitzlist"/>
        <w:tabs>
          <w:tab w:val="left" w:pos="709"/>
        </w:tabs>
        <w:spacing w:after="200" w:line="360" w:lineRule="auto"/>
        <w:ind w:left="1429"/>
        <w:contextualSpacing/>
        <w:rPr>
          <w:rFonts w:ascii="Verdana" w:hAnsi="Verdana" w:cs="Calibri"/>
          <w:b/>
          <w:sz w:val="18"/>
          <w:szCs w:val="18"/>
        </w:rPr>
      </w:pPr>
    </w:p>
    <w:p w14:paraId="6B32FE84" w14:textId="620AE247" w:rsidR="00094748" w:rsidRPr="00025B0D" w:rsidRDefault="00F23B29" w:rsidP="0006139D">
      <w:pPr>
        <w:tabs>
          <w:tab w:val="left" w:pos="993"/>
        </w:tabs>
        <w:suppressAutoHyphens/>
        <w:spacing w:before="120"/>
        <w:ind w:left="709" w:hanging="709"/>
        <w:jc w:val="both"/>
        <w:rPr>
          <w:rFonts w:ascii="Verdana" w:hAnsi="Verdana" w:cs="Calibri"/>
          <w:b/>
          <w:sz w:val="18"/>
          <w:szCs w:val="18"/>
          <w:u w:val="single"/>
        </w:rPr>
      </w:pPr>
      <w:r w:rsidRPr="00025B0D">
        <w:rPr>
          <w:rFonts w:ascii="Verdana" w:hAnsi="Verdana"/>
          <w:color w:val="000000"/>
          <w:sz w:val="18"/>
          <w:szCs w:val="18"/>
          <w:lang w:eastAsia="ar-SA"/>
        </w:rPr>
        <w:t>19</w:t>
      </w:r>
      <w:r w:rsidR="00094748" w:rsidRPr="00025B0D">
        <w:rPr>
          <w:rFonts w:ascii="Verdana" w:hAnsi="Verdana"/>
          <w:color w:val="000000"/>
          <w:sz w:val="18"/>
          <w:szCs w:val="18"/>
          <w:lang w:eastAsia="ar-SA"/>
        </w:rPr>
        <w:t>.1.1.</w:t>
      </w:r>
      <w:r w:rsidR="00094748" w:rsidRPr="00025B0D">
        <w:rPr>
          <w:rFonts w:ascii="Verdana" w:hAnsi="Verdana"/>
          <w:color w:val="000000"/>
          <w:sz w:val="18"/>
          <w:szCs w:val="18"/>
          <w:lang w:eastAsia="ar-SA"/>
        </w:rPr>
        <w:tab/>
      </w:r>
      <w:r w:rsidR="00094748" w:rsidRPr="00025B0D">
        <w:rPr>
          <w:rFonts w:ascii="Verdana" w:hAnsi="Verdana" w:cs="Calibri"/>
          <w:b/>
          <w:sz w:val="18"/>
          <w:szCs w:val="18"/>
          <w:u w:val="single"/>
        </w:rPr>
        <w:t>Kryterium „Cena”</w:t>
      </w:r>
      <w:r w:rsidR="00245AD9" w:rsidRPr="00025B0D">
        <w:rPr>
          <w:rFonts w:ascii="Verdana" w:hAnsi="Verdana" w:cs="Calibri"/>
          <w:b/>
          <w:sz w:val="18"/>
          <w:szCs w:val="18"/>
          <w:u w:val="single"/>
        </w:rPr>
        <w:t xml:space="preserve"> (C)</w:t>
      </w:r>
      <w:r w:rsidR="00094748" w:rsidRPr="00025B0D">
        <w:rPr>
          <w:rFonts w:ascii="Verdana" w:hAnsi="Verdana" w:cs="Calibri"/>
          <w:b/>
          <w:sz w:val="18"/>
          <w:szCs w:val="18"/>
          <w:u w:val="single"/>
        </w:rPr>
        <w:t>:</w:t>
      </w:r>
    </w:p>
    <w:p w14:paraId="1E5B0145" w14:textId="77777777" w:rsidR="00094748" w:rsidRPr="00025B0D" w:rsidRDefault="00094748" w:rsidP="003461A9">
      <w:pPr>
        <w:pStyle w:val="Tekstpodstawowy"/>
        <w:spacing w:before="120" w:after="120"/>
        <w:ind w:left="567"/>
        <w:jc w:val="both"/>
        <w:rPr>
          <w:rFonts w:ascii="Verdana" w:hAnsi="Verdana" w:cs="Verdana"/>
          <w:sz w:val="18"/>
          <w:szCs w:val="18"/>
        </w:rPr>
      </w:pPr>
      <w:r w:rsidRPr="00025B0D">
        <w:rPr>
          <w:rFonts w:ascii="Verdana" w:hAnsi="Verdana" w:cs="Verdana"/>
          <w:sz w:val="18"/>
          <w:szCs w:val="18"/>
        </w:rPr>
        <w:t xml:space="preserve">Kryterium „Cena” będzie rozpatrywana na podstawie ceny brutto za wykonanie przedmiotu zamówienia, podanej przez Wykonawcę na Formularzu Oferty. </w:t>
      </w:r>
    </w:p>
    <w:p w14:paraId="244C7C86" w14:textId="0B5C0C77" w:rsidR="00094748" w:rsidRPr="00025B0D" w:rsidRDefault="00094748" w:rsidP="003461A9">
      <w:pPr>
        <w:ind w:left="567"/>
        <w:jc w:val="both"/>
        <w:rPr>
          <w:rFonts w:ascii="Verdana" w:hAnsi="Verdana"/>
          <w:sz w:val="18"/>
          <w:szCs w:val="18"/>
        </w:rPr>
      </w:pPr>
      <w:r w:rsidRPr="00025B0D">
        <w:rPr>
          <w:rFonts w:ascii="Verdana" w:hAnsi="Verdana"/>
          <w:sz w:val="18"/>
          <w:szCs w:val="18"/>
        </w:rPr>
        <w:t>Zamawiający ofercie o najniż</w:t>
      </w:r>
      <w:r w:rsidR="0006139D" w:rsidRPr="00025B0D">
        <w:rPr>
          <w:rFonts w:ascii="Verdana" w:hAnsi="Verdana"/>
          <w:sz w:val="18"/>
          <w:szCs w:val="18"/>
        </w:rPr>
        <w:t>szej</w:t>
      </w:r>
      <w:r w:rsidRPr="00025B0D">
        <w:rPr>
          <w:rFonts w:ascii="Verdana" w:hAnsi="Verdana"/>
          <w:sz w:val="18"/>
          <w:szCs w:val="18"/>
        </w:rPr>
        <w:t xml:space="preserve"> cenie przyzna </w:t>
      </w:r>
      <w:r w:rsidR="00656DC8">
        <w:rPr>
          <w:rFonts w:ascii="Verdana" w:hAnsi="Verdana"/>
          <w:b/>
          <w:sz w:val="18"/>
          <w:szCs w:val="18"/>
        </w:rPr>
        <w:t>2</w:t>
      </w:r>
      <w:r w:rsidR="00644123" w:rsidRPr="00025B0D">
        <w:rPr>
          <w:rFonts w:ascii="Verdana" w:hAnsi="Verdana"/>
          <w:b/>
          <w:sz w:val="18"/>
          <w:szCs w:val="18"/>
        </w:rPr>
        <w:t xml:space="preserve">0 </w:t>
      </w:r>
      <w:r w:rsidRPr="00025B0D">
        <w:rPr>
          <w:rFonts w:ascii="Verdana" w:hAnsi="Verdana"/>
          <w:b/>
          <w:sz w:val="18"/>
          <w:szCs w:val="18"/>
        </w:rPr>
        <w:t>punktów</w:t>
      </w:r>
      <w:r w:rsidRPr="00025B0D">
        <w:rPr>
          <w:rFonts w:ascii="Verdana" w:hAnsi="Verdana"/>
          <w:sz w:val="18"/>
          <w:szCs w:val="18"/>
        </w:rPr>
        <w:t xml:space="preserve"> a każdej następnej zostanie przyporządkowana liczba punktów proporcjonalnie mniejsza, według wzoru:</w:t>
      </w:r>
    </w:p>
    <w:p w14:paraId="2551ECF5" w14:textId="77777777" w:rsidR="00094748" w:rsidRPr="00025B0D"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570D77" w14:paraId="47377AA6"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99"/>
              <w:gridCol w:w="1527"/>
              <w:gridCol w:w="3033"/>
            </w:tblGrid>
            <w:tr w:rsidR="00094748" w:rsidRPr="00570D77" w14:paraId="79534037" w14:textId="77777777" w:rsidTr="00094748">
              <w:trPr>
                <w:cantSplit/>
                <w:trHeight w:val="223"/>
                <w:jc w:val="center"/>
              </w:trPr>
              <w:tc>
                <w:tcPr>
                  <w:tcW w:w="1557" w:type="dxa"/>
                </w:tcPr>
                <w:p w14:paraId="52FC4965" w14:textId="77777777" w:rsidR="00094748" w:rsidRPr="00025B0D" w:rsidRDefault="00094748" w:rsidP="003461A9">
                  <w:pPr>
                    <w:pStyle w:val="Tekstpodstawowy"/>
                    <w:ind w:left="705" w:hanging="705"/>
                    <w:rPr>
                      <w:rFonts w:ascii="Verdana" w:hAnsi="Verdana" w:cs="Verdana"/>
                      <w:b/>
                      <w:bCs/>
                      <w:sz w:val="18"/>
                      <w:szCs w:val="18"/>
                    </w:rPr>
                  </w:pPr>
                </w:p>
              </w:tc>
              <w:tc>
                <w:tcPr>
                  <w:tcW w:w="657" w:type="dxa"/>
                  <w:vMerge w:val="restart"/>
                  <w:vAlign w:val="center"/>
                </w:tcPr>
                <w:p w14:paraId="33989217" w14:textId="77777777" w:rsidR="00094748" w:rsidRPr="00025B0D" w:rsidRDefault="00094748" w:rsidP="003461A9">
                  <w:pPr>
                    <w:pStyle w:val="Tekstpodstawowy"/>
                    <w:ind w:left="705" w:hanging="705"/>
                    <w:jc w:val="both"/>
                    <w:rPr>
                      <w:rFonts w:ascii="Verdana" w:hAnsi="Verdana" w:cs="Verdana"/>
                      <w:b/>
                      <w:bCs/>
                      <w:sz w:val="18"/>
                      <w:szCs w:val="18"/>
                    </w:rPr>
                  </w:pPr>
                  <w:r w:rsidRPr="00025B0D">
                    <w:rPr>
                      <w:rFonts w:ascii="Verdana" w:hAnsi="Verdana" w:cs="Verdana"/>
                      <w:b/>
                      <w:bCs/>
                      <w:sz w:val="18"/>
                      <w:szCs w:val="18"/>
                    </w:rPr>
                    <w:t>C =</w:t>
                  </w:r>
                </w:p>
              </w:tc>
              <w:tc>
                <w:tcPr>
                  <w:tcW w:w="1527" w:type="dxa"/>
                  <w:tcBorders>
                    <w:bottom w:val="single" w:sz="4" w:space="0" w:color="auto"/>
                  </w:tcBorders>
                  <w:vAlign w:val="center"/>
                </w:tcPr>
                <w:p w14:paraId="7F29537E" w14:textId="77777777" w:rsidR="00094748" w:rsidRPr="00025B0D" w:rsidRDefault="00094748" w:rsidP="003461A9">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min</w:t>
                  </w:r>
                </w:p>
              </w:tc>
              <w:tc>
                <w:tcPr>
                  <w:tcW w:w="3033" w:type="dxa"/>
                  <w:vMerge w:val="restart"/>
                  <w:vAlign w:val="center"/>
                </w:tcPr>
                <w:p w14:paraId="6F75127D" w14:textId="36392635" w:rsidR="00094748" w:rsidRPr="00025B0D" w:rsidRDefault="00094748" w:rsidP="003461A9">
                  <w:pPr>
                    <w:pStyle w:val="Tekstpodstawowy"/>
                    <w:ind w:left="705" w:hanging="705"/>
                    <w:jc w:val="both"/>
                    <w:rPr>
                      <w:rFonts w:ascii="Verdana" w:hAnsi="Verdana" w:cs="Verdana"/>
                      <w:b/>
                      <w:bCs/>
                      <w:sz w:val="18"/>
                      <w:szCs w:val="18"/>
                    </w:rPr>
                  </w:pPr>
                  <w:r w:rsidRPr="00025B0D">
                    <w:rPr>
                      <w:rFonts w:ascii="Verdana" w:hAnsi="Verdana" w:cs="Verdana"/>
                      <w:b/>
                      <w:bCs/>
                      <w:sz w:val="18"/>
                      <w:szCs w:val="18"/>
                    </w:rPr>
                    <w:t xml:space="preserve">x </w:t>
                  </w:r>
                  <w:r w:rsidR="00656DC8">
                    <w:rPr>
                      <w:rFonts w:ascii="Verdana" w:hAnsi="Verdana" w:cs="Verdana"/>
                      <w:b/>
                      <w:bCs/>
                      <w:sz w:val="18"/>
                      <w:szCs w:val="18"/>
                    </w:rPr>
                    <w:t>2</w:t>
                  </w:r>
                  <w:r w:rsidR="00644123" w:rsidRPr="00025B0D">
                    <w:rPr>
                      <w:rFonts w:ascii="Verdana" w:hAnsi="Verdana" w:cs="Verdana"/>
                      <w:b/>
                      <w:bCs/>
                      <w:sz w:val="18"/>
                      <w:szCs w:val="18"/>
                    </w:rPr>
                    <w:t xml:space="preserve">0 </w:t>
                  </w:r>
                  <w:r w:rsidRPr="00025B0D">
                    <w:rPr>
                      <w:rFonts w:ascii="Verdana" w:hAnsi="Verdana" w:cs="Verdana"/>
                      <w:b/>
                      <w:bCs/>
                      <w:sz w:val="18"/>
                      <w:szCs w:val="18"/>
                    </w:rPr>
                    <w:t>pkt</w:t>
                  </w:r>
                </w:p>
              </w:tc>
            </w:tr>
            <w:tr w:rsidR="00094748" w:rsidRPr="00570D77" w14:paraId="317309AA" w14:textId="77777777" w:rsidTr="00094748">
              <w:trPr>
                <w:cantSplit/>
                <w:trHeight w:val="223"/>
                <w:jc w:val="center"/>
              </w:trPr>
              <w:tc>
                <w:tcPr>
                  <w:tcW w:w="1557" w:type="dxa"/>
                </w:tcPr>
                <w:p w14:paraId="09D37319" w14:textId="77777777" w:rsidR="00094748" w:rsidRPr="00025B0D" w:rsidRDefault="00094748" w:rsidP="0006139D">
                  <w:pPr>
                    <w:pStyle w:val="Tekstpodstawowy"/>
                    <w:ind w:left="705" w:hanging="705"/>
                    <w:rPr>
                      <w:rFonts w:ascii="Verdana" w:hAnsi="Verdana" w:cs="Verdana"/>
                      <w:b/>
                      <w:bCs/>
                      <w:sz w:val="18"/>
                      <w:szCs w:val="18"/>
                    </w:rPr>
                  </w:pPr>
                </w:p>
              </w:tc>
              <w:tc>
                <w:tcPr>
                  <w:tcW w:w="657" w:type="dxa"/>
                  <w:vMerge/>
                  <w:vAlign w:val="center"/>
                </w:tcPr>
                <w:p w14:paraId="0FF335F7" w14:textId="77777777" w:rsidR="00094748" w:rsidRPr="00025B0D"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14:paraId="0069FAD5" w14:textId="77777777" w:rsidR="00094748" w:rsidRPr="00025B0D" w:rsidRDefault="00094748" w:rsidP="003461A9">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o</w:t>
                  </w:r>
                </w:p>
              </w:tc>
              <w:tc>
                <w:tcPr>
                  <w:tcW w:w="3033" w:type="dxa"/>
                  <w:vMerge/>
                  <w:vAlign w:val="center"/>
                </w:tcPr>
                <w:p w14:paraId="7CC87665" w14:textId="77777777" w:rsidR="00094748" w:rsidRPr="00025B0D" w:rsidRDefault="00094748" w:rsidP="003461A9">
                  <w:pPr>
                    <w:pStyle w:val="Tekstpodstawowy"/>
                    <w:ind w:left="705" w:hanging="705"/>
                    <w:rPr>
                      <w:rFonts w:ascii="Verdana" w:hAnsi="Verdana" w:cs="Verdana"/>
                      <w:b/>
                      <w:bCs/>
                      <w:sz w:val="18"/>
                      <w:szCs w:val="18"/>
                    </w:rPr>
                  </w:pPr>
                </w:p>
              </w:tc>
            </w:tr>
            <w:tr w:rsidR="00094748" w:rsidRPr="00570D77" w14:paraId="4C72C1C2" w14:textId="77777777" w:rsidTr="00094748">
              <w:trPr>
                <w:cantSplit/>
                <w:trHeight w:val="438"/>
                <w:jc w:val="center"/>
              </w:trPr>
              <w:tc>
                <w:tcPr>
                  <w:tcW w:w="1557" w:type="dxa"/>
                  <w:vAlign w:val="bottom"/>
                </w:tcPr>
                <w:p w14:paraId="2546821F" w14:textId="77777777" w:rsidR="00094748" w:rsidRPr="00025B0D" w:rsidRDefault="00094748" w:rsidP="0006139D">
                  <w:pPr>
                    <w:pStyle w:val="Tekstpodstawowy"/>
                    <w:ind w:left="705" w:hanging="705"/>
                    <w:jc w:val="center"/>
                    <w:rPr>
                      <w:rFonts w:ascii="Verdana" w:hAnsi="Verdana" w:cs="Verdana"/>
                      <w:b/>
                      <w:bCs/>
                      <w:sz w:val="18"/>
                      <w:szCs w:val="18"/>
                    </w:rPr>
                  </w:pPr>
                  <w:r w:rsidRPr="00025B0D">
                    <w:rPr>
                      <w:rFonts w:ascii="Verdana" w:hAnsi="Verdana" w:cs="Verdana"/>
                      <w:b/>
                      <w:bCs/>
                      <w:sz w:val="18"/>
                      <w:szCs w:val="18"/>
                    </w:rPr>
                    <w:t>gdzie:</w:t>
                  </w:r>
                </w:p>
              </w:tc>
              <w:tc>
                <w:tcPr>
                  <w:tcW w:w="657" w:type="dxa"/>
                  <w:vAlign w:val="bottom"/>
                </w:tcPr>
                <w:p w14:paraId="1CFA9E0E"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 xml:space="preserve">min </w:t>
                  </w:r>
                </w:p>
              </w:tc>
              <w:tc>
                <w:tcPr>
                  <w:tcW w:w="4560" w:type="dxa"/>
                  <w:gridSpan w:val="2"/>
                  <w:vAlign w:val="bottom"/>
                </w:tcPr>
                <w:p w14:paraId="558E3ACE" w14:textId="77777777" w:rsidR="00094748" w:rsidRPr="00025B0D" w:rsidRDefault="00094748" w:rsidP="003461A9">
                  <w:pPr>
                    <w:pStyle w:val="Tekstpodstawowy"/>
                    <w:rPr>
                      <w:rFonts w:ascii="Verdana" w:hAnsi="Verdana" w:cs="Verdana"/>
                      <w:b/>
                      <w:bCs/>
                      <w:sz w:val="18"/>
                      <w:szCs w:val="18"/>
                    </w:rPr>
                  </w:pPr>
                  <w:r w:rsidRPr="00025B0D">
                    <w:rPr>
                      <w:rFonts w:ascii="Verdana" w:hAnsi="Verdana" w:cs="Verdana"/>
                      <w:b/>
                      <w:bCs/>
                      <w:sz w:val="18"/>
                      <w:szCs w:val="18"/>
                    </w:rPr>
                    <w:t>– najniższa cena brutto z ocenianych ofert (zł)</w:t>
                  </w:r>
                </w:p>
              </w:tc>
            </w:tr>
            <w:tr w:rsidR="00094748" w:rsidRPr="00570D77" w14:paraId="08F3441B" w14:textId="77777777" w:rsidTr="00094748">
              <w:trPr>
                <w:cantSplit/>
                <w:trHeight w:val="199"/>
                <w:jc w:val="center"/>
              </w:trPr>
              <w:tc>
                <w:tcPr>
                  <w:tcW w:w="1557" w:type="dxa"/>
                  <w:vAlign w:val="center"/>
                </w:tcPr>
                <w:p w14:paraId="69800FE8" w14:textId="77777777" w:rsidR="00094748" w:rsidRPr="00025B0D" w:rsidRDefault="00094748" w:rsidP="0006139D">
                  <w:pPr>
                    <w:pStyle w:val="Tekstpodstawowy"/>
                    <w:ind w:left="705" w:hanging="705"/>
                    <w:rPr>
                      <w:rFonts w:ascii="Verdana" w:hAnsi="Verdana" w:cs="Verdana"/>
                      <w:b/>
                      <w:bCs/>
                      <w:sz w:val="18"/>
                      <w:szCs w:val="18"/>
                    </w:rPr>
                  </w:pPr>
                </w:p>
              </w:tc>
              <w:tc>
                <w:tcPr>
                  <w:tcW w:w="657" w:type="dxa"/>
                  <w:vAlign w:val="bottom"/>
                </w:tcPr>
                <w:p w14:paraId="70EF2EB7"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xml:space="preserve">C </w:t>
                  </w:r>
                  <w:r w:rsidRPr="00025B0D">
                    <w:rPr>
                      <w:rFonts w:ascii="Verdana" w:hAnsi="Verdana" w:cs="Verdana"/>
                      <w:b/>
                      <w:bCs/>
                      <w:sz w:val="18"/>
                      <w:szCs w:val="18"/>
                      <w:vertAlign w:val="subscript"/>
                    </w:rPr>
                    <w:t>o</w:t>
                  </w:r>
                  <w:r w:rsidRPr="00025B0D">
                    <w:rPr>
                      <w:rFonts w:ascii="Verdana" w:hAnsi="Verdana" w:cs="Verdana"/>
                      <w:b/>
                      <w:bCs/>
                      <w:sz w:val="18"/>
                      <w:szCs w:val="18"/>
                    </w:rPr>
                    <w:t xml:space="preserve"> </w:t>
                  </w:r>
                </w:p>
              </w:tc>
              <w:tc>
                <w:tcPr>
                  <w:tcW w:w="4560" w:type="dxa"/>
                  <w:gridSpan w:val="2"/>
                  <w:vAlign w:val="bottom"/>
                </w:tcPr>
                <w:p w14:paraId="22E010DA" w14:textId="77777777" w:rsidR="00094748" w:rsidRPr="00025B0D" w:rsidRDefault="00094748" w:rsidP="003461A9">
                  <w:pPr>
                    <w:pStyle w:val="Tekstpodstawowy"/>
                    <w:ind w:left="705" w:hanging="705"/>
                    <w:rPr>
                      <w:rFonts w:ascii="Verdana" w:hAnsi="Verdana" w:cs="Verdana"/>
                      <w:b/>
                      <w:bCs/>
                      <w:sz w:val="18"/>
                      <w:szCs w:val="18"/>
                    </w:rPr>
                  </w:pPr>
                  <w:r w:rsidRPr="00025B0D">
                    <w:rPr>
                      <w:rFonts w:ascii="Verdana" w:hAnsi="Verdana" w:cs="Verdana"/>
                      <w:b/>
                      <w:bCs/>
                      <w:sz w:val="18"/>
                      <w:szCs w:val="18"/>
                    </w:rPr>
                    <w:t>– cena brutto badanej oferty (zł)</w:t>
                  </w:r>
                </w:p>
              </w:tc>
            </w:tr>
          </w:tbl>
          <w:p w14:paraId="7788692A" w14:textId="77777777" w:rsidR="00094748" w:rsidRPr="00025B0D" w:rsidRDefault="00094748" w:rsidP="0006139D">
            <w:pPr>
              <w:jc w:val="both"/>
              <w:rPr>
                <w:rFonts w:ascii="Verdana" w:hAnsi="Verdana"/>
                <w:sz w:val="18"/>
                <w:szCs w:val="18"/>
              </w:rPr>
            </w:pPr>
          </w:p>
        </w:tc>
      </w:tr>
    </w:tbl>
    <w:p w14:paraId="36691F07" w14:textId="77777777" w:rsidR="00094748" w:rsidRPr="00025B0D" w:rsidRDefault="00094748" w:rsidP="0006139D">
      <w:pPr>
        <w:ind w:left="360" w:firstLine="284"/>
        <w:jc w:val="both"/>
        <w:rPr>
          <w:rFonts w:ascii="Verdana" w:hAnsi="Verdana"/>
          <w:sz w:val="18"/>
          <w:szCs w:val="18"/>
        </w:rPr>
      </w:pPr>
    </w:p>
    <w:p w14:paraId="79D81885" w14:textId="4A356FE7" w:rsidR="00094748" w:rsidRPr="00656DC8" w:rsidRDefault="00F23B29" w:rsidP="003461A9">
      <w:pPr>
        <w:tabs>
          <w:tab w:val="left" w:pos="993"/>
        </w:tabs>
        <w:suppressAutoHyphens/>
        <w:spacing w:before="120"/>
        <w:ind w:left="709" w:hanging="709"/>
        <w:jc w:val="both"/>
        <w:rPr>
          <w:rFonts w:ascii="Verdana" w:hAnsi="Verdana" w:cs="Calibri"/>
          <w:b/>
          <w:sz w:val="18"/>
          <w:szCs w:val="18"/>
          <w:u w:val="single"/>
        </w:rPr>
      </w:pPr>
      <w:r w:rsidRPr="00025B0D">
        <w:rPr>
          <w:rFonts w:ascii="Verdana" w:hAnsi="Verdana"/>
          <w:sz w:val="18"/>
          <w:szCs w:val="18"/>
          <w:lang w:eastAsia="ar-SA"/>
        </w:rPr>
        <w:t>19</w:t>
      </w:r>
      <w:r w:rsidR="00094748" w:rsidRPr="00025B0D">
        <w:rPr>
          <w:rFonts w:ascii="Verdana" w:hAnsi="Verdana"/>
          <w:sz w:val="18"/>
          <w:szCs w:val="18"/>
          <w:lang w:eastAsia="ar-SA"/>
        </w:rPr>
        <w:t>.1.2.</w:t>
      </w:r>
      <w:r w:rsidR="00094748" w:rsidRPr="00025B0D">
        <w:rPr>
          <w:rFonts w:ascii="Verdana" w:hAnsi="Verdana"/>
          <w:sz w:val="18"/>
          <w:szCs w:val="18"/>
          <w:lang w:eastAsia="ar-SA"/>
        </w:rPr>
        <w:tab/>
      </w:r>
      <w:r w:rsidR="00094748" w:rsidRPr="00656DC8">
        <w:rPr>
          <w:rFonts w:ascii="Verdana" w:hAnsi="Verdana" w:cs="Calibri"/>
          <w:b/>
          <w:sz w:val="18"/>
          <w:szCs w:val="18"/>
          <w:u w:val="single"/>
        </w:rPr>
        <w:t xml:space="preserve">Kryterium </w:t>
      </w:r>
      <w:r w:rsidR="000251AC" w:rsidRPr="00656DC8">
        <w:rPr>
          <w:rFonts w:ascii="Verdana" w:hAnsi="Verdana" w:cs="Calibri"/>
          <w:b/>
          <w:sz w:val="18"/>
          <w:szCs w:val="18"/>
          <w:u w:val="single"/>
        </w:rPr>
        <w:t>„</w:t>
      </w:r>
      <w:r w:rsidR="00656DC8" w:rsidRPr="00656DC8">
        <w:rPr>
          <w:rFonts w:ascii="Verdana" w:hAnsi="Verdana"/>
          <w:b/>
          <w:bCs/>
          <w:sz w:val="18"/>
          <w:szCs w:val="18"/>
          <w:u w:val="single"/>
        </w:rPr>
        <w:t xml:space="preserve">Termin wykonania badań terenowych” </w:t>
      </w:r>
      <w:r w:rsidR="00984864" w:rsidRPr="00656DC8">
        <w:rPr>
          <w:rFonts w:ascii="Verdana" w:hAnsi="Verdana" w:cs="Calibri"/>
          <w:b/>
          <w:sz w:val="18"/>
          <w:szCs w:val="18"/>
          <w:u w:val="single"/>
        </w:rPr>
        <w:t>(</w:t>
      </w:r>
      <w:r w:rsidR="001D7FDA" w:rsidRPr="00656DC8">
        <w:rPr>
          <w:rFonts w:ascii="Verdana" w:hAnsi="Verdana" w:cs="Calibri"/>
          <w:b/>
          <w:sz w:val="18"/>
          <w:szCs w:val="18"/>
          <w:u w:val="single"/>
        </w:rPr>
        <w:t>T</w:t>
      </w:r>
      <w:r w:rsidR="00ED1E26" w:rsidRPr="00656DC8">
        <w:rPr>
          <w:rFonts w:ascii="Verdana" w:hAnsi="Verdana" w:cs="Calibri"/>
          <w:b/>
          <w:sz w:val="18"/>
          <w:szCs w:val="18"/>
          <w:u w:val="single"/>
        </w:rPr>
        <w:t>)</w:t>
      </w:r>
      <w:r w:rsidR="00D43202" w:rsidRPr="00656DC8">
        <w:rPr>
          <w:rFonts w:ascii="Verdana" w:hAnsi="Verdana" w:cs="Calibri"/>
          <w:b/>
          <w:sz w:val="18"/>
          <w:szCs w:val="18"/>
          <w:u w:val="single"/>
        </w:rPr>
        <w:t xml:space="preserve"> </w:t>
      </w:r>
    </w:p>
    <w:p w14:paraId="63F752B8" w14:textId="531360BE" w:rsidR="009F3CA5" w:rsidRDefault="00656DC8" w:rsidP="00656DC8">
      <w:pPr>
        <w:tabs>
          <w:tab w:val="left" w:pos="709"/>
        </w:tabs>
        <w:spacing w:before="120" w:line="276" w:lineRule="auto"/>
        <w:jc w:val="both"/>
        <w:rPr>
          <w:rFonts w:ascii="Verdana" w:hAnsi="Verdana"/>
          <w:bCs/>
          <w:sz w:val="20"/>
          <w:szCs w:val="20"/>
        </w:rPr>
      </w:pPr>
      <w:r w:rsidRPr="00DD61E2">
        <w:rPr>
          <w:rFonts w:ascii="Verdana" w:hAnsi="Verdana"/>
          <w:spacing w:val="4"/>
          <w:sz w:val="20"/>
          <w:szCs w:val="20"/>
          <w:lang w:eastAsia="ar-SA"/>
        </w:rPr>
        <w:t>Kryterium  „</w:t>
      </w:r>
      <w:r w:rsidRPr="00DD61E2">
        <w:rPr>
          <w:rFonts w:ascii="Verdana" w:hAnsi="Verdana"/>
          <w:bCs/>
          <w:sz w:val="20"/>
          <w:szCs w:val="20"/>
        </w:rPr>
        <w:t xml:space="preserve">Termin wykonania badań </w:t>
      </w:r>
      <w:r w:rsidRPr="00656DC8">
        <w:rPr>
          <w:rFonts w:ascii="Verdana" w:hAnsi="Verdana"/>
          <w:bCs/>
          <w:sz w:val="18"/>
          <w:szCs w:val="18"/>
        </w:rPr>
        <w:t>terenowych</w:t>
      </w:r>
      <w:r w:rsidRPr="00656DC8">
        <w:rPr>
          <w:rFonts w:ascii="Verdana" w:hAnsi="Verdana"/>
          <w:spacing w:val="4"/>
          <w:sz w:val="20"/>
          <w:szCs w:val="20"/>
          <w:lang w:eastAsia="ar-SA"/>
        </w:rPr>
        <w:t>”</w:t>
      </w:r>
      <w:r w:rsidRPr="00DD61E2">
        <w:rPr>
          <w:rFonts w:ascii="Verdana" w:hAnsi="Verdana"/>
          <w:spacing w:val="4"/>
          <w:sz w:val="20"/>
          <w:szCs w:val="20"/>
          <w:lang w:eastAsia="ar-SA"/>
        </w:rPr>
        <w:t xml:space="preserve"> rozpatrywane będzie  na podstawie deklaracji złożonej przez wykonawcę w </w:t>
      </w:r>
      <w:r>
        <w:rPr>
          <w:rFonts w:ascii="Verdana" w:hAnsi="Verdana"/>
          <w:spacing w:val="4"/>
          <w:sz w:val="20"/>
          <w:szCs w:val="20"/>
          <w:lang w:eastAsia="ar-SA"/>
        </w:rPr>
        <w:t>pkt 6</w:t>
      </w:r>
      <w:r w:rsidRPr="00DD61E2">
        <w:rPr>
          <w:rFonts w:ascii="Verdana" w:hAnsi="Verdana"/>
          <w:spacing w:val="4"/>
          <w:sz w:val="20"/>
          <w:szCs w:val="20"/>
          <w:lang w:eastAsia="ar-SA"/>
        </w:rPr>
        <w:t xml:space="preserve"> Formularza oferta w części dotyczącej terminu </w:t>
      </w:r>
      <w:r w:rsidRPr="00DD61E2">
        <w:rPr>
          <w:rFonts w:ascii="Verdana" w:hAnsi="Verdana"/>
          <w:bCs/>
          <w:sz w:val="20"/>
          <w:szCs w:val="20"/>
        </w:rPr>
        <w:t>wykonania badań</w:t>
      </w:r>
      <w:r>
        <w:rPr>
          <w:rFonts w:ascii="Verdana" w:hAnsi="Verdana"/>
          <w:bCs/>
          <w:sz w:val="20"/>
          <w:szCs w:val="20"/>
        </w:rPr>
        <w:t xml:space="preserve"> terenowych</w:t>
      </w:r>
      <w:r w:rsidRPr="00DD61E2">
        <w:rPr>
          <w:rFonts w:ascii="Verdana" w:hAnsi="Verdana"/>
          <w:bCs/>
          <w:sz w:val="20"/>
          <w:szCs w:val="20"/>
        </w:rPr>
        <w:t>.</w:t>
      </w:r>
      <w:r w:rsidRPr="00DD61E2">
        <w:rPr>
          <w:rFonts w:ascii="Verdana" w:hAnsi="Verdana" w:cs="Calibri"/>
          <w:sz w:val="20"/>
          <w:szCs w:val="20"/>
        </w:rPr>
        <w:t xml:space="preserve"> </w:t>
      </w:r>
      <w:r w:rsidRPr="00DD61E2">
        <w:rPr>
          <w:rFonts w:ascii="Verdana" w:hAnsi="Verdana"/>
          <w:bCs/>
          <w:sz w:val="20"/>
          <w:szCs w:val="20"/>
        </w:rPr>
        <w:t>W tym kryter</w:t>
      </w:r>
      <w:r>
        <w:rPr>
          <w:rFonts w:ascii="Verdana" w:hAnsi="Verdana"/>
          <w:bCs/>
          <w:sz w:val="20"/>
          <w:szCs w:val="20"/>
        </w:rPr>
        <w:t>ium można uzyskać maksymalnie 60</w:t>
      </w:r>
      <w:r w:rsidRPr="00DD61E2">
        <w:rPr>
          <w:rFonts w:ascii="Verdana" w:hAnsi="Verdana"/>
          <w:bCs/>
          <w:sz w:val="20"/>
          <w:szCs w:val="20"/>
        </w:rPr>
        <w:t xml:space="preserve"> punktów</w:t>
      </w:r>
    </w:p>
    <w:p w14:paraId="1412ED20" w14:textId="77777777" w:rsidR="00D20A7C" w:rsidRDefault="00D20A7C" w:rsidP="00D20A7C">
      <w:pPr>
        <w:jc w:val="both"/>
        <w:rPr>
          <w:rFonts w:ascii="Verdana" w:hAnsi="Verdana" w:cs="Arial"/>
          <w:b/>
          <w:sz w:val="20"/>
          <w:szCs w:val="20"/>
        </w:rPr>
      </w:pPr>
    </w:p>
    <w:p w14:paraId="318CA420" w14:textId="0FB3A571" w:rsidR="00D20A7C" w:rsidRDefault="00D20A7C" w:rsidP="00D20A7C">
      <w:pPr>
        <w:jc w:val="both"/>
        <w:rPr>
          <w:rFonts w:ascii="Verdana" w:hAnsi="Verdana" w:cs="Verdana"/>
          <w:sz w:val="20"/>
          <w:szCs w:val="20"/>
        </w:rPr>
      </w:pPr>
      <w:r w:rsidRPr="009E2FE0">
        <w:rPr>
          <w:rFonts w:ascii="Verdana" w:hAnsi="Verdana" w:cs="Arial"/>
          <w:b/>
          <w:sz w:val="20"/>
          <w:szCs w:val="20"/>
        </w:rPr>
        <w:t>Najkrótszy</w:t>
      </w:r>
      <w:r w:rsidRPr="009E2FE0">
        <w:rPr>
          <w:rFonts w:ascii="Verdana" w:hAnsi="Verdana" w:cs="Arial"/>
          <w:sz w:val="20"/>
          <w:szCs w:val="20"/>
        </w:rPr>
        <w:t xml:space="preserve"> możliwy termin wykonania </w:t>
      </w:r>
      <w:r w:rsidRPr="00AC36E0">
        <w:rPr>
          <w:rFonts w:ascii="Verdana" w:hAnsi="Verdana" w:cs="Arial"/>
          <w:sz w:val="20"/>
          <w:szCs w:val="20"/>
        </w:rPr>
        <w:t xml:space="preserve">badań </w:t>
      </w:r>
      <w:r w:rsidR="00246A81" w:rsidRPr="00AC36E0">
        <w:rPr>
          <w:rFonts w:ascii="Verdana" w:hAnsi="Verdana" w:cs="Arial"/>
          <w:sz w:val="20"/>
          <w:szCs w:val="20"/>
        </w:rPr>
        <w:t>terenowych</w:t>
      </w:r>
      <w:r w:rsidR="00AC36E0" w:rsidRPr="00AC36E0">
        <w:rPr>
          <w:rFonts w:ascii="Verdana" w:hAnsi="Verdana" w:cs="Arial"/>
          <w:sz w:val="20"/>
          <w:szCs w:val="20"/>
        </w:rPr>
        <w:t>:</w:t>
      </w:r>
      <w:r>
        <w:rPr>
          <w:rFonts w:ascii="Verdana" w:hAnsi="Verdana" w:cs="Arial"/>
          <w:sz w:val="20"/>
          <w:szCs w:val="20"/>
        </w:rPr>
        <w:t xml:space="preserve"> 30 dni</w:t>
      </w:r>
      <w:r w:rsidRPr="009E2FE0">
        <w:rPr>
          <w:rFonts w:ascii="Verdana" w:hAnsi="Verdana" w:cs="Arial"/>
          <w:sz w:val="20"/>
          <w:szCs w:val="20"/>
        </w:rPr>
        <w:t xml:space="preserve"> od </w:t>
      </w:r>
      <w:r>
        <w:rPr>
          <w:rFonts w:ascii="Verdana" w:hAnsi="Verdana" w:cs="Arial"/>
          <w:sz w:val="20"/>
          <w:szCs w:val="20"/>
        </w:rPr>
        <w:t>dnia uzyskania pozwoleń na przeprowadzenie badań wykopaliskowych i ekshumacji</w:t>
      </w:r>
      <w:r w:rsidRPr="009E2FE0">
        <w:rPr>
          <w:rFonts w:ascii="Verdana" w:hAnsi="Verdana" w:cs="Verdana"/>
          <w:sz w:val="20"/>
          <w:szCs w:val="20"/>
        </w:rPr>
        <w:t>.</w:t>
      </w:r>
    </w:p>
    <w:p w14:paraId="3DA085E3" w14:textId="77777777" w:rsidR="00D20A7C" w:rsidRDefault="00D20A7C" w:rsidP="00D20A7C">
      <w:pPr>
        <w:spacing w:before="60"/>
        <w:jc w:val="both"/>
        <w:rPr>
          <w:rFonts w:ascii="Verdana" w:hAnsi="Verdana" w:cs="Verdana"/>
          <w:sz w:val="20"/>
          <w:szCs w:val="20"/>
        </w:rPr>
      </w:pPr>
    </w:p>
    <w:p w14:paraId="7B812CCC" w14:textId="571CA76C" w:rsidR="00D20A7C" w:rsidRPr="009E2FE0" w:rsidRDefault="00D20A7C" w:rsidP="00D20A7C">
      <w:pPr>
        <w:spacing w:before="60"/>
        <w:jc w:val="both"/>
        <w:rPr>
          <w:rFonts w:ascii="Verdana" w:hAnsi="Verdana" w:cs="Verdana"/>
          <w:sz w:val="20"/>
          <w:szCs w:val="20"/>
        </w:rPr>
      </w:pPr>
      <w:r w:rsidRPr="009E2FE0">
        <w:rPr>
          <w:rFonts w:ascii="Verdana" w:hAnsi="Verdana"/>
          <w:b/>
          <w:sz w:val="20"/>
          <w:szCs w:val="20"/>
        </w:rPr>
        <w:t>Najdłuższy</w:t>
      </w:r>
      <w:r w:rsidRPr="009E2FE0">
        <w:rPr>
          <w:rFonts w:ascii="Verdana" w:hAnsi="Verdana"/>
          <w:sz w:val="20"/>
          <w:szCs w:val="20"/>
        </w:rPr>
        <w:t xml:space="preserve"> możliwy termin </w:t>
      </w:r>
      <w:r w:rsidRPr="009E2FE0">
        <w:rPr>
          <w:rFonts w:ascii="Verdana" w:hAnsi="Verdana" w:cs="Arial"/>
          <w:sz w:val="20"/>
          <w:szCs w:val="20"/>
        </w:rPr>
        <w:t>wykonania</w:t>
      </w:r>
      <w:r>
        <w:rPr>
          <w:rFonts w:ascii="Verdana" w:hAnsi="Verdana"/>
          <w:sz w:val="20"/>
          <w:szCs w:val="20"/>
        </w:rPr>
        <w:t xml:space="preserve"> </w:t>
      </w:r>
      <w:r w:rsidRPr="00AC36E0">
        <w:rPr>
          <w:rFonts w:ascii="Verdana" w:hAnsi="Verdana" w:cs="Arial"/>
          <w:sz w:val="20"/>
          <w:szCs w:val="20"/>
        </w:rPr>
        <w:t xml:space="preserve">badań </w:t>
      </w:r>
      <w:r w:rsidR="00246A81" w:rsidRPr="00AC36E0">
        <w:rPr>
          <w:rFonts w:ascii="Verdana" w:hAnsi="Verdana" w:cs="Arial"/>
          <w:sz w:val="20"/>
          <w:szCs w:val="20"/>
        </w:rPr>
        <w:t>terenowych</w:t>
      </w:r>
      <w:r>
        <w:rPr>
          <w:rFonts w:ascii="Verdana" w:hAnsi="Verdana" w:cs="Arial"/>
          <w:sz w:val="20"/>
          <w:szCs w:val="20"/>
        </w:rPr>
        <w:t xml:space="preserve"> </w:t>
      </w:r>
      <w:r w:rsidR="00AC36E0">
        <w:rPr>
          <w:rFonts w:ascii="Verdana" w:hAnsi="Verdana" w:cs="Arial"/>
          <w:sz w:val="20"/>
          <w:szCs w:val="20"/>
        </w:rPr>
        <w:t xml:space="preserve">wymagany przez Zamawiającego: </w:t>
      </w:r>
      <w:r>
        <w:rPr>
          <w:rFonts w:ascii="Verdana" w:hAnsi="Verdana" w:cs="Arial"/>
          <w:sz w:val="20"/>
          <w:szCs w:val="20"/>
        </w:rPr>
        <w:t>60</w:t>
      </w:r>
      <w:r w:rsidRPr="009E2FE0">
        <w:rPr>
          <w:rFonts w:ascii="Verdana" w:hAnsi="Verdana" w:cs="Arial"/>
          <w:sz w:val="20"/>
          <w:szCs w:val="20"/>
        </w:rPr>
        <w:t xml:space="preserve"> </w:t>
      </w:r>
      <w:r>
        <w:rPr>
          <w:rFonts w:ascii="Verdana" w:hAnsi="Verdana" w:cs="Arial"/>
          <w:sz w:val="20"/>
          <w:szCs w:val="20"/>
        </w:rPr>
        <w:t>dni</w:t>
      </w:r>
      <w:r w:rsidRPr="009E2FE0">
        <w:rPr>
          <w:rFonts w:ascii="Verdana" w:hAnsi="Verdana" w:cs="Arial"/>
          <w:sz w:val="20"/>
          <w:szCs w:val="20"/>
        </w:rPr>
        <w:t xml:space="preserve"> od </w:t>
      </w:r>
      <w:r>
        <w:rPr>
          <w:rFonts w:ascii="Verdana" w:hAnsi="Verdana" w:cs="Arial"/>
          <w:sz w:val="20"/>
          <w:szCs w:val="20"/>
        </w:rPr>
        <w:t>dnia uzyskania pozwoleń na przeprowadzenie badań wykopaliskowych i ekshumacji</w:t>
      </w:r>
      <w:r w:rsidRPr="009E2FE0">
        <w:rPr>
          <w:rFonts w:ascii="Verdana" w:hAnsi="Verdana" w:cs="Verdana"/>
          <w:sz w:val="20"/>
          <w:szCs w:val="20"/>
        </w:rPr>
        <w:t>.</w:t>
      </w:r>
    </w:p>
    <w:p w14:paraId="784F4086" w14:textId="3DA3F2ED" w:rsidR="00D20A7C" w:rsidRDefault="00D20A7C" w:rsidP="00D20A7C">
      <w:pPr>
        <w:spacing w:before="120" w:after="120"/>
        <w:jc w:val="both"/>
        <w:rPr>
          <w:rFonts w:ascii="Verdana" w:hAnsi="Verdana"/>
          <w:bCs/>
          <w:sz w:val="20"/>
          <w:szCs w:val="20"/>
        </w:rPr>
      </w:pPr>
      <w:r w:rsidRPr="009E2FE0">
        <w:rPr>
          <w:rFonts w:ascii="Verdana" w:hAnsi="Verdana"/>
          <w:bCs/>
          <w:sz w:val="20"/>
          <w:szCs w:val="20"/>
        </w:rPr>
        <w:t xml:space="preserve">Wykonawca może zaproponować termin </w:t>
      </w:r>
      <w:r w:rsidRPr="009E2FE0">
        <w:rPr>
          <w:rFonts w:ascii="Verdana" w:hAnsi="Verdana" w:cs="Arial"/>
          <w:sz w:val="20"/>
          <w:szCs w:val="20"/>
        </w:rPr>
        <w:t>wykonania</w:t>
      </w:r>
      <w:r>
        <w:rPr>
          <w:rFonts w:ascii="Verdana" w:hAnsi="Verdana"/>
          <w:bCs/>
          <w:sz w:val="20"/>
          <w:szCs w:val="20"/>
        </w:rPr>
        <w:t xml:space="preserve"> zamówienia 30, 40, 50 lub 60 dni.</w:t>
      </w:r>
    </w:p>
    <w:p w14:paraId="195221D8" w14:textId="77777777" w:rsidR="00D20A7C" w:rsidRPr="00DD61E2" w:rsidRDefault="00D20A7C" w:rsidP="00D20A7C">
      <w:pPr>
        <w:tabs>
          <w:tab w:val="left" w:pos="993"/>
          <w:tab w:val="left" w:pos="7515"/>
        </w:tabs>
        <w:suppressAutoHyphens/>
        <w:spacing w:before="120"/>
        <w:jc w:val="both"/>
        <w:rPr>
          <w:rFonts w:ascii="Verdana" w:hAnsi="Verdana"/>
          <w:spacing w:val="4"/>
          <w:sz w:val="20"/>
          <w:szCs w:val="20"/>
          <w:lang w:eastAsia="ar-SA"/>
        </w:rPr>
      </w:pPr>
      <w:r w:rsidRPr="00DD61E2">
        <w:rPr>
          <w:rFonts w:ascii="Verdana" w:hAnsi="Verdana"/>
          <w:spacing w:val="4"/>
          <w:sz w:val="20"/>
          <w:szCs w:val="20"/>
          <w:lang w:eastAsia="ar-SA"/>
        </w:rPr>
        <w:t>Punkty w tym kryterium będą przyznawane wg poniższych zasad:</w:t>
      </w:r>
    </w:p>
    <w:p w14:paraId="136B5662" w14:textId="26B929A0" w:rsidR="00D20A7C" w:rsidRPr="00D20A7C" w:rsidRDefault="00D20A7C" w:rsidP="002D13C3">
      <w:pPr>
        <w:pStyle w:val="Tekstpodstawowy3"/>
        <w:numPr>
          <w:ilvl w:val="0"/>
          <w:numId w:val="16"/>
        </w:numPr>
        <w:spacing w:after="60"/>
        <w:rPr>
          <w:rFonts w:ascii="Verdana" w:hAnsi="Verdana"/>
          <w:bCs/>
          <w:i w:val="0"/>
          <w:sz w:val="20"/>
          <w:szCs w:val="20"/>
        </w:rPr>
      </w:pPr>
      <w:r w:rsidRPr="00D20A7C">
        <w:rPr>
          <w:rFonts w:ascii="Verdana" w:hAnsi="Verdana"/>
          <w:bCs/>
          <w:i w:val="0"/>
          <w:sz w:val="20"/>
          <w:szCs w:val="20"/>
        </w:rPr>
        <w:t>za zadeklarowanie termi</w:t>
      </w:r>
      <w:r w:rsidR="00AC36E0">
        <w:rPr>
          <w:rFonts w:ascii="Verdana" w:hAnsi="Verdana"/>
          <w:bCs/>
          <w:i w:val="0"/>
          <w:sz w:val="20"/>
          <w:szCs w:val="20"/>
        </w:rPr>
        <w:t>nu wykonania badań terenowych</w:t>
      </w:r>
      <w:r w:rsidRPr="00D20A7C">
        <w:rPr>
          <w:rFonts w:ascii="Verdana" w:hAnsi="Verdana"/>
          <w:bCs/>
          <w:i w:val="0"/>
          <w:sz w:val="20"/>
          <w:szCs w:val="20"/>
        </w:rPr>
        <w:t xml:space="preserve"> 30 dni Wykonawca otrzyma 60 punktów</w:t>
      </w:r>
    </w:p>
    <w:p w14:paraId="640B5516" w14:textId="5E6FE9F9" w:rsidR="00D20A7C" w:rsidRPr="00D20A7C" w:rsidRDefault="00D20A7C" w:rsidP="002D13C3">
      <w:pPr>
        <w:pStyle w:val="Tekstpodstawowy3"/>
        <w:numPr>
          <w:ilvl w:val="0"/>
          <w:numId w:val="16"/>
        </w:numPr>
        <w:spacing w:after="60"/>
        <w:rPr>
          <w:rFonts w:ascii="Verdana" w:hAnsi="Verdana"/>
          <w:bCs/>
          <w:i w:val="0"/>
          <w:sz w:val="20"/>
          <w:szCs w:val="20"/>
        </w:rPr>
      </w:pPr>
      <w:r w:rsidRPr="00D20A7C">
        <w:rPr>
          <w:rFonts w:ascii="Verdana" w:hAnsi="Verdana"/>
          <w:bCs/>
          <w:i w:val="0"/>
          <w:sz w:val="20"/>
          <w:szCs w:val="20"/>
        </w:rPr>
        <w:t>za zadeklarowanie termi</w:t>
      </w:r>
      <w:r w:rsidR="00AC36E0">
        <w:rPr>
          <w:rFonts w:ascii="Verdana" w:hAnsi="Verdana"/>
          <w:bCs/>
          <w:i w:val="0"/>
          <w:sz w:val="20"/>
          <w:szCs w:val="20"/>
        </w:rPr>
        <w:t>nu wykonania badań terenowych</w:t>
      </w:r>
      <w:r w:rsidRPr="00D20A7C">
        <w:rPr>
          <w:rFonts w:ascii="Verdana" w:hAnsi="Verdana"/>
          <w:bCs/>
          <w:i w:val="0"/>
          <w:sz w:val="20"/>
          <w:szCs w:val="20"/>
        </w:rPr>
        <w:t xml:space="preserve"> 40 dni Wykonawca otrzyma 40 punktów</w:t>
      </w:r>
    </w:p>
    <w:p w14:paraId="195336E6" w14:textId="29DAAE8D" w:rsidR="00D20A7C" w:rsidRPr="00D20A7C" w:rsidRDefault="00D20A7C" w:rsidP="002D13C3">
      <w:pPr>
        <w:pStyle w:val="Tekstpodstawowy3"/>
        <w:numPr>
          <w:ilvl w:val="0"/>
          <w:numId w:val="16"/>
        </w:numPr>
        <w:spacing w:after="60"/>
        <w:rPr>
          <w:rFonts w:ascii="Verdana" w:hAnsi="Verdana"/>
          <w:bCs/>
          <w:i w:val="0"/>
          <w:sz w:val="20"/>
          <w:szCs w:val="20"/>
        </w:rPr>
      </w:pPr>
      <w:r w:rsidRPr="00D20A7C">
        <w:rPr>
          <w:rFonts w:ascii="Verdana" w:hAnsi="Verdana"/>
          <w:bCs/>
          <w:i w:val="0"/>
          <w:sz w:val="20"/>
          <w:szCs w:val="20"/>
        </w:rPr>
        <w:t>za zadeklarowanie termi</w:t>
      </w:r>
      <w:r w:rsidR="00AC36E0">
        <w:rPr>
          <w:rFonts w:ascii="Verdana" w:hAnsi="Verdana"/>
          <w:bCs/>
          <w:i w:val="0"/>
          <w:sz w:val="20"/>
          <w:szCs w:val="20"/>
        </w:rPr>
        <w:t>nu wykonania badań terenowych</w:t>
      </w:r>
      <w:r w:rsidRPr="00D20A7C">
        <w:rPr>
          <w:rFonts w:ascii="Verdana" w:hAnsi="Verdana"/>
          <w:bCs/>
          <w:i w:val="0"/>
          <w:sz w:val="20"/>
          <w:szCs w:val="20"/>
        </w:rPr>
        <w:t xml:space="preserve"> 50 dni Wykonawca otrzyma 20 punktów</w:t>
      </w:r>
    </w:p>
    <w:p w14:paraId="695883D3" w14:textId="193519A4" w:rsidR="00D20A7C" w:rsidRPr="00D20A7C" w:rsidRDefault="00D20A7C" w:rsidP="002D13C3">
      <w:pPr>
        <w:pStyle w:val="Tekstpodstawowy3"/>
        <w:numPr>
          <w:ilvl w:val="0"/>
          <w:numId w:val="16"/>
        </w:numPr>
        <w:spacing w:after="60"/>
        <w:rPr>
          <w:rFonts w:ascii="Verdana" w:hAnsi="Verdana"/>
          <w:bCs/>
          <w:i w:val="0"/>
          <w:sz w:val="20"/>
          <w:szCs w:val="20"/>
        </w:rPr>
      </w:pPr>
      <w:r w:rsidRPr="00D20A7C">
        <w:rPr>
          <w:rFonts w:ascii="Verdana" w:hAnsi="Verdana"/>
          <w:bCs/>
          <w:i w:val="0"/>
          <w:sz w:val="20"/>
          <w:szCs w:val="20"/>
        </w:rPr>
        <w:t>za zadeklarowanie termi</w:t>
      </w:r>
      <w:r w:rsidR="00AC36E0">
        <w:rPr>
          <w:rFonts w:ascii="Verdana" w:hAnsi="Verdana"/>
          <w:bCs/>
          <w:i w:val="0"/>
          <w:sz w:val="20"/>
          <w:szCs w:val="20"/>
        </w:rPr>
        <w:t>nu wykonania badań terenowych</w:t>
      </w:r>
      <w:r w:rsidRPr="00D20A7C">
        <w:rPr>
          <w:rFonts w:ascii="Verdana" w:hAnsi="Verdana"/>
          <w:bCs/>
          <w:i w:val="0"/>
          <w:sz w:val="20"/>
          <w:szCs w:val="20"/>
        </w:rPr>
        <w:t xml:space="preserve"> 60 dni Wykonawca otrzyma 0 punktów</w:t>
      </w:r>
    </w:p>
    <w:p w14:paraId="7EDAAC34" w14:textId="77777777" w:rsidR="00D20A7C" w:rsidRPr="00D20A7C" w:rsidRDefault="00D20A7C" w:rsidP="00D20A7C">
      <w:pPr>
        <w:pStyle w:val="Tekstpodstawowy3"/>
        <w:spacing w:after="60"/>
        <w:ind w:left="1040"/>
        <w:rPr>
          <w:rFonts w:ascii="Verdana" w:hAnsi="Verdana"/>
          <w:bCs/>
          <w:i w:val="0"/>
          <w:sz w:val="20"/>
          <w:szCs w:val="20"/>
        </w:rPr>
      </w:pPr>
    </w:p>
    <w:p w14:paraId="2352C0DC" w14:textId="14C285FD" w:rsidR="00DE337F" w:rsidRPr="00D20A7C" w:rsidRDefault="00DE337F" w:rsidP="00D20A7C">
      <w:pPr>
        <w:jc w:val="both"/>
        <w:rPr>
          <w:rFonts w:ascii="Verdana" w:hAnsi="Verdana"/>
          <w:sz w:val="18"/>
          <w:szCs w:val="18"/>
        </w:rPr>
      </w:pPr>
      <w:r w:rsidRPr="00D20A7C">
        <w:rPr>
          <w:rFonts w:ascii="Verdana" w:hAnsi="Verdana"/>
          <w:color w:val="000000"/>
          <w:sz w:val="18"/>
          <w:szCs w:val="18"/>
        </w:rPr>
        <w:t xml:space="preserve">Zamawiający informuje, iż w sytuacji w której Wykonawca nie wskaże w Formularzu Oferta (pkt 6) </w:t>
      </w:r>
      <w:r w:rsidR="000251AC" w:rsidRPr="00D20A7C">
        <w:rPr>
          <w:rFonts w:ascii="Verdana" w:hAnsi="Verdana"/>
          <w:color w:val="000000"/>
          <w:sz w:val="18"/>
          <w:szCs w:val="18"/>
        </w:rPr>
        <w:t>terminu</w:t>
      </w:r>
      <w:r w:rsidR="009F3CA5" w:rsidRPr="00D20A7C">
        <w:rPr>
          <w:rFonts w:ascii="Verdana" w:hAnsi="Verdana"/>
          <w:sz w:val="18"/>
          <w:szCs w:val="18"/>
        </w:rPr>
        <w:t xml:space="preserve"> </w:t>
      </w:r>
      <w:r w:rsidR="00D20A7C" w:rsidRPr="00D20A7C">
        <w:rPr>
          <w:rFonts w:ascii="Verdana" w:hAnsi="Verdana"/>
          <w:bCs/>
          <w:sz w:val="18"/>
          <w:szCs w:val="18"/>
        </w:rPr>
        <w:t>wykonania badań terenowych</w:t>
      </w:r>
      <w:r w:rsidRPr="00D20A7C">
        <w:rPr>
          <w:rFonts w:ascii="Verdana" w:hAnsi="Verdana"/>
          <w:color w:val="000000"/>
          <w:sz w:val="18"/>
          <w:szCs w:val="18"/>
        </w:rPr>
        <w:t xml:space="preserve">, Zamawiający do oceny oferty, przyjmie </w:t>
      </w:r>
      <w:r w:rsidR="009F3CA5" w:rsidRPr="00D20A7C">
        <w:rPr>
          <w:rFonts w:ascii="Verdana" w:hAnsi="Verdana"/>
          <w:color w:val="000000"/>
          <w:sz w:val="18"/>
          <w:szCs w:val="18"/>
        </w:rPr>
        <w:t>najdłuższy</w:t>
      </w:r>
      <w:r w:rsidRPr="00D20A7C">
        <w:rPr>
          <w:rFonts w:ascii="Verdana" w:hAnsi="Verdana"/>
          <w:color w:val="000000"/>
          <w:sz w:val="18"/>
          <w:szCs w:val="18"/>
        </w:rPr>
        <w:t xml:space="preserve"> możliwy </w:t>
      </w:r>
      <w:r w:rsidR="0093606C" w:rsidRPr="00D20A7C">
        <w:rPr>
          <w:rFonts w:ascii="Verdana" w:hAnsi="Verdana"/>
          <w:color w:val="000000"/>
          <w:sz w:val="18"/>
          <w:szCs w:val="18"/>
        </w:rPr>
        <w:t xml:space="preserve">termin </w:t>
      </w:r>
      <w:r w:rsidRPr="00D20A7C">
        <w:rPr>
          <w:rFonts w:ascii="Verdana" w:hAnsi="Verdana"/>
          <w:color w:val="000000"/>
          <w:sz w:val="18"/>
          <w:szCs w:val="18"/>
        </w:rPr>
        <w:t xml:space="preserve"> tj. </w:t>
      </w:r>
      <w:r w:rsidR="00D20A7C" w:rsidRPr="00D20A7C">
        <w:rPr>
          <w:rFonts w:ascii="Verdana" w:hAnsi="Verdana"/>
          <w:color w:val="000000"/>
          <w:sz w:val="18"/>
          <w:szCs w:val="18"/>
        </w:rPr>
        <w:t xml:space="preserve"> 60 dni</w:t>
      </w:r>
      <w:r w:rsidRPr="00D20A7C">
        <w:rPr>
          <w:rFonts w:ascii="Verdana" w:hAnsi="Verdana"/>
          <w:color w:val="000000"/>
          <w:sz w:val="18"/>
          <w:szCs w:val="18"/>
        </w:rPr>
        <w:t xml:space="preserve">, a w kryterium </w:t>
      </w:r>
      <w:r w:rsidR="00D20A7C" w:rsidRPr="00D20A7C">
        <w:rPr>
          <w:rFonts w:ascii="Verdana" w:hAnsi="Verdana"/>
          <w:bCs/>
          <w:sz w:val="18"/>
          <w:szCs w:val="18"/>
        </w:rPr>
        <w:t xml:space="preserve">terminu wykonania badań terenowych </w:t>
      </w:r>
      <w:r w:rsidR="00F425D4" w:rsidRPr="00D20A7C">
        <w:rPr>
          <w:rFonts w:ascii="Verdana" w:hAnsi="Verdana"/>
          <w:sz w:val="18"/>
          <w:szCs w:val="18"/>
        </w:rPr>
        <w:t xml:space="preserve">zostanie </w:t>
      </w:r>
      <w:r w:rsidRPr="00D20A7C">
        <w:rPr>
          <w:rFonts w:ascii="Verdana" w:hAnsi="Verdana"/>
          <w:color w:val="000000"/>
          <w:sz w:val="18"/>
          <w:szCs w:val="18"/>
        </w:rPr>
        <w:t>przyznane 0 pkt.</w:t>
      </w:r>
    </w:p>
    <w:p w14:paraId="38BD7118" w14:textId="77777777" w:rsidR="00984864" w:rsidRPr="00025B0D" w:rsidRDefault="00984864" w:rsidP="003008A4">
      <w:pPr>
        <w:tabs>
          <w:tab w:val="left" w:pos="709"/>
        </w:tabs>
        <w:spacing w:line="276" w:lineRule="auto"/>
        <w:ind w:left="709" w:hanging="851"/>
        <w:jc w:val="both"/>
        <w:rPr>
          <w:rFonts w:ascii="Verdana" w:hAnsi="Verdana"/>
          <w:bCs/>
          <w:sz w:val="18"/>
          <w:szCs w:val="18"/>
          <w:highlight w:val="yellow"/>
        </w:rPr>
      </w:pPr>
    </w:p>
    <w:p w14:paraId="30861544" w14:textId="63FEF40E" w:rsidR="006F0B84" w:rsidRPr="00D20A7C" w:rsidRDefault="006F0B84" w:rsidP="00D20A7C">
      <w:pPr>
        <w:spacing w:before="60" w:line="276" w:lineRule="auto"/>
        <w:jc w:val="both"/>
        <w:rPr>
          <w:rFonts w:ascii="Verdana" w:hAnsi="Verdana"/>
          <w:sz w:val="18"/>
          <w:szCs w:val="18"/>
          <w:u w:val="single"/>
        </w:rPr>
      </w:pPr>
      <w:r w:rsidRPr="00D20A7C">
        <w:rPr>
          <w:rFonts w:ascii="Verdana" w:hAnsi="Verdana"/>
          <w:sz w:val="18"/>
          <w:szCs w:val="18"/>
          <w:u w:val="single"/>
        </w:rPr>
        <w:t xml:space="preserve">Zaoferowany przez Wykonawcę </w:t>
      </w:r>
      <w:r w:rsidR="00D20A7C" w:rsidRPr="00D20A7C">
        <w:rPr>
          <w:rFonts w:ascii="Verdana" w:hAnsi="Verdana"/>
          <w:bCs/>
          <w:sz w:val="18"/>
          <w:szCs w:val="18"/>
          <w:u w:val="single"/>
        </w:rPr>
        <w:t xml:space="preserve">terminu wykonania badań terenowych </w:t>
      </w:r>
      <w:r w:rsidRPr="00D20A7C">
        <w:rPr>
          <w:rFonts w:ascii="Verdana" w:hAnsi="Verdana"/>
          <w:sz w:val="18"/>
          <w:szCs w:val="18"/>
          <w:u w:val="single"/>
        </w:rPr>
        <w:t>zostanie uwzględniony w umowie z Wykonawcą.</w:t>
      </w:r>
    </w:p>
    <w:p w14:paraId="1A4C15F3" w14:textId="77777777" w:rsidR="00913883" w:rsidRPr="00025B0D" w:rsidRDefault="00913883" w:rsidP="00623DC2">
      <w:pPr>
        <w:autoSpaceDE w:val="0"/>
        <w:autoSpaceDN w:val="0"/>
        <w:adjustRightInd w:val="0"/>
        <w:spacing w:line="276" w:lineRule="auto"/>
        <w:ind w:left="720"/>
        <w:jc w:val="both"/>
        <w:rPr>
          <w:rFonts w:ascii="Verdana" w:hAnsi="Verdana" w:cs="Verdana"/>
          <w:sz w:val="18"/>
          <w:szCs w:val="18"/>
        </w:rPr>
      </w:pPr>
    </w:p>
    <w:p w14:paraId="6A1EE304" w14:textId="170106CA" w:rsidR="00D20A7C" w:rsidRPr="00DD61E2" w:rsidRDefault="00667998" w:rsidP="00D20A7C">
      <w:pPr>
        <w:tabs>
          <w:tab w:val="left" w:pos="993"/>
        </w:tabs>
        <w:suppressAutoHyphens/>
        <w:spacing w:before="120"/>
        <w:ind w:left="851" w:hanging="851"/>
        <w:jc w:val="both"/>
        <w:rPr>
          <w:rFonts w:ascii="Verdana" w:hAnsi="Verdana" w:cs="Calibri"/>
          <w:b/>
          <w:sz w:val="20"/>
          <w:szCs w:val="20"/>
          <w:u w:val="single"/>
        </w:rPr>
      </w:pPr>
      <w:r w:rsidRPr="00D20A7C">
        <w:rPr>
          <w:rFonts w:ascii="Verdana" w:hAnsi="Verdana" w:cs="Verdana"/>
          <w:sz w:val="18"/>
          <w:szCs w:val="18"/>
        </w:rPr>
        <w:lastRenderedPageBreak/>
        <w:t>19.1.3.</w:t>
      </w:r>
      <w:r w:rsidRPr="00025B0D">
        <w:rPr>
          <w:rFonts w:ascii="Verdana" w:hAnsi="Verdana" w:cs="Verdana"/>
          <w:b/>
          <w:sz w:val="18"/>
          <w:szCs w:val="18"/>
        </w:rPr>
        <w:t xml:space="preserve"> </w:t>
      </w:r>
      <w:r w:rsidR="00D20A7C" w:rsidRPr="00DD61E2">
        <w:rPr>
          <w:rFonts w:ascii="Verdana" w:hAnsi="Verdana" w:cs="Calibri"/>
          <w:b/>
          <w:sz w:val="20"/>
          <w:szCs w:val="20"/>
          <w:u w:val="single"/>
        </w:rPr>
        <w:t>Kryterium „</w:t>
      </w:r>
      <w:r w:rsidR="00D20A7C" w:rsidRPr="00DD61E2">
        <w:rPr>
          <w:rFonts w:ascii="Verdana" w:hAnsi="Verdana"/>
          <w:b/>
          <w:sz w:val="20"/>
          <w:szCs w:val="20"/>
          <w:u w:val="single"/>
        </w:rPr>
        <w:t>Doświadczenie kierownika stanowiska</w:t>
      </w:r>
      <w:r w:rsidR="00D20A7C" w:rsidRPr="00DD61E2">
        <w:rPr>
          <w:rFonts w:ascii="Verdana" w:hAnsi="Verdana" w:cs="Calibri"/>
          <w:b/>
          <w:sz w:val="20"/>
          <w:szCs w:val="20"/>
          <w:u w:val="single"/>
        </w:rPr>
        <w:t>”</w:t>
      </w:r>
      <w:r w:rsidR="00BC2635">
        <w:rPr>
          <w:rFonts w:ascii="Verdana" w:hAnsi="Verdana" w:cs="Calibri"/>
          <w:b/>
          <w:sz w:val="20"/>
          <w:szCs w:val="20"/>
          <w:u w:val="single"/>
        </w:rPr>
        <w:t xml:space="preserve"> (D)</w:t>
      </w:r>
      <w:r w:rsidR="00D20A7C" w:rsidRPr="00DD61E2">
        <w:rPr>
          <w:rFonts w:ascii="Verdana" w:hAnsi="Verdana" w:cs="Calibri"/>
          <w:b/>
          <w:sz w:val="20"/>
          <w:szCs w:val="20"/>
          <w:u w:val="single"/>
        </w:rPr>
        <w:t>:</w:t>
      </w:r>
    </w:p>
    <w:p w14:paraId="3DF805F1" w14:textId="77777777" w:rsidR="00D20A7C" w:rsidRPr="00DD61E2" w:rsidRDefault="00D20A7C" w:rsidP="00D20A7C">
      <w:pPr>
        <w:tabs>
          <w:tab w:val="left" w:pos="993"/>
        </w:tabs>
        <w:suppressAutoHyphens/>
        <w:spacing w:before="120"/>
        <w:ind w:left="709"/>
        <w:jc w:val="both"/>
        <w:rPr>
          <w:rFonts w:ascii="Verdana" w:hAnsi="Verdana"/>
          <w:spacing w:val="4"/>
          <w:sz w:val="20"/>
          <w:szCs w:val="20"/>
          <w:lang w:eastAsia="ar-SA"/>
        </w:rPr>
      </w:pPr>
    </w:p>
    <w:p w14:paraId="6F08C132" w14:textId="45DE02EE" w:rsidR="00D20A7C" w:rsidRPr="00056EC6" w:rsidRDefault="00D20A7C" w:rsidP="00D20A7C">
      <w:pPr>
        <w:pStyle w:val="Akapitzlist"/>
        <w:ind w:left="709"/>
        <w:jc w:val="both"/>
        <w:rPr>
          <w:rFonts w:ascii="Verdana" w:hAnsi="Verdana"/>
          <w:bCs/>
          <w:sz w:val="18"/>
          <w:szCs w:val="18"/>
        </w:rPr>
      </w:pPr>
      <w:r w:rsidRPr="00056EC6">
        <w:rPr>
          <w:rFonts w:ascii="Verdana" w:hAnsi="Verdana"/>
          <w:sz w:val="18"/>
          <w:szCs w:val="18"/>
        </w:rPr>
        <w:t>Ocena w kryterium będzie odbywać się w oparciu o dokument sporządzony według wzoru Formularza nr 2.1.: Kryterium oceny ofert  „</w:t>
      </w:r>
      <w:r w:rsidR="00BC2635" w:rsidRPr="00056EC6">
        <w:rPr>
          <w:rFonts w:ascii="Verdana" w:hAnsi="Verdana" w:cs="Verdana"/>
          <w:sz w:val="18"/>
          <w:szCs w:val="18"/>
        </w:rPr>
        <w:t>Doświadczenia</w:t>
      </w:r>
      <w:r w:rsidRPr="00056EC6">
        <w:rPr>
          <w:rFonts w:ascii="Verdana" w:hAnsi="Verdana" w:cs="Verdana"/>
          <w:sz w:val="18"/>
          <w:szCs w:val="18"/>
        </w:rPr>
        <w:t xml:space="preserve"> Kierownika stanowiska</w:t>
      </w:r>
      <w:r w:rsidRPr="00056EC6">
        <w:rPr>
          <w:rFonts w:ascii="Verdana" w:hAnsi="Verdana"/>
          <w:sz w:val="18"/>
          <w:szCs w:val="18"/>
        </w:rPr>
        <w:t>”.</w:t>
      </w:r>
      <w:r w:rsidRPr="00056EC6">
        <w:rPr>
          <w:rFonts w:ascii="Verdana" w:hAnsi="Verdana"/>
          <w:bCs/>
          <w:sz w:val="18"/>
          <w:szCs w:val="18"/>
        </w:rPr>
        <w:t xml:space="preserve"> W tym kryterium można uzyskać maksymalnie 10 punktów. </w:t>
      </w:r>
    </w:p>
    <w:p w14:paraId="34356CBC" w14:textId="77777777" w:rsidR="00D20A7C" w:rsidRPr="00056EC6" w:rsidRDefault="00D20A7C" w:rsidP="00D20A7C">
      <w:pPr>
        <w:pStyle w:val="Standardowy1"/>
        <w:rPr>
          <w:rFonts w:ascii="Verdana" w:hAnsi="Verdana"/>
          <w:sz w:val="18"/>
          <w:szCs w:val="18"/>
        </w:rPr>
      </w:pPr>
    </w:p>
    <w:p w14:paraId="22D9C876" w14:textId="7E3D3044" w:rsidR="00D20A7C" w:rsidRPr="00056EC6" w:rsidRDefault="00BC2635" w:rsidP="00BC2635">
      <w:pPr>
        <w:tabs>
          <w:tab w:val="left" w:pos="993"/>
        </w:tabs>
        <w:suppressAutoHyphens/>
        <w:spacing w:before="120"/>
        <w:ind w:left="709"/>
        <w:jc w:val="both"/>
        <w:rPr>
          <w:rFonts w:ascii="Verdana" w:hAnsi="Verdana"/>
          <w:sz w:val="18"/>
          <w:szCs w:val="18"/>
        </w:rPr>
      </w:pPr>
      <w:r w:rsidRPr="00056EC6">
        <w:rPr>
          <w:rFonts w:ascii="Verdana" w:hAnsi="Verdana"/>
          <w:bCs/>
          <w:sz w:val="18"/>
          <w:szCs w:val="18"/>
        </w:rPr>
        <w:t>Dokument ten winien zawierać wykaz stanowisk na</w:t>
      </w:r>
      <w:r w:rsidRPr="00056EC6">
        <w:rPr>
          <w:rFonts w:ascii="Verdana" w:hAnsi="Verdana"/>
          <w:b/>
          <w:bCs/>
          <w:sz w:val="18"/>
          <w:szCs w:val="18"/>
        </w:rPr>
        <w:t xml:space="preserve"> </w:t>
      </w:r>
      <w:r w:rsidRPr="00056EC6">
        <w:rPr>
          <w:rFonts w:ascii="Verdana" w:hAnsi="Verdana"/>
          <w:bCs/>
          <w:sz w:val="18"/>
          <w:szCs w:val="18"/>
        </w:rPr>
        <w:t xml:space="preserve">których wskazana osoba pełniła </w:t>
      </w:r>
      <w:r w:rsidRPr="00056EC6">
        <w:rPr>
          <w:rFonts w:ascii="Verdana" w:hAnsi="Verdana"/>
          <w:sz w:val="18"/>
          <w:szCs w:val="18"/>
        </w:rPr>
        <w:t>samodzielną funkcję Kierownika archeologicznych badań wykopaliskowych na co najmniej 1 stanowisku archeologicznym, na którym wystąpiły pochówki szkieletowe</w:t>
      </w:r>
      <w:r w:rsidRPr="00056EC6">
        <w:rPr>
          <w:rFonts w:ascii="Verdana" w:hAnsi="Verdana"/>
          <w:b/>
          <w:sz w:val="18"/>
          <w:szCs w:val="18"/>
        </w:rPr>
        <w:t xml:space="preserve"> </w:t>
      </w:r>
      <w:r w:rsidRPr="00056EC6">
        <w:rPr>
          <w:rFonts w:ascii="Verdana" w:hAnsi="Verdana"/>
          <w:sz w:val="18"/>
          <w:szCs w:val="18"/>
        </w:rPr>
        <w:t>(z wyłączeniem badań sondażowych).</w:t>
      </w:r>
      <w:r w:rsidR="00D20A7C" w:rsidRPr="00056EC6">
        <w:rPr>
          <w:rFonts w:ascii="Verdana" w:hAnsi="Verdana"/>
          <w:sz w:val="18"/>
          <w:szCs w:val="18"/>
        </w:rPr>
        <w:t>Wymagane jest oświadczenie Wykonawcy zawierające imię i nazwisko kierownika, nazwę i numery AZP stanowisk, nr decyzji WKZ pozwalającej na prowadzenie badań wykopaliskowych na danym stanowisku, pełniona funkcja.</w:t>
      </w:r>
    </w:p>
    <w:p w14:paraId="4E061154" w14:textId="1403C8ED" w:rsidR="00BC2635" w:rsidRPr="00DD61E2" w:rsidRDefault="00BC2635" w:rsidP="00BC2635">
      <w:pPr>
        <w:tabs>
          <w:tab w:val="left" w:pos="993"/>
          <w:tab w:val="left" w:pos="7515"/>
        </w:tabs>
        <w:suppressAutoHyphens/>
        <w:spacing w:before="120"/>
        <w:jc w:val="both"/>
        <w:rPr>
          <w:rFonts w:ascii="Verdana" w:hAnsi="Verdana"/>
          <w:spacing w:val="4"/>
          <w:sz w:val="20"/>
          <w:szCs w:val="20"/>
          <w:lang w:eastAsia="ar-SA"/>
        </w:rPr>
      </w:pPr>
      <w:r>
        <w:rPr>
          <w:rFonts w:ascii="Verdana" w:hAnsi="Verdana"/>
          <w:spacing w:val="4"/>
          <w:sz w:val="20"/>
          <w:szCs w:val="20"/>
          <w:lang w:eastAsia="ar-SA"/>
        </w:rPr>
        <w:t xml:space="preserve">         </w:t>
      </w:r>
      <w:r w:rsidRPr="00DD61E2">
        <w:rPr>
          <w:rFonts w:ascii="Verdana" w:hAnsi="Verdana"/>
          <w:spacing w:val="4"/>
          <w:sz w:val="20"/>
          <w:szCs w:val="20"/>
          <w:lang w:eastAsia="ar-SA"/>
        </w:rPr>
        <w:t>Punkty w tym kryterium będą przyznawane wg poniższych zasad:</w:t>
      </w:r>
    </w:p>
    <w:p w14:paraId="0C71AD32" w14:textId="04972847" w:rsidR="00BC2635" w:rsidRDefault="00BC2635" w:rsidP="00BC2635">
      <w:pPr>
        <w:tabs>
          <w:tab w:val="left" w:pos="993"/>
        </w:tabs>
        <w:suppressAutoHyphens/>
        <w:spacing w:before="120"/>
        <w:ind w:left="709"/>
        <w:jc w:val="both"/>
        <w:rPr>
          <w:rFonts w:ascii="Verdana" w:hAnsi="Verdana"/>
          <w:sz w:val="20"/>
          <w:szCs w:val="20"/>
        </w:rPr>
      </w:pPr>
    </w:p>
    <w:p w14:paraId="35F0E33E" w14:textId="2E047D39" w:rsidR="00BC2635" w:rsidRPr="00BC2635" w:rsidRDefault="00BC2635" w:rsidP="002D13C3">
      <w:pPr>
        <w:pStyle w:val="Akapitzlist"/>
        <w:numPr>
          <w:ilvl w:val="0"/>
          <w:numId w:val="17"/>
        </w:numPr>
        <w:tabs>
          <w:tab w:val="left" w:pos="993"/>
        </w:tabs>
        <w:suppressAutoHyphens/>
        <w:spacing w:before="120"/>
        <w:jc w:val="both"/>
        <w:rPr>
          <w:rFonts w:ascii="Verdana" w:hAnsi="Verdana"/>
          <w:sz w:val="18"/>
          <w:szCs w:val="18"/>
        </w:rPr>
      </w:pPr>
      <w:r w:rsidRPr="00BC2635">
        <w:rPr>
          <w:rFonts w:ascii="Verdana" w:hAnsi="Verdana"/>
          <w:sz w:val="18"/>
          <w:szCs w:val="18"/>
        </w:rPr>
        <w:t>za wskazanie powyżej 10 stanowisk Wykonawca otrzyma 10 punktów</w:t>
      </w:r>
    </w:p>
    <w:p w14:paraId="716F9F5E" w14:textId="5E4AFDF1" w:rsidR="00BC2635" w:rsidRPr="00BC2635" w:rsidRDefault="00BC2635" w:rsidP="002D13C3">
      <w:pPr>
        <w:pStyle w:val="Akapitzlist"/>
        <w:numPr>
          <w:ilvl w:val="0"/>
          <w:numId w:val="17"/>
        </w:numPr>
        <w:tabs>
          <w:tab w:val="left" w:pos="993"/>
        </w:tabs>
        <w:suppressAutoHyphens/>
        <w:spacing w:before="120"/>
        <w:jc w:val="both"/>
        <w:rPr>
          <w:rFonts w:ascii="Verdana" w:hAnsi="Verdana"/>
          <w:sz w:val="18"/>
          <w:szCs w:val="18"/>
        </w:rPr>
      </w:pPr>
      <w:r w:rsidRPr="00BC2635">
        <w:rPr>
          <w:rFonts w:ascii="Verdana" w:hAnsi="Verdana"/>
          <w:sz w:val="18"/>
          <w:szCs w:val="18"/>
        </w:rPr>
        <w:t>za wskazanie od 7 do 10 stanowisk Wykonawca otrzyma 8 punktów</w:t>
      </w:r>
    </w:p>
    <w:p w14:paraId="52C4EC75" w14:textId="5A535DB3" w:rsidR="00BC2635" w:rsidRPr="00BC2635" w:rsidRDefault="00BC2635" w:rsidP="002D13C3">
      <w:pPr>
        <w:pStyle w:val="Akapitzlist"/>
        <w:numPr>
          <w:ilvl w:val="0"/>
          <w:numId w:val="17"/>
        </w:numPr>
        <w:tabs>
          <w:tab w:val="left" w:pos="993"/>
        </w:tabs>
        <w:suppressAutoHyphens/>
        <w:spacing w:before="120"/>
        <w:jc w:val="both"/>
        <w:rPr>
          <w:rFonts w:ascii="Verdana" w:hAnsi="Verdana"/>
          <w:sz w:val="18"/>
          <w:szCs w:val="18"/>
        </w:rPr>
      </w:pPr>
      <w:r w:rsidRPr="00BC2635">
        <w:rPr>
          <w:rFonts w:ascii="Verdana" w:hAnsi="Verdana"/>
          <w:sz w:val="18"/>
          <w:szCs w:val="18"/>
        </w:rPr>
        <w:t>za wskazanie od 4 do 6 stanowisk Wykonawca otrzyma 6 punktów</w:t>
      </w:r>
    </w:p>
    <w:p w14:paraId="434F5D14" w14:textId="40ABAD7C" w:rsidR="00BC2635" w:rsidRPr="00BC2635" w:rsidRDefault="00BC2635" w:rsidP="002D13C3">
      <w:pPr>
        <w:pStyle w:val="Akapitzlist"/>
        <w:numPr>
          <w:ilvl w:val="0"/>
          <w:numId w:val="17"/>
        </w:numPr>
        <w:tabs>
          <w:tab w:val="left" w:pos="993"/>
        </w:tabs>
        <w:suppressAutoHyphens/>
        <w:spacing w:before="120"/>
        <w:jc w:val="both"/>
        <w:rPr>
          <w:rFonts w:ascii="Verdana" w:hAnsi="Verdana"/>
          <w:sz w:val="18"/>
          <w:szCs w:val="18"/>
        </w:rPr>
      </w:pPr>
      <w:r w:rsidRPr="00BC2635">
        <w:rPr>
          <w:rFonts w:ascii="Verdana" w:hAnsi="Verdana"/>
          <w:sz w:val="18"/>
          <w:szCs w:val="18"/>
        </w:rPr>
        <w:t>za wskazanie od 2 do 3 stanowisk Wykonawca otrzyma 4 punkty</w:t>
      </w:r>
    </w:p>
    <w:p w14:paraId="6B79010E" w14:textId="23B5F7B7" w:rsidR="00BC2635" w:rsidRPr="00BC2635" w:rsidRDefault="00BC2635" w:rsidP="002D13C3">
      <w:pPr>
        <w:pStyle w:val="Akapitzlist"/>
        <w:numPr>
          <w:ilvl w:val="0"/>
          <w:numId w:val="17"/>
        </w:numPr>
        <w:tabs>
          <w:tab w:val="left" w:pos="993"/>
        </w:tabs>
        <w:suppressAutoHyphens/>
        <w:spacing w:before="120"/>
        <w:jc w:val="both"/>
        <w:rPr>
          <w:rFonts w:ascii="Verdana" w:hAnsi="Verdana"/>
          <w:sz w:val="18"/>
          <w:szCs w:val="18"/>
        </w:rPr>
      </w:pPr>
      <w:r w:rsidRPr="00BC2635">
        <w:rPr>
          <w:rFonts w:ascii="Verdana" w:hAnsi="Verdana"/>
          <w:sz w:val="18"/>
          <w:szCs w:val="18"/>
        </w:rPr>
        <w:t>za wskazanie 1 stanowiska Wykonawca otrzyma 0 punktów</w:t>
      </w:r>
    </w:p>
    <w:p w14:paraId="2EB0E427" w14:textId="75603CB8" w:rsidR="00BC2635" w:rsidRPr="00BC2635" w:rsidRDefault="00BC2635" w:rsidP="00BC2635">
      <w:pPr>
        <w:tabs>
          <w:tab w:val="left" w:pos="993"/>
        </w:tabs>
        <w:suppressAutoHyphens/>
        <w:spacing w:before="120"/>
        <w:ind w:left="709"/>
        <w:jc w:val="both"/>
        <w:rPr>
          <w:rFonts w:ascii="Verdana" w:hAnsi="Verdana"/>
          <w:b/>
          <w:bCs/>
          <w:sz w:val="18"/>
          <w:szCs w:val="18"/>
        </w:rPr>
      </w:pPr>
      <w:r w:rsidRPr="00BC2635">
        <w:rPr>
          <w:rFonts w:ascii="Verdana" w:hAnsi="Verdana"/>
          <w:spacing w:val="4"/>
          <w:sz w:val="18"/>
          <w:szCs w:val="18"/>
          <w:lang w:eastAsia="ar-SA"/>
        </w:rPr>
        <w:t>W przypadku gdy wykonaw</w:t>
      </w:r>
      <w:r w:rsidR="00056EC6">
        <w:rPr>
          <w:rFonts w:ascii="Verdana" w:hAnsi="Verdana"/>
          <w:spacing w:val="4"/>
          <w:sz w:val="18"/>
          <w:szCs w:val="18"/>
          <w:lang w:eastAsia="ar-SA"/>
        </w:rPr>
        <w:t xml:space="preserve">ca wraz z ofertą </w:t>
      </w:r>
      <w:r w:rsidRPr="00BC2635">
        <w:rPr>
          <w:rFonts w:ascii="Verdana" w:hAnsi="Verdana"/>
          <w:spacing w:val="4"/>
          <w:sz w:val="18"/>
          <w:szCs w:val="18"/>
          <w:lang w:eastAsia="ar-SA"/>
        </w:rPr>
        <w:t xml:space="preserve"> nie złoży </w:t>
      </w:r>
      <w:r w:rsidRPr="00BC2635">
        <w:rPr>
          <w:rFonts w:ascii="Verdana" w:hAnsi="Verdana"/>
          <w:sz w:val="18"/>
          <w:szCs w:val="18"/>
        </w:rPr>
        <w:t>Formularza nr 2.1.: Kryterium oceny ofert „</w:t>
      </w:r>
      <w:r w:rsidRPr="00BC2635">
        <w:rPr>
          <w:rFonts w:ascii="Verdana" w:hAnsi="Verdana" w:cs="Verdana"/>
          <w:sz w:val="18"/>
          <w:szCs w:val="18"/>
        </w:rPr>
        <w:t>Doświadczenia Kierownika stanowiska</w:t>
      </w:r>
      <w:r w:rsidRPr="00BC2635">
        <w:rPr>
          <w:rFonts w:ascii="Verdana" w:hAnsi="Verdana"/>
          <w:sz w:val="18"/>
          <w:szCs w:val="18"/>
        </w:rPr>
        <w:t>” w kryterium zostanie przyznane 0 pkt</w:t>
      </w:r>
    </w:p>
    <w:p w14:paraId="41C51FC0" w14:textId="61980BF9" w:rsidR="00BC2635" w:rsidRPr="00056EC6" w:rsidRDefault="00BC2635" w:rsidP="00BC2635">
      <w:pPr>
        <w:tabs>
          <w:tab w:val="left" w:pos="993"/>
        </w:tabs>
        <w:suppressAutoHyphens/>
        <w:spacing w:before="120"/>
        <w:ind w:left="851" w:hanging="851"/>
        <w:jc w:val="both"/>
        <w:rPr>
          <w:rFonts w:ascii="Verdana" w:hAnsi="Verdana" w:cs="Calibri"/>
          <w:b/>
          <w:sz w:val="18"/>
          <w:szCs w:val="18"/>
          <w:u w:val="single"/>
        </w:rPr>
      </w:pPr>
      <w:r w:rsidRPr="00DD61E2">
        <w:rPr>
          <w:rFonts w:ascii="Verdana" w:hAnsi="Verdana"/>
          <w:spacing w:val="4"/>
          <w:sz w:val="20"/>
          <w:szCs w:val="20"/>
          <w:lang w:eastAsia="ar-SA"/>
        </w:rPr>
        <w:t>19.1.4.</w:t>
      </w:r>
      <w:r w:rsidRPr="00DD61E2">
        <w:rPr>
          <w:rFonts w:ascii="Verdana" w:hAnsi="Verdana"/>
          <w:spacing w:val="4"/>
          <w:sz w:val="20"/>
          <w:szCs w:val="20"/>
          <w:lang w:eastAsia="ar-SA"/>
        </w:rPr>
        <w:tab/>
      </w:r>
      <w:r w:rsidRPr="00056EC6">
        <w:rPr>
          <w:rFonts w:ascii="Verdana" w:hAnsi="Verdana" w:cs="Calibri"/>
          <w:b/>
          <w:sz w:val="18"/>
          <w:szCs w:val="18"/>
          <w:u w:val="single"/>
        </w:rPr>
        <w:t>Kryterium „</w:t>
      </w:r>
      <w:r w:rsidRPr="00056EC6">
        <w:rPr>
          <w:rFonts w:ascii="Verdana" w:hAnsi="Verdana"/>
          <w:b/>
          <w:sz w:val="18"/>
          <w:szCs w:val="18"/>
          <w:u w:val="single"/>
        </w:rPr>
        <w:t>Liczba osób techniczno-dokumentacyjnych</w:t>
      </w:r>
      <w:r w:rsidRPr="00056EC6">
        <w:rPr>
          <w:rFonts w:ascii="Verdana" w:hAnsi="Verdana" w:cs="Calibri"/>
          <w:b/>
          <w:sz w:val="18"/>
          <w:szCs w:val="18"/>
          <w:u w:val="single"/>
        </w:rPr>
        <w:t>” (L):</w:t>
      </w:r>
    </w:p>
    <w:p w14:paraId="425FD208" w14:textId="77777777" w:rsidR="00BC2635" w:rsidRPr="00056EC6" w:rsidRDefault="00BC2635" w:rsidP="00BC2635">
      <w:pPr>
        <w:pStyle w:val="Akapitzlist"/>
        <w:ind w:left="709"/>
        <w:jc w:val="both"/>
        <w:rPr>
          <w:rFonts w:ascii="Verdana" w:hAnsi="Verdana"/>
          <w:sz w:val="18"/>
          <w:szCs w:val="18"/>
        </w:rPr>
      </w:pPr>
    </w:p>
    <w:p w14:paraId="7109491B" w14:textId="299ECD3C" w:rsidR="00BC2635" w:rsidRPr="00056EC6" w:rsidRDefault="00BC2635" w:rsidP="00BC2635">
      <w:pPr>
        <w:pStyle w:val="Akapitzlist"/>
        <w:ind w:left="709"/>
        <w:jc w:val="both"/>
        <w:rPr>
          <w:rFonts w:ascii="Verdana" w:hAnsi="Verdana"/>
          <w:bCs/>
          <w:sz w:val="18"/>
          <w:szCs w:val="18"/>
        </w:rPr>
      </w:pPr>
      <w:r w:rsidRPr="00056EC6">
        <w:rPr>
          <w:rFonts w:ascii="Verdana" w:hAnsi="Verdana"/>
          <w:sz w:val="18"/>
          <w:szCs w:val="18"/>
        </w:rPr>
        <w:t>Ocena w kryterium będzie odbywać się w oparciu o dokument sporządzony według wzoru Formularza nr 2.2.: Kryterium oceny ofert „Liczba osób techniczno-dokumentacyjnych”.</w:t>
      </w:r>
      <w:r w:rsidRPr="00056EC6">
        <w:rPr>
          <w:rFonts w:ascii="Verdana" w:hAnsi="Verdana"/>
          <w:bCs/>
          <w:sz w:val="18"/>
          <w:szCs w:val="18"/>
        </w:rPr>
        <w:t xml:space="preserve"> W tym kryterium można uzyskać maksymalnie 10 punktów. </w:t>
      </w:r>
    </w:p>
    <w:p w14:paraId="2C103700" w14:textId="77777777" w:rsidR="00BC2635" w:rsidRPr="00056EC6" w:rsidRDefault="00BC2635" w:rsidP="00BC2635">
      <w:pPr>
        <w:tabs>
          <w:tab w:val="left" w:pos="993"/>
        </w:tabs>
        <w:suppressAutoHyphens/>
        <w:spacing w:before="120"/>
        <w:ind w:left="709"/>
        <w:jc w:val="both"/>
        <w:rPr>
          <w:rFonts w:ascii="Verdana" w:hAnsi="Verdana"/>
          <w:b/>
          <w:bCs/>
          <w:sz w:val="18"/>
          <w:szCs w:val="18"/>
        </w:rPr>
      </w:pPr>
      <w:r w:rsidRPr="00056EC6">
        <w:rPr>
          <w:rFonts w:ascii="Verdana" w:hAnsi="Verdana"/>
          <w:bCs/>
          <w:sz w:val="18"/>
          <w:szCs w:val="18"/>
        </w:rPr>
        <w:t xml:space="preserve">Dokument ten winien zawierać </w:t>
      </w:r>
      <w:r w:rsidRPr="00056EC6">
        <w:rPr>
          <w:rFonts w:ascii="Verdana" w:hAnsi="Verdana"/>
          <w:b/>
          <w:bCs/>
          <w:sz w:val="18"/>
          <w:szCs w:val="18"/>
        </w:rPr>
        <w:t xml:space="preserve">wykaz osób </w:t>
      </w:r>
      <w:r w:rsidRPr="00056EC6">
        <w:rPr>
          <w:rFonts w:ascii="Verdana" w:hAnsi="Verdana"/>
          <w:sz w:val="18"/>
          <w:szCs w:val="18"/>
        </w:rPr>
        <w:t>z</w:t>
      </w:r>
      <w:r w:rsidRPr="00056EC6">
        <w:rPr>
          <w:rFonts w:ascii="Verdana" w:hAnsi="Verdana"/>
          <w:b/>
          <w:sz w:val="18"/>
          <w:szCs w:val="18"/>
        </w:rPr>
        <w:t xml:space="preserve"> </w:t>
      </w:r>
      <w:r w:rsidRPr="00056EC6">
        <w:rPr>
          <w:rFonts w:ascii="Verdana" w:hAnsi="Verdana"/>
          <w:sz w:val="18"/>
          <w:szCs w:val="18"/>
        </w:rPr>
        <w:t xml:space="preserve">wykształceniem wyższym archeologicznym (posiadających tytuł magistra archeologii) </w:t>
      </w:r>
      <w:r w:rsidRPr="00AC36E0">
        <w:rPr>
          <w:rFonts w:ascii="Verdana" w:hAnsi="Verdana"/>
          <w:spacing w:val="4"/>
          <w:sz w:val="18"/>
          <w:szCs w:val="18"/>
          <w:lang w:eastAsia="ar-SA"/>
        </w:rPr>
        <w:t>które wykonawca deklaruje skierować  do prac</w:t>
      </w:r>
      <w:r w:rsidRPr="00AC36E0">
        <w:rPr>
          <w:rFonts w:ascii="Verdana" w:hAnsi="Verdana"/>
          <w:sz w:val="18"/>
          <w:szCs w:val="18"/>
        </w:rPr>
        <w:t xml:space="preserve"> w zespole wykonującym badania wykopaliskowe.</w:t>
      </w:r>
    </w:p>
    <w:p w14:paraId="7D2482DA" w14:textId="3A85310F" w:rsidR="00056EC6" w:rsidRPr="00056EC6" w:rsidRDefault="00BC2635" w:rsidP="00246A81">
      <w:pPr>
        <w:tabs>
          <w:tab w:val="left" w:pos="993"/>
          <w:tab w:val="left" w:pos="7515"/>
        </w:tabs>
        <w:suppressAutoHyphens/>
        <w:spacing w:before="120"/>
        <w:ind w:left="709"/>
        <w:jc w:val="both"/>
        <w:rPr>
          <w:rFonts w:ascii="Verdana" w:hAnsi="Verdana"/>
          <w:spacing w:val="4"/>
          <w:sz w:val="18"/>
          <w:szCs w:val="18"/>
          <w:lang w:eastAsia="ar-SA"/>
        </w:rPr>
      </w:pPr>
      <w:r w:rsidRPr="00056EC6">
        <w:rPr>
          <w:rFonts w:ascii="Verdana" w:hAnsi="Verdana"/>
          <w:spacing w:val="4"/>
          <w:sz w:val="18"/>
          <w:szCs w:val="18"/>
          <w:lang w:eastAsia="ar-SA"/>
        </w:rPr>
        <w:t>Punkty w tym kryterium będą p</w:t>
      </w:r>
      <w:r w:rsidR="00246A81">
        <w:rPr>
          <w:rFonts w:ascii="Verdana" w:hAnsi="Verdana"/>
          <w:spacing w:val="4"/>
          <w:sz w:val="18"/>
          <w:szCs w:val="18"/>
          <w:lang w:eastAsia="ar-SA"/>
        </w:rPr>
        <w:t>rzyznawane wg poniższych zasad:</w:t>
      </w:r>
    </w:p>
    <w:p w14:paraId="04AEFEB2" w14:textId="415C22E4" w:rsidR="00056EC6" w:rsidRPr="00056EC6" w:rsidRDefault="00056EC6" w:rsidP="002D13C3">
      <w:pPr>
        <w:pStyle w:val="Akapitzlist"/>
        <w:numPr>
          <w:ilvl w:val="0"/>
          <w:numId w:val="18"/>
        </w:numPr>
        <w:tabs>
          <w:tab w:val="left" w:pos="993"/>
          <w:tab w:val="left" w:pos="7515"/>
        </w:tabs>
        <w:suppressAutoHyphens/>
        <w:spacing w:before="120"/>
        <w:jc w:val="both"/>
        <w:rPr>
          <w:rFonts w:ascii="Verdana" w:hAnsi="Verdana"/>
          <w:spacing w:val="4"/>
          <w:sz w:val="18"/>
          <w:szCs w:val="18"/>
          <w:lang w:eastAsia="ar-SA"/>
        </w:rPr>
      </w:pPr>
      <w:r w:rsidRPr="00056EC6">
        <w:rPr>
          <w:rFonts w:ascii="Verdana" w:hAnsi="Verdana"/>
          <w:spacing w:val="4"/>
          <w:sz w:val="18"/>
          <w:szCs w:val="18"/>
          <w:lang w:eastAsia="ar-SA"/>
        </w:rPr>
        <w:t>za wskazanie powyżej 8 pracowników Wykonawca otrzyma 10 punktów</w:t>
      </w:r>
    </w:p>
    <w:p w14:paraId="3E1270EE" w14:textId="445F9E04" w:rsidR="00056EC6" w:rsidRPr="00056EC6" w:rsidRDefault="00056EC6" w:rsidP="002D13C3">
      <w:pPr>
        <w:pStyle w:val="Akapitzlist"/>
        <w:numPr>
          <w:ilvl w:val="0"/>
          <w:numId w:val="18"/>
        </w:numPr>
        <w:tabs>
          <w:tab w:val="left" w:pos="993"/>
          <w:tab w:val="left" w:pos="7515"/>
        </w:tabs>
        <w:suppressAutoHyphens/>
        <w:spacing w:before="120"/>
        <w:jc w:val="both"/>
        <w:rPr>
          <w:rFonts w:ascii="Verdana" w:hAnsi="Verdana"/>
          <w:spacing w:val="4"/>
          <w:sz w:val="18"/>
          <w:szCs w:val="18"/>
          <w:lang w:eastAsia="ar-SA"/>
        </w:rPr>
      </w:pPr>
      <w:r w:rsidRPr="00056EC6">
        <w:rPr>
          <w:rFonts w:ascii="Verdana" w:hAnsi="Verdana"/>
          <w:spacing w:val="4"/>
          <w:sz w:val="18"/>
          <w:szCs w:val="18"/>
          <w:lang w:eastAsia="ar-SA"/>
        </w:rPr>
        <w:t>za wskazanie od 5 do 8 pracowników Wykonawca otrzyma 6 punktów</w:t>
      </w:r>
    </w:p>
    <w:p w14:paraId="23953BCB" w14:textId="263A5C07" w:rsidR="00056EC6" w:rsidRPr="00056EC6" w:rsidRDefault="00056EC6" w:rsidP="002D13C3">
      <w:pPr>
        <w:pStyle w:val="Akapitzlist"/>
        <w:numPr>
          <w:ilvl w:val="0"/>
          <w:numId w:val="18"/>
        </w:numPr>
        <w:tabs>
          <w:tab w:val="left" w:pos="993"/>
          <w:tab w:val="left" w:pos="7515"/>
        </w:tabs>
        <w:suppressAutoHyphens/>
        <w:spacing w:before="120"/>
        <w:jc w:val="both"/>
        <w:rPr>
          <w:rFonts w:ascii="Verdana" w:hAnsi="Verdana"/>
          <w:spacing w:val="4"/>
          <w:sz w:val="18"/>
          <w:szCs w:val="18"/>
          <w:lang w:eastAsia="ar-SA"/>
        </w:rPr>
      </w:pPr>
      <w:r w:rsidRPr="00056EC6">
        <w:rPr>
          <w:rFonts w:ascii="Verdana" w:hAnsi="Verdana"/>
          <w:spacing w:val="4"/>
          <w:sz w:val="18"/>
          <w:szCs w:val="18"/>
          <w:lang w:eastAsia="ar-SA"/>
        </w:rPr>
        <w:t>za wskazanie od 2 do 4</w:t>
      </w:r>
      <w:r w:rsidR="00EC06CA">
        <w:rPr>
          <w:rFonts w:ascii="Verdana" w:hAnsi="Verdana"/>
          <w:spacing w:val="4"/>
          <w:sz w:val="18"/>
          <w:szCs w:val="18"/>
          <w:lang w:eastAsia="ar-SA"/>
        </w:rPr>
        <w:t xml:space="preserve"> pracowników Wykonawca otrzyma 4</w:t>
      </w:r>
      <w:r w:rsidRPr="00056EC6">
        <w:rPr>
          <w:rFonts w:ascii="Verdana" w:hAnsi="Verdana"/>
          <w:spacing w:val="4"/>
          <w:sz w:val="18"/>
          <w:szCs w:val="18"/>
          <w:lang w:eastAsia="ar-SA"/>
        </w:rPr>
        <w:t xml:space="preserve"> punkty</w:t>
      </w:r>
    </w:p>
    <w:p w14:paraId="40A7EC05" w14:textId="079CE731" w:rsidR="00056EC6" w:rsidRPr="00AC36E0" w:rsidRDefault="00AC36E0" w:rsidP="002D13C3">
      <w:pPr>
        <w:pStyle w:val="Akapitzlist"/>
        <w:numPr>
          <w:ilvl w:val="0"/>
          <w:numId w:val="18"/>
        </w:numPr>
        <w:tabs>
          <w:tab w:val="left" w:pos="993"/>
          <w:tab w:val="left" w:pos="7515"/>
        </w:tabs>
        <w:suppressAutoHyphens/>
        <w:spacing w:before="120"/>
        <w:jc w:val="both"/>
        <w:rPr>
          <w:rFonts w:ascii="Verdana" w:hAnsi="Verdana"/>
          <w:spacing w:val="4"/>
          <w:sz w:val="18"/>
          <w:szCs w:val="18"/>
          <w:lang w:eastAsia="ar-SA"/>
        </w:rPr>
      </w:pPr>
      <w:r w:rsidRPr="00AC36E0">
        <w:rPr>
          <w:rFonts w:ascii="Verdana" w:hAnsi="Verdana"/>
          <w:spacing w:val="4"/>
          <w:sz w:val="18"/>
          <w:szCs w:val="18"/>
          <w:lang w:eastAsia="ar-SA"/>
        </w:rPr>
        <w:t>za wskazanie 1  pracownika Wykonawca otrzyma 2 punkty</w:t>
      </w:r>
    </w:p>
    <w:p w14:paraId="5E73C97F" w14:textId="7BE77A6A" w:rsidR="00AC36E0" w:rsidRPr="00AC36E0" w:rsidRDefault="00AC36E0" w:rsidP="00AC36E0">
      <w:pPr>
        <w:pStyle w:val="Akapitzlist"/>
        <w:numPr>
          <w:ilvl w:val="0"/>
          <w:numId w:val="18"/>
        </w:numPr>
        <w:tabs>
          <w:tab w:val="left" w:pos="993"/>
          <w:tab w:val="left" w:pos="7515"/>
        </w:tabs>
        <w:suppressAutoHyphens/>
        <w:spacing w:before="120"/>
        <w:jc w:val="both"/>
        <w:rPr>
          <w:rFonts w:ascii="Verdana" w:hAnsi="Verdana"/>
          <w:spacing w:val="4"/>
          <w:sz w:val="18"/>
          <w:szCs w:val="18"/>
          <w:lang w:eastAsia="ar-SA"/>
        </w:rPr>
      </w:pPr>
      <w:r w:rsidRPr="00AC36E0">
        <w:rPr>
          <w:rFonts w:ascii="Verdana" w:hAnsi="Verdana"/>
          <w:spacing w:val="4"/>
          <w:sz w:val="18"/>
          <w:szCs w:val="18"/>
          <w:lang w:eastAsia="ar-SA"/>
        </w:rPr>
        <w:t>za wskazanie 0  pracowników Wykonawca otrzyma 0 punktów</w:t>
      </w:r>
    </w:p>
    <w:p w14:paraId="47D83E4A" w14:textId="3C60D520" w:rsidR="00056EC6" w:rsidRPr="00AC36E0" w:rsidRDefault="00056EC6" w:rsidP="00AC36E0">
      <w:pPr>
        <w:tabs>
          <w:tab w:val="left" w:pos="993"/>
          <w:tab w:val="left" w:pos="7515"/>
        </w:tabs>
        <w:suppressAutoHyphens/>
        <w:spacing w:before="120"/>
        <w:jc w:val="both"/>
        <w:rPr>
          <w:rFonts w:ascii="Verdana" w:hAnsi="Verdana"/>
          <w:spacing w:val="4"/>
          <w:sz w:val="18"/>
          <w:szCs w:val="18"/>
          <w:lang w:eastAsia="ar-SA"/>
        </w:rPr>
      </w:pPr>
    </w:p>
    <w:p w14:paraId="0A335F17" w14:textId="77777777" w:rsidR="00056EC6" w:rsidRPr="00056EC6" w:rsidRDefault="00056EC6" w:rsidP="00056EC6">
      <w:pPr>
        <w:pStyle w:val="Standardowy1"/>
        <w:rPr>
          <w:rFonts w:ascii="Verdana" w:hAnsi="Verdana"/>
          <w:sz w:val="18"/>
          <w:szCs w:val="18"/>
        </w:rPr>
      </w:pPr>
      <w:r w:rsidRPr="00056EC6">
        <w:rPr>
          <w:rFonts w:ascii="Verdana" w:hAnsi="Verdana"/>
          <w:sz w:val="18"/>
          <w:szCs w:val="18"/>
        </w:rPr>
        <w:t>Wymagane jest podanie  imienia i nazwiska oraz informacji na temat wykształcenia.</w:t>
      </w:r>
    </w:p>
    <w:p w14:paraId="3D77E71F" w14:textId="3010E43A" w:rsidR="007C32BD" w:rsidRDefault="00056EC6" w:rsidP="00056EC6">
      <w:pPr>
        <w:suppressAutoHyphens/>
        <w:spacing w:before="120"/>
        <w:jc w:val="both"/>
        <w:rPr>
          <w:rFonts w:ascii="Verdana" w:hAnsi="Verdana"/>
          <w:spacing w:val="4"/>
          <w:sz w:val="18"/>
          <w:szCs w:val="18"/>
          <w:lang w:eastAsia="ar-SA"/>
        </w:rPr>
      </w:pPr>
      <w:r w:rsidRPr="00056EC6">
        <w:rPr>
          <w:rFonts w:ascii="Verdana" w:hAnsi="Verdana"/>
          <w:spacing w:val="4"/>
          <w:sz w:val="18"/>
          <w:szCs w:val="18"/>
          <w:lang w:eastAsia="ar-SA"/>
        </w:rPr>
        <w:t>W przypadku gdy wykonawc</w:t>
      </w:r>
      <w:r>
        <w:rPr>
          <w:rFonts w:ascii="Verdana" w:hAnsi="Verdana"/>
          <w:spacing w:val="4"/>
          <w:sz w:val="18"/>
          <w:szCs w:val="18"/>
          <w:lang w:eastAsia="ar-SA"/>
        </w:rPr>
        <w:t>a wraz z ofertą</w:t>
      </w:r>
      <w:r w:rsidRPr="00056EC6">
        <w:rPr>
          <w:rFonts w:ascii="Verdana" w:hAnsi="Verdana"/>
          <w:spacing w:val="4"/>
          <w:sz w:val="18"/>
          <w:szCs w:val="18"/>
          <w:lang w:eastAsia="ar-SA"/>
        </w:rPr>
        <w:t xml:space="preserve"> nie złoży </w:t>
      </w:r>
      <w:r w:rsidRPr="00056EC6">
        <w:rPr>
          <w:rFonts w:ascii="Verdana" w:hAnsi="Verdana"/>
          <w:sz w:val="18"/>
          <w:szCs w:val="18"/>
        </w:rPr>
        <w:t>Formularza nr 2.2.: Kryterium oceny ofert „Liczba osób techniczno-dokumentacyjnych” w kryterium  zostanie przyznane 0 pkt.</w:t>
      </w:r>
    </w:p>
    <w:p w14:paraId="13104297" w14:textId="77777777" w:rsidR="00056EC6" w:rsidRPr="00056EC6" w:rsidRDefault="00056EC6" w:rsidP="00056EC6">
      <w:pPr>
        <w:suppressAutoHyphens/>
        <w:spacing w:before="120"/>
        <w:jc w:val="both"/>
        <w:rPr>
          <w:rFonts w:ascii="Verdana" w:hAnsi="Verdana"/>
          <w:spacing w:val="4"/>
          <w:sz w:val="18"/>
          <w:szCs w:val="18"/>
          <w:lang w:eastAsia="ar-SA"/>
        </w:rPr>
      </w:pPr>
    </w:p>
    <w:p w14:paraId="3BEA6070" w14:textId="77777777" w:rsidR="00094748" w:rsidRPr="00025B0D" w:rsidRDefault="00F23B29" w:rsidP="003461A9">
      <w:pPr>
        <w:suppressAutoHyphens/>
        <w:spacing w:before="120"/>
        <w:ind w:left="709" w:hanging="709"/>
        <w:jc w:val="both"/>
        <w:rPr>
          <w:rFonts w:ascii="Verdana" w:eastAsia="Calibri" w:hAnsi="Verdana"/>
          <w:sz w:val="18"/>
          <w:szCs w:val="18"/>
          <w:lang w:eastAsia="en-US"/>
        </w:rPr>
      </w:pPr>
      <w:r w:rsidRPr="00025B0D">
        <w:rPr>
          <w:rFonts w:ascii="Verdana" w:hAnsi="Verdana"/>
          <w:sz w:val="18"/>
          <w:szCs w:val="18"/>
          <w:lang w:eastAsia="ar-SA"/>
        </w:rPr>
        <w:t>19</w:t>
      </w:r>
      <w:r w:rsidR="00094748" w:rsidRPr="00025B0D">
        <w:rPr>
          <w:rFonts w:ascii="Verdana" w:hAnsi="Verdana"/>
          <w:sz w:val="18"/>
          <w:szCs w:val="18"/>
          <w:lang w:eastAsia="ar-SA"/>
        </w:rPr>
        <w:t>.2.</w:t>
      </w:r>
      <w:r w:rsidR="00094748" w:rsidRPr="00025B0D">
        <w:rPr>
          <w:rFonts w:ascii="Verdana" w:hAnsi="Verdana"/>
          <w:sz w:val="18"/>
          <w:szCs w:val="18"/>
          <w:lang w:eastAsia="ar-SA"/>
        </w:rPr>
        <w:tab/>
      </w:r>
      <w:r w:rsidR="00094748" w:rsidRPr="00025B0D">
        <w:rPr>
          <w:rFonts w:ascii="Verdana" w:eastAsia="Calibri" w:hAnsi="Verdana"/>
          <w:sz w:val="18"/>
          <w:szCs w:val="18"/>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14:paraId="77335914" w14:textId="77777777" w:rsidR="00056EC6" w:rsidRPr="00056EC6" w:rsidRDefault="00056EC6" w:rsidP="00056EC6">
      <w:pPr>
        <w:spacing w:before="120" w:line="300" w:lineRule="auto"/>
        <w:ind w:left="-142" w:hanging="426"/>
        <w:jc w:val="center"/>
        <w:rPr>
          <w:rFonts w:ascii="Verdana" w:eastAsia="Calibri" w:hAnsi="Verdana"/>
          <w:b/>
          <w:sz w:val="18"/>
          <w:szCs w:val="18"/>
          <w:lang w:eastAsia="en-US"/>
        </w:rPr>
      </w:pPr>
      <w:r w:rsidRPr="00056EC6">
        <w:rPr>
          <w:rFonts w:ascii="Verdana" w:eastAsia="Calibri" w:hAnsi="Verdana" w:cs="Arial"/>
          <w:b/>
          <w:sz w:val="18"/>
          <w:szCs w:val="18"/>
          <w:lang w:eastAsia="en-US"/>
        </w:rPr>
        <w:t>P = C + T + D + L</w:t>
      </w:r>
    </w:p>
    <w:p w14:paraId="07ED3D18" w14:textId="77777777" w:rsidR="00056EC6" w:rsidRPr="00056EC6" w:rsidRDefault="00056EC6" w:rsidP="00056EC6">
      <w:pPr>
        <w:spacing w:line="300" w:lineRule="auto"/>
        <w:ind w:left="567" w:firstLine="142"/>
        <w:jc w:val="both"/>
        <w:rPr>
          <w:rFonts w:ascii="Verdana" w:eastAsia="Calibri" w:hAnsi="Verdana"/>
          <w:sz w:val="18"/>
          <w:szCs w:val="18"/>
          <w:lang w:eastAsia="en-US"/>
        </w:rPr>
      </w:pPr>
      <w:r w:rsidRPr="00056EC6">
        <w:rPr>
          <w:rFonts w:ascii="Verdana" w:eastAsia="Calibri" w:hAnsi="Verdana"/>
          <w:sz w:val="18"/>
          <w:szCs w:val="18"/>
          <w:lang w:eastAsia="en-US"/>
        </w:rPr>
        <w:t xml:space="preserve">gdzie: </w:t>
      </w:r>
      <w:r w:rsidRPr="00056EC6">
        <w:rPr>
          <w:rFonts w:ascii="Verdana" w:eastAsia="Calibri" w:hAnsi="Verdana"/>
          <w:sz w:val="18"/>
          <w:szCs w:val="18"/>
          <w:lang w:eastAsia="en-US"/>
        </w:rPr>
        <w:tab/>
        <w:t xml:space="preserve"> C - </w:t>
      </w:r>
      <w:r w:rsidRPr="00056EC6">
        <w:rPr>
          <w:rFonts w:ascii="Verdana" w:eastAsia="Calibri" w:hAnsi="Verdana" w:cs="Arial"/>
          <w:sz w:val="18"/>
          <w:szCs w:val="18"/>
          <w:lang w:eastAsia="en-US"/>
        </w:rPr>
        <w:t>liczba punktów przyznana ofercie ocenianej w  kryterium „Cena”</w:t>
      </w:r>
    </w:p>
    <w:p w14:paraId="334D79B1" w14:textId="23BDD20E" w:rsidR="00056EC6" w:rsidRPr="00056EC6" w:rsidRDefault="00056EC6" w:rsidP="00056EC6">
      <w:pPr>
        <w:spacing w:line="300" w:lineRule="auto"/>
        <w:ind w:left="2694" w:hanging="1417"/>
        <w:jc w:val="both"/>
        <w:rPr>
          <w:rFonts w:ascii="Verdana" w:eastAsia="Calibri" w:hAnsi="Verdana" w:cs="Arial"/>
          <w:sz w:val="18"/>
          <w:szCs w:val="18"/>
          <w:lang w:eastAsia="en-US"/>
        </w:rPr>
      </w:pPr>
      <w:r w:rsidRPr="00056EC6">
        <w:rPr>
          <w:rFonts w:ascii="Verdana" w:eastAsia="Calibri" w:hAnsi="Verdana"/>
          <w:sz w:val="18"/>
          <w:szCs w:val="18"/>
          <w:lang w:eastAsia="en-US"/>
        </w:rPr>
        <w:t xml:space="preserve">   T- </w:t>
      </w:r>
      <w:r w:rsidRPr="00056EC6">
        <w:rPr>
          <w:rFonts w:ascii="Verdana" w:eastAsia="Calibri" w:hAnsi="Verdana" w:cs="Arial"/>
          <w:sz w:val="18"/>
          <w:szCs w:val="18"/>
          <w:lang w:eastAsia="en-US"/>
        </w:rPr>
        <w:t>liczba punktów przyznana ofercie ocenianej w kryterium „</w:t>
      </w:r>
      <w:r w:rsidRPr="00056EC6">
        <w:rPr>
          <w:rFonts w:ascii="Verdana" w:hAnsi="Verdana"/>
          <w:bCs/>
          <w:sz w:val="18"/>
          <w:szCs w:val="18"/>
        </w:rPr>
        <w:t>Termin wykonania badań</w:t>
      </w:r>
      <w:r>
        <w:rPr>
          <w:rFonts w:ascii="Verdana" w:hAnsi="Verdana" w:cs="Calibri"/>
          <w:sz w:val="18"/>
          <w:szCs w:val="18"/>
        </w:rPr>
        <w:t xml:space="preserve"> terenowych</w:t>
      </w:r>
      <w:r w:rsidRPr="00056EC6">
        <w:rPr>
          <w:rFonts w:ascii="Verdana" w:eastAsia="Calibri" w:hAnsi="Verdana" w:cs="Arial"/>
          <w:sz w:val="18"/>
          <w:szCs w:val="18"/>
          <w:lang w:eastAsia="en-US"/>
        </w:rPr>
        <w:t>”</w:t>
      </w:r>
    </w:p>
    <w:p w14:paraId="3E424914" w14:textId="77777777" w:rsidR="00056EC6" w:rsidRPr="00056EC6" w:rsidRDefault="00056EC6" w:rsidP="00056EC6">
      <w:pPr>
        <w:spacing w:line="300" w:lineRule="auto"/>
        <w:ind w:left="2694" w:hanging="1417"/>
        <w:jc w:val="both"/>
        <w:rPr>
          <w:rFonts w:ascii="Verdana" w:eastAsia="Calibri" w:hAnsi="Verdana" w:cs="Arial"/>
          <w:sz w:val="18"/>
          <w:szCs w:val="18"/>
          <w:lang w:eastAsia="en-US"/>
        </w:rPr>
      </w:pPr>
      <w:r w:rsidRPr="00056EC6">
        <w:rPr>
          <w:rFonts w:ascii="Verdana" w:eastAsia="Calibri" w:hAnsi="Verdana"/>
          <w:sz w:val="18"/>
          <w:szCs w:val="18"/>
          <w:lang w:eastAsia="en-US"/>
        </w:rPr>
        <w:lastRenderedPageBreak/>
        <w:t xml:space="preserve">   D –</w:t>
      </w:r>
      <w:r w:rsidRPr="00056EC6">
        <w:rPr>
          <w:rFonts w:ascii="Verdana" w:eastAsia="Calibri" w:hAnsi="Verdana" w:cs="Arial"/>
          <w:sz w:val="18"/>
          <w:szCs w:val="18"/>
          <w:lang w:eastAsia="en-US"/>
        </w:rPr>
        <w:t xml:space="preserve"> liczba punktów przyznana ofercie ocenianej w kryterium „</w:t>
      </w:r>
      <w:r w:rsidRPr="00056EC6">
        <w:rPr>
          <w:rFonts w:ascii="Verdana" w:hAnsi="Verdana"/>
          <w:sz w:val="18"/>
          <w:szCs w:val="18"/>
        </w:rPr>
        <w:t>Doświadczenie kierownika stanowiska</w:t>
      </w:r>
      <w:r w:rsidRPr="00056EC6">
        <w:rPr>
          <w:rFonts w:ascii="Verdana" w:eastAsia="Calibri" w:hAnsi="Verdana" w:cs="Arial"/>
          <w:sz w:val="18"/>
          <w:szCs w:val="18"/>
          <w:lang w:eastAsia="en-US"/>
        </w:rPr>
        <w:t>”</w:t>
      </w:r>
    </w:p>
    <w:p w14:paraId="0FFA4C93" w14:textId="77777777" w:rsidR="00056EC6" w:rsidRPr="00056EC6" w:rsidRDefault="00056EC6" w:rsidP="00056EC6">
      <w:pPr>
        <w:spacing w:line="300" w:lineRule="auto"/>
        <w:ind w:left="2694" w:hanging="1278"/>
        <w:jc w:val="both"/>
        <w:rPr>
          <w:rFonts w:ascii="Verdana" w:eastAsia="Calibri" w:hAnsi="Verdana" w:cs="Arial"/>
          <w:sz w:val="18"/>
          <w:szCs w:val="18"/>
          <w:lang w:eastAsia="en-US"/>
        </w:rPr>
      </w:pPr>
      <w:r w:rsidRPr="00056EC6">
        <w:rPr>
          <w:rFonts w:ascii="Verdana" w:eastAsia="Calibri" w:hAnsi="Verdana"/>
          <w:sz w:val="18"/>
          <w:szCs w:val="18"/>
          <w:lang w:eastAsia="en-US"/>
        </w:rPr>
        <w:t xml:space="preserve"> L –</w:t>
      </w:r>
      <w:r w:rsidRPr="00056EC6">
        <w:rPr>
          <w:rFonts w:ascii="Verdana" w:eastAsia="Calibri" w:hAnsi="Verdana" w:cs="Arial"/>
          <w:sz w:val="18"/>
          <w:szCs w:val="18"/>
          <w:lang w:eastAsia="en-US"/>
        </w:rPr>
        <w:t xml:space="preserve"> liczba punktów przyznana ofercie ocenianej w kryterium „</w:t>
      </w:r>
      <w:r w:rsidRPr="00056EC6">
        <w:rPr>
          <w:rFonts w:ascii="Verdana" w:hAnsi="Verdana"/>
          <w:sz w:val="18"/>
          <w:szCs w:val="18"/>
        </w:rPr>
        <w:t>Liczba osób techniczno-dokumentacyjnych”</w:t>
      </w:r>
    </w:p>
    <w:p w14:paraId="376F9025" w14:textId="77777777" w:rsidR="00094748" w:rsidRPr="00025B0D" w:rsidRDefault="00F23B29" w:rsidP="0006139D">
      <w:pPr>
        <w:suppressAutoHyphens/>
        <w:spacing w:before="120"/>
        <w:ind w:left="709" w:hanging="709"/>
        <w:jc w:val="both"/>
        <w:rPr>
          <w:rFonts w:ascii="Verdana" w:hAnsi="Verdana" w:cs="Verdana"/>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.3.</w:t>
      </w:r>
      <w:r w:rsidR="00094748" w:rsidRPr="00025B0D">
        <w:rPr>
          <w:rFonts w:ascii="Verdana" w:hAnsi="Verdana"/>
          <w:sz w:val="18"/>
          <w:szCs w:val="18"/>
          <w:lang w:eastAsia="ar-SA"/>
        </w:rPr>
        <w:tab/>
      </w:r>
      <w:r w:rsidR="00094748" w:rsidRPr="00025B0D">
        <w:rPr>
          <w:rFonts w:ascii="Verdana" w:hAnsi="Verdana" w:cs="Verdana"/>
          <w:sz w:val="18"/>
          <w:szCs w:val="18"/>
        </w:rPr>
        <w:t xml:space="preserve">Zamawiający </w:t>
      </w:r>
      <w:r w:rsidR="00094748" w:rsidRPr="00025B0D">
        <w:rPr>
          <w:rFonts w:ascii="Verdana" w:hAnsi="Verdana" w:cs="Verdana"/>
          <w:b/>
          <w:sz w:val="18"/>
          <w:szCs w:val="18"/>
        </w:rPr>
        <w:t>nie przewiduje</w:t>
      </w:r>
      <w:r w:rsidR="00094748" w:rsidRPr="00025B0D">
        <w:rPr>
          <w:rFonts w:ascii="Verdana" w:hAnsi="Verdana" w:cs="Verdana"/>
          <w:sz w:val="18"/>
          <w:szCs w:val="18"/>
        </w:rPr>
        <w:t xml:space="preserve"> aukcji elektronicznej.</w:t>
      </w:r>
    </w:p>
    <w:p w14:paraId="4DF9B0DC" w14:textId="77777777" w:rsidR="00094748" w:rsidRPr="00025B0D" w:rsidRDefault="00F23B29" w:rsidP="003461A9">
      <w:pPr>
        <w:suppressAutoHyphens/>
        <w:spacing w:before="120"/>
        <w:ind w:left="709" w:hanging="709"/>
        <w:jc w:val="both"/>
        <w:rPr>
          <w:rFonts w:ascii="Verdana" w:hAnsi="Verdana" w:cs="Arial"/>
          <w:sz w:val="18"/>
          <w:szCs w:val="18"/>
        </w:rPr>
      </w:pPr>
      <w:r w:rsidRPr="00025B0D">
        <w:rPr>
          <w:rFonts w:ascii="Verdana" w:hAnsi="Verdana"/>
          <w:sz w:val="18"/>
          <w:szCs w:val="18"/>
          <w:lang w:eastAsia="ar-SA"/>
        </w:rPr>
        <w:t>19</w:t>
      </w:r>
      <w:r w:rsidR="00094748" w:rsidRPr="00025B0D">
        <w:rPr>
          <w:rFonts w:ascii="Verdana" w:hAnsi="Verdana"/>
          <w:sz w:val="18"/>
          <w:szCs w:val="18"/>
          <w:lang w:eastAsia="ar-SA"/>
        </w:rPr>
        <w:t>.4.</w:t>
      </w:r>
      <w:r w:rsidR="00094748" w:rsidRPr="00025B0D">
        <w:rPr>
          <w:rFonts w:ascii="Verdana" w:hAnsi="Verdana"/>
          <w:sz w:val="18"/>
          <w:szCs w:val="18"/>
          <w:lang w:eastAsia="ar-SA"/>
        </w:rPr>
        <w:tab/>
      </w:r>
      <w:r w:rsidR="00094748" w:rsidRPr="00025B0D">
        <w:rPr>
          <w:rFonts w:ascii="Verdana" w:hAnsi="Verdana" w:cs="Arial"/>
          <w:sz w:val="18"/>
          <w:szCs w:val="18"/>
        </w:rPr>
        <w:t xml:space="preserve">Zamawiający poinformuje niezwłocznie wszystkich </w:t>
      </w:r>
      <w:r w:rsidR="00452FD0" w:rsidRPr="00025B0D">
        <w:rPr>
          <w:rFonts w:ascii="Verdana" w:hAnsi="Verdana" w:cs="Arial"/>
          <w:sz w:val="18"/>
          <w:szCs w:val="18"/>
        </w:rPr>
        <w:t>W</w:t>
      </w:r>
      <w:r w:rsidR="00094748" w:rsidRPr="00025B0D">
        <w:rPr>
          <w:rFonts w:ascii="Verdana" w:hAnsi="Verdana" w:cs="Arial"/>
          <w:sz w:val="18"/>
          <w:szCs w:val="18"/>
        </w:rPr>
        <w:t>ykonawców o:</w:t>
      </w:r>
    </w:p>
    <w:p w14:paraId="7F02C474" w14:textId="77777777" w:rsidR="00094748" w:rsidRPr="00025B0D" w:rsidRDefault="00094748" w:rsidP="003461A9">
      <w:pPr>
        <w:pStyle w:val="Tekstpodstawowy2"/>
        <w:tabs>
          <w:tab w:val="left" w:pos="851"/>
        </w:tabs>
        <w:ind w:left="851" w:hanging="425"/>
        <w:rPr>
          <w:rFonts w:ascii="Verdana" w:hAnsi="Verdana"/>
          <w:b w:val="0"/>
          <w:sz w:val="18"/>
          <w:szCs w:val="18"/>
          <w:lang w:eastAsia="ar-SA"/>
        </w:rPr>
      </w:pPr>
      <w:r w:rsidRPr="00025B0D">
        <w:rPr>
          <w:rFonts w:ascii="Verdana" w:hAnsi="Verdana"/>
          <w:b w:val="0"/>
          <w:bCs w:val="0"/>
          <w:sz w:val="18"/>
          <w:szCs w:val="18"/>
        </w:rPr>
        <w:t xml:space="preserve">1) </w:t>
      </w:r>
      <w:r w:rsidRPr="00025B0D">
        <w:rPr>
          <w:rFonts w:ascii="Verdana" w:hAnsi="Verdana"/>
          <w:b w:val="0"/>
          <w:bCs w:val="0"/>
          <w:sz w:val="18"/>
          <w:szCs w:val="18"/>
        </w:rPr>
        <w:tab/>
      </w:r>
      <w:r w:rsidR="00911A1E" w:rsidRPr="00025B0D">
        <w:rPr>
          <w:rFonts w:ascii="Verdana" w:hAnsi="Verdana" w:cs="Arial"/>
          <w:b w:val="0"/>
          <w:sz w:val="18"/>
          <w:szCs w:val="18"/>
        </w:rPr>
        <w:t xml:space="preserve">wyborze najkorzystniejszej oferty, podając nazwę albo imię i nazwisko, siedzibę albo miejsce zamieszkania i adres, jeżeli jest miejscem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 xml:space="preserve">ykonawcy, którego ofertę wybrano, oraz nazwy albo imiona i nazwiska, siedziby albo miejsca zamieszkania i adresy, jeżeli są miejscami wykonywania działalności </w:t>
      </w:r>
      <w:r w:rsidR="00452FD0" w:rsidRPr="00025B0D">
        <w:rPr>
          <w:rFonts w:ascii="Verdana" w:hAnsi="Verdana" w:cs="Arial"/>
          <w:b w:val="0"/>
          <w:sz w:val="18"/>
          <w:szCs w:val="18"/>
        </w:rPr>
        <w:t>W</w:t>
      </w:r>
      <w:r w:rsidR="00911A1E" w:rsidRPr="00025B0D">
        <w:rPr>
          <w:rFonts w:ascii="Verdana" w:hAnsi="Verdana" w:cs="Arial"/>
          <w:b w:val="0"/>
          <w:sz w:val="18"/>
          <w:szCs w:val="18"/>
        </w:rPr>
        <w:t>ykonawców, którzy złożyli oferty, a także punktację przyznaną ofertom w każdym kryterium oceny ofert i łączną punktację,</w:t>
      </w:r>
    </w:p>
    <w:p w14:paraId="2837A2DC" w14:textId="77777777" w:rsidR="00094748" w:rsidRPr="00025B0D" w:rsidRDefault="00911A1E" w:rsidP="003461A9">
      <w:pPr>
        <w:pStyle w:val="Tekstpodstawowy2"/>
        <w:tabs>
          <w:tab w:val="left" w:pos="851"/>
        </w:tabs>
        <w:ind w:left="851" w:hanging="425"/>
        <w:rPr>
          <w:rFonts w:ascii="Verdana" w:hAnsi="Verdana"/>
          <w:b w:val="0"/>
          <w:bCs w:val="0"/>
          <w:sz w:val="18"/>
          <w:szCs w:val="18"/>
        </w:rPr>
      </w:pPr>
      <w:r w:rsidRPr="00025B0D">
        <w:rPr>
          <w:rFonts w:ascii="Verdana" w:hAnsi="Verdana"/>
          <w:b w:val="0"/>
          <w:bCs w:val="0"/>
          <w:sz w:val="18"/>
          <w:szCs w:val="18"/>
        </w:rPr>
        <w:t>2</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którzy zostali wykluczeni,</w:t>
      </w:r>
    </w:p>
    <w:p w14:paraId="796F8A31" w14:textId="77777777" w:rsidR="00094748"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b w:val="0"/>
          <w:bCs w:val="0"/>
          <w:sz w:val="18"/>
          <w:szCs w:val="18"/>
        </w:rPr>
        <w:t>3</w:t>
      </w:r>
      <w:r w:rsidR="00094748" w:rsidRPr="00025B0D">
        <w:rPr>
          <w:rFonts w:ascii="Verdana" w:hAnsi="Verdana"/>
          <w:b w:val="0"/>
          <w:bCs w:val="0"/>
          <w:sz w:val="18"/>
          <w:szCs w:val="18"/>
        </w:rPr>
        <w:t xml:space="preserve">) </w:t>
      </w:r>
      <w:r w:rsidR="00094748" w:rsidRPr="00025B0D">
        <w:rPr>
          <w:rFonts w:ascii="Verdana" w:hAnsi="Verdana"/>
          <w:b w:val="0"/>
          <w:bCs w:val="0"/>
          <w:sz w:val="18"/>
          <w:szCs w:val="18"/>
        </w:rPr>
        <w:tab/>
      </w:r>
      <w:r w:rsidR="00452FD0" w:rsidRPr="00025B0D">
        <w:rPr>
          <w:rFonts w:ascii="Verdana" w:hAnsi="Verdana" w:cs="Arial"/>
          <w:b w:val="0"/>
          <w:sz w:val="18"/>
          <w:szCs w:val="18"/>
        </w:rPr>
        <w:t>W</w:t>
      </w:r>
      <w:r w:rsidRPr="00025B0D">
        <w:rPr>
          <w:rFonts w:ascii="Verdana" w:hAnsi="Verdana" w:cs="Arial"/>
          <w:b w:val="0"/>
          <w:sz w:val="18"/>
          <w:szCs w:val="18"/>
        </w:rPr>
        <w:t>ykonawcach, których oferty zostały odrzucone, powodach odrzucenia oferty, a w przypadkach, o których mowa w art. 89 ust. 4 i 5</w:t>
      </w:r>
      <w:r w:rsidRPr="00025B0D">
        <w:rPr>
          <w:rFonts w:ascii="Verdana" w:hAnsi="Verdana" w:cs="Arial"/>
          <w:sz w:val="18"/>
          <w:szCs w:val="18"/>
        </w:rPr>
        <w:t xml:space="preserve"> ustawy </w:t>
      </w:r>
      <w:proofErr w:type="spellStart"/>
      <w:r w:rsidRPr="00025B0D">
        <w:rPr>
          <w:rFonts w:ascii="Verdana" w:hAnsi="Verdana" w:cs="Arial"/>
          <w:sz w:val="18"/>
          <w:szCs w:val="18"/>
        </w:rPr>
        <w:t>Pzp</w:t>
      </w:r>
      <w:proofErr w:type="spellEnd"/>
      <w:r w:rsidRPr="00025B0D">
        <w:rPr>
          <w:rFonts w:ascii="Verdana" w:hAnsi="Verdana" w:cs="Arial"/>
          <w:b w:val="0"/>
          <w:sz w:val="18"/>
          <w:szCs w:val="18"/>
        </w:rPr>
        <w:t>, braku równoważności lub braku spełniania wymagań dotyczących wydajności lub funkcjonalności,</w:t>
      </w:r>
    </w:p>
    <w:p w14:paraId="47156373" w14:textId="77777777" w:rsidR="008F50E2" w:rsidRPr="00025B0D" w:rsidRDefault="008F50E2"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xml:space="preserve">4) </w:t>
      </w:r>
      <w:r w:rsidRPr="00025B0D">
        <w:rPr>
          <w:rFonts w:ascii="Verdana" w:hAnsi="Verdana" w:cs="Arial"/>
          <w:b w:val="0"/>
          <w:sz w:val="18"/>
          <w:szCs w:val="18"/>
        </w:rPr>
        <w:tab/>
        <w:t>unieważnieniu postępowania</w:t>
      </w:r>
    </w:p>
    <w:p w14:paraId="1A95111D" w14:textId="77777777" w:rsidR="00911A1E" w:rsidRPr="00025B0D" w:rsidRDefault="00911A1E" w:rsidP="003461A9">
      <w:pPr>
        <w:pStyle w:val="Tekstpodstawowy2"/>
        <w:tabs>
          <w:tab w:val="left" w:pos="851"/>
        </w:tabs>
        <w:ind w:left="851" w:hanging="425"/>
        <w:rPr>
          <w:rFonts w:ascii="Verdana" w:hAnsi="Verdana" w:cs="Arial"/>
          <w:b w:val="0"/>
          <w:sz w:val="18"/>
          <w:szCs w:val="18"/>
        </w:rPr>
      </w:pPr>
      <w:r w:rsidRPr="00025B0D">
        <w:rPr>
          <w:rFonts w:ascii="Verdana" w:hAnsi="Verdana" w:cs="Arial"/>
          <w:b w:val="0"/>
          <w:sz w:val="18"/>
          <w:szCs w:val="18"/>
        </w:rPr>
        <w:t>– podając uzasadnienie faktyczne i prawne.</w:t>
      </w:r>
    </w:p>
    <w:p w14:paraId="63BE534F" w14:textId="77777777" w:rsidR="008F50E2" w:rsidRPr="00025B0D" w:rsidRDefault="00F23B29" w:rsidP="003461A9">
      <w:pPr>
        <w:suppressAutoHyphens/>
        <w:spacing w:before="120"/>
        <w:ind w:left="709" w:hanging="709"/>
        <w:jc w:val="both"/>
        <w:rPr>
          <w:rFonts w:ascii="Verdana" w:hAnsi="Verdana"/>
          <w:sz w:val="18"/>
          <w:szCs w:val="18"/>
          <w:lang w:eastAsia="ar-SA"/>
        </w:rPr>
      </w:pPr>
      <w:r w:rsidRPr="00025B0D">
        <w:rPr>
          <w:rFonts w:ascii="Verdana" w:hAnsi="Verdana"/>
          <w:sz w:val="18"/>
          <w:szCs w:val="18"/>
          <w:lang w:eastAsia="ar-SA"/>
        </w:rPr>
        <w:t>19</w:t>
      </w:r>
      <w:r w:rsidR="00911A1E" w:rsidRPr="00025B0D">
        <w:rPr>
          <w:rFonts w:ascii="Verdana" w:hAnsi="Verdana"/>
          <w:sz w:val="18"/>
          <w:szCs w:val="18"/>
          <w:lang w:eastAsia="ar-SA"/>
        </w:rPr>
        <w:t>.5.</w:t>
      </w:r>
      <w:r w:rsidR="00911A1E" w:rsidRPr="00025B0D">
        <w:rPr>
          <w:rFonts w:ascii="Verdana" w:hAnsi="Verdana"/>
          <w:sz w:val="18"/>
          <w:szCs w:val="18"/>
          <w:lang w:eastAsia="ar-SA"/>
        </w:rPr>
        <w:tab/>
      </w:r>
      <w:r w:rsidR="008F50E2" w:rsidRPr="00025B0D">
        <w:rPr>
          <w:rFonts w:ascii="Verdana" w:hAnsi="Verdana"/>
          <w:sz w:val="18"/>
          <w:szCs w:val="18"/>
          <w:lang w:eastAsia="ar-SA"/>
        </w:rPr>
        <w:t xml:space="preserve">W przypadkach, o których mowa w art. 24 ust. 8 ustawy </w:t>
      </w:r>
      <w:proofErr w:type="spellStart"/>
      <w:r w:rsidR="008F50E2" w:rsidRPr="00025B0D">
        <w:rPr>
          <w:rFonts w:ascii="Verdana" w:hAnsi="Verdana"/>
          <w:sz w:val="18"/>
          <w:szCs w:val="18"/>
          <w:lang w:eastAsia="ar-SA"/>
        </w:rPr>
        <w:t>Pzp</w:t>
      </w:r>
      <w:proofErr w:type="spellEnd"/>
      <w:r w:rsidR="008F50E2" w:rsidRPr="00025B0D">
        <w:rPr>
          <w:rFonts w:ascii="Verdana" w:hAnsi="Verdana"/>
          <w:sz w:val="18"/>
          <w:szCs w:val="18"/>
          <w:lang w:eastAsia="ar-SA"/>
        </w:rPr>
        <w:t xml:space="preserve">, informacja, o której mowa w </w:t>
      </w:r>
      <w:r w:rsidR="00A55C28" w:rsidRPr="00025B0D">
        <w:rPr>
          <w:rFonts w:ascii="Verdana" w:hAnsi="Verdana"/>
          <w:sz w:val="18"/>
          <w:szCs w:val="18"/>
          <w:lang w:eastAsia="ar-SA"/>
        </w:rPr>
        <w:t>pkt. 1</w:t>
      </w:r>
      <w:r w:rsidR="00D77773" w:rsidRPr="00025B0D">
        <w:rPr>
          <w:rFonts w:ascii="Verdana" w:hAnsi="Verdana"/>
          <w:sz w:val="18"/>
          <w:szCs w:val="18"/>
          <w:lang w:eastAsia="ar-SA"/>
        </w:rPr>
        <w:t>9</w:t>
      </w:r>
      <w:r w:rsidR="00A55C28" w:rsidRPr="00025B0D">
        <w:rPr>
          <w:rFonts w:ascii="Verdana" w:hAnsi="Verdana"/>
          <w:sz w:val="18"/>
          <w:szCs w:val="18"/>
          <w:lang w:eastAsia="ar-SA"/>
        </w:rPr>
        <w:t>.4.2 IDW</w:t>
      </w:r>
      <w:r w:rsidR="008F50E2" w:rsidRPr="00025B0D">
        <w:rPr>
          <w:rFonts w:ascii="Verdana" w:hAnsi="Verdana"/>
          <w:sz w:val="18"/>
          <w:szCs w:val="18"/>
          <w:lang w:eastAsia="ar-SA"/>
        </w:rPr>
        <w:t xml:space="preserve">, zawiera wyjaśnienie powodów, dla których dowody przedstawione przez </w:t>
      </w:r>
      <w:r w:rsidR="00452FD0" w:rsidRPr="00025B0D">
        <w:rPr>
          <w:rFonts w:ascii="Verdana" w:hAnsi="Verdana"/>
          <w:sz w:val="18"/>
          <w:szCs w:val="18"/>
          <w:lang w:eastAsia="ar-SA"/>
        </w:rPr>
        <w:t>W</w:t>
      </w:r>
      <w:r w:rsidR="008F50E2" w:rsidRPr="00025B0D">
        <w:rPr>
          <w:rFonts w:ascii="Verdana" w:hAnsi="Verdana"/>
          <w:sz w:val="18"/>
          <w:szCs w:val="18"/>
          <w:lang w:eastAsia="ar-SA"/>
        </w:rPr>
        <w:t xml:space="preserve">ykonawcę, </w:t>
      </w:r>
      <w:r w:rsidR="00E757C5" w:rsidRPr="00025B0D">
        <w:rPr>
          <w:rFonts w:ascii="Verdana" w:hAnsi="Verdana"/>
          <w:sz w:val="18"/>
          <w:szCs w:val="18"/>
          <w:lang w:eastAsia="ar-SA"/>
        </w:rPr>
        <w:t>Z</w:t>
      </w:r>
      <w:r w:rsidR="008F50E2" w:rsidRPr="00025B0D">
        <w:rPr>
          <w:rFonts w:ascii="Verdana" w:hAnsi="Verdana"/>
          <w:sz w:val="18"/>
          <w:szCs w:val="18"/>
          <w:lang w:eastAsia="ar-SA"/>
        </w:rPr>
        <w:t>amawiający uznał za niewystarczające.</w:t>
      </w:r>
    </w:p>
    <w:p w14:paraId="178EEC5F" w14:textId="77777777" w:rsidR="00911A1E" w:rsidRPr="00025B0D" w:rsidRDefault="00A55C28" w:rsidP="003461A9">
      <w:pPr>
        <w:suppressAutoHyphens/>
        <w:spacing w:before="120"/>
        <w:ind w:left="709" w:hanging="709"/>
        <w:jc w:val="both"/>
        <w:rPr>
          <w:rFonts w:ascii="Verdana" w:hAnsi="Verdana" w:cs="Arial"/>
          <w:sz w:val="18"/>
          <w:szCs w:val="18"/>
        </w:rPr>
      </w:pPr>
      <w:r w:rsidRPr="00025B0D">
        <w:rPr>
          <w:rFonts w:ascii="Verdana" w:hAnsi="Verdana" w:cs="Arial"/>
          <w:sz w:val="18"/>
          <w:szCs w:val="18"/>
        </w:rPr>
        <w:t>1</w:t>
      </w:r>
      <w:r w:rsidR="00F23B29" w:rsidRPr="00025B0D">
        <w:rPr>
          <w:rFonts w:ascii="Verdana" w:hAnsi="Verdana" w:cs="Arial"/>
          <w:sz w:val="18"/>
          <w:szCs w:val="18"/>
        </w:rPr>
        <w:t>9</w:t>
      </w:r>
      <w:r w:rsidRPr="00025B0D">
        <w:rPr>
          <w:rFonts w:ascii="Verdana" w:hAnsi="Verdana" w:cs="Arial"/>
          <w:sz w:val="18"/>
          <w:szCs w:val="18"/>
        </w:rPr>
        <w:t xml:space="preserve">.6. </w:t>
      </w:r>
      <w:r w:rsidRPr="00025B0D">
        <w:rPr>
          <w:rFonts w:ascii="Verdana" w:hAnsi="Verdana" w:cs="Arial"/>
          <w:sz w:val="18"/>
          <w:szCs w:val="18"/>
        </w:rPr>
        <w:tab/>
      </w:r>
      <w:r w:rsidR="00911A1E" w:rsidRPr="00025B0D">
        <w:rPr>
          <w:rFonts w:ascii="Verdana" w:hAnsi="Verdana" w:cs="Arial"/>
          <w:sz w:val="18"/>
          <w:szCs w:val="18"/>
        </w:rPr>
        <w:t xml:space="preserve">Zamawiający udostępni informacje, o których mowa w pkt </w:t>
      </w:r>
      <w:r w:rsidR="00E069C8" w:rsidRPr="00025B0D">
        <w:rPr>
          <w:rFonts w:ascii="Verdana" w:hAnsi="Verdana" w:cs="Arial"/>
          <w:sz w:val="18"/>
          <w:szCs w:val="18"/>
        </w:rPr>
        <w:t>19.4.1</w:t>
      </w:r>
      <w:r w:rsidR="00D14022" w:rsidRPr="00025B0D">
        <w:rPr>
          <w:rFonts w:ascii="Verdana" w:hAnsi="Verdana" w:cs="Arial"/>
          <w:sz w:val="18"/>
          <w:szCs w:val="18"/>
        </w:rPr>
        <w:t xml:space="preserve"> i 19.4.4 </w:t>
      </w:r>
      <w:r w:rsidR="00E069C8" w:rsidRPr="00025B0D">
        <w:rPr>
          <w:rFonts w:ascii="Verdana" w:hAnsi="Verdana" w:cs="Arial"/>
          <w:sz w:val="18"/>
          <w:szCs w:val="18"/>
        </w:rPr>
        <w:t>IDW</w:t>
      </w:r>
      <w:r w:rsidR="00911A1E" w:rsidRPr="00025B0D">
        <w:rPr>
          <w:rFonts w:ascii="Verdana" w:hAnsi="Verdana" w:cs="Arial"/>
          <w:sz w:val="18"/>
          <w:szCs w:val="18"/>
        </w:rPr>
        <w:t>, na stronie internetowej.</w:t>
      </w:r>
    </w:p>
    <w:p w14:paraId="610EB6DA" w14:textId="77777777" w:rsidR="008F50E2" w:rsidRPr="00025B0D" w:rsidRDefault="008F50E2" w:rsidP="003461A9">
      <w:pPr>
        <w:suppressAutoHyphens/>
        <w:spacing w:before="120"/>
        <w:ind w:left="709" w:hanging="709"/>
        <w:jc w:val="both"/>
        <w:rPr>
          <w:rFonts w:ascii="Verdana" w:hAnsi="Verdana"/>
          <w:sz w:val="18"/>
          <w:szCs w:val="18"/>
        </w:rPr>
      </w:pPr>
    </w:p>
    <w:p w14:paraId="0C89A7D5" w14:textId="77777777" w:rsidR="00701C8E" w:rsidRPr="00025B0D" w:rsidRDefault="00F23B29" w:rsidP="006A7BF3">
      <w:pPr>
        <w:suppressAutoHyphens/>
        <w:ind w:left="709" w:right="-2" w:hanging="709"/>
        <w:rPr>
          <w:rFonts w:ascii="Verdana" w:hAnsi="Verdana"/>
          <w:b/>
          <w:sz w:val="18"/>
          <w:szCs w:val="18"/>
          <w:lang w:eastAsia="ar-SA"/>
        </w:rPr>
      </w:pPr>
      <w:r w:rsidRPr="00025B0D">
        <w:rPr>
          <w:rFonts w:ascii="Verdana" w:hAnsi="Verdana" w:cs="Arial"/>
          <w:b/>
          <w:bCs/>
          <w:sz w:val="18"/>
          <w:szCs w:val="18"/>
        </w:rPr>
        <w:t>20</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Fonts w:ascii="Verdana" w:hAnsi="Verdana" w:cs="Verdana"/>
          <w:b/>
          <w:bCs/>
          <w:position w:val="2"/>
          <w:sz w:val="18"/>
          <w:szCs w:val="18"/>
        </w:rPr>
        <w:t>INFORMACJE O FORMALNOŚCIACH, JAKICH NALEŻY DOPEŁNIĆ PO WYBORZE OFERTY W CELU ZAWARCIA UMOWY</w:t>
      </w:r>
    </w:p>
    <w:p w14:paraId="17F859AB" w14:textId="77777777" w:rsidR="00701C8E" w:rsidRPr="00025B0D" w:rsidRDefault="00F23B29" w:rsidP="003461A9">
      <w:pPr>
        <w:suppressAutoHyphens/>
        <w:spacing w:before="120"/>
        <w:ind w:left="709" w:hanging="709"/>
        <w:jc w:val="both"/>
        <w:rPr>
          <w:rFonts w:ascii="Verdana" w:hAnsi="Verdana"/>
          <w:sz w:val="18"/>
          <w:szCs w:val="18"/>
        </w:rPr>
      </w:pPr>
      <w:r w:rsidRPr="00025B0D">
        <w:rPr>
          <w:rFonts w:ascii="Verdana" w:hAnsi="Verdana"/>
          <w:color w:val="000000"/>
          <w:sz w:val="18"/>
          <w:szCs w:val="18"/>
          <w:lang w:eastAsia="ar-SA"/>
        </w:rPr>
        <w:t>20</w:t>
      </w:r>
      <w:r w:rsidR="00701C8E" w:rsidRPr="00025B0D">
        <w:rPr>
          <w:rFonts w:ascii="Verdana" w:hAnsi="Verdana"/>
          <w:color w:val="000000"/>
          <w:sz w:val="18"/>
          <w:szCs w:val="18"/>
          <w:lang w:eastAsia="ar-SA"/>
        </w:rPr>
        <w:t>.1.</w:t>
      </w:r>
      <w:r w:rsidR="00701C8E" w:rsidRPr="00025B0D">
        <w:rPr>
          <w:rFonts w:ascii="Verdana" w:hAnsi="Verdana"/>
          <w:color w:val="000000"/>
          <w:sz w:val="18"/>
          <w:szCs w:val="18"/>
          <w:lang w:eastAsia="ar-SA"/>
        </w:rPr>
        <w:tab/>
      </w:r>
      <w:r w:rsidR="00701C8E" w:rsidRPr="00025B0D">
        <w:rPr>
          <w:rFonts w:ascii="Verdana" w:hAnsi="Verdana"/>
          <w:sz w:val="18"/>
          <w:szCs w:val="18"/>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14:paraId="3BBB7FC1" w14:textId="77777777" w:rsidR="00B36AC1" w:rsidRPr="00025B0D" w:rsidRDefault="00B36AC1" w:rsidP="003461A9">
      <w:pPr>
        <w:suppressAutoHyphens/>
        <w:spacing w:before="120"/>
        <w:ind w:left="709" w:hanging="709"/>
        <w:jc w:val="both"/>
        <w:rPr>
          <w:rFonts w:ascii="Verdana" w:eastAsia="Calibri" w:hAnsi="Verdana"/>
          <w:bCs/>
          <w:sz w:val="18"/>
          <w:szCs w:val="18"/>
        </w:rPr>
      </w:pPr>
    </w:p>
    <w:p w14:paraId="2320DFAA" w14:textId="77777777" w:rsidR="00701C8E" w:rsidRPr="00025B0D" w:rsidRDefault="004B3B58" w:rsidP="003461A9">
      <w:pPr>
        <w:suppressAutoHyphens/>
        <w:ind w:left="709" w:right="-567" w:hanging="709"/>
        <w:rPr>
          <w:rStyle w:val="tekstdokbold"/>
          <w:rFonts w:ascii="Verdana" w:hAnsi="Verdana" w:cs="Verdana"/>
          <w:sz w:val="18"/>
          <w:szCs w:val="18"/>
        </w:rPr>
      </w:pPr>
      <w:r w:rsidRPr="00025B0D">
        <w:rPr>
          <w:rFonts w:ascii="Verdana" w:hAnsi="Verdana"/>
          <w:b/>
          <w:sz w:val="18"/>
          <w:szCs w:val="18"/>
          <w:lang w:eastAsia="ar-SA"/>
        </w:rPr>
        <w:t>2</w:t>
      </w:r>
      <w:r w:rsidR="00F23B29" w:rsidRPr="00025B0D">
        <w:rPr>
          <w:rFonts w:ascii="Verdana" w:hAnsi="Verdana"/>
          <w:b/>
          <w:sz w:val="18"/>
          <w:szCs w:val="18"/>
          <w:lang w:eastAsia="ar-SA"/>
        </w:rPr>
        <w:t>1</w:t>
      </w:r>
      <w:r w:rsidR="00701C8E" w:rsidRPr="00025B0D">
        <w:rPr>
          <w:rFonts w:ascii="Verdana" w:hAnsi="Verdana"/>
          <w:b/>
          <w:sz w:val="18"/>
          <w:szCs w:val="18"/>
          <w:lang w:eastAsia="ar-SA"/>
        </w:rPr>
        <w:t>.</w:t>
      </w:r>
      <w:r w:rsidR="00701C8E" w:rsidRPr="00025B0D">
        <w:rPr>
          <w:rFonts w:ascii="Verdana" w:hAnsi="Verdana"/>
          <w:b/>
          <w:sz w:val="18"/>
          <w:szCs w:val="18"/>
          <w:lang w:eastAsia="ar-SA"/>
        </w:rPr>
        <w:tab/>
      </w:r>
      <w:r w:rsidR="00701C8E" w:rsidRPr="00025B0D">
        <w:rPr>
          <w:rStyle w:val="tekstdokbold"/>
          <w:rFonts w:ascii="Verdana" w:hAnsi="Verdana" w:cs="Verdana"/>
          <w:sz w:val="18"/>
          <w:szCs w:val="18"/>
        </w:rPr>
        <w:t>ZABEZPIECZENIE NALEŻYTEGO WYKONANIA UMOWY</w:t>
      </w:r>
    </w:p>
    <w:p w14:paraId="659E43C8" w14:textId="77777777" w:rsidR="00E25466" w:rsidRPr="00E25466" w:rsidRDefault="00E25466" w:rsidP="00E25466">
      <w:pPr>
        <w:suppressAutoHyphens/>
        <w:spacing w:before="120"/>
        <w:ind w:left="709" w:hanging="709"/>
        <w:jc w:val="both"/>
        <w:rPr>
          <w:rFonts w:ascii="Verdana" w:hAnsi="Verdana"/>
          <w:color w:val="000000"/>
          <w:spacing w:val="4"/>
          <w:sz w:val="18"/>
          <w:szCs w:val="18"/>
          <w:lang w:eastAsia="ar-SA"/>
        </w:rPr>
      </w:pPr>
      <w:r w:rsidRPr="00E25466">
        <w:rPr>
          <w:rFonts w:ascii="Verdana" w:hAnsi="Verdana"/>
          <w:color w:val="000000"/>
          <w:spacing w:val="4"/>
          <w:sz w:val="18"/>
          <w:szCs w:val="18"/>
          <w:lang w:eastAsia="ar-SA"/>
        </w:rPr>
        <w:t xml:space="preserve">21.1. Wykonawca zobowiązany jest do wniesienia zabezpieczenia należytego wykonania umowy na kwotę stanowiącą </w:t>
      </w:r>
      <w:r w:rsidRPr="00E25466">
        <w:rPr>
          <w:rFonts w:ascii="Verdana" w:hAnsi="Verdana"/>
          <w:b/>
          <w:color w:val="000000"/>
          <w:spacing w:val="4"/>
          <w:sz w:val="18"/>
          <w:szCs w:val="18"/>
          <w:lang w:eastAsia="ar-SA"/>
        </w:rPr>
        <w:t>5 % ceny brutto podanej w ofercie</w:t>
      </w:r>
      <w:r w:rsidRPr="00E25466">
        <w:rPr>
          <w:rFonts w:ascii="Verdana" w:hAnsi="Verdana"/>
          <w:color w:val="000000"/>
          <w:spacing w:val="4"/>
          <w:sz w:val="18"/>
          <w:szCs w:val="18"/>
          <w:lang w:eastAsia="ar-SA"/>
        </w:rPr>
        <w:t xml:space="preserve"> w jednej lub kilku następujących formach (do wyboru):</w:t>
      </w:r>
    </w:p>
    <w:p w14:paraId="039B4FA3" w14:textId="77777777" w:rsidR="00E25466" w:rsidRPr="00E25466" w:rsidRDefault="00E25466" w:rsidP="00E25466">
      <w:pPr>
        <w:ind w:left="1134" w:hanging="283"/>
        <w:jc w:val="both"/>
        <w:rPr>
          <w:rFonts w:ascii="Verdana" w:hAnsi="Verdana"/>
          <w:sz w:val="18"/>
          <w:szCs w:val="18"/>
        </w:rPr>
      </w:pPr>
      <w:r w:rsidRPr="00E25466">
        <w:rPr>
          <w:rFonts w:ascii="Verdana" w:hAnsi="Verdana"/>
          <w:sz w:val="18"/>
          <w:szCs w:val="18"/>
        </w:rPr>
        <w:t xml:space="preserve">1) pieniądzu, przelewem na wskazany przez Zamawiającego rachunek bankowy, </w:t>
      </w:r>
    </w:p>
    <w:p w14:paraId="784ADCFB" w14:textId="77777777" w:rsidR="00E25466" w:rsidRPr="00E25466" w:rsidRDefault="00E25466" w:rsidP="00E25466">
      <w:pPr>
        <w:ind w:left="1134" w:hanging="283"/>
        <w:jc w:val="both"/>
        <w:rPr>
          <w:rFonts w:ascii="Verdana" w:hAnsi="Verdana"/>
          <w:sz w:val="18"/>
          <w:szCs w:val="18"/>
        </w:rPr>
      </w:pPr>
      <w:r w:rsidRPr="00E25466">
        <w:rPr>
          <w:rFonts w:ascii="Verdana" w:hAnsi="Verdana"/>
          <w:sz w:val="18"/>
          <w:szCs w:val="18"/>
        </w:rPr>
        <w:t>2) poręczeniach bankowych,</w:t>
      </w:r>
    </w:p>
    <w:p w14:paraId="6B0C6EEF" w14:textId="77777777" w:rsidR="00E25466" w:rsidRPr="00E25466" w:rsidRDefault="00E25466" w:rsidP="00E25466">
      <w:pPr>
        <w:ind w:left="1134" w:hanging="283"/>
        <w:jc w:val="both"/>
        <w:rPr>
          <w:rFonts w:ascii="Verdana" w:hAnsi="Verdana"/>
          <w:sz w:val="18"/>
          <w:szCs w:val="18"/>
        </w:rPr>
      </w:pPr>
      <w:r w:rsidRPr="00E25466">
        <w:rPr>
          <w:rFonts w:ascii="Verdana" w:hAnsi="Verdana"/>
          <w:sz w:val="18"/>
          <w:szCs w:val="18"/>
        </w:rPr>
        <w:t>3) poręczeniach pieniężnych spółdzielczych kas oszczędnościowo-kredytowych,</w:t>
      </w:r>
    </w:p>
    <w:p w14:paraId="5708BA70" w14:textId="77777777" w:rsidR="00E25466" w:rsidRPr="00E25466" w:rsidRDefault="00E25466" w:rsidP="00E25466">
      <w:pPr>
        <w:ind w:left="1134" w:hanging="283"/>
        <w:jc w:val="both"/>
        <w:rPr>
          <w:rFonts w:ascii="Verdana" w:hAnsi="Verdana"/>
          <w:sz w:val="18"/>
          <w:szCs w:val="18"/>
        </w:rPr>
      </w:pPr>
      <w:r w:rsidRPr="00E25466">
        <w:rPr>
          <w:rFonts w:ascii="Verdana" w:hAnsi="Verdana"/>
          <w:sz w:val="18"/>
          <w:szCs w:val="18"/>
        </w:rPr>
        <w:t xml:space="preserve">4) gwarancjach bankowych, </w:t>
      </w:r>
    </w:p>
    <w:p w14:paraId="04E53F05" w14:textId="77777777" w:rsidR="00E25466" w:rsidRPr="00E25466" w:rsidRDefault="00E25466" w:rsidP="00E25466">
      <w:pPr>
        <w:ind w:left="1134" w:hanging="283"/>
        <w:jc w:val="both"/>
        <w:rPr>
          <w:rFonts w:ascii="Verdana" w:hAnsi="Verdana"/>
          <w:sz w:val="18"/>
          <w:szCs w:val="18"/>
        </w:rPr>
      </w:pPr>
      <w:r w:rsidRPr="00E25466">
        <w:rPr>
          <w:rFonts w:ascii="Verdana" w:hAnsi="Verdana"/>
          <w:sz w:val="18"/>
          <w:szCs w:val="18"/>
        </w:rPr>
        <w:t>5) gwarancjach ubezpieczeniowych,</w:t>
      </w:r>
    </w:p>
    <w:p w14:paraId="69AF5E9B" w14:textId="77777777" w:rsidR="00E25466" w:rsidRPr="00E25466" w:rsidRDefault="00E25466" w:rsidP="00E25466">
      <w:pPr>
        <w:ind w:left="1135" w:hanging="284"/>
        <w:jc w:val="both"/>
        <w:rPr>
          <w:rFonts w:ascii="Verdana" w:hAnsi="Verdana"/>
          <w:sz w:val="18"/>
          <w:szCs w:val="18"/>
        </w:rPr>
      </w:pPr>
      <w:r w:rsidRPr="00E25466">
        <w:rPr>
          <w:rFonts w:ascii="Verdana" w:hAnsi="Verdana"/>
          <w:sz w:val="18"/>
          <w:szCs w:val="18"/>
        </w:rPr>
        <w:t>6) poręczeniach udzielanych przez podmioty, o których mowa w art. 6b ust. 5 pkt 2 ustawy z dnia 9 listopada 2000 r. o utworzeniu Polskiej Agencji Rozwoju Przedsiębiorczości (Dz. U. z 2014 poz. 1804 oraz z 2015 poz. 978 i 1240).</w:t>
      </w:r>
    </w:p>
    <w:p w14:paraId="07CD5E91" w14:textId="77777777" w:rsidR="00E25466" w:rsidRPr="00E25466" w:rsidRDefault="00E25466" w:rsidP="00E25466">
      <w:pPr>
        <w:spacing w:after="120"/>
        <w:ind w:left="703" w:hanging="703"/>
        <w:jc w:val="both"/>
        <w:rPr>
          <w:rFonts w:ascii="Verdana" w:hAnsi="Verdana"/>
          <w:b/>
          <w:bCs/>
          <w:sz w:val="18"/>
          <w:szCs w:val="18"/>
        </w:rPr>
      </w:pPr>
      <w:r w:rsidRPr="00E25466">
        <w:rPr>
          <w:rFonts w:ascii="Verdana" w:hAnsi="Verdana"/>
          <w:sz w:val="18"/>
          <w:szCs w:val="18"/>
        </w:rPr>
        <w:tab/>
        <w:t xml:space="preserve">W przypadku wnoszenia zabezpieczenia należytego wykonania umowy w formie niepieniężnej jako Beneficjenta gwarancji należy wskazać: </w:t>
      </w:r>
      <w:r w:rsidRPr="00EA0F42">
        <w:rPr>
          <w:rFonts w:ascii="Verdana" w:hAnsi="Verdana"/>
          <w:b/>
          <w:bCs/>
          <w:sz w:val="18"/>
          <w:szCs w:val="18"/>
        </w:rPr>
        <w:t>Skarb Państwa - Generalny Dyrektor Dróg Krajowych i Autostrad z siedzibą w Warszawie przy ul. Wroniej 53.</w:t>
      </w:r>
    </w:p>
    <w:p w14:paraId="6CB1969F" w14:textId="77777777" w:rsidR="00E25466" w:rsidRPr="00E25466" w:rsidRDefault="00E25466" w:rsidP="00E25466">
      <w:pPr>
        <w:ind w:left="705" w:hanging="705"/>
        <w:jc w:val="both"/>
        <w:rPr>
          <w:rFonts w:ascii="Verdana" w:hAnsi="Verdana"/>
          <w:sz w:val="18"/>
          <w:szCs w:val="18"/>
        </w:rPr>
      </w:pPr>
      <w:r w:rsidRPr="00E25466">
        <w:rPr>
          <w:rFonts w:ascii="Verdana" w:hAnsi="Verdana"/>
          <w:sz w:val="18"/>
          <w:szCs w:val="18"/>
        </w:rPr>
        <w:t>21.2.</w:t>
      </w:r>
      <w:r w:rsidRPr="00E25466">
        <w:rPr>
          <w:rFonts w:ascii="Verdana" w:hAnsi="Verdana"/>
          <w:sz w:val="18"/>
          <w:szCs w:val="18"/>
        </w:rPr>
        <w:tab/>
        <w:t xml:space="preserve">Zamawiający nie wyraża zgody na wniesienie zabezpieczenia w formach przewidzianych w art. 148 ust.2 ustawy </w:t>
      </w:r>
      <w:proofErr w:type="spellStart"/>
      <w:r w:rsidRPr="00E25466">
        <w:rPr>
          <w:rFonts w:ascii="Verdana" w:hAnsi="Verdana"/>
          <w:sz w:val="18"/>
          <w:szCs w:val="18"/>
        </w:rPr>
        <w:t>Pzp</w:t>
      </w:r>
      <w:proofErr w:type="spellEnd"/>
      <w:r w:rsidRPr="00E25466">
        <w:rPr>
          <w:rFonts w:ascii="Verdana" w:hAnsi="Verdana"/>
          <w:sz w:val="18"/>
          <w:szCs w:val="18"/>
        </w:rPr>
        <w:t>.</w:t>
      </w:r>
    </w:p>
    <w:p w14:paraId="73EC4992" w14:textId="77777777" w:rsidR="00E25466" w:rsidRPr="00E25466" w:rsidRDefault="00E25466" w:rsidP="00E25466">
      <w:pPr>
        <w:tabs>
          <w:tab w:val="left" w:pos="709"/>
        </w:tabs>
        <w:spacing w:before="120"/>
        <w:ind w:left="705" w:hanging="705"/>
        <w:jc w:val="both"/>
        <w:rPr>
          <w:rFonts w:ascii="Verdana" w:hAnsi="Verdana"/>
          <w:iCs/>
          <w:sz w:val="18"/>
          <w:szCs w:val="18"/>
        </w:rPr>
      </w:pPr>
      <w:r w:rsidRPr="00E25466">
        <w:rPr>
          <w:rFonts w:ascii="Verdana" w:hAnsi="Verdana"/>
          <w:iCs/>
          <w:sz w:val="18"/>
          <w:szCs w:val="18"/>
        </w:rPr>
        <w:t>21.3.</w:t>
      </w:r>
      <w:r w:rsidRPr="00E25466">
        <w:rPr>
          <w:rFonts w:ascii="Verdana" w:hAnsi="Verdana"/>
          <w:iCs/>
          <w:sz w:val="18"/>
          <w:szCs w:val="18"/>
        </w:rPr>
        <w:tab/>
        <w:t>W przypadku wniesienia wadium w pieniądzu Wykonawca może wyrazić zgodę na zaliczenie kwoty wadium na poczet zabezpieczenia.</w:t>
      </w:r>
    </w:p>
    <w:p w14:paraId="4ACF50F6" w14:textId="77777777" w:rsidR="00E25466" w:rsidRPr="00E25466" w:rsidRDefault="00E25466" w:rsidP="00E25466">
      <w:pPr>
        <w:tabs>
          <w:tab w:val="left" w:pos="720"/>
        </w:tabs>
        <w:suppressAutoHyphens/>
        <w:spacing w:before="60"/>
        <w:ind w:left="709" w:right="-1" w:hanging="709"/>
        <w:contextualSpacing/>
        <w:jc w:val="both"/>
        <w:rPr>
          <w:rFonts w:ascii="Verdana" w:hAnsi="Verdana"/>
          <w:sz w:val="18"/>
          <w:szCs w:val="18"/>
        </w:rPr>
      </w:pPr>
      <w:r w:rsidRPr="00E25466">
        <w:rPr>
          <w:rFonts w:ascii="Verdana" w:hAnsi="Verdana"/>
          <w:sz w:val="18"/>
          <w:szCs w:val="18"/>
        </w:rPr>
        <w:t>21.4.</w:t>
      </w:r>
      <w:r w:rsidRPr="00E25466">
        <w:rPr>
          <w:rFonts w:ascii="Verdana" w:hAnsi="Verdana"/>
          <w:sz w:val="18"/>
          <w:szCs w:val="18"/>
        </w:rPr>
        <w:tab/>
        <w:t>Dokument gwarancji (bankowej lub ubezpieczeniowej) musi reprezentować nieodwołalną i bezwarunkową gwarancję płatną na pierwsze pisemne żądanie Zamawiającego</w:t>
      </w:r>
    </w:p>
    <w:p w14:paraId="0E61CF01" w14:textId="77777777" w:rsidR="00E25466" w:rsidRPr="00E25466" w:rsidRDefault="00E25466" w:rsidP="00E25466">
      <w:pPr>
        <w:tabs>
          <w:tab w:val="left" w:pos="709"/>
        </w:tabs>
        <w:spacing w:before="120"/>
        <w:ind w:left="705" w:hanging="705"/>
        <w:jc w:val="both"/>
        <w:rPr>
          <w:rFonts w:ascii="Verdana" w:hAnsi="Verdana"/>
          <w:sz w:val="18"/>
          <w:szCs w:val="18"/>
        </w:rPr>
      </w:pPr>
      <w:r w:rsidRPr="00E25466">
        <w:rPr>
          <w:rFonts w:ascii="Verdana" w:hAnsi="Verdana"/>
          <w:sz w:val="18"/>
          <w:szCs w:val="18"/>
        </w:rPr>
        <w:t>21.5.</w:t>
      </w:r>
      <w:r w:rsidRPr="00E25466">
        <w:rPr>
          <w:rFonts w:ascii="Verdana" w:hAnsi="Verdana"/>
          <w:color w:val="FF0000"/>
          <w:sz w:val="18"/>
          <w:szCs w:val="18"/>
        </w:rPr>
        <w:tab/>
      </w:r>
      <w:r w:rsidRPr="00E25466">
        <w:rPr>
          <w:rFonts w:ascii="Verdana" w:hAnsi="Verdana"/>
          <w:sz w:val="18"/>
          <w:szCs w:val="18"/>
        </w:rPr>
        <w:t xml:space="preserve">W przypadku wniesienia zabezpieczenia należytego wykonania umowy w formie innej niż w pieniądzu, przed podpisaniem umowy Wykonawca jest zobowiązany przedstawić do </w:t>
      </w:r>
      <w:r w:rsidRPr="00E25466">
        <w:rPr>
          <w:rFonts w:ascii="Verdana" w:hAnsi="Verdana"/>
          <w:sz w:val="18"/>
          <w:szCs w:val="18"/>
        </w:rPr>
        <w:lastRenderedPageBreak/>
        <w:t>akceptacji Zamawiającemu treść dokumentu gwarancji (bankowej lub ubezpieczeniowej) lub poręczenia.</w:t>
      </w:r>
    </w:p>
    <w:p w14:paraId="594F007A" w14:textId="77777777" w:rsidR="00E25466" w:rsidRPr="00E25466" w:rsidRDefault="00E25466" w:rsidP="00E25466">
      <w:pPr>
        <w:tabs>
          <w:tab w:val="left" w:pos="709"/>
        </w:tabs>
        <w:spacing w:before="120"/>
        <w:ind w:left="705" w:hanging="705"/>
        <w:jc w:val="both"/>
        <w:rPr>
          <w:rFonts w:ascii="Verdana" w:hAnsi="Verdana"/>
          <w:sz w:val="18"/>
          <w:szCs w:val="18"/>
        </w:rPr>
      </w:pPr>
      <w:r w:rsidRPr="00E25466">
        <w:rPr>
          <w:rFonts w:ascii="Verdana" w:hAnsi="Verdana"/>
          <w:sz w:val="18"/>
          <w:szCs w:val="18"/>
        </w:rPr>
        <w:t>21.6.</w:t>
      </w:r>
      <w:r w:rsidRPr="00E25466">
        <w:rPr>
          <w:rFonts w:ascii="Verdana" w:hAnsi="Verdana"/>
          <w:sz w:val="18"/>
          <w:szCs w:val="18"/>
        </w:rPr>
        <w:tab/>
        <w:t xml:space="preserve">Zamawiający zwróci zabezpieczenie należytego wykonania umowy w terminie i na warunkach określonych w Tomie II. </w:t>
      </w:r>
    </w:p>
    <w:p w14:paraId="061FD6F3" w14:textId="1167A16F" w:rsidR="00F669F8" w:rsidRPr="00025B0D" w:rsidRDefault="00F669F8" w:rsidP="005D6671">
      <w:pPr>
        <w:tabs>
          <w:tab w:val="left" w:pos="709"/>
        </w:tabs>
        <w:spacing w:before="120"/>
        <w:ind w:left="705" w:hanging="705"/>
        <w:jc w:val="both"/>
        <w:rPr>
          <w:rFonts w:ascii="Verdana" w:eastAsia="Calibri" w:hAnsi="Verdana" w:cs="Verdana"/>
          <w:b/>
          <w:bCs/>
          <w:color w:val="000000"/>
          <w:sz w:val="18"/>
          <w:szCs w:val="18"/>
        </w:rPr>
      </w:pPr>
      <w:r w:rsidRPr="00025B0D">
        <w:rPr>
          <w:rFonts w:ascii="Verdana" w:eastAsia="Calibri" w:hAnsi="Verdana" w:cs="Verdana"/>
          <w:b/>
          <w:bCs/>
          <w:color w:val="000000"/>
          <w:sz w:val="18"/>
          <w:szCs w:val="18"/>
        </w:rPr>
        <w:t xml:space="preserve">22. POUCZENIE O ŚRODKACH OCHRONY PRAWNEJ </w:t>
      </w:r>
    </w:p>
    <w:p w14:paraId="01E5D03F" w14:textId="77777777" w:rsidR="000605E1" w:rsidRPr="00025B0D" w:rsidRDefault="000605E1" w:rsidP="003461A9">
      <w:pPr>
        <w:autoSpaceDE w:val="0"/>
        <w:autoSpaceDN w:val="0"/>
        <w:adjustRightInd w:val="0"/>
        <w:rPr>
          <w:rFonts w:ascii="Verdana" w:eastAsia="Calibri" w:hAnsi="Verdana" w:cs="Verdana"/>
          <w:color w:val="000000"/>
          <w:sz w:val="18"/>
          <w:szCs w:val="18"/>
        </w:rPr>
      </w:pPr>
    </w:p>
    <w:p w14:paraId="0E85E8D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22.1. </w:t>
      </w:r>
      <w:r w:rsidRPr="00025B0D">
        <w:rPr>
          <w:rFonts w:ascii="Verdana" w:eastAsia="Calibri" w:hAnsi="Verdana" w:cs="Verdana"/>
          <w:color w:val="000000"/>
          <w:sz w:val="18"/>
          <w:szCs w:val="18"/>
        </w:rPr>
        <w:tab/>
        <w:t xml:space="preserve">Wykonawcy, a także innemu podmiotowi, jeżeli ma lub miał interes w uzyskaniu zamówienia oraz poniósł lub może ponieść szkodę w wyniku naruszenia przez Zamawiającego przepisów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 xml:space="preserve">., przysługują środki ochrony prawnej określone w Dziale VI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 xml:space="preserve">. Środki ochrony prawnej wobec ogłoszenia o zamówieniu oraz specyfikacji istotnych warunków zamówienia przysługują również organizacjom wpisanym na listę, o której mowa w art. 154 pkt 5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 xml:space="preserve">. </w:t>
      </w:r>
    </w:p>
    <w:p w14:paraId="42435627"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22.2. </w:t>
      </w:r>
      <w:r w:rsidRPr="00025B0D">
        <w:rPr>
          <w:rFonts w:ascii="Verdana" w:eastAsia="Calibri" w:hAnsi="Verdana" w:cs="Verdana"/>
          <w:color w:val="000000"/>
          <w:sz w:val="18"/>
          <w:szCs w:val="18"/>
        </w:rPr>
        <w:tab/>
        <w:t xml:space="preserve">Odwołanie przysługuje wyłącznie wobec czynności: </w:t>
      </w:r>
    </w:p>
    <w:p w14:paraId="2C4CF747"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a. określenia warunków udziału w postepowaniu </w:t>
      </w:r>
    </w:p>
    <w:p w14:paraId="1FB721DB"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b. wykluczenia odwołującego z postępowania o udzielenie zamówienia; </w:t>
      </w:r>
    </w:p>
    <w:p w14:paraId="4F9A97D6"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c. odrzucenia oferty odwołującego; </w:t>
      </w:r>
    </w:p>
    <w:p w14:paraId="78BFDF4E" w14:textId="77777777" w:rsidR="00F669F8" w:rsidRPr="00025B0D" w:rsidRDefault="00F669F8" w:rsidP="003461A9">
      <w:pPr>
        <w:autoSpaceDE w:val="0"/>
        <w:autoSpaceDN w:val="0"/>
        <w:adjustRightInd w:val="0"/>
        <w:spacing w:after="18"/>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d. opisu przedmiotu zamówienia; </w:t>
      </w:r>
    </w:p>
    <w:p w14:paraId="73E6A91F" w14:textId="77777777" w:rsidR="00F669F8" w:rsidRPr="00025B0D" w:rsidRDefault="00F669F8" w:rsidP="003461A9">
      <w:pPr>
        <w:autoSpaceDE w:val="0"/>
        <w:autoSpaceDN w:val="0"/>
        <w:adjustRightInd w:val="0"/>
        <w:ind w:left="993" w:hanging="284"/>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e. wyboru najkorzystniejszej oferty. </w:t>
      </w:r>
    </w:p>
    <w:p w14:paraId="72F2F8C7" w14:textId="77777777" w:rsidR="00F669F8" w:rsidRPr="00025B0D" w:rsidRDefault="00F669F8" w:rsidP="003461A9">
      <w:pPr>
        <w:autoSpaceDE w:val="0"/>
        <w:autoSpaceDN w:val="0"/>
        <w:adjustRightInd w:val="0"/>
        <w:jc w:val="both"/>
        <w:rPr>
          <w:rFonts w:ascii="Verdana" w:eastAsia="Calibri" w:hAnsi="Verdana" w:cs="Verdana"/>
          <w:color w:val="000000"/>
          <w:sz w:val="18"/>
          <w:szCs w:val="18"/>
        </w:rPr>
      </w:pPr>
    </w:p>
    <w:p w14:paraId="6E3EE77F"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22.3. </w:t>
      </w:r>
      <w:r w:rsidRPr="00025B0D">
        <w:rPr>
          <w:rFonts w:ascii="Verdana" w:eastAsia="Calibri" w:hAnsi="Verdana" w:cs="Verdana"/>
          <w:color w:val="000000"/>
          <w:sz w:val="18"/>
          <w:szCs w:val="18"/>
        </w:rPr>
        <w:tab/>
        <w:t xml:space="preserve">Odwołanie powinno wskazywać czynność lub zaniechanie czynności Zamawiającego, której zarzuca się niezgodność z przepisami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 xml:space="preserve">, zawierać zwięzłe przedstawienie zarzutów, określać żądanie oraz wskazywać okoliczności faktyczne i prawne uzasadniające wniesienie odwołania. </w:t>
      </w:r>
    </w:p>
    <w:p w14:paraId="384A1BBE"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7E43E10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22.4. </w:t>
      </w:r>
      <w:r w:rsidRPr="00025B0D">
        <w:rPr>
          <w:rFonts w:ascii="Verdana" w:eastAsia="Calibri" w:hAnsi="Verdana" w:cs="Verdana"/>
          <w:color w:val="000000"/>
          <w:sz w:val="18"/>
          <w:szCs w:val="18"/>
        </w:rPr>
        <w:tab/>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14:paraId="0D1DC1E9"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6256D584" w14:textId="77777777" w:rsidR="00325EF8" w:rsidRPr="00025B0D" w:rsidRDefault="00325EF8" w:rsidP="003461A9">
      <w:pPr>
        <w:autoSpaceDE w:val="0"/>
        <w:autoSpaceDN w:val="0"/>
        <w:adjustRightInd w:val="0"/>
        <w:ind w:left="851" w:hanging="851"/>
        <w:jc w:val="both"/>
        <w:rPr>
          <w:rFonts w:ascii="Verdana" w:eastAsia="Calibri" w:hAnsi="Verdana" w:cs="Verdana"/>
          <w:color w:val="000000"/>
          <w:sz w:val="18"/>
          <w:szCs w:val="18"/>
        </w:rPr>
      </w:pPr>
    </w:p>
    <w:p w14:paraId="49A4C9CE"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 </w:t>
      </w:r>
      <w:r w:rsidRPr="00025B0D">
        <w:rPr>
          <w:rFonts w:ascii="Verdana" w:eastAsia="Calibri" w:hAnsi="Verdana" w:cs="Verdana"/>
          <w:color w:val="000000"/>
          <w:sz w:val="18"/>
          <w:szCs w:val="18"/>
        </w:rPr>
        <w:tab/>
        <w:t xml:space="preserve">Terminy wniesienia odwołania: </w:t>
      </w:r>
    </w:p>
    <w:p w14:paraId="51DECC96"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22.5.1. </w:t>
      </w:r>
      <w:r w:rsidRPr="00025B0D">
        <w:rPr>
          <w:rFonts w:ascii="Verdana" w:eastAsia="Calibri" w:hAnsi="Verdana" w:cs="Verdana"/>
          <w:color w:val="000000"/>
          <w:sz w:val="18"/>
          <w:szCs w:val="18"/>
        </w:rPr>
        <w:tab/>
        <w:t xml:space="preserve">Odwołanie wnosi się w terminie 5 dni od dnia przesłania informacji o czynności zamawiającego stanowiącej podstawę jego wniesienia – jeżeli zostały przesłane w sposób określony w art. 180 ust. 5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 xml:space="preserve"> zdanie drugie albo w terminie 10 dni – jeżeli zostały przesłane w inny sposób. </w:t>
      </w:r>
    </w:p>
    <w:p w14:paraId="6B5B6DC8"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22.5.2.</w:t>
      </w:r>
      <w:r w:rsidRPr="00025B0D">
        <w:rPr>
          <w:rFonts w:ascii="Verdana" w:eastAsia="Calibri" w:hAnsi="Verdana" w:cs="Verdana"/>
          <w:color w:val="000000"/>
          <w:sz w:val="18"/>
          <w:szCs w:val="18"/>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2D8F82F3"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22.5.3.</w:t>
      </w:r>
      <w:r w:rsidRPr="00025B0D">
        <w:rPr>
          <w:rFonts w:ascii="Verdana" w:eastAsia="Calibri" w:hAnsi="Verdana" w:cs="Verdana"/>
          <w:color w:val="000000"/>
          <w:sz w:val="18"/>
          <w:szCs w:val="18"/>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759F7054"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22.5.4.</w:t>
      </w:r>
      <w:r w:rsidRPr="00025B0D">
        <w:rPr>
          <w:rFonts w:ascii="Verdana" w:eastAsia="Calibri" w:hAnsi="Verdana" w:cs="Verdana"/>
          <w:color w:val="000000"/>
          <w:sz w:val="18"/>
          <w:szCs w:val="18"/>
        </w:rPr>
        <w:tab/>
        <w:t xml:space="preserve">Jeżeli Zamawiający nie przesłał Wykonawcy zawiadomienia o wyborze oferty najkorzystniejszej odwołanie wnosi się nie później niż w terminie: </w:t>
      </w:r>
    </w:p>
    <w:p w14:paraId="00A52E5F"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1) 15 dni od dnia publikacji w Biuletynie Zamówień Publicznych ogłoszenia o udzieleniu zamówienia; </w:t>
      </w:r>
    </w:p>
    <w:p w14:paraId="5BF09CB2" w14:textId="77777777" w:rsidR="00F669F8" w:rsidRPr="00025B0D" w:rsidRDefault="00F669F8" w:rsidP="003461A9">
      <w:pPr>
        <w:autoSpaceDE w:val="0"/>
        <w:autoSpaceDN w:val="0"/>
        <w:adjustRightInd w:val="0"/>
        <w:ind w:left="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 1 miesiąca od dnia zawarcia umowy, jeżeli Zamawiający nie opublikował w Biuletynie Zamówień Publicznych ogłoszenia o udzieleniu zamówienia. </w:t>
      </w:r>
    </w:p>
    <w:p w14:paraId="38B83C9F" w14:textId="77777777" w:rsidR="00BE245A" w:rsidRPr="00025B0D" w:rsidRDefault="00F669F8" w:rsidP="0006139D">
      <w:pPr>
        <w:pStyle w:val="Tekstpodstawowy"/>
        <w:spacing w:before="12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22.6. </w:t>
      </w:r>
      <w:r w:rsidRPr="00025B0D">
        <w:rPr>
          <w:rFonts w:ascii="Verdana" w:eastAsia="Calibri" w:hAnsi="Verdana" w:cs="Verdana"/>
          <w:color w:val="000000"/>
          <w:sz w:val="18"/>
          <w:szCs w:val="18"/>
        </w:rPr>
        <w:tab/>
        <w:t xml:space="preserve">Szczegółowe zasady postępowania po wniesieniu odwołania, określają stosowne przepisy Działu VI ustawy </w:t>
      </w:r>
      <w:proofErr w:type="spellStart"/>
      <w:r w:rsidRPr="00025B0D">
        <w:rPr>
          <w:rFonts w:ascii="Verdana" w:eastAsia="Calibri" w:hAnsi="Verdana" w:cs="Verdana"/>
          <w:color w:val="000000"/>
          <w:sz w:val="18"/>
          <w:szCs w:val="18"/>
        </w:rPr>
        <w:t>Pzp</w:t>
      </w:r>
      <w:proofErr w:type="spellEnd"/>
      <w:r w:rsidRPr="00025B0D">
        <w:rPr>
          <w:rFonts w:ascii="Verdana" w:eastAsia="Calibri" w:hAnsi="Verdana" w:cs="Verdana"/>
          <w:color w:val="000000"/>
          <w:sz w:val="18"/>
          <w:szCs w:val="18"/>
        </w:rPr>
        <w:t>.</w:t>
      </w:r>
    </w:p>
    <w:p w14:paraId="0EFA6A8B" w14:textId="77777777" w:rsidR="00F669F8" w:rsidRPr="00025B0D" w:rsidRDefault="00F669F8" w:rsidP="003461A9">
      <w:pPr>
        <w:autoSpaceDE w:val="0"/>
        <w:autoSpaceDN w:val="0"/>
        <w:adjustRightInd w:val="0"/>
        <w:ind w:left="851" w:hanging="851"/>
        <w:jc w:val="both"/>
        <w:rPr>
          <w:rFonts w:ascii="Verdana" w:eastAsia="Calibri" w:hAnsi="Verdana" w:cs="Verdana"/>
          <w:color w:val="000000"/>
          <w:sz w:val="18"/>
          <w:szCs w:val="18"/>
        </w:rPr>
      </w:pPr>
      <w:r w:rsidRPr="00025B0D">
        <w:rPr>
          <w:rFonts w:ascii="Verdana" w:eastAsia="Calibri" w:hAnsi="Verdana" w:cs="Verdana"/>
          <w:color w:val="000000"/>
          <w:sz w:val="18"/>
          <w:szCs w:val="18"/>
        </w:rPr>
        <w:t xml:space="preserve">22.7. </w:t>
      </w:r>
      <w:r w:rsidRPr="00025B0D">
        <w:rPr>
          <w:rFonts w:ascii="Verdana" w:eastAsia="Calibri" w:hAnsi="Verdana" w:cs="Verdana"/>
          <w:color w:val="000000"/>
          <w:sz w:val="18"/>
          <w:szCs w:val="18"/>
        </w:rPr>
        <w:tab/>
        <w:t xml:space="preserve">Na orzeczenie Krajowej Izby Odwoławczej, stronom oraz uczestnikom postępowania odwoławczego przysługuje skarga do sądu. </w:t>
      </w:r>
    </w:p>
    <w:p w14:paraId="37D6149D" w14:textId="77777777" w:rsidR="00F669F8" w:rsidRPr="00025B0D" w:rsidRDefault="00F669F8" w:rsidP="0006139D">
      <w:pPr>
        <w:pStyle w:val="Tekstpodstawowy"/>
        <w:spacing w:before="120"/>
        <w:ind w:left="851" w:hanging="851"/>
        <w:jc w:val="both"/>
        <w:rPr>
          <w:rFonts w:ascii="Verdana" w:hAnsi="Verdana" w:cs="Verdana"/>
          <w:sz w:val="18"/>
          <w:szCs w:val="18"/>
        </w:rPr>
      </w:pPr>
      <w:r w:rsidRPr="00025B0D">
        <w:rPr>
          <w:rFonts w:ascii="Verdana" w:eastAsia="Calibri" w:hAnsi="Verdana" w:cs="Verdana"/>
          <w:color w:val="000000"/>
          <w:sz w:val="18"/>
          <w:szCs w:val="18"/>
        </w:rPr>
        <w:t xml:space="preserve">22.8. </w:t>
      </w:r>
      <w:r w:rsidRPr="00025B0D">
        <w:rPr>
          <w:rFonts w:ascii="Verdana" w:eastAsia="Calibri" w:hAnsi="Verdana" w:cs="Verdana"/>
          <w:color w:val="000000"/>
          <w:sz w:val="18"/>
          <w:szCs w:val="18"/>
        </w:rPr>
        <w:tab/>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14:paraId="2AE194C4" w14:textId="77777777" w:rsidR="00BE245A" w:rsidRPr="00025B0D" w:rsidRDefault="00BE245A" w:rsidP="003461A9">
      <w:pPr>
        <w:jc w:val="both"/>
        <w:rPr>
          <w:rFonts w:ascii="Verdana" w:hAnsi="Verdana"/>
          <w:sz w:val="18"/>
          <w:szCs w:val="18"/>
        </w:rPr>
      </w:pPr>
    </w:p>
    <w:p w14:paraId="2B14F2DA" w14:textId="77777777" w:rsidR="00BE245A" w:rsidRPr="00025B0D" w:rsidRDefault="00BE245A" w:rsidP="0006139D">
      <w:pPr>
        <w:pStyle w:val="Nagwek6"/>
        <w:spacing w:before="0"/>
        <w:rPr>
          <w:rFonts w:ascii="Verdana" w:hAnsi="Verdana" w:cs="Verdana"/>
          <w:sz w:val="18"/>
          <w:szCs w:val="18"/>
        </w:rPr>
      </w:pPr>
    </w:p>
    <w:p w14:paraId="5DB57241" w14:textId="77777777" w:rsidR="00304DA7" w:rsidRPr="00025B0D" w:rsidRDefault="00304DA7" w:rsidP="003461A9">
      <w:pPr>
        <w:rPr>
          <w:rFonts w:ascii="Verdana" w:hAnsi="Verdana"/>
          <w:sz w:val="18"/>
          <w:szCs w:val="18"/>
        </w:rPr>
      </w:pPr>
    </w:p>
    <w:p w14:paraId="14ED1862" w14:textId="77777777" w:rsidR="00D423C8" w:rsidRPr="00025B0D" w:rsidRDefault="00D423C8" w:rsidP="003461A9">
      <w:pPr>
        <w:rPr>
          <w:rFonts w:ascii="Verdana" w:hAnsi="Verdana"/>
          <w:sz w:val="18"/>
          <w:szCs w:val="18"/>
        </w:rPr>
      </w:pPr>
    </w:p>
    <w:p w14:paraId="66CD293D" w14:textId="77777777" w:rsidR="00D423C8" w:rsidRPr="00025B0D" w:rsidRDefault="00D423C8" w:rsidP="003461A9">
      <w:pPr>
        <w:rPr>
          <w:rFonts w:ascii="Verdana" w:hAnsi="Verdana"/>
          <w:sz w:val="18"/>
          <w:szCs w:val="18"/>
        </w:rPr>
      </w:pPr>
    </w:p>
    <w:p w14:paraId="67B3E77E" w14:textId="77777777" w:rsidR="00D423C8" w:rsidRPr="00570D77" w:rsidRDefault="00D423C8" w:rsidP="003461A9">
      <w:pPr>
        <w:rPr>
          <w:rFonts w:ascii="Verdana" w:hAnsi="Verdana"/>
          <w:sz w:val="18"/>
          <w:szCs w:val="18"/>
        </w:rPr>
      </w:pPr>
    </w:p>
    <w:p w14:paraId="7BC4C0E9" w14:textId="77777777" w:rsidR="00D423C8" w:rsidRPr="00570D77" w:rsidRDefault="00D423C8" w:rsidP="003461A9">
      <w:pPr>
        <w:rPr>
          <w:rFonts w:ascii="Verdana" w:hAnsi="Verdana"/>
          <w:sz w:val="18"/>
          <w:szCs w:val="18"/>
        </w:rPr>
      </w:pPr>
    </w:p>
    <w:p w14:paraId="0E172C5B" w14:textId="77777777" w:rsidR="00325EF8" w:rsidRPr="00570D77" w:rsidRDefault="00325EF8" w:rsidP="003461A9">
      <w:pPr>
        <w:rPr>
          <w:rFonts w:ascii="Verdana" w:hAnsi="Verdana"/>
          <w:sz w:val="18"/>
          <w:szCs w:val="18"/>
        </w:rPr>
      </w:pPr>
    </w:p>
    <w:p w14:paraId="2A0D5ADA" w14:textId="77777777" w:rsidR="00325EF8" w:rsidRPr="00570D77" w:rsidRDefault="00325EF8" w:rsidP="003461A9">
      <w:pPr>
        <w:rPr>
          <w:rFonts w:ascii="Verdana" w:hAnsi="Verdana"/>
          <w:sz w:val="18"/>
          <w:szCs w:val="18"/>
        </w:rPr>
      </w:pPr>
    </w:p>
    <w:p w14:paraId="5D633516" w14:textId="77777777" w:rsidR="00325EF8" w:rsidRPr="00570D77" w:rsidRDefault="00325EF8" w:rsidP="003461A9">
      <w:pPr>
        <w:rPr>
          <w:rFonts w:ascii="Verdana" w:hAnsi="Verdana"/>
          <w:sz w:val="18"/>
          <w:szCs w:val="18"/>
        </w:rPr>
      </w:pPr>
    </w:p>
    <w:p w14:paraId="41F8694E" w14:textId="77777777" w:rsidR="00325EF8" w:rsidRPr="00570D77" w:rsidRDefault="00325EF8" w:rsidP="003461A9">
      <w:pPr>
        <w:rPr>
          <w:rFonts w:ascii="Verdana" w:hAnsi="Verdana"/>
          <w:sz w:val="18"/>
          <w:szCs w:val="18"/>
        </w:rPr>
      </w:pPr>
    </w:p>
    <w:p w14:paraId="71ECA6C8" w14:textId="77777777" w:rsidR="00325EF8" w:rsidRPr="00570D77" w:rsidRDefault="00325EF8" w:rsidP="003461A9">
      <w:pPr>
        <w:rPr>
          <w:rFonts w:ascii="Verdana" w:hAnsi="Verdana"/>
          <w:sz w:val="18"/>
          <w:szCs w:val="18"/>
        </w:rPr>
      </w:pPr>
    </w:p>
    <w:p w14:paraId="1EC73182" w14:textId="77777777" w:rsidR="00325EF8" w:rsidRPr="00570D77" w:rsidRDefault="00325EF8" w:rsidP="003461A9">
      <w:pPr>
        <w:rPr>
          <w:rFonts w:ascii="Verdana" w:hAnsi="Verdana"/>
          <w:sz w:val="18"/>
          <w:szCs w:val="18"/>
        </w:rPr>
      </w:pPr>
    </w:p>
    <w:p w14:paraId="5AC2FC9A" w14:textId="77777777" w:rsidR="00325EF8" w:rsidRPr="00570D77" w:rsidRDefault="00325EF8" w:rsidP="003461A9">
      <w:pPr>
        <w:rPr>
          <w:rFonts w:ascii="Verdana" w:hAnsi="Verdana"/>
          <w:sz w:val="18"/>
          <w:szCs w:val="18"/>
        </w:rPr>
      </w:pPr>
    </w:p>
    <w:p w14:paraId="05617884" w14:textId="77777777" w:rsidR="00325EF8" w:rsidRPr="00570D77" w:rsidRDefault="00325EF8" w:rsidP="003461A9">
      <w:pPr>
        <w:rPr>
          <w:rFonts w:ascii="Verdana" w:hAnsi="Verdana"/>
          <w:sz w:val="18"/>
          <w:szCs w:val="18"/>
        </w:rPr>
      </w:pPr>
    </w:p>
    <w:p w14:paraId="075907E5" w14:textId="77777777" w:rsidR="00325EF8" w:rsidRPr="00570D77" w:rsidRDefault="00325EF8" w:rsidP="003461A9">
      <w:pPr>
        <w:rPr>
          <w:rFonts w:ascii="Verdana" w:hAnsi="Verdana"/>
          <w:sz w:val="18"/>
          <w:szCs w:val="18"/>
        </w:rPr>
      </w:pPr>
    </w:p>
    <w:p w14:paraId="7D90888C" w14:textId="77777777" w:rsidR="00325EF8" w:rsidRPr="00570D77" w:rsidRDefault="00325EF8" w:rsidP="003461A9">
      <w:pPr>
        <w:rPr>
          <w:rFonts w:ascii="Verdana" w:hAnsi="Verdana"/>
          <w:sz w:val="18"/>
          <w:szCs w:val="18"/>
        </w:rPr>
      </w:pPr>
    </w:p>
    <w:p w14:paraId="2CD35115" w14:textId="77777777" w:rsidR="00325EF8" w:rsidRPr="00570D77" w:rsidRDefault="00325EF8" w:rsidP="003461A9">
      <w:pPr>
        <w:rPr>
          <w:rFonts w:ascii="Verdana" w:hAnsi="Verdana"/>
          <w:sz w:val="18"/>
          <w:szCs w:val="18"/>
        </w:rPr>
      </w:pPr>
    </w:p>
    <w:p w14:paraId="41DA4D99" w14:textId="77777777" w:rsidR="00325EF8" w:rsidRPr="00570D77" w:rsidRDefault="00325EF8" w:rsidP="003461A9">
      <w:pPr>
        <w:rPr>
          <w:rFonts w:ascii="Verdana" w:hAnsi="Verdana"/>
          <w:sz w:val="18"/>
          <w:szCs w:val="18"/>
        </w:rPr>
      </w:pPr>
    </w:p>
    <w:p w14:paraId="6EDFBE8C" w14:textId="77777777" w:rsidR="00325EF8" w:rsidRPr="00570D77" w:rsidRDefault="00325EF8" w:rsidP="003461A9">
      <w:pPr>
        <w:rPr>
          <w:rFonts w:ascii="Verdana" w:hAnsi="Verdana"/>
          <w:sz w:val="18"/>
          <w:szCs w:val="18"/>
        </w:rPr>
      </w:pPr>
    </w:p>
    <w:p w14:paraId="46299950" w14:textId="77777777" w:rsidR="00D423C8" w:rsidRPr="00570D77" w:rsidRDefault="00D423C8" w:rsidP="003461A9">
      <w:pPr>
        <w:rPr>
          <w:rFonts w:ascii="Verdana" w:hAnsi="Verdana"/>
          <w:sz w:val="18"/>
          <w:szCs w:val="18"/>
        </w:rPr>
      </w:pPr>
    </w:p>
    <w:p w14:paraId="44EB76D7" w14:textId="77777777" w:rsidR="00D423C8" w:rsidRPr="00570D77" w:rsidRDefault="00D423C8" w:rsidP="003461A9">
      <w:pPr>
        <w:rPr>
          <w:rFonts w:ascii="Verdana" w:hAnsi="Verdana"/>
          <w:sz w:val="18"/>
          <w:szCs w:val="18"/>
        </w:rPr>
      </w:pPr>
    </w:p>
    <w:p w14:paraId="183AFBB6" w14:textId="77777777" w:rsidR="00D423C8" w:rsidRPr="00570D77" w:rsidRDefault="00D423C8" w:rsidP="003461A9">
      <w:pPr>
        <w:rPr>
          <w:rFonts w:ascii="Verdana" w:hAnsi="Verdana"/>
          <w:sz w:val="18"/>
          <w:szCs w:val="18"/>
        </w:rPr>
      </w:pPr>
    </w:p>
    <w:p w14:paraId="7302DEA3" w14:textId="77777777" w:rsidR="00D04B1B" w:rsidRPr="00025B0D" w:rsidRDefault="00D04B1B" w:rsidP="00D04B1B">
      <w:pPr>
        <w:rPr>
          <w:rFonts w:ascii="Verdana" w:hAnsi="Verdana"/>
          <w:sz w:val="18"/>
          <w:szCs w:val="18"/>
        </w:rPr>
      </w:pPr>
    </w:p>
    <w:p w14:paraId="502408DA" w14:textId="77777777" w:rsidR="00D04B1B" w:rsidRPr="00025B0D" w:rsidRDefault="00D04B1B" w:rsidP="00D04B1B">
      <w:pPr>
        <w:rPr>
          <w:rFonts w:ascii="Verdana" w:hAnsi="Verdana"/>
          <w:sz w:val="18"/>
          <w:szCs w:val="18"/>
        </w:rPr>
      </w:pPr>
    </w:p>
    <w:p w14:paraId="117473EE" w14:textId="77777777" w:rsidR="00D04B1B" w:rsidRDefault="00D04B1B" w:rsidP="00D04B1B">
      <w:pPr>
        <w:rPr>
          <w:rFonts w:ascii="Verdana" w:hAnsi="Verdana"/>
          <w:sz w:val="18"/>
          <w:szCs w:val="18"/>
        </w:rPr>
      </w:pPr>
    </w:p>
    <w:p w14:paraId="52FC1381" w14:textId="77777777" w:rsidR="00A17E01" w:rsidRDefault="00A17E01" w:rsidP="00D04B1B">
      <w:pPr>
        <w:rPr>
          <w:rFonts w:ascii="Verdana" w:hAnsi="Verdana"/>
          <w:sz w:val="18"/>
          <w:szCs w:val="18"/>
        </w:rPr>
      </w:pPr>
    </w:p>
    <w:p w14:paraId="2B851448" w14:textId="77777777" w:rsidR="00A17E01" w:rsidRDefault="00A17E01" w:rsidP="00D04B1B">
      <w:pPr>
        <w:rPr>
          <w:rFonts w:ascii="Verdana" w:hAnsi="Verdana"/>
          <w:sz w:val="18"/>
          <w:szCs w:val="18"/>
        </w:rPr>
      </w:pPr>
    </w:p>
    <w:p w14:paraId="2B67CE85" w14:textId="77777777" w:rsidR="00A17E01" w:rsidRDefault="00A17E01" w:rsidP="00D04B1B">
      <w:pPr>
        <w:rPr>
          <w:rFonts w:ascii="Verdana" w:hAnsi="Verdana"/>
          <w:sz w:val="18"/>
          <w:szCs w:val="18"/>
        </w:rPr>
      </w:pPr>
    </w:p>
    <w:p w14:paraId="486A9F47" w14:textId="77777777" w:rsidR="00A17E01" w:rsidRDefault="00A17E01" w:rsidP="00D04B1B">
      <w:pPr>
        <w:rPr>
          <w:rFonts w:ascii="Verdana" w:hAnsi="Verdana"/>
          <w:sz w:val="18"/>
          <w:szCs w:val="18"/>
        </w:rPr>
      </w:pPr>
    </w:p>
    <w:p w14:paraId="3D6D5444" w14:textId="77777777" w:rsidR="00A17E01" w:rsidRDefault="00A17E01" w:rsidP="00D04B1B">
      <w:pPr>
        <w:rPr>
          <w:rFonts w:ascii="Verdana" w:hAnsi="Verdana"/>
          <w:sz w:val="18"/>
          <w:szCs w:val="18"/>
        </w:rPr>
      </w:pPr>
    </w:p>
    <w:p w14:paraId="264676A4" w14:textId="77777777" w:rsidR="00A17E01" w:rsidRDefault="00A17E01" w:rsidP="00D04B1B">
      <w:pPr>
        <w:rPr>
          <w:rFonts w:ascii="Verdana" w:hAnsi="Verdana"/>
          <w:sz w:val="18"/>
          <w:szCs w:val="18"/>
        </w:rPr>
      </w:pPr>
    </w:p>
    <w:p w14:paraId="7842456B" w14:textId="77777777" w:rsidR="00A17E01" w:rsidRDefault="00A17E01" w:rsidP="00D04B1B">
      <w:pPr>
        <w:rPr>
          <w:rFonts w:ascii="Verdana" w:hAnsi="Verdana"/>
          <w:sz w:val="18"/>
          <w:szCs w:val="18"/>
        </w:rPr>
      </w:pPr>
    </w:p>
    <w:p w14:paraId="216E23E4" w14:textId="77777777" w:rsidR="00A17E01" w:rsidRDefault="00A17E01" w:rsidP="00D04B1B">
      <w:pPr>
        <w:rPr>
          <w:rFonts w:ascii="Verdana" w:hAnsi="Verdana"/>
          <w:sz w:val="18"/>
          <w:szCs w:val="18"/>
        </w:rPr>
      </w:pPr>
    </w:p>
    <w:p w14:paraId="1963ABC9" w14:textId="77777777" w:rsidR="00A17E01" w:rsidRDefault="00A17E01" w:rsidP="00D04B1B">
      <w:pPr>
        <w:rPr>
          <w:rFonts w:ascii="Verdana" w:hAnsi="Verdana"/>
          <w:sz w:val="18"/>
          <w:szCs w:val="18"/>
        </w:rPr>
      </w:pPr>
    </w:p>
    <w:p w14:paraId="1FC1FC36" w14:textId="77777777" w:rsidR="00A17E01" w:rsidRDefault="00A17E01" w:rsidP="00D04B1B">
      <w:pPr>
        <w:rPr>
          <w:rFonts w:ascii="Verdana" w:hAnsi="Verdana"/>
          <w:sz w:val="18"/>
          <w:szCs w:val="18"/>
        </w:rPr>
      </w:pPr>
    </w:p>
    <w:p w14:paraId="6FF57450" w14:textId="77777777" w:rsidR="00A17E01" w:rsidRDefault="00A17E01" w:rsidP="00D04B1B">
      <w:pPr>
        <w:rPr>
          <w:rFonts w:ascii="Verdana" w:hAnsi="Verdana"/>
          <w:sz w:val="18"/>
          <w:szCs w:val="18"/>
        </w:rPr>
      </w:pPr>
    </w:p>
    <w:p w14:paraId="367C12F4" w14:textId="77777777" w:rsidR="00A17E01" w:rsidRDefault="00A17E01" w:rsidP="00D04B1B">
      <w:pPr>
        <w:rPr>
          <w:rFonts w:ascii="Verdana" w:hAnsi="Verdana"/>
          <w:sz w:val="18"/>
          <w:szCs w:val="18"/>
        </w:rPr>
      </w:pPr>
    </w:p>
    <w:p w14:paraId="50EFF813" w14:textId="77777777" w:rsidR="00A17E01" w:rsidRDefault="00A17E01" w:rsidP="00D04B1B">
      <w:pPr>
        <w:rPr>
          <w:rFonts w:ascii="Verdana" w:hAnsi="Verdana"/>
          <w:sz w:val="18"/>
          <w:szCs w:val="18"/>
        </w:rPr>
      </w:pPr>
    </w:p>
    <w:p w14:paraId="210CDE26" w14:textId="77777777" w:rsidR="00A17E01" w:rsidRPr="00025B0D" w:rsidRDefault="00A17E01" w:rsidP="00D04B1B">
      <w:pPr>
        <w:rPr>
          <w:rFonts w:ascii="Verdana" w:hAnsi="Verdana"/>
          <w:sz w:val="18"/>
          <w:szCs w:val="18"/>
        </w:rPr>
      </w:pPr>
    </w:p>
    <w:p w14:paraId="3B90380B" w14:textId="77777777" w:rsidR="00D04B1B" w:rsidRPr="00025B0D" w:rsidRDefault="00D04B1B" w:rsidP="00D04B1B">
      <w:pPr>
        <w:rPr>
          <w:rFonts w:ascii="Verdana" w:hAnsi="Verdana"/>
          <w:sz w:val="18"/>
          <w:szCs w:val="18"/>
        </w:rPr>
      </w:pPr>
    </w:p>
    <w:p w14:paraId="26C2DBE2" w14:textId="77777777" w:rsidR="00D04B1B" w:rsidRPr="00025B0D" w:rsidRDefault="00D04B1B" w:rsidP="00D04B1B">
      <w:pPr>
        <w:rPr>
          <w:rFonts w:ascii="Verdana" w:hAnsi="Verdana"/>
          <w:sz w:val="18"/>
          <w:szCs w:val="18"/>
        </w:rPr>
      </w:pPr>
    </w:p>
    <w:p w14:paraId="1C7A376F" w14:textId="77777777" w:rsidR="00D04B1B" w:rsidRPr="00025B0D" w:rsidRDefault="00D04B1B" w:rsidP="00D04B1B">
      <w:pPr>
        <w:rPr>
          <w:rFonts w:ascii="Verdana" w:hAnsi="Verdana"/>
          <w:sz w:val="18"/>
          <w:szCs w:val="18"/>
        </w:rPr>
      </w:pPr>
    </w:p>
    <w:p w14:paraId="17AD57FF" w14:textId="77777777" w:rsidR="00D04B1B" w:rsidRPr="00025B0D" w:rsidRDefault="00D04B1B" w:rsidP="00D04B1B">
      <w:pPr>
        <w:rPr>
          <w:rFonts w:ascii="Verdana" w:hAnsi="Verdana"/>
          <w:sz w:val="18"/>
          <w:szCs w:val="18"/>
        </w:rPr>
      </w:pPr>
    </w:p>
    <w:p w14:paraId="25450B26" w14:textId="2737B047" w:rsidR="00D04B1B" w:rsidRDefault="00D04B1B" w:rsidP="00D04B1B">
      <w:pPr>
        <w:rPr>
          <w:rFonts w:ascii="Verdana" w:hAnsi="Verdana"/>
          <w:sz w:val="18"/>
          <w:szCs w:val="18"/>
        </w:rPr>
      </w:pPr>
    </w:p>
    <w:p w14:paraId="1E7267F1" w14:textId="6B47850D" w:rsidR="00E25466" w:rsidRDefault="00E25466" w:rsidP="00D04B1B">
      <w:pPr>
        <w:rPr>
          <w:rFonts w:ascii="Verdana" w:hAnsi="Verdana"/>
          <w:sz w:val="18"/>
          <w:szCs w:val="18"/>
        </w:rPr>
      </w:pPr>
    </w:p>
    <w:p w14:paraId="31C82CB3" w14:textId="5C0883B6" w:rsidR="00E25466" w:rsidRDefault="00E25466" w:rsidP="00D04B1B">
      <w:pPr>
        <w:rPr>
          <w:rFonts w:ascii="Verdana" w:hAnsi="Verdana"/>
          <w:sz w:val="18"/>
          <w:szCs w:val="18"/>
        </w:rPr>
      </w:pPr>
    </w:p>
    <w:p w14:paraId="4DB1D3BA" w14:textId="1F28AD1B" w:rsidR="00E25466" w:rsidRDefault="00E25466" w:rsidP="00D04B1B">
      <w:pPr>
        <w:rPr>
          <w:rFonts w:ascii="Verdana" w:hAnsi="Verdana"/>
          <w:sz w:val="18"/>
          <w:szCs w:val="18"/>
        </w:rPr>
      </w:pPr>
    </w:p>
    <w:p w14:paraId="7685B56E" w14:textId="5C56B717" w:rsidR="00E25466" w:rsidRDefault="00E25466" w:rsidP="00D04B1B">
      <w:pPr>
        <w:rPr>
          <w:rFonts w:ascii="Verdana" w:hAnsi="Verdana"/>
          <w:sz w:val="18"/>
          <w:szCs w:val="18"/>
        </w:rPr>
      </w:pPr>
    </w:p>
    <w:p w14:paraId="05BAC819" w14:textId="77777777" w:rsidR="00E25466" w:rsidRPr="00025B0D" w:rsidRDefault="00E25466" w:rsidP="00D04B1B">
      <w:pPr>
        <w:rPr>
          <w:rFonts w:ascii="Verdana" w:hAnsi="Verdana"/>
          <w:sz w:val="18"/>
          <w:szCs w:val="18"/>
        </w:rPr>
      </w:pPr>
    </w:p>
    <w:p w14:paraId="3A3A4648" w14:textId="77777777" w:rsidR="00AC36E0" w:rsidRDefault="00AC36E0" w:rsidP="003461A9">
      <w:pPr>
        <w:pStyle w:val="Nagwek6"/>
        <w:spacing w:before="0"/>
        <w:rPr>
          <w:rFonts w:ascii="Verdana" w:hAnsi="Verdana" w:cs="Verdana"/>
          <w:sz w:val="18"/>
          <w:szCs w:val="18"/>
        </w:rPr>
      </w:pPr>
    </w:p>
    <w:p w14:paraId="45D7CB49" w14:textId="77777777" w:rsidR="00AC36E0" w:rsidRDefault="00AC36E0" w:rsidP="003461A9">
      <w:pPr>
        <w:pStyle w:val="Nagwek6"/>
        <w:spacing w:before="0"/>
        <w:rPr>
          <w:rFonts w:ascii="Verdana" w:hAnsi="Verdana" w:cs="Verdana"/>
          <w:sz w:val="18"/>
          <w:szCs w:val="18"/>
        </w:rPr>
      </w:pPr>
    </w:p>
    <w:p w14:paraId="0D01A0A3" w14:textId="77777777" w:rsidR="00AC36E0" w:rsidRDefault="00AC36E0" w:rsidP="003461A9">
      <w:pPr>
        <w:pStyle w:val="Nagwek6"/>
        <w:spacing w:before="0"/>
        <w:rPr>
          <w:rFonts w:ascii="Verdana" w:hAnsi="Verdana" w:cs="Verdana"/>
          <w:sz w:val="18"/>
          <w:szCs w:val="18"/>
        </w:rPr>
      </w:pPr>
    </w:p>
    <w:p w14:paraId="6763A9A7" w14:textId="77777777" w:rsidR="00AC36E0" w:rsidRDefault="00AC36E0" w:rsidP="003461A9">
      <w:pPr>
        <w:pStyle w:val="Nagwek6"/>
        <w:spacing w:before="0"/>
        <w:rPr>
          <w:rFonts w:ascii="Verdana" w:hAnsi="Verdana" w:cs="Verdana"/>
          <w:sz w:val="18"/>
          <w:szCs w:val="18"/>
        </w:rPr>
      </w:pPr>
    </w:p>
    <w:p w14:paraId="748622C6" w14:textId="77777777" w:rsidR="00AC36E0" w:rsidRDefault="00AC36E0" w:rsidP="003461A9">
      <w:pPr>
        <w:pStyle w:val="Nagwek6"/>
        <w:spacing w:before="0"/>
        <w:rPr>
          <w:rFonts w:ascii="Verdana" w:hAnsi="Verdana" w:cs="Verdana"/>
          <w:sz w:val="18"/>
          <w:szCs w:val="18"/>
        </w:rPr>
      </w:pPr>
    </w:p>
    <w:p w14:paraId="0FD345C3" w14:textId="77777777" w:rsidR="00AC36E0" w:rsidRDefault="00AC36E0" w:rsidP="003461A9">
      <w:pPr>
        <w:pStyle w:val="Nagwek6"/>
        <w:spacing w:before="0"/>
        <w:rPr>
          <w:rFonts w:ascii="Verdana" w:hAnsi="Verdana" w:cs="Verdana"/>
          <w:sz w:val="18"/>
          <w:szCs w:val="18"/>
        </w:rPr>
      </w:pPr>
    </w:p>
    <w:p w14:paraId="64A44D18" w14:textId="3D62BC01" w:rsidR="00BE245A" w:rsidRPr="00570D77" w:rsidRDefault="00BE245A" w:rsidP="003461A9">
      <w:pPr>
        <w:pStyle w:val="Nagwek6"/>
        <w:spacing w:before="0"/>
        <w:rPr>
          <w:rFonts w:ascii="Verdana" w:hAnsi="Verdana" w:cs="Verdana"/>
          <w:sz w:val="18"/>
          <w:szCs w:val="18"/>
        </w:rPr>
      </w:pPr>
      <w:r w:rsidRPr="00570D77">
        <w:rPr>
          <w:rFonts w:ascii="Verdana" w:hAnsi="Verdana" w:cs="Verdana"/>
          <w:sz w:val="18"/>
          <w:szCs w:val="18"/>
        </w:rPr>
        <w:t>Rozdział 2</w:t>
      </w:r>
    </w:p>
    <w:p w14:paraId="0E2E777A" w14:textId="77777777" w:rsidR="00BE245A" w:rsidRPr="00570D77" w:rsidRDefault="00BE245A" w:rsidP="003461A9">
      <w:pPr>
        <w:jc w:val="center"/>
        <w:outlineLvl w:val="0"/>
        <w:rPr>
          <w:rFonts w:ascii="Verdana" w:hAnsi="Verdana" w:cs="Verdana"/>
          <w:b/>
          <w:bCs/>
          <w:sz w:val="18"/>
          <w:szCs w:val="18"/>
        </w:rPr>
      </w:pPr>
    </w:p>
    <w:p w14:paraId="677F3DBC"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Formularz „Oferta”</w:t>
      </w:r>
    </w:p>
    <w:p w14:paraId="17703E46" w14:textId="77777777" w:rsidR="00E25466" w:rsidRPr="00DD61E2" w:rsidRDefault="00E25466" w:rsidP="00E25466">
      <w:pPr>
        <w:jc w:val="center"/>
        <w:outlineLvl w:val="0"/>
        <w:rPr>
          <w:rFonts w:ascii="Verdana" w:hAnsi="Verdana" w:cs="Verdana"/>
          <w:b/>
          <w:bCs/>
          <w:sz w:val="20"/>
          <w:szCs w:val="20"/>
        </w:rPr>
      </w:pPr>
    </w:p>
    <w:p w14:paraId="4811C943" w14:textId="77777777" w:rsidR="00E25466" w:rsidRPr="00DD61E2" w:rsidRDefault="00E25466" w:rsidP="00E25466">
      <w:pPr>
        <w:jc w:val="center"/>
        <w:outlineLvl w:val="0"/>
        <w:rPr>
          <w:rFonts w:ascii="Verdana" w:hAnsi="Verdana" w:cs="Verdana"/>
          <w:b/>
          <w:bCs/>
          <w:sz w:val="20"/>
          <w:szCs w:val="20"/>
        </w:rPr>
      </w:pPr>
      <w:r w:rsidRPr="00DD61E2">
        <w:rPr>
          <w:rFonts w:ascii="Verdana" w:hAnsi="Verdana" w:cs="Verdana"/>
          <w:b/>
          <w:bCs/>
          <w:sz w:val="20"/>
          <w:szCs w:val="20"/>
        </w:rPr>
        <w:t>i Formularze załączników do Oferty</w:t>
      </w:r>
    </w:p>
    <w:p w14:paraId="33E7A888" w14:textId="0E0738BF" w:rsidR="00CB3B64" w:rsidRDefault="00E25466" w:rsidP="00AC36E0">
      <w:pPr>
        <w:pStyle w:val="Zwykytekst"/>
        <w:spacing w:before="120"/>
        <w:jc w:val="both"/>
        <w:rPr>
          <w:rFonts w:ascii="Verdana" w:hAnsi="Verdana" w:cs="Verdana"/>
        </w:rPr>
      </w:pPr>
      <w:r w:rsidRPr="00DD61E2">
        <w:rPr>
          <w:rFonts w:ascii="Verdana" w:hAnsi="Verdana" w:cs="Verdana"/>
        </w:rPr>
        <w:br w:type="page"/>
      </w:r>
    </w:p>
    <w:p w14:paraId="4618A10C" w14:textId="77777777" w:rsidR="00AC36E0" w:rsidRPr="00AC36E0" w:rsidRDefault="00AC36E0" w:rsidP="00AC36E0">
      <w:pPr>
        <w:pStyle w:val="Zwykytekst"/>
        <w:spacing w:before="120"/>
        <w:jc w:val="both"/>
        <w:rPr>
          <w:rFonts w:ascii="Verdana" w:hAnsi="Verdana" w:cs="Verdana"/>
        </w:rPr>
      </w:pPr>
    </w:p>
    <w:p w14:paraId="461C57C4" w14:textId="77777777" w:rsidR="00BE245A" w:rsidRPr="00570D77" w:rsidRDefault="00BE245A" w:rsidP="003461A9">
      <w:pPr>
        <w:jc w:val="center"/>
        <w:outlineLvl w:val="0"/>
        <w:rPr>
          <w:rFonts w:ascii="Verdana" w:hAnsi="Verdana" w:cs="Verdana"/>
          <w:b/>
          <w:bCs/>
          <w:sz w:val="18"/>
          <w:szCs w:val="18"/>
        </w:rPr>
      </w:pPr>
      <w:r w:rsidRPr="00570D77">
        <w:rPr>
          <w:rFonts w:ascii="Verdana" w:hAnsi="Verdana" w:cs="Verdana"/>
          <w:b/>
          <w:bCs/>
          <w:sz w:val="18"/>
          <w:szCs w:val="18"/>
        </w:rPr>
        <w:t>Formularz Oferty</w:t>
      </w:r>
    </w:p>
    <w:p w14:paraId="485FDDA2" w14:textId="77777777" w:rsidR="00BE245A" w:rsidRPr="00570D77" w:rsidRDefault="00BE245A" w:rsidP="003461A9">
      <w:pPr>
        <w:jc w:val="center"/>
        <w:outlineLvl w:val="0"/>
        <w:rPr>
          <w:rFonts w:ascii="Verdana" w:hAnsi="Verdana" w:cs="Verdana"/>
          <w:b/>
          <w:bCs/>
          <w:sz w:val="18"/>
          <w:szCs w:val="18"/>
        </w:rPr>
      </w:pPr>
    </w:p>
    <w:tbl>
      <w:tblPr>
        <w:tblW w:w="919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RPr="00570D77" w14:paraId="242C87E9" w14:textId="77777777" w:rsidTr="00CB3B64">
        <w:trPr>
          <w:trHeight w:val="1100"/>
        </w:trPr>
        <w:tc>
          <w:tcPr>
            <w:tcW w:w="3119" w:type="dxa"/>
            <w:vAlign w:val="bottom"/>
          </w:tcPr>
          <w:p w14:paraId="77081A83" w14:textId="2FFC42D9" w:rsidR="00BE245A" w:rsidRPr="00570D77" w:rsidRDefault="00BE245A" w:rsidP="003461A9">
            <w:pPr>
              <w:jc w:val="center"/>
              <w:rPr>
                <w:rFonts w:ascii="Verdana" w:hAnsi="Verdana" w:cs="Verdana"/>
                <w:i/>
                <w:iCs/>
                <w:sz w:val="18"/>
                <w:szCs w:val="18"/>
              </w:rPr>
            </w:pPr>
            <w:r w:rsidRPr="00570D77">
              <w:rPr>
                <w:rFonts w:ascii="Verdana" w:hAnsi="Verdana" w:cs="Verdana"/>
                <w:sz w:val="18"/>
                <w:szCs w:val="18"/>
              </w:rPr>
              <w:br w:type="page"/>
            </w:r>
            <w:r w:rsidRPr="00570D77">
              <w:rPr>
                <w:rFonts w:ascii="Verdana" w:hAnsi="Verdana" w:cs="Verdana"/>
                <w:i/>
                <w:iCs/>
                <w:sz w:val="18"/>
                <w:szCs w:val="18"/>
              </w:rPr>
              <w:t>(nazwa Wykonawcy/Wykonawców)</w:t>
            </w:r>
          </w:p>
        </w:tc>
        <w:tc>
          <w:tcPr>
            <w:tcW w:w="6071" w:type="dxa"/>
            <w:vAlign w:val="center"/>
          </w:tcPr>
          <w:p w14:paraId="0CEE11C6" w14:textId="77777777" w:rsidR="00BE245A" w:rsidRPr="00025B0D" w:rsidRDefault="00BE245A" w:rsidP="003461A9">
            <w:pPr>
              <w:pStyle w:val="Nagwek6"/>
              <w:spacing w:before="0"/>
              <w:rPr>
                <w:rFonts w:ascii="Verdana" w:hAnsi="Verdana" w:cs="Verdana"/>
                <w:sz w:val="18"/>
                <w:szCs w:val="18"/>
              </w:rPr>
            </w:pPr>
            <w:r w:rsidRPr="00025B0D">
              <w:rPr>
                <w:rFonts w:ascii="Verdana" w:hAnsi="Verdana" w:cs="Verdana"/>
                <w:sz w:val="18"/>
                <w:szCs w:val="18"/>
              </w:rPr>
              <w:t>OFERTA</w:t>
            </w:r>
          </w:p>
        </w:tc>
      </w:tr>
    </w:tbl>
    <w:p w14:paraId="118EC11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Do</w:t>
      </w:r>
    </w:p>
    <w:p w14:paraId="2C926D78" w14:textId="77777777" w:rsidR="00BE245A" w:rsidRPr="00570D77" w:rsidRDefault="00BE245A" w:rsidP="003461A9">
      <w:pPr>
        <w:pStyle w:val="Zwykytekst"/>
        <w:tabs>
          <w:tab w:val="left" w:leader="dot" w:pos="9360"/>
        </w:tabs>
        <w:spacing w:before="120"/>
        <w:ind w:left="5580" w:right="23"/>
        <w:rPr>
          <w:rFonts w:ascii="Verdana" w:hAnsi="Verdana" w:cs="Verdana"/>
          <w:b/>
          <w:bCs/>
          <w:sz w:val="18"/>
          <w:szCs w:val="18"/>
        </w:rPr>
      </w:pPr>
      <w:r w:rsidRPr="00570D77">
        <w:rPr>
          <w:rFonts w:ascii="Verdana" w:hAnsi="Verdana" w:cs="Verdana"/>
          <w:b/>
          <w:bCs/>
          <w:sz w:val="18"/>
          <w:szCs w:val="18"/>
        </w:rPr>
        <w:t>Generalnej Dyrekcji</w:t>
      </w:r>
    </w:p>
    <w:p w14:paraId="087E4D78"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Dróg Krajowych i Autostrad</w:t>
      </w:r>
    </w:p>
    <w:p w14:paraId="706EA2E6"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Oddział ________________</w:t>
      </w:r>
    </w:p>
    <w:p w14:paraId="5F6C3522"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ul. ____________________</w:t>
      </w:r>
    </w:p>
    <w:p w14:paraId="553F42A0" w14:textId="77777777" w:rsidR="00BE245A" w:rsidRPr="00570D77" w:rsidRDefault="00BE245A" w:rsidP="003461A9">
      <w:pPr>
        <w:pStyle w:val="Zwykytekst"/>
        <w:tabs>
          <w:tab w:val="left" w:leader="dot" w:pos="9360"/>
        </w:tabs>
        <w:ind w:left="5579" w:right="23"/>
        <w:rPr>
          <w:rFonts w:ascii="Verdana" w:hAnsi="Verdana" w:cs="Verdana"/>
          <w:b/>
          <w:bCs/>
          <w:sz w:val="18"/>
          <w:szCs w:val="18"/>
        </w:rPr>
      </w:pPr>
      <w:r w:rsidRPr="00570D77">
        <w:rPr>
          <w:rFonts w:ascii="Verdana" w:hAnsi="Verdana" w:cs="Verdana"/>
          <w:b/>
          <w:bCs/>
          <w:sz w:val="18"/>
          <w:szCs w:val="18"/>
        </w:rPr>
        <w:t>_______________________</w:t>
      </w:r>
    </w:p>
    <w:p w14:paraId="76EBD5D4" w14:textId="77777777" w:rsidR="007719A7" w:rsidRPr="00570D77" w:rsidRDefault="007719A7" w:rsidP="003461A9">
      <w:pPr>
        <w:pStyle w:val="Zwykytekst1"/>
        <w:tabs>
          <w:tab w:val="left" w:leader="dot" w:pos="9360"/>
        </w:tabs>
        <w:spacing w:before="120" w:after="120"/>
        <w:jc w:val="both"/>
        <w:rPr>
          <w:rFonts w:ascii="Verdana" w:hAnsi="Verdana"/>
          <w:sz w:val="18"/>
          <w:szCs w:val="18"/>
        </w:rPr>
      </w:pPr>
      <w:r w:rsidRPr="00570D77">
        <w:rPr>
          <w:rFonts w:ascii="Verdana" w:hAnsi="Verdana"/>
          <w:sz w:val="18"/>
          <w:szCs w:val="18"/>
        </w:rPr>
        <w:t xml:space="preserve">Nawiązując do ogłoszenia o zamówieniu w postępowaniu o udzielenie zamówienia publicznego prowadzonym w trybie przetargu nieograniczonego na: </w:t>
      </w:r>
    </w:p>
    <w:p w14:paraId="507720D3" w14:textId="7F46FC79" w:rsidR="00740EC5" w:rsidRPr="00E25466" w:rsidRDefault="00740EC5" w:rsidP="00E25466">
      <w:pPr>
        <w:overflowPunct w:val="0"/>
        <w:autoSpaceDE w:val="0"/>
        <w:autoSpaceDN w:val="0"/>
        <w:adjustRightInd w:val="0"/>
        <w:jc w:val="both"/>
        <w:textAlignment w:val="baseline"/>
        <w:rPr>
          <w:b/>
        </w:rPr>
      </w:pPr>
      <w:r w:rsidRPr="00570D77" w:rsidDel="00740EC5">
        <w:rPr>
          <w:rFonts w:ascii="Verdana" w:hAnsi="Verdana"/>
          <w:sz w:val="18"/>
          <w:szCs w:val="18"/>
        </w:rPr>
        <w:t xml:space="preserve"> </w:t>
      </w:r>
      <w:r w:rsidRPr="00570D77">
        <w:rPr>
          <w:rFonts w:ascii="Verdana" w:hAnsi="Verdana"/>
          <w:b/>
          <w:sz w:val="18"/>
          <w:szCs w:val="18"/>
          <w:lang w:eastAsia="en-US"/>
        </w:rPr>
        <w:t>„</w:t>
      </w:r>
      <w:r w:rsidR="00E25466">
        <w:rPr>
          <w:rFonts w:ascii="Verdana" w:hAnsi="Verdana"/>
          <w:b/>
          <w:bCs/>
          <w:sz w:val="20"/>
          <w:szCs w:val="20"/>
        </w:rPr>
        <w:t>W</w:t>
      </w:r>
      <w:r w:rsidR="00E25466" w:rsidRPr="00601104">
        <w:rPr>
          <w:rFonts w:ascii="Verdana" w:hAnsi="Verdana"/>
          <w:b/>
          <w:bCs/>
          <w:sz w:val="20"/>
          <w:szCs w:val="20"/>
        </w:rPr>
        <w:t>ykonanie archeologicznych ratowniczych badań wykopaliskowych, ekshumacji szczątków ludzkich z zapewnieniem ich powt</w:t>
      </w:r>
      <w:r w:rsidR="00E25466">
        <w:rPr>
          <w:rFonts w:ascii="Verdana" w:hAnsi="Verdana"/>
          <w:b/>
          <w:bCs/>
          <w:sz w:val="20"/>
          <w:szCs w:val="20"/>
        </w:rPr>
        <w:t>órnego pochówku oraz opracowania</w:t>
      </w:r>
      <w:r w:rsidR="00E25466" w:rsidRPr="00601104">
        <w:rPr>
          <w:rFonts w:ascii="Verdana" w:hAnsi="Verdana"/>
          <w:b/>
          <w:bCs/>
          <w:sz w:val="20"/>
          <w:szCs w:val="20"/>
        </w:rPr>
        <w:t xml:space="preserve"> wyników badań na terenie pozostałości cmentarza przykościelnego w Nadarz</w:t>
      </w:r>
      <w:r w:rsidR="00E25466">
        <w:rPr>
          <w:rFonts w:ascii="Verdana" w:hAnsi="Verdana"/>
          <w:b/>
          <w:bCs/>
          <w:sz w:val="20"/>
          <w:szCs w:val="20"/>
        </w:rPr>
        <w:t xml:space="preserve">ynie na trasie inwestycji pn.: </w:t>
      </w:r>
      <w:r w:rsidR="00E25466" w:rsidRPr="00601104">
        <w:rPr>
          <w:rFonts w:ascii="Verdana" w:hAnsi="Verdana"/>
          <w:b/>
          <w:bCs/>
          <w:sz w:val="20"/>
          <w:szCs w:val="20"/>
        </w:rPr>
        <w:t>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Pr="00570D77">
        <w:rPr>
          <w:rFonts w:ascii="Verdana" w:hAnsi="Verdana"/>
          <w:b/>
          <w:sz w:val="18"/>
          <w:szCs w:val="18"/>
          <w:lang w:eastAsia="en-US"/>
        </w:rPr>
        <w:t>”</w:t>
      </w:r>
    </w:p>
    <w:p w14:paraId="05330D68" w14:textId="77777777" w:rsidR="00740EC5" w:rsidRPr="00570D77" w:rsidRDefault="00740EC5" w:rsidP="00325EF8">
      <w:pPr>
        <w:rPr>
          <w:rFonts w:ascii="Verdana" w:hAnsi="Verdana"/>
          <w:sz w:val="18"/>
          <w:szCs w:val="18"/>
        </w:rPr>
      </w:pPr>
    </w:p>
    <w:p w14:paraId="1F5495FD" w14:textId="77777777" w:rsidR="007719A7" w:rsidRPr="00025B0D" w:rsidRDefault="007719A7" w:rsidP="003461A9">
      <w:pPr>
        <w:jc w:val="both"/>
        <w:rPr>
          <w:rFonts w:ascii="Verdana" w:hAnsi="Verdana"/>
          <w:sz w:val="18"/>
          <w:szCs w:val="18"/>
        </w:rPr>
      </w:pPr>
    </w:p>
    <w:p w14:paraId="0B0AC80E" w14:textId="60B4FF50" w:rsidR="007719A7" w:rsidRPr="00570D77" w:rsidRDefault="007719A7" w:rsidP="00696AB9">
      <w:pPr>
        <w:jc w:val="both"/>
        <w:rPr>
          <w:rFonts w:ascii="Verdana" w:hAnsi="Verdana"/>
          <w:b/>
          <w:sz w:val="18"/>
          <w:szCs w:val="18"/>
          <w:lang w:val="en-US"/>
        </w:rPr>
      </w:pPr>
      <w:proofErr w:type="spellStart"/>
      <w:r w:rsidRPr="00025B0D">
        <w:rPr>
          <w:rFonts w:ascii="Verdana" w:hAnsi="Verdana"/>
          <w:sz w:val="18"/>
          <w:szCs w:val="18"/>
          <w:lang w:val="en-US"/>
        </w:rPr>
        <w:t>Nr</w:t>
      </w:r>
      <w:proofErr w:type="spellEnd"/>
      <w:r w:rsidRPr="00025B0D">
        <w:rPr>
          <w:rFonts w:ascii="Verdana" w:hAnsi="Verdana"/>
          <w:sz w:val="18"/>
          <w:szCs w:val="18"/>
          <w:lang w:val="en-US"/>
        </w:rPr>
        <w:t xml:space="preserve"> ref: </w:t>
      </w:r>
      <w:r w:rsidR="00696AB9" w:rsidRPr="00570D77">
        <w:rPr>
          <w:rFonts w:ascii="Verdana" w:hAnsi="Verdana"/>
          <w:b/>
          <w:sz w:val="18"/>
          <w:szCs w:val="18"/>
          <w:u w:val="single"/>
          <w:lang w:val="en-US"/>
        </w:rPr>
        <w:t>GDDKiA.O.WA.</w:t>
      </w:r>
      <w:r w:rsidR="00851C83" w:rsidRPr="00570D77">
        <w:rPr>
          <w:rFonts w:ascii="Verdana" w:hAnsi="Verdana"/>
          <w:b/>
          <w:sz w:val="18"/>
          <w:szCs w:val="18"/>
          <w:u w:val="single"/>
          <w:lang w:val="en-US"/>
        </w:rPr>
        <w:t>D-3.241.</w:t>
      </w:r>
      <w:r w:rsidR="00E25466">
        <w:rPr>
          <w:rFonts w:ascii="Verdana" w:hAnsi="Verdana"/>
          <w:b/>
          <w:sz w:val="18"/>
          <w:szCs w:val="18"/>
          <w:u w:val="single"/>
          <w:lang w:val="en-US"/>
        </w:rPr>
        <w:t>20</w:t>
      </w:r>
      <w:r w:rsidR="00696AB9" w:rsidRPr="00570D77">
        <w:rPr>
          <w:rFonts w:ascii="Verdana" w:hAnsi="Verdana"/>
          <w:b/>
          <w:sz w:val="18"/>
          <w:szCs w:val="18"/>
          <w:u w:val="single"/>
          <w:lang w:val="en-US"/>
        </w:rPr>
        <w:t>.201</w:t>
      </w:r>
      <w:r w:rsidR="00851C83" w:rsidRPr="00570D77">
        <w:rPr>
          <w:rFonts w:ascii="Verdana" w:hAnsi="Verdana"/>
          <w:b/>
          <w:sz w:val="18"/>
          <w:szCs w:val="18"/>
          <w:u w:val="single"/>
          <w:lang w:val="en-US"/>
        </w:rPr>
        <w:t>7</w:t>
      </w:r>
    </w:p>
    <w:p w14:paraId="37A97CF4" w14:textId="77777777" w:rsidR="007719A7" w:rsidRPr="00570D77" w:rsidRDefault="007719A7" w:rsidP="003461A9">
      <w:pPr>
        <w:pStyle w:val="Zwykytekst1"/>
        <w:tabs>
          <w:tab w:val="left" w:leader="dot" w:pos="9360"/>
        </w:tabs>
        <w:spacing w:before="120"/>
        <w:jc w:val="both"/>
        <w:rPr>
          <w:rFonts w:ascii="Verdana" w:hAnsi="Verdana"/>
          <w:sz w:val="18"/>
          <w:szCs w:val="18"/>
        </w:rPr>
      </w:pPr>
      <w:r w:rsidRPr="00570D77">
        <w:rPr>
          <w:rFonts w:ascii="Verdana" w:hAnsi="Verdana"/>
          <w:b/>
          <w:sz w:val="18"/>
          <w:szCs w:val="18"/>
        </w:rPr>
        <w:t>MY NIŻEJ PODPISANI</w:t>
      </w:r>
      <w:r w:rsidRPr="00570D77">
        <w:rPr>
          <w:rFonts w:ascii="Verdana" w:hAnsi="Verdana"/>
          <w:sz w:val="18"/>
          <w:szCs w:val="18"/>
        </w:rPr>
        <w:t xml:space="preserve"> </w:t>
      </w:r>
    </w:p>
    <w:p w14:paraId="7C2B7B7F"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2B2DB5B1"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13A01933" w14:textId="77777777" w:rsidR="007719A7" w:rsidRPr="00570D77" w:rsidRDefault="007719A7" w:rsidP="0006139D">
      <w:pPr>
        <w:pStyle w:val="Zwykytekst1"/>
        <w:tabs>
          <w:tab w:val="left" w:leader="dot" w:pos="9360"/>
        </w:tabs>
        <w:spacing w:before="120"/>
        <w:jc w:val="both"/>
        <w:rPr>
          <w:rFonts w:ascii="Verdana" w:hAnsi="Verdana"/>
          <w:sz w:val="18"/>
          <w:szCs w:val="18"/>
        </w:rPr>
      </w:pPr>
      <w:r w:rsidRPr="00570D77">
        <w:rPr>
          <w:rFonts w:ascii="Verdana" w:hAnsi="Verdana"/>
          <w:sz w:val="18"/>
          <w:szCs w:val="18"/>
        </w:rPr>
        <w:t>działając w imieniu i na rzecz</w:t>
      </w:r>
    </w:p>
    <w:p w14:paraId="7FF38174"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3BBA4DBB" w14:textId="77777777" w:rsidR="007719A7" w:rsidRPr="00570D77" w:rsidRDefault="007719A7" w:rsidP="003461A9">
      <w:pPr>
        <w:pStyle w:val="Zwykytekst1"/>
        <w:tabs>
          <w:tab w:val="left" w:leader="underscore" w:pos="9000"/>
        </w:tabs>
        <w:jc w:val="both"/>
        <w:rPr>
          <w:rFonts w:ascii="Verdana" w:hAnsi="Verdana"/>
          <w:sz w:val="18"/>
          <w:szCs w:val="18"/>
        </w:rPr>
      </w:pPr>
      <w:r w:rsidRPr="00570D77">
        <w:rPr>
          <w:rFonts w:ascii="Verdana" w:hAnsi="Verdana"/>
          <w:sz w:val="18"/>
          <w:szCs w:val="18"/>
        </w:rPr>
        <w:t xml:space="preserve">_______________________________________________________________________ </w:t>
      </w:r>
    </w:p>
    <w:p w14:paraId="7544CBE2" w14:textId="77777777" w:rsidR="007719A7" w:rsidRPr="00570D77" w:rsidRDefault="007719A7" w:rsidP="0006139D">
      <w:pPr>
        <w:pStyle w:val="Zwykytekst1"/>
        <w:tabs>
          <w:tab w:val="left" w:leader="dot" w:pos="9072"/>
        </w:tabs>
        <w:jc w:val="center"/>
        <w:rPr>
          <w:rFonts w:ascii="Verdana" w:hAnsi="Verdana"/>
          <w:i/>
          <w:sz w:val="18"/>
          <w:szCs w:val="18"/>
        </w:rPr>
      </w:pPr>
      <w:r w:rsidRPr="00570D77">
        <w:rPr>
          <w:rFonts w:ascii="Verdana" w:hAnsi="Verdana"/>
          <w:i/>
          <w:sz w:val="18"/>
          <w:szCs w:val="18"/>
        </w:rPr>
        <w:t xml:space="preserve"> (nazwa (firma) dokładny adres Wykonawcy/Wykonawców)</w:t>
      </w:r>
    </w:p>
    <w:p w14:paraId="6B4E8BD8" w14:textId="77777777" w:rsidR="007719A7" w:rsidRPr="00570D77" w:rsidRDefault="007719A7" w:rsidP="003461A9">
      <w:pPr>
        <w:pStyle w:val="Zwykytekst1"/>
        <w:tabs>
          <w:tab w:val="left" w:leader="dot" w:pos="9072"/>
        </w:tabs>
        <w:jc w:val="center"/>
        <w:rPr>
          <w:rFonts w:ascii="Verdana" w:hAnsi="Verdana"/>
          <w:i/>
          <w:sz w:val="18"/>
          <w:szCs w:val="18"/>
        </w:rPr>
      </w:pPr>
      <w:r w:rsidRPr="00570D77">
        <w:rPr>
          <w:rFonts w:ascii="Verdana" w:hAnsi="Verdana"/>
          <w:i/>
          <w:sz w:val="18"/>
          <w:szCs w:val="18"/>
        </w:rPr>
        <w:t>(w przypadku składania oferty przez podmioty występujące wspólnie podać nazwy(firmy) i dokładne adresy wszystkich wspólników spółki cywilnej lub członków konsorcjum)</w:t>
      </w:r>
    </w:p>
    <w:p w14:paraId="3F57C94A" w14:textId="77777777" w:rsidR="007719A7" w:rsidRPr="00570D77" w:rsidRDefault="007719A7" w:rsidP="003461A9">
      <w:pPr>
        <w:pStyle w:val="Zwykytekst1"/>
        <w:tabs>
          <w:tab w:val="left" w:leader="dot" w:pos="9072"/>
        </w:tabs>
        <w:jc w:val="center"/>
        <w:rPr>
          <w:rFonts w:ascii="Verdana" w:hAnsi="Verdana"/>
          <w:i/>
          <w:sz w:val="18"/>
          <w:szCs w:val="18"/>
        </w:rPr>
      </w:pPr>
    </w:p>
    <w:p w14:paraId="25D20469" w14:textId="77777777" w:rsidR="007719A7" w:rsidRPr="00570D77" w:rsidRDefault="007719A7" w:rsidP="007B7928">
      <w:pPr>
        <w:pStyle w:val="Zwykytekst1"/>
        <w:numPr>
          <w:ilvl w:val="0"/>
          <w:numId w:val="2"/>
        </w:numPr>
        <w:tabs>
          <w:tab w:val="left" w:pos="426"/>
        </w:tabs>
        <w:spacing w:after="120"/>
        <w:ind w:left="284" w:hanging="284"/>
        <w:jc w:val="both"/>
        <w:rPr>
          <w:rFonts w:ascii="Verdana" w:hAnsi="Verdana" w:cs="Verdana"/>
          <w:b/>
          <w:bCs/>
          <w:sz w:val="18"/>
          <w:szCs w:val="18"/>
        </w:rPr>
      </w:pPr>
      <w:r w:rsidRPr="00570D77">
        <w:rPr>
          <w:rFonts w:ascii="Verdana" w:hAnsi="Verdana"/>
          <w:b/>
          <w:sz w:val="18"/>
          <w:szCs w:val="18"/>
        </w:rPr>
        <w:t>SKŁADAMY OFERTĘ</w:t>
      </w:r>
      <w:r w:rsidRPr="00570D77">
        <w:rPr>
          <w:rFonts w:ascii="Verdana" w:hAnsi="Verdana"/>
          <w:sz w:val="18"/>
          <w:szCs w:val="18"/>
        </w:rPr>
        <w:t xml:space="preserve"> na wykonanie przedmiotu zamówienia zgodnie ze Specyfikacją Istotnych Warunków Zamówienia (SIWZ).</w:t>
      </w:r>
    </w:p>
    <w:p w14:paraId="04FFF289" w14:textId="77777777" w:rsidR="007719A7" w:rsidRPr="00570D77" w:rsidRDefault="007719A7" w:rsidP="00CC2B97">
      <w:pPr>
        <w:pStyle w:val="Zwykytekst1"/>
        <w:numPr>
          <w:ilvl w:val="0"/>
          <w:numId w:val="2"/>
        </w:numPr>
        <w:tabs>
          <w:tab w:val="left" w:pos="284"/>
        </w:tabs>
        <w:spacing w:after="120"/>
        <w:ind w:left="284" w:hanging="284"/>
        <w:jc w:val="both"/>
        <w:rPr>
          <w:rFonts w:ascii="Verdana" w:hAnsi="Verdana"/>
          <w:sz w:val="18"/>
          <w:szCs w:val="18"/>
        </w:rPr>
      </w:pPr>
      <w:r w:rsidRPr="00570D77">
        <w:rPr>
          <w:rFonts w:ascii="Verdana" w:hAnsi="Verdana"/>
          <w:b/>
          <w:sz w:val="18"/>
          <w:szCs w:val="18"/>
        </w:rPr>
        <w:t>OŚWIADCZAMY,</w:t>
      </w:r>
      <w:r w:rsidRPr="00570D77">
        <w:rPr>
          <w:rFonts w:ascii="Verdana" w:hAnsi="Verdana"/>
          <w:sz w:val="18"/>
          <w:szCs w:val="18"/>
        </w:rPr>
        <w:t xml:space="preserve"> że zapoznaliśmy się ze Specyfikacją Istotnych Warunków Zamówienia oraz wyjaśnieniami i zmianami SIWZ przekazanymi przez Zamawiającego i uznajemy się za związanych określonymi w nich postanowieniami i zasadami postępowania.</w:t>
      </w:r>
    </w:p>
    <w:p w14:paraId="6A0822B2" w14:textId="77777777" w:rsidR="007719A7" w:rsidRPr="00570D77" w:rsidRDefault="007719A7" w:rsidP="00CC2B97">
      <w:pPr>
        <w:pStyle w:val="Zwykytekst1"/>
        <w:numPr>
          <w:ilvl w:val="0"/>
          <w:numId w:val="2"/>
        </w:numPr>
        <w:tabs>
          <w:tab w:val="left" w:pos="284"/>
        </w:tabs>
        <w:jc w:val="both"/>
        <w:rPr>
          <w:rFonts w:ascii="Verdana" w:hAnsi="Verdana"/>
          <w:b/>
          <w:sz w:val="18"/>
          <w:szCs w:val="18"/>
        </w:rPr>
      </w:pPr>
      <w:r w:rsidRPr="00570D77">
        <w:rPr>
          <w:rFonts w:ascii="Verdana" w:hAnsi="Verdana"/>
          <w:b/>
          <w:sz w:val="18"/>
          <w:szCs w:val="18"/>
        </w:rPr>
        <w:t xml:space="preserve">OFERUJEMY </w:t>
      </w:r>
      <w:r w:rsidRPr="00570D77">
        <w:rPr>
          <w:rFonts w:ascii="Verdana" w:hAnsi="Verdana"/>
          <w:sz w:val="18"/>
          <w:szCs w:val="18"/>
        </w:rPr>
        <w:t>wykonanie przedmiotu zamówienia</w:t>
      </w:r>
      <w:r w:rsidRPr="00570D77">
        <w:rPr>
          <w:rFonts w:ascii="Verdana" w:hAnsi="Verdana"/>
          <w:b/>
          <w:sz w:val="18"/>
          <w:szCs w:val="18"/>
        </w:rPr>
        <w:t xml:space="preserve"> za cenę brutto:</w:t>
      </w:r>
    </w:p>
    <w:p w14:paraId="5527F7F4" w14:textId="77777777" w:rsidR="007719A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_________________________ zł </w:t>
      </w:r>
    </w:p>
    <w:p w14:paraId="61BEE84A" w14:textId="77777777" w:rsidR="00BE65B3" w:rsidRPr="00570D77" w:rsidRDefault="00BE65B3" w:rsidP="003461A9">
      <w:pPr>
        <w:pStyle w:val="Zwykytekst1"/>
        <w:tabs>
          <w:tab w:val="left" w:pos="284"/>
        </w:tabs>
        <w:ind w:left="283"/>
        <w:jc w:val="both"/>
        <w:rPr>
          <w:rFonts w:ascii="Verdana" w:hAnsi="Verdana"/>
          <w:b/>
          <w:sz w:val="18"/>
          <w:szCs w:val="18"/>
        </w:rPr>
      </w:pPr>
    </w:p>
    <w:p w14:paraId="79603E0E" w14:textId="77777777" w:rsidR="007719A7" w:rsidRPr="00570D77" w:rsidRDefault="007719A7" w:rsidP="003461A9">
      <w:pPr>
        <w:pStyle w:val="Zwykytekst1"/>
        <w:tabs>
          <w:tab w:val="left" w:pos="284"/>
        </w:tabs>
        <w:ind w:left="283"/>
        <w:jc w:val="both"/>
        <w:rPr>
          <w:rFonts w:ascii="Verdana" w:hAnsi="Verdana"/>
          <w:b/>
          <w:sz w:val="18"/>
          <w:szCs w:val="18"/>
        </w:rPr>
      </w:pPr>
      <w:r w:rsidRPr="00570D77">
        <w:rPr>
          <w:rFonts w:ascii="Verdana" w:hAnsi="Verdana"/>
          <w:b/>
          <w:sz w:val="18"/>
          <w:szCs w:val="18"/>
        </w:rPr>
        <w:t xml:space="preserve">(słownie złotych:_______________________________________________) </w:t>
      </w:r>
    </w:p>
    <w:p w14:paraId="7C3986EF" w14:textId="77777777" w:rsidR="007719A7" w:rsidRPr="00570D77" w:rsidRDefault="007719A7" w:rsidP="003461A9">
      <w:pPr>
        <w:pStyle w:val="Zwykytekst1"/>
        <w:tabs>
          <w:tab w:val="left" w:pos="284"/>
        </w:tabs>
        <w:ind w:left="283"/>
        <w:jc w:val="both"/>
        <w:rPr>
          <w:rFonts w:ascii="Verdana" w:hAnsi="Verdana"/>
          <w:sz w:val="18"/>
          <w:szCs w:val="18"/>
        </w:rPr>
      </w:pPr>
      <w:r w:rsidRPr="00570D77">
        <w:rPr>
          <w:rFonts w:ascii="Verdana" w:hAnsi="Verdana"/>
          <w:sz w:val="18"/>
          <w:szCs w:val="18"/>
        </w:rPr>
        <w:t>zgodnie z załączonym do oferty Formularzem cenowym.</w:t>
      </w:r>
    </w:p>
    <w:p w14:paraId="45FA75BC" w14:textId="77777777" w:rsidR="00544BBC" w:rsidRPr="00570D77" w:rsidRDefault="00544BBC" w:rsidP="00BD4387">
      <w:pPr>
        <w:pStyle w:val="Zwykytekst1"/>
        <w:tabs>
          <w:tab w:val="left" w:pos="284"/>
        </w:tabs>
        <w:jc w:val="both"/>
        <w:rPr>
          <w:rFonts w:ascii="Verdana" w:hAnsi="Verdana"/>
          <w:sz w:val="18"/>
          <w:szCs w:val="18"/>
        </w:rPr>
      </w:pPr>
    </w:p>
    <w:p w14:paraId="34839154" w14:textId="77777777" w:rsidR="00F23B29" w:rsidRPr="00570D77" w:rsidRDefault="007719A7" w:rsidP="00CC2B97">
      <w:pPr>
        <w:pStyle w:val="Zwykytekst1"/>
        <w:numPr>
          <w:ilvl w:val="0"/>
          <w:numId w:val="2"/>
        </w:numPr>
        <w:tabs>
          <w:tab w:val="left" w:pos="284"/>
        </w:tabs>
        <w:jc w:val="both"/>
        <w:rPr>
          <w:rFonts w:ascii="Verdana" w:hAnsi="Verdana"/>
          <w:iCs/>
          <w:sz w:val="18"/>
          <w:szCs w:val="18"/>
        </w:rPr>
      </w:pPr>
      <w:r w:rsidRPr="00570D77">
        <w:rPr>
          <w:rFonts w:ascii="Verdana" w:hAnsi="Verdana"/>
          <w:b/>
          <w:iCs/>
          <w:sz w:val="18"/>
          <w:szCs w:val="18"/>
        </w:rPr>
        <w:t>INFORMUJEMY</w:t>
      </w:r>
      <w:r w:rsidRPr="00570D77">
        <w:rPr>
          <w:rFonts w:ascii="Verdana" w:hAnsi="Verdana"/>
          <w:iCs/>
          <w:sz w:val="18"/>
          <w:szCs w:val="18"/>
        </w:rPr>
        <w:t>, że</w:t>
      </w:r>
      <w:r w:rsidR="00F23B29" w:rsidRPr="00570D77">
        <w:rPr>
          <w:rFonts w:ascii="Verdana" w:hAnsi="Verdana"/>
          <w:sz w:val="18"/>
          <w:szCs w:val="18"/>
        </w:rPr>
        <w:t xml:space="preserve"> </w:t>
      </w:r>
      <w:r w:rsidR="00F23B29" w:rsidRPr="00570D77">
        <w:rPr>
          <w:rFonts w:ascii="Verdana" w:hAnsi="Verdana"/>
          <w:i/>
          <w:iCs/>
          <w:sz w:val="18"/>
          <w:szCs w:val="18"/>
        </w:rPr>
        <w:t>(właściwe zakreślić)</w:t>
      </w:r>
      <w:r w:rsidR="004314DC" w:rsidRPr="00570D77">
        <w:rPr>
          <w:rStyle w:val="Odwoanieprzypisudolnego"/>
          <w:rFonts w:ascii="Verdana" w:hAnsi="Verdana"/>
          <w:i/>
          <w:iCs/>
          <w:sz w:val="18"/>
          <w:szCs w:val="18"/>
        </w:rPr>
        <w:footnoteReference w:id="1"/>
      </w:r>
      <w:r w:rsidR="00F23B29" w:rsidRPr="00570D77">
        <w:rPr>
          <w:rFonts w:ascii="Verdana" w:hAnsi="Verdana"/>
          <w:sz w:val="18"/>
          <w:szCs w:val="18"/>
        </w:rPr>
        <w:t>:</w:t>
      </w:r>
    </w:p>
    <w:p w14:paraId="366B09CD" w14:textId="77777777" w:rsidR="00F23B29" w:rsidRPr="00570D77" w:rsidRDefault="00F23B29" w:rsidP="00CC2B97">
      <w:pPr>
        <w:numPr>
          <w:ilvl w:val="0"/>
          <w:numId w:val="4"/>
        </w:numPr>
        <w:suppressAutoHyphens/>
        <w:ind w:right="23"/>
        <w:jc w:val="both"/>
        <w:rPr>
          <w:rFonts w:ascii="Verdana" w:hAnsi="Verdana"/>
          <w:sz w:val="18"/>
          <w:szCs w:val="18"/>
          <w:lang w:eastAsia="en-US"/>
        </w:rPr>
      </w:pPr>
      <w:r w:rsidRPr="00570D77">
        <w:rPr>
          <w:rFonts w:ascii="Verdana" w:hAnsi="Verdana"/>
          <w:sz w:val="18"/>
          <w:szCs w:val="18"/>
        </w:rPr>
        <w:t xml:space="preserve">wybór oferty </w:t>
      </w:r>
      <w:r w:rsidRPr="00570D77">
        <w:rPr>
          <w:rFonts w:ascii="Verdana" w:hAnsi="Verdana"/>
          <w:b/>
          <w:bCs/>
          <w:sz w:val="18"/>
          <w:szCs w:val="18"/>
        </w:rPr>
        <w:t xml:space="preserve">nie </w:t>
      </w:r>
      <w:r w:rsidRPr="00570D77">
        <w:rPr>
          <w:rStyle w:val="Odwoaniedokomentarza"/>
          <w:rFonts w:ascii="Verdana" w:hAnsi="Verdana"/>
          <w:b/>
          <w:bCs/>
          <w:sz w:val="18"/>
          <w:szCs w:val="18"/>
        </w:rPr>
        <w:t>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b/>
          <w:bCs/>
          <w:sz w:val="18"/>
          <w:szCs w:val="18"/>
        </w:rPr>
        <w:t xml:space="preserve"> </w:t>
      </w:r>
      <w:r w:rsidRPr="00570D77">
        <w:rPr>
          <w:rFonts w:ascii="Verdana" w:hAnsi="Verdana"/>
          <w:sz w:val="18"/>
          <w:szCs w:val="18"/>
        </w:rPr>
        <w:t>prowadzić do powstania u Zamawiającego obowiązku podatkowego</w:t>
      </w:r>
      <w:r w:rsidRPr="00570D77">
        <w:rPr>
          <w:rFonts w:ascii="Verdana" w:hAnsi="Verdana"/>
          <w:b/>
          <w:bCs/>
          <w:sz w:val="18"/>
          <w:szCs w:val="18"/>
        </w:rPr>
        <w:t>.</w:t>
      </w:r>
    </w:p>
    <w:p w14:paraId="4363BF7C" w14:textId="77777777" w:rsidR="00F23B29" w:rsidRPr="00570D77" w:rsidRDefault="00F23B29" w:rsidP="00CC2B97">
      <w:pPr>
        <w:numPr>
          <w:ilvl w:val="0"/>
          <w:numId w:val="4"/>
        </w:numPr>
        <w:suppressAutoHyphens/>
        <w:ind w:right="23"/>
        <w:jc w:val="both"/>
        <w:rPr>
          <w:rFonts w:ascii="Verdana" w:hAnsi="Verdana"/>
          <w:b/>
          <w:bCs/>
          <w:sz w:val="18"/>
          <w:szCs w:val="18"/>
        </w:rPr>
      </w:pPr>
      <w:r w:rsidRPr="00570D77">
        <w:rPr>
          <w:rFonts w:ascii="Verdana" w:hAnsi="Verdana"/>
          <w:sz w:val="18"/>
          <w:szCs w:val="18"/>
        </w:rPr>
        <w:lastRenderedPageBreak/>
        <w:t xml:space="preserve">wybór oferty </w:t>
      </w:r>
      <w:r w:rsidRPr="00570D77">
        <w:rPr>
          <w:rFonts w:ascii="Verdana" w:hAnsi="Verdana"/>
          <w:b/>
          <w:bCs/>
          <w:sz w:val="18"/>
          <w:szCs w:val="18"/>
        </w:rPr>
        <w:t>będzie</w:t>
      </w:r>
      <w:r w:rsidR="002C5D80" w:rsidRPr="00570D77">
        <w:rPr>
          <w:rFonts w:ascii="Verdana" w:hAnsi="Verdana"/>
          <w:b/>
          <w:bCs/>
          <w:sz w:val="18"/>
          <w:szCs w:val="18"/>
        </w:rPr>
        <w:t>*</w:t>
      </w:r>
      <w:r w:rsidRPr="00570D77">
        <w:rPr>
          <w:rFonts w:ascii="Verdana" w:hAnsi="Verdana"/>
          <w:sz w:val="18"/>
          <w:szCs w:val="18"/>
        </w:rPr>
        <w:t xml:space="preserve"> prowadzić do powstania u Zamawiającego obowiązku podatkowego w odniesieniu do następujących </w:t>
      </w:r>
      <w:r w:rsidRPr="00570D77">
        <w:rPr>
          <w:rFonts w:ascii="Verdana" w:hAnsi="Verdana"/>
          <w:i/>
          <w:iCs/>
          <w:sz w:val="18"/>
          <w:szCs w:val="18"/>
        </w:rPr>
        <w:t>towarów/ usług (w zależności od przedmiotu zamówienia)</w:t>
      </w:r>
      <w:r w:rsidRPr="00570D77">
        <w:rPr>
          <w:rFonts w:ascii="Verdana" w:hAnsi="Verdana"/>
          <w:sz w:val="18"/>
          <w:szCs w:val="18"/>
        </w:rPr>
        <w:t xml:space="preserve">: ____________________________________________. Wartość </w:t>
      </w:r>
      <w:r w:rsidRPr="00570D77">
        <w:rPr>
          <w:rFonts w:ascii="Verdana" w:hAnsi="Verdana"/>
          <w:i/>
          <w:iCs/>
          <w:sz w:val="18"/>
          <w:szCs w:val="18"/>
        </w:rPr>
        <w:t>towaru/ usług</w:t>
      </w:r>
      <w:r w:rsidRPr="00570D77">
        <w:rPr>
          <w:rFonts w:ascii="Verdana" w:hAnsi="Verdana"/>
          <w:sz w:val="18"/>
          <w:szCs w:val="18"/>
        </w:rPr>
        <w:t xml:space="preserve"> </w:t>
      </w:r>
      <w:r w:rsidRPr="00570D77">
        <w:rPr>
          <w:rFonts w:ascii="Verdana" w:hAnsi="Verdana"/>
          <w:i/>
          <w:iCs/>
          <w:sz w:val="18"/>
          <w:szCs w:val="18"/>
        </w:rPr>
        <w:t>(w zależności od przedmiotu zamówienia)</w:t>
      </w:r>
      <w:r w:rsidRPr="00570D77">
        <w:rPr>
          <w:rFonts w:ascii="Verdana" w:hAnsi="Verdana"/>
          <w:sz w:val="18"/>
          <w:szCs w:val="18"/>
        </w:rPr>
        <w:t xml:space="preserve"> powodująca obowiązek podatkowy u Zamawiającego to ___________ zł netto</w:t>
      </w:r>
      <w:r w:rsidRPr="00570D77">
        <w:rPr>
          <w:rFonts w:ascii="Verdana" w:hAnsi="Verdana"/>
          <w:b/>
          <w:bCs/>
          <w:sz w:val="18"/>
          <w:szCs w:val="18"/>
        </w:rPr>
        <w:t>.</w:t>
      </w:r>
    </w:p>
    <w:p w14:paraId="64B5D2DC" w14:textId="77777777" w:rsidR="004314DC" w:rsidRPr="00570D77" w:rsidRDefault="004314DC" w:rsidP="003461A9">
      <w:pPr>
        <w:pStyle w:val="Zwykytekst1"/>
        <w:tabs>
          <w:tab w:val="left" w:pos="284"/>
        </w:tabs>
        <w:jc w:val="both"/>
        <w:rPr>
          <w:rFonts w:ascii="Verdana" w:hAnsi="Verdana"/>
          <w:i/>
          <w:iCs/>
          <w:color w:val="0070C0"/>
          <w:sz w:val="18"/>
          <w:szCs w:val="18"/>
        </w:rPr>
      </w:pPr>
    </w:p>
    <w:p w14:paraId="2E672175" w14:textId="77777777" w:rsidR="00F579AB" w:rsidRPr="00570D77" w:rsidRDefault="00F579AB" w:rsidP="00CC2B97">
      <w:pPr>
        <w:pStyle w:val="Zwykytekst1"/>
        <w:numPr>
          <w:ilvl w:val="0"/>
          <w:numId w:val="2"/>
        </w:numPr>
        <w:tabs>
          <w:tab w:val="left" w:pos="284"/>
        </w:tabs>
        <w:jc w:val="both"/>
        <w:rPr>
          <w:rFonts w:ascii="Verdana" w:hAnsi="Verdana"/>
          <w:b/>
          <w:i/>
          <w:iCs/>
          <w:sz w:val="18"/>
          <w:szCs w:val="18"/>
        </w:rPr>
      </w:pPr>
      <w:r w:rsidRPr="00570D77">
        <w:rPr>
          <w:rFonts w:ascii="Verdana" w:hAnsi="Verdana"/>
          <w:i/>
          <w:iCs/>
          <w:sz w:val="18"/>
          <w:szCs w:val="18"/>
        </w:rPr>
        <w:t xml:space="preserve">ZAMIERZAMY </w:t>
      </w:r>
      <w:r w:rsidRPr="00570D77">
        <w:rPr>
          <w:rFonts w:ascii="Verdana" w:hAnsi="Verdana"/>
          <w:b/>
          <w:i/>
          <w:iCs/>
          <w:sz w:val="18"/>
          <w:szCs w:val="18"/>
        </w:rPr>
        <w:t>powierzyć podwykonawcom wykonanie następujących części zamówienia:</w:t>
      </w:r>
    </w:p>
    <w:p w14:paraId="457B4FAF" w14:textId="77777777" w:rsidR="00F579AB" w:rsidRPr="00570D77" w:rsidRDefault="00F579AB" w:rsidP="0006139D">
      <w:pPr>
        <w:pStyle w:val="Tekstpodstawowy2"/>
        <w:ind w:left="284"/>
        <w:rPr>
          <w:rFonts w:ascii="Verdana" w:hAnsi="Verdana"/>
          <w:i/>
          <w:iCs/>
          <w:sz w:val="18"/>
          <w:szCs w:val="18"/>
        </w:rPr>
      </w:pPr>
      <w:r w:rsidRPr="00570D77">
        <w:rPr>
          <w:rFonts w:ascii="Verdana" w:hAnsi="Verdana"/>
          <w:i/>
          <w:iCs/>
          <w:sz w:val="18"/>
          <w:szCs w:val="18"/>
        </w:rPr>
        <w:t>_____________________________________________________________</w:t>
      </w:r>
    </w:p>
    <w:p w14:paraId="26ACBFAC" w14:textId="77777777" w:rsidR="00544BBC" w:rsidRPr="00570D77" w:rsidRDefault="00544BBC" w:rsidP="003461A9">
      <w:pPr>
        <w:pStyle w:val="Tekstpodstawowy2"/>
        <w:ind w:left="284"/>
        <w:rPr>
          <w:rFonts w:ascii="Verdana" w:hAnsi="Verdana"/>
          <w:b w:val="0"/>
          <w:i/>
          <w:iCs/>
          <w:sz w:val="18"/>
          <w:szCs w:val="18"/>
        </w:rPr>
      </w:pPr>
      <w:r w:rsidRPr="00570D77">
        <w:rPr>
          <w:rFonts w:ascii="Verdana" w:hAnsi="Verdana"/>
          <w:i/>
          <w:iCs/>
          <w:sz w:val="18"/>
          <w:szCs w:val="18"/>
        </w:rPr>
        <w:t>ZAMIERZAMY</w:t>
      </w:r>
      <w:r w:rsidRPr="00570D77">
        <w:rPr>
          <w:rFonts w:ascii="Verdana" w:hAnsi="Verdana"/>
          <w:b w:val="0"/>
          <w:i/>
          <w:iCs/>
          <w:sz w:val="18"/>
          <w:szCs w:val="18"/>
        </w:rPr>
        <w:t xml:space="preserve"> powierzyć </w:t>
      </w:r>
      <w:r w:rsidR="00C91F74" w:rsidRPr="00570D77">
        <w:rPr>
          <w:rFonts w:ascii="Verdana" w:hAnsi="Verdana"/>
          <w:b w:val="0"/>
          <w:i/>
          <w:iCs/>
          <w:sz w:val="18"/>
          <w:szCs w:val="18"/>
        </w:rPr>
        <w:t xml:space="preserve">wykonanie </w:t>
      </w:r>
      <w:r w:rsidRPr="00570D77">
        <w:rPr>
          <w:rFonts w:ascii="Verdana" w:hAnsi="Verdana"/>
          <w:b w:val="0"/>
          <w:i/>
          <w:iCs/>
          <w:sz w:val="18"/>
          <w:szCs w:val="18"/>
        </w:rPr>
        <w:t>części zamówienia na</w:t>
      </w:r>
      <w:r w:rsidR="00C91F74" w:rsidRPr="00570D77">
        <w:rPr>
          <w:rFonts w:ascii="Verdana" w:hAnsi="Verdana"/>
          <w:b w:val="0"/>
          <w:i/>
          <w:iCs/>
          <w:sz w:val="18"/>
          <w:szCs w:val="18"/>
        </w:rPr>
        <w:t>stępującym podwykonawcom</w:t>
      </w:r>
      <w:r w:rsidRPr="00570D77">
        <w:rPr>
          <w:rFonts w:ascii="Verdana" w:hAnsi="Verdana"/>
          <w:b w:val="0"/>
          <w:i/>
          <w:iCs/>
          <w:sz w:val="18"/>
          <w:szCs w:val="18"/>
        </w:rPr>
        <w:t xml:space="preserve"> </w:t>
      </w:r>
      <w:r w:rsidR="00C91F74" w:rsidRPr="00570D77">
        <w:rPr>
          <w:rFonts w:ascii="Verdana" w:hAnsi="Verdana"/>
          <w:b w:val="0"/>
          <w:i/>
          <w:iCs/>
          <w:sz w:val="18"/>
          <w:szCs w:val="18"/>
        </w:rPr>
        <w:t>(</w:t>
      </w:r>
      <w:r w:rsidRPr="00570D77">
        <w:rPr>
          <w:rFonts w:ascii="Verdana" w:hAnsi="Verdana"/>
          <w:b w:val="0"/>
          <w:i/>
          <w:iCs/>
          <w:sz w:val="18"/>
          <w:szCs w:val="18"/>
        </w:rPr>
        <w:t>o ile jest to wiadome, podać firmy podwykonawców</w:t>
      </w:r>
      <w:r w:rsidR="00C91F74" w:rsidRPr="00570D77">
        <w:rPr>
          <w:rFonts w:ascii="Verdana" w:hAnsi="Verdana"/>
          <w:b w:val="0"/>
          <w:i/>
          <w:iCs/>
          <w:sz w:val="18"/>
          <w:szCs w:val="18"/>
        </w:rPr>
        <w:t>)</w:t>
      </w:r>
      <w:r w:rsidRPr="00570D77">
        <w:rPr>
          <w:rFonts w:ascii="Verdana" w:hAnsi="Verdana"/>
          <w:b w:val="0"/>
          <w:i/>
          <w:iCs/>
          <w:sz w:val="18"/>
          <w:szCs w:val="18"/>
        </w:rPr>
        <w:t>.</w:t>
      </w:r>
    </w:p>
    <w:p w14:paraId="4C41EDD2" w14:textId="77777777" w:rsidR="00F23B29" w:rsidRPr="00570D77" w:rsidRDefault="00F23B29" w:rsidP="003461A9">
      <w:pPr>
        <w:pStyle w:val="Tekstpodstawowy2"/>
        <w:ind w:left="284"/>
        <w:rPr>
          <w:rFonts w:ascii="Verdana" w:hAnsi="Verdana"/>
          <w:b w:val="0"/>
          <w:i/>
          <w:iCs/>
          <w:sz w:val="18"/>
          <w:szCs w:val="18"/>
        </w:rPr>
      </w:pPr>
      <w:r w:rsidRPr="00570D77">
        <w:rPr>
          <w:rFonts w:ascii="Verdana" w:hAnsi="Verdana"/>
          <w:b w:val="0"/>
          <w:i/>
          <w:iCs/>
          <w:sz w:val="18"/>
          <w:szCs w:val="18"/>
        </w:rPr>
        <w:t>_____________________________________________________________________</w:t>
      </w:r>
    </w:p>
    <w:p w14:paraId="184D5DF2" w14:textId="77777777" w:rsidR="00544BBC" w:rsidRPr="00570D77" w:rsidRDefault="00544BBC" w:rsidP="003461A9">
      <w:pPr>
        <w:pStyle w:val="Akapitzlist"/>
        <w:spacing w:line="240" w:lineRule="auto"/>
        <w:ind w:left="283"/>
        <w:rPr>
          <w:rFonts w:ascii="Verdana" w:hAnsi="Verdana"/>
          <w:b/>
          <w:iCs/>
          <w:sz w:val="18"/>
          <w:szCs w:val="18"/>
        </w:rPr>
      </w:pPr>
    </w:p>
    <w:p w14:paraId="4B9A837C" w14:textId="2FECF3AB" w:rsidR="004063CF" w:rsidRDefault="004063CF" w:rsidP="004063CF">
      <w:pPr>
        <w:pStyle w:val="Zwykytekst"/>
        <w:numPr>
          <w:ilvl w:val="0"/>
          <w:numId w:val="2"/>
        </w:numPr>
        <w:spacing w:line="280" w:lineRule="exact"/>
        <w:jc w:val="both"/>
        <w:rPr>
          <w:rFonts w:ascii="Verdana" w:hAnsi="Verdana"/>
          <w:sz w:val="18"/>
          <w:szCs w:val="18"/>
        </w:rPr>
      </w:pPr>
      <w:r w:rsidRPr="00570D77">
        <w:rPr>
          <w:rFonts w:ascii="Verdana" w:hAnsi="Verdana"/>
          <w:b/>
          <w:iCs/>
          <w:sz w:val="18"/>
          <w:szCs w:val="18"/>
        </w:rPr>
        <w:t xml:space="preserve"> OFERUJEMY </w:t>
      </w:r>
      <w:r w:rsidR="00E25466">
        <w:rPr>
          <w:rFonts w:ascii="Verdana" w:hAnsi="Verdana"/>
          <w:b/>
          <w:bCs/>
        </w:rPr>
        <w:t>t</w:t>
      </w:r>
      <w:r w:rsidR="00E25466" w:rsidRPr="00DD61E2">
        <w:rPr>
          <w:rFonts w:ascii="Verdana" w:hAnsi="Verdana"/>
          <w:b/>
          <w:bCs/>
        </w:rPr>
        <w:t>ermin</w:t>
      </w:r>
      <w:r w:rsidR="00AC36E0">
        <w:rPr>
          <w:rFonts w:ascii="Verdana" w:hAnsi="Verdana"/>
          <w:b/>
          <w:bCs/>
        </w:rPr>
        <w:t xml:space="preserve"> wykonania badań terenowych </w:t>
      </w:r>
      <w:r w:rsidR="00E25466" w:rsidRPr="00DD61E2">
        <w:rPr>
          <w:rFonts w:ascii="Verdana" w:hAnsi="Verdana"/>
          <w:b/>
          <w:iCs/>
        </w:rPr>
        <w:t xml:space="preserve"> ……… dni </w:t>
      </w:r>
      <w:r w:rsidR="00E25466" w:rsidRPr="00DD61E2">
        <w:rPr>
          <w:rFonts w:ascii="Verdana" w:hAnsi="Verdana"/>
          <w:spacing w:val="4"/>
          <w:lang w:eastAsia="ar-SA"/>
        </w:rPr>
        <w:t xml:space="preserve">od </w:t>
      </w:r>
      <w:r w:rsidR="00E25466">
        <w:rPr>
          <w:rFonts w:ascii="Verdana" w:eastAsia="Calibri" w:hAnsi="Verdana"/>
        </w:rPr>
        <w:t>dnia uzyskania pozwoleń na przeprowadzenie badań wykopaliskowych i ekshumacji</w:t>
      </w:r>
      <w:r w:rsidR="00E25466" w:rsidRPr="00DD61E2">
        <w:rPr>
          <w:rFonts w:ascii="Verdana" w:hAnsi="Verdana"/>
          <w:spacing w:val="4"/>
          <w:lang w:eastAsia="ar-SA"/>
        </w:rPr>
        <w:t xml:space="preserve"> </w:t>
      </w:r>
      <w:r w:rsidR="00E25466" w:rsidRPr="00DD61E2">
        <w:rPr>
          <w:rFonts w:ascii="Verdana" w:hAnsi="Verdana"/>
          <w:iCs/>
        </w:rPr>
        <w:t>(kryterium  oceny ofert</w:t>
      </w:r>
      <w:r w:rsidR="00E25466" w:rsidRPr="00DD61E2">
        <w:rPr>
          <w:rFonts w:ascii="Verdana" w:hAnsi="Verdana"/>
          <w:b/>
          <w:iCs/>
        </w:rPr>
        <w:t xml:space="preserve"> – </w:t>
      </w:r>
      <w:r w:rsidR="00E25466" w:rsidRPr="00DD61E2">
        <w:rPr>
          <w:rFonts w:ascii="Verdana" w:hAnsi="Verdana"/>
          <w:bCs/>
        </w:rPr>
        <w:t>Termin</w:t>
      </w:r>
      <w:r w:rsidR="00E25466">
        <w:rPr>
          <w:rFonts w:ascii="Verdana" w:hAnsi="Verdana"/>
          <w:bCs/>
        </w:rPr>
        <w:t xml:space="preserve"> wykonania badań terenowych</w:t>
      </w:r>
      <w:r w:rsidR="00E25466" w:rsidRPr="00DD61E2">
        <w:rPr>
          <w:rFonts w:ascii="Verdana" w:hAnsi="Verdana"/>
          <w:iCs/>
        </w:rPr>
        <w:t xml:space="preserve"> może zostać określony</w:t>
      </w:r>
      <w:r w:rsidR="00AC36E0">
        <w:rPr>
          <w:rFonts w:ascii="Verdana" w:hAnsi="Verdana"/>
          <w:iCs/>
        </w:rPr>
        <w:t xml:space="preserve">: 30 dni lub  40 dni lub 50 dni lub </w:t>
      </w:r>
      <w:r w:rsidR="00E25466">
        <w:rPr>
          <w:rFonts w:ascii="Verdana" w:hAnsi="Verdana"/>
          <w:iCs/>
        </w:rPr>
        <w:t xml:space="preserve"> 60 dni</w:t>
      </w:r>
      <w:r w:rsidR="00E25466" w:rsidRPr="00DD61E2">
        <w:rPr>
          <w:rFonts w:ascii="Verdana" w:hAnsi="Verdana"/>
          <w:iCs/>
        </w:rPr>
        <w:t>).</w:t>
      </w:r>
    </w:p>
    <w:p w14:paraId="726057CD" w14:textId="76D660A5" w:rsidR="00E25466" w:rsidRPr="00E25466" w:rsidRDefault="00E25466" w:rsidP="004063CF">
      <w:pPr>
        <w:pStyle w:val="Zwykytekst"/>
        <w:numPr>
          <w:ilvl w:val="0"/>
          <w:numId w:val="2"/>
        </w:numPr>
        <w:spacing w:line="280" w:lineRule="exact"/>
        <w:jc w:val="both"/>
        <w:rPr>
          <w:rFonts w:ascii="Verdana" w:hAnsi="Verdana"/>
          <w:sz w:val="18"/>
          <w:szCs w:val="18"/>
        </w:rPr>
      </w:pPr>
      <w:r w:rsidRPr="00F26E03">
        <w:rPr>
          <w:rFonts w:ascii="Verdana" w:hAnsi="Verdana"/>
          <w:b/>
          <w:iCs/>
        </w:rPr>
        <w:t xml:space="preserve">ZOBOWIĄZUJEMY SIĘ realizować zamówienie przez okres wskazany w </w:t>
      </w:r>
      <w:r w:rsidRPr="00F26E03">
        <w:rPr>
          <w:rFonts w:ascii="Verdana" w:hAnsi="Verdana"/>
        </w:rPr>
        <w:t>Specyfikacji Istotnych Warunków Zamówienia.</w:t>
      </w:r>
    </w:p>
    <w:p w14:paraId="01B31B05" w14:textId="77777777" w:rsidR="007719A7" w:rsidRPr="00570D77" w:rsidRDefault="003B2679" w:rsidP="00C7673B">
      <w:pPr>
        <w:pStyle w:val="Zwykytekst1"/>
        <w:tabs>
          <w:tab w:val="left" w:pos="284"/>
        </w:tabs>
        <w:spacing w:after="120"/>
        <w:jc w:val="both"/>
        <w:rPr>
          <w:rFonts w:ascii="Verdana" w:hAnsi="Verdana"/>
          <w:sz w:val="18"/>
          <w:szCs w:val="18"/>
        </w:rPr>
      </w:pPr>
      <w:r w:rsidRPr="00570D77">
        <w:rPr>
          <w:rFonts w:ascii="Verdana" w:hAnsi="Verdana"/>
          <w:b/>
          <w:sz w:val="18"/>
          <w:szCs w:val="18"/>
        </w:rPr>
        <w:t xml:space="preserve">8. </w:t>
      </w:r>
      <w:r w:rsidR="007719A7" w:rsidRPr="00570D77">
        <w:rPr>
          <w:rFonts w:ascii="Verdana" w:hAnsi="Verdana"/>
          <w:b/>
          <w:sz w:val="18"/>
          <w:szCs w:val="18"/>
        </w:rPr>
        <w:t xml:space="preserve">AKCEPTUJEMY </w:t>
      </w:r>
      <w:r w:rsidR="007719A7" w:rsidRPr="00570D77">
        <w:rPr>
          <w:rFonts w:ascii="Verdana" w:hAnsi="Verdana"/>
          <w:sz w:val="18"/>
          <w:szCs w:val="18"/>
        </w:rPr>
        <w:t>warunki płatności określone przez Zamawiającego w Specyfikacji Istotnych Warunków Zamówienia.</w:t>
      </w:r>
    </w:p>
    <w:p w14:paraId="4F2042AB" w14:textId="5BB5DC18" w:rsidR="007719A7" w:rsidRPr="00570D77" w:rsidRDefault="003B2679" w:rsidP="00C7673B">
      <w:pPr>
        <w:pStyle w:val="Zwykytekst1"/>
        <w:tabs>
          <w:tab w:val="left" w:pos="284"/>
        </w:tabs>
        <w:spacing w:after="120"/>
        <w:jc w:val="both"/>
        <w:rPr>
          <w:rFonts w:ascii="Verdana" w:hAnsi="Verdana"/>
          <w:sz w:val="18"/>
          <w:szCs w:val="18"/>
        </w:rPr>
      </w:pPr>
      <w:r w:rsidRPr="00570D77">
        <w:rPr>
          <w:rFonts w:ascii="Verdana" w:hAnsi="Verdana"/>
          <w:b/>
          <w:sz w:val="18"/>
          <w:szCs w:val="18"/>
        </w:rPr>
        <w:t>9.</w:t>
      </w:r>
      <w:r w:rsidR="00944573">
        <w:rPr>
          <w:rFonts w:ascii="Verdana" w:hAnsi="Verdana"/>
          <w:b/>
          <w:sz w:val="18"/>
          <w:szCs w:val="18"/>
        </w:rPr>
        <w:t xml:space="preserve"> </w:t>
      </w:r>
      <w:r w:rsidR="007719A7" w:rsidRPr="00570D77">
        <w:rPr>
          <w:rFonts w:ascii="Verdana" w:hAnsi="Verdana"/>
          <w:b/>
          <w:sz w:val="18"/>
          <w:szCs w:val="18"/>
        </w:rPr>
        <w:t>JESTEŚMY</w:t>
      </w:r>
      <w:r w:rsidR="007719A7" w:rsidRPr="00570D77">
        <w:rPr>
          <w:rFonts w:ascii="Verdana" w:hAnsi="Verdana"/>
          <w:sz w:val="18"/>
          <w:szCs w:val="18"/>
        </w:rPr>
        <w:t xml:space="preserve"> związani ofertą przez okres wskazany w Specyfikacji Istotnych Warunków Zamówienia. </w:t>
      </w:r>
    </w:p>
    <w:p w14:paraId="23AA6847" w14:textId="65DB537B" w:rsidR="00AA540C" w:rsidRPr="00570D77" w:rsidRDefault="00AA540C" w:rsidP="002D13C3">
      <w:pPr>
        <w:pStyle w:val="Akapitzlist"/>
        <w:numPr>
          <w:ilvl w:val="0"/>
          <w:numId w:val="12"/>
        </w:numPr>
        <w:rPr>
          <w:rFonts w:ascii="Verdana" w:hAnsi="Verdana"/>
          <w:sz w:val="18"/>
          <w:szCs w:val="18"/>
        </w:rPr>
      </w:pPr>
      <w:r w:rsidRPr="00570D77">
        <w:rPr>
          <w:rFonts w:ascii="Verdana" w:hAnsi="Verdana"/>
          <w:b/>
          <w:bCs/>
          <w:color w:val="000000"/>
          <w:sz w:val="18"/>
          <w:szCs w:val="18"/>
        </w:rPr>
        <w:t>OŚWIADCZAMY, </w:t>
      </w:r>
      <w:r w:rsidRPr="00570D77">
        <w:rPr>
          <w:rFonts w:ascii="Verdana" w:hAnsi="Verdana"/>
          <w:color w:val="000000"/>
          <w:sz w:val="18"/>
          <w:szCs w:val="18"/>
        </w:rPr>
        <w:t>że jesteśmy/</w:t>
      </w:r>
      <w:r w:rsidR="00944573">
        <w:rPr>
          <w:rFonts w:ascii="Verdana" w:hAnsi="Verdana"/>
          <w:color w:val="000000"/>
          <w:sz w:val="18"/>
          <w:szCs w:val="18"/>
        </w:rPr>
        <w:t xml:space="preserve"> </w:t>
      </w:r>
      <w:r w:rsidRPr="00570D77">
        <w:rPr>
          <w:rFonts w:ascii="Verdana" w:hAnsi="Verdana"/>
          <w:color w:val="000000"/>
          <w:sz w:val="18"/>
          <w:szCs w:val="18"/>
        </w:rPr>
        <w:t>nie jesteśmy* mikroprzedsiębiorstwem</w:t>
      </w:r>
      <w:r w:rsidR="00944573">
        <w:rPr>
          <w:rFonts w:ascii="Verdana" w:hAnsi="Verdana"/>
          <w:color w:val="000000"/>
          <w:sz w:val="18"/>
          <w:szCs w:val="18"/>
        </w:rPr>
        <w:t xml:space="preserve"> </w:t>
      </w:r>
      <w:r w:rsidRPr="00570D77">
        <w:rPr>
          <w:rFonts w:ascii="Verdana" w:hAnsi="Verdana"/>
          <w:color w:val="000000"/>
          <w:sz w:val="18"/>
          <w:szCs w:val="18"/>
        </w:rPr>
        <w:t>/małym/</w:t>
      </w:r>
      <w:r w:rsidR="00944573">
        <w:rPr>
          <w:rFonts w:ascii="Verdana" w:hAnsi="Verdana"/>
          <w:color w:val="000000"/>
          <w:sz w:val="18"/>
          <w:szCs w:val="18"/>
        </w:rPr>
        <w:t xml:space="preserve"> </w:t>
      </w:r>
      <w:r w:rsidRPr="00570D77">
        <w:rPr>
          <w:rFonts w:ascii="Verdana" w:hAnsi="Verdana"/>
          <w:color w:val="000000"/>
          <w:sz w:val="18"/>
          <w:szCs w:val="18"/>
        </w:rPr>
        <w:t>średnim</w:t>
      </w:r>
      <w:r w:rsidR="0093606C" w:rsidRPr="00570D77">
        <w:rPr>
          <w:rFonts w:ascii="Verdana" w:hAnsi="Verdana"/>
          <w:color w:val="000000"/>
          <w:sz w:val="18"/>
          <w:szCs w:val="18"/>
        </w:rPr>
        <w:t xml:space="preserve"> </w:t>
      </w:r>
      <w:r w:rsidRPr="00570D77">
        <w:rPr>
          <w:rFonts w:ascii="Verdana" w:hAnsi="Verdana"/>
          <w:color w:val="000000"/>
          <w:sz w:val="18"/>
          <w:szCs w:val="18"/>
        </w:rPr>
        <w:t>przedsiębiorstwem.</w:t>
      </w:r>
    </w:p>
    <w:p w14:paraId="3E7B5F74" w14:textId="77777777" w:rsidR="00362593" w:rsidRPr="00570D77" w:rsidRDefault="00362593" w:rsidP="002D13C3">
      <w:pPr>
        <w:numPr>
          <w:ilvl w:val="0"/>
          <w:numId w:val="12"/>
        </w:numPr>
        <w:tabs>
          <w:tab w:val="left" w:pos="426"/>
        </w:tabs>
        <w:suppressAutoHyphens/>
        <w:spacing w:before="240" w:after="120"/>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iż informacje i dokumenty zawarte na stronach nr od ___ do ___ stanowią tajemnicę przedsiębiorstwa w rozumieniu przepisów o zwalczaniu nieuczciwej konkurencji, co wykazaliśmy w załączniku nr ___ do Oferty i zastrzegamy, że nie mogą być one udostępniane.</w:t>
      </w:r>
    </w:p>
    <w:p w14:paraId="1E09AA01" w14:textId="77777777" w:rsidR="00362593" w:rsidRPr="00570D77" w:rsidRDefault="00362593" w:rsidP="002D13C3">
      <w:pPr>
        <w:numPr>
          <w:ilvl w:val="0"/>
          <w:numId w:val="12"/>
        </w:numPr>
        <w:tabs>
          <w:tab w:val="num" w:pos="284"/>
        </w:tabs>
        <w:suppressAutoHyphens/>
        <w:spacing w:after="120"/>
        <w:ind w:left="284" w:hanging="284"/>
        <w:jc w:val="both"/>
        <w:rPr>
          <w:rFonts w:ascii="Verdana" w:hAnsi="Verdana" w:cs="Courier New"/>
          <w:sz w:val="18"/>
          <w:szCs w:val="18"/>
          <w:lang w:eastAsia="ar-SA"/>
        </w:rPr>
      </w:pPr>
      <w:r w:rsidRPr="00570D77">
        <w:rPr>
          <w:rFonts w:ascii="Verdana" w:hAnsi="Verdana" w:cs="Courier New"/>
          <w:b/>
          <w:sz w:val="18"/>
          <w:szCs w:val="18"/>
          <w:lang w:eastAsia="ar-SA"/>
        </w:rPr>
        <w:t>OŚWIADCZAMY,</w:t>
      </w:r>
      <w:r w:rsidRPr="00570D77">
        <w:rPr>
          <w:rFonts w:ascii="Verdana" w:hAnsi="Verdana" w:cs="Courier New"/>
          <w:sz w:val="18"/>
          <w:szCs w:val="18"/>
          <w:lang w:eastAsia="ar-S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14:paraId="73CB9910" w14:textId="77777777" w:rsidR="00362593" w:rsidRPr="00570D77" w:rsidRDefault="00362593" w:rsidP="002D13C3">
      <w:pPr>
        <w:numPr>
          <w:ilvl w:val="0"/>
          <w:numId w:val="12"/>
        </w:numPr>
        <w:tabs>
          <w:tab w:val="left" w:pos="426"/>
        </w:tabs>
        <w:suppressAutoHyphens/>
        <w:spacing w:after="120"/>
        <w:jc w:val="both"/>
        <w:rPr>
          <w:rFonts w:ascii="Verdana" w:hAnsi="Verdana" w:cs="Courier New"/>
          <w:sz w:val="18"/>
          <w:szCs w:val="18"/>
          <w:lang w:eastAsia="ar-SA"/>
        </w:rPr>
      </w:pPr>
      <w:r w:rsidRPr="00570D77">
        <w:rPr>
          <w:rFonts w:ascii="Verdana" w:hAnsi="Verdana" w:cs="Courier New"/>
          <w:b/>
          <w:sz w:val="18"/>
          <w:szCs w:val="18"/>
          <w:lang w:eastAsia="ar-SA"/>
        </w:rPr>
        <w:t xml:space="preserve">OFERTĘ </w:t>
      </w:r>
      <w:r w:rsidRPr="00570D77">
        <w:rPr>
          <w:rFonts w:ascii="Verdana" w:hAnsi="Verdana" w:cs="Courier New"/>
          <w:sz w:val="18"/>
          <w:szCs w:val="18"/>
          <w:lang w:eastAsia="ar-SA"/>
        </w:rPr>
        <w:t>składamy na _________ stronach.</w:t>
      </w:r>
    </w:p>
    <w:p w14:paraId="64BBFD8F" w14:textId="77777777" w:rsidR="00362593" w:rsidRPr="00570D77" w:rsidRDefault="00362593" w:rsidP="002D13C3">
      <w:pPr>
        <w:numPr>
          <w:ilvl w:val="0"/>
          <w:numId w:val="12"/>
        </w:numPr>
        <w:spacing w:line="280" w:lineRule="exact"/>
        <w:jc w:val="both"/>
        <w:rPr>
          <w:rFonts w:ascii="Verdana" w:hAnsi="Verdana" w:cs="Arial"/>
          <w:b/>
          <w:bCs/>
          <w:sz w:val="18"/>
          <w:szCs w:val="18"/>
          <w:lang w:val="x-none" w:eastAsia="en-US"/>
        </w:rPr>
      </w:pPr>
      <w:r w:rsidRPr="00570D77">
        <w:rPr>
          <w:rFonts w:ascii="Verdana" w:hAnsi="Verdana" w:cs="Arial"/>
          <w:b/>
          <w:bCs/>
          <w:sz w:val="18"/>
          <w:szCs w:val="18"/>
          <w:lang w:val="x-none" w:eastAsia="en-US"/>
        </w:rPr>
        <w:t>WSZELKĄ KORESPONDENCJĘ</w:t>
      </w:r>
      <w:r w:rsidRPr="00570D77">
        <w:rPr>
          <w:rFonts w:ascii="Verdana" w:hAnsi="Verdana" w:cs="Arial"/>
          <w:sz w:val="18"/>
          <w:szCs w:val="18"/>
          <w:lang w:val="x-none" w:eastAsia="en-US"/>
        </w:rPr>
        <w:t xml:space="preserve"> w sprawie postępowania należy kierować na poniższy adres:</w:t>
      </w:r>
    </w:p>
    <w:p w14:paraId="1AFB55CE" w14:textId="39D69C42" w:rsidR="00362593" w:rsidRPr="00570D77" w:rsidRDefault="00362593" w:rsidP="00362593">
      <w:pPr>
        <w:spacing w:line="280" w:lineRule="exact"/>
        <w:jc w:val="both"/>
        <w:rPr>
          <w:rFonts w:ascii="Verdana" w:hAnsi="Verdana" w:cs="Arial"/>
          <w:sz w:val="18"/>
          <w:szCs w:val="18"/>
          <w:lang w:val="x-none" w:eastAsia="en-US"/>
        </w:rPr>
      </w:pPr>
      <w:r w:rsidRPr="00570D77">
        <w:rPr>
          <w:rFonts w:ascii="Verdana" w:hAnsi="Verdana" w:cs="Arial"/>
          <w:sz w:val="18"/>
          <w:szCs w:val="18"/>
          <w:lang w:val="x-none" w:eastAsia="en-US"/>
        </w:rPr>
        <w:t>Imię</w:t>
      </w:r>
      <w:r w:rsidR="001D0C72" w:rsidRPr="00570D77">
        <w:rPr>
          <w:rFonts w:ascii="Verdana" w:hAnsi="Verdana" w:cs="Arial"/>
          <w:sz w:val="18"/>
          <w:szCs w:val="18"/>
          <w:lang w:eastAsia="en-US"/>
        </w:rPr>
        <w:t>__________________________________________________________________</w:t>
      </w:r>
      <w:r w:rsidRPr="00570D77">
        <w:rPr>
          <w:rFonts w:ascii="Verdana" w:hAnsi="Verdana" w:cs="Arial"/>
          <w:sz w:val="18"/>
          <w:szCs w:val="18"/>
          <w:lang w:val="x-none" w:eastAsia="en-US"/>
        </w:rPr>
        <w:t xml:space="preserve"> i nazwisko:______________________________________________________</w:t>
      </w:r>
      <w:r w:rsidR="00380288">
        <w:rPr>
          <w:rFonts w:ascii="Verdana" w:hAnsi="Verdana" w:cs="Arial"/>
          <w:sz w:val="18"/>
          <w:szCs w:val="18"/>
          <w:lang w:val="x-none" w:eastAsia="en-US"/>
        </w:rPr>
        <w:t xml:space="preserve">______ </w:t>
      </w:r>
      <w:r w:rsidRPr="00570D77">
        <w:rPr>
          <w:rFonts w:ascii="Verdana" w:hAnsi="Verdana" w:cs="Arial"/>
          <w:sz w:val="18"/>
          <w:szCs w:val="18"/>
          <w:lang w:val="x-none" w:eastAsia="en-US"/>
        </w:rPr>
        <w:t>tel. ________________ fax __________________</w:t>
      </w:r>
    </w:p>
    <w:p w14:paraId="3717872B" w14:textId="77777777" w:rsidR="00362593" w:rsidRPr="00570D77" w:rsidRDefault="00362593" w:rsidP="00362593">
      <w:pPr>
        <w:spacing w:line="280" w:lineRule="exact"/>
        <w:jc w:val="both"/>
        <w:rPr>
          <w:rFonts w:ascii="Verdana" w:hAnsi="Verdana" w:cs="Arial"/>
          <w:sz w:val="18"/>
          <w:szCs w:val="18"/>
          <w:lang w:eastAsia="en-US"/>
        </w:rPr>
      </w:pPr>
      <w:r w:rsidRPr="00570D77">
        <w:rPr>
          <w:rFonts w:ascii="Verdana" w:hAnsi="Verdana" w:cs="Arial"/>
          <w:sz w:val="18"/>
          <w:szCs w:val="18"/>
          <w:lang w:val="x-none" w:eastAsia="en-US"/>
        </w:rPr>
        <w:t>e-mail;___________________________</w:t>
      </w:r>
      <w:r w:rsidR="001D0C72" w:rsidRPr="00570D77">
        <w:rPr>
          <w:rFonts w:ascii="Verdana" w:hAnsi="Verdana" w:cs="Arial"/>
          <w:sz w:val="18"/>
          <w:szCs w:val="18"/>
          <w:lang w:eastAsia="en-US"/>
        </w:rPr>
        <w:t>________________________</w:t>
      </w:r>
    </w:p>
    <w:p w14:paraId="1CA95377" w14:textId="77777777" w:rsidR="00362593" w:rsidRPr="00570D77" w:rsidRDefault="00362593" w:rsidP="00362593">
      <w:pPr>
        <w:spacing w:line="280" w:lineRule="exact"/>
        <w:jc w:val="both"/>
        <w:rPr>
          <w:rFonts w:ascii="Verdana" w:hAnsi="Verdana" w:cs="Arial"/>
          <w:sz w:val="18"/>
          <w:szCs w:val="18"/>
          <w:lang w:val="x-none" w:eastAsia="en-US"/>
        </w:rPr>
      </w:pPr>
    </w:p>
    <w:p w14:paraId="26F3C3B7" w14:textId="77777777" w:rsidR="00362593" w:rsidRPr="00570D77" w:rsidRDefault="00362593" w:rsidP="002D13C3">
      <w:pPr>
        <w:numPr>
          <w:ilvl w:val="0"/>
          <w:numId w:val="12"/>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 xml:space="preserve">ZAŁĄCZNIKAMI </w:t>
      </w:r>
      <w:r w:rsidRPr="00570D77">
        <w:rPr>
          <w:rFonts w:ascii="Verdana" w:hAnsi="Verdana" w:cs="Courier New"/>
          <w:sz w:val="18"/>
          <w:szCs w:val="18"/>
          <w:lang w:eastAsia="ar-SA"/>
        </w:rPr>
        <w:t>do oferty, stanowiącymi jej integralną część są:</w:t>
      </w:r>
    </w:p>
    <w:p w14:paraId="70A801E5" w14:textId="77777777" w:rsidR="00362593" w:rsidRPr="00570D77" w:rsidRDefault="00362593" w:rsidP="002D13C3">
      <w:pPr>
        <w:numPr>
          <w:ilvl w:val="0"/>
          <w:numId w:val="12"/>
        </w:numPr>
        <w:tabs>
          <w:tab w:val="left" w:pos="1080"/>
        </w:tabs>
        <w:suppressAutoHyphens/>
        <w:spacing w:before="120" w:after="120"/>
        <w:jc w:val="both"/>
        <w:rPr>
          <w:rFonts w:ascii="Verdana" w:hAnsi="Verdana" w:cs="Courier New"/>
          <w:sz w:val="18"/>
          <w:szCs w:val="18"/>
          <w:lang w:eastAsia="ar-SA"/>
        </w:rPr>
      </w:pPr>
      <w:r w:rsidRPr="00570D77">
        <w:rPr>
          <w:rFonts w:ascii="Verdana" w:hAnsi="Verdana" w:cs="Courier New"/>
          <w:sz w:val="18"/>
          <w:szCs w:val="18"/>
          <w:lang w:eastAsia="ar-SA"/>
        </w:rPr>
        <w:t>___________________________________________________________________________________________________________________________________</w:t>
      </w:r>
    </w:p>
    <w:p w14:paraId="785D93CB" w14:textId="77777777" w:rsidR="00362593" w:rsidRPr="00570D77" w:rsidRDefault="00362593" w:rsidP="002D13C3">
      <w:pPr>
        <w:numPr>
          <w:ilvl w:val="0"/>
          <w:numId w:val="12"/>
        </w:numPr>
        <w:tabs>
          <w:tab w:val="left" w:pos="426"/>
        </w:tabs>
        <w:suppressAutoHyphens/>
        <w:jc w:val="both"/>
        <w:rPr>
          <w:rFonts w:ascii="Verdana" w:hAnsi="Verdana" w:cs="Courier New"/>
          <w:sz w:val="18"/>
          <w:szCs w:val="18"/>
          <w:lang w:eastAsia="ar-SA"/>
        </w:rPr>
      </w:pPr>
      <w:r w:rsidRPr="00570D77">
        <w:rPr>
          <w:rFonts w:ascii="Verdana" w:hAnsi="Verdana" w:cs="Courier New"/>
          <w:b/>
          <w:sz w:val="18"/>
          <w:szCs w:val="18"/>
          <w:lang w:eastAsia="ar-SA"/>
        </w:rPr>
        <w:t>WRAZ Z OFERTĄ</w:t>
      </w:r>
      <w:r w:rsidRPr="00570D77">
        <w:rPr>
          <w:rFonts w:ascii="Verdana" w:hAnsi="Verdana" w:cs="Courier New"/>
          <w:sz w:val="18"/>
          <w:szCs w:val="18"/>
          <w:lang w:eastAsia="ar-SA"/>
        </w:rPr>
        <w:t xml:space="preserve"> składamy następujące oświadczenia i dokumenty na ___ stronach:</w:t>
      </w:r>
    </w:p>
    <w:p w14:paraId="38FBB846" w14:textId="77777777" w:rsidR="00362593" w:rsidRPr="00570D77" w:rsidRDefault="00362593" w:rsidP="007278CB">
      <w:pPr>
        <w:spacing w:before="120"/>
        <w:ind w:left="283"/>
        <w:jc w:val="both"/>
        <w:rPr>
          <w:rFonts w:ascii="Verdana" w:hAnsi="Verdana"/>
          <w:sz w:val="18"/>
          <w:szCs w:val="18"/>
        </w:rPr>
      </w:pPr>
      <w:r w:rsidRPr="00570D77">
        <w:rPr>
          <w:rFonts w:ascii="Verdana" w:hAnsi="Verdana"/>
          <w:sz w:val="18"/>
          <w:szCs w:val="18"/>
        </w:rPr>
        <w:t>_________________________________________________________________</w:t>
      </w:r>
    </w:p>
    <w:p w14:paraId="2BD93411" w14:textId="77777777" w:rsidR="00140E89" w:rsidRPr="00570D77" w:rsidRDefault="00362593" w:rsidP="00362593">
      <w:pPr>
        <w:suppressAutoHyphens/>
        <w:spacing w:before="120"/>
        <w:jc w:val="both"/>
        <w:rPr>
          <w:rFonts w:ascii="Verdana" w:hAnsi="Verdana" w:cs="Courier New"/>
          <w:sz w:val="18"/>
          <w:szCs w:val="18"/>
          <w:lang w:eastAsia="ar-SA"/>
        </w:rPr>
      </w:pPr>
      <w:r w:rsidRPr="00570D77">
        <w:rPr>
          <w:rFonts w:ascii="Verdana" w:hAnsi="Verdana"/>
          <w:sz w:val="18"/>
          <w:szCs w:val="18"/>
        </w:rPr>
        <w:t>- ___________________________________________________________</w:t>
      </w:r>
    </w:p>
    <w:p w14:paraId="7F46FDA8" w14:textId="77777777" w:rsidR="00851C83" w:rsidRPr="00570D77" w:rsidRDefault="00851C83" w:rsidP="003461A9">
      <w:pPr>
        <w:pStyle w:val="Zwykytekst1"/>
        <w:spacing w:before="120"/>
        <w:rPr>
          <w:rFonts w:ascii="Verdana" w:hAnsi="Verdana"/>
          <w:sz w:val="18"/>
          <w:szCs w:val="18"/>
        </w:rPr>
      </w:pPr>
    </w:p>
    <w:p w14:paraId="3EA8FC37" w14:textId="77777777" w:rsidR="007719A7" w:rsidRPr="00570D77" w:rsidRDefault="007719A7" w:rsidP="003461A9">
      <w:pPr>
        <w:pStyle w:val="Zwykytekst1"/>
        <w:spacing w:before="120"/>
        <w:rPr>
          <w:rFonts w:ascii="Verdana" w:hAnsi="Verdana"/>
          <w:sz w:val="18"/>
          <w:szCs w:val="18"/>
        </w:rPr>
      </w:pPr>
      <w:r w:rsidRPr="00570D77">
        <w:rPr>
          <w:rFonts w:ascii="Verdana" w:hAnsi="Verdana"/>
          <w:sz w:val="18"/>
          <w:szCs w:val="18"/>
        </w:rPr>
        <w:t>__________________ dnia __ __ ____ roku</w:t>
      </w:r>
    </w:p>
    <w:p w14:paraId="73E09B33"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_____________________________________</w:t>
      </w:r>
    </w:p>
    <w:p w14:paraId="0AAEEFD6" w14:textId="77777777" w:rsidR="007719A7" w:rsidRPr="00570D77" w:rsidRDefault="007719A7" w:rsidP="003461A9">
      <w:pPr>
        <w:pStyle w:val="Zwykytekst1"/>
        <w:spacing w:before="120"/>
        <w:ind w:firstLine="3960"/>
        <w:jc w:val="center"/>
        <w:rPr>
          <w:rFonts w:ascii="Verdana" w:hAnsi="Verdana"/>
          <w:i/>
          <w:sz w:val="18"/>
          <w:szCs w:val="18"/>
        </w:rPr>
      </w:pPr>
      <w:r w:rsidRPr="00570D77">
        <w:rPr>
          <w:rFonts w:ascii="Verdana" w:hAnsi="Verdana"/>
          <w:i/>
          <w:sz w:val="18"/>
          <w:szCs w:val="18"/>
        </w:rPr>
        <w:t>(podpis Wykonawcy/Pełnomocnika)</w:t>
      </w:r>
    </w:p>
    <w:p w14:paraId="7433A567" w14:textId="77777777" w:rsidR="007719A7" w:rsidRPr="00025B0D" w:rsidRDefault="007719A7" w:rsidP="003461A9">
      <w:pPr>
        <w:pStyle w:val="Zwykytekst1"/>
        <w:spacing w:before="120"/>
        <w:jc w:val="both"/>
        <w:rPr>
          <w:rFonts w:ascii="Verdana" w:hAnsi="Verdana"/>
          <w:sz w:val="18"/>
          <w:szCs w:val="18"/>
        </w:rPr>
      </w:pPr>
      <w:r w:rsidRPr="00025B0D">
        <w:rPr>
          <w:rFonts w:ascii="Verdana" w:hAnsi="Verdana"/>
          <w:sz w:val="18"/>
          <w:szCs w:val="18"/>
        </w:rPr>
        <w:t>* niepotrzebne skreślić</w:t>
      </w:r>
    </w:p>
    <w:p w14:paraId="293DC3DB"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lastRenderedPageBreak/>
        <w:t>UWAGA:</w:t>
      </w:r>
    </w:p>
    <w:p w14:paraId="418F6DB8"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Mikroprzedsiębiorstwo: przedsiębiorstwo, które zatrudnia mniej niż 10 osób i którego roczny obrót lub roczna suma bilansowa nie przekracza 2 milionów EUR.  </w:t>
      </w:r>
    </w:p>
    <w:p w14:paraId="3670F86C" w14:textId="77777777" w:rsidR="00840B70" w:rsidRPr="00025B0D" w:rsidRDefault="00840B70" w:rsidP="00840B70">
      <w:pPr>
        <w:spacing w:before="120" w:line="276" w:lineRule="auto"/>
        <w:ind w:left="283"/>
        <w:jc w:val="both"/>
        <w:rPr>
          <w:rFonts w:ascii="Verdana" w:hAnsi="Verdana" w:cs="Arial"/>
          <w:i/>
          <w:iCs/>
          <w:sz w:val="18"/>
          <w:szCs w:val="18"/>
          <w:lang w:eastAsia="en-US"/>
        </w:rPr>
      </w:pPr>
      <w:r w:rsidRPr="00025B0D">
        <w:rPr>
          <w:rFonts w:ascii="Verdana" w:hAnsi="Verdana" w:cs="Arial"/>
          <w:i/>
          <w:iCs/>
          <w:sz w:val="18"/>
          <w:szCs w:val="18"/>
          <w:lang w:eastAsia="en-US"/>
        </w:rPr>
        <w:t>Małe przedsiębiorstwo: przedsiębiorstwo, które zatrudnia mniej niż 50 osób i którego roczny obrót lub roczna suma bilansowa nie przekracza 10 milionów EUR.</w:t>
      </w:r>
    </w:p>
    <w:p w14:paraId="26F71323" w14:textId="77777777" w:rsidR="00840B70" w:rsidRPr="00025B0D" w:rsidRDefault="00840B70" w:rsidP="00840B70">
      <w:pPr>
        <w:spacing w:before="120"/>
        <w:ind w:left="283"/>
        <w:jc w:val="both"/>
        <w:rPr>
          <w:rFonts w:ascii="Verdana" w:hAnsi="Verdana" w:cs="Arial"/>
          <w:i/>
          <w:iCs/>
          <w:sz w:val="18"/>
          <w:szCs w:val="18"/>
          <w:lang w:eastAsia="en-US"/>
        </w:rPr>
      </w:pPr>
      <w:r w:rsidRPr="00025B0D">
        <w:rPr>
          <w:rFonts w:ascii="Verdana" w:hAnsi="Verdana" w:cs="Arial"/>
          <w:i/>
          <w:iCs/>
          <w:sz w:val="18"/>
          <w:szCs w:val="18"/>
          <w:lang w:eastAsia="en-US"/>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3E194610" w14:textId="77777777" w:rsidR="00E31841" w:rsidRPr="00570D77" w:rsidRDefault="00E31841" w:rsidP="003461A9">
      <w:pPr>
        <w:ind w:left="1440" w:hanging="1440"/>
        <w:jc w:val="center"/>
        <w:rPr>
          <w:rFonts w:ascii="Verdana" w:hAnsi="Verdana" w:cs="Verdana"/>
          <w:b/>
          <w:bCs/>
          <w:i/>
          <w:sz w:val="18"/>
          <w:szCs w:val="18"/>
        </w:rPr>
      </w:pPr>
    </w:p>
    <w:p w14:paraId="6AA198D2" w14:textId="77777777" w:rsidR="00E31841" w:rsidRPr="00570D77" w:rsidRDefault="00E31841" w:rsidP="003461A9">
      <w:pPr>
        <w:ind w:left="1440" w:hanging="1440"/>
        <w:jc w:val="center"/>
        <w:rPr>
          <w:rFonts w:ascii="Verdana" w:hAnsi="Verdana" w:cs="Verdana"/>
          <w:b/>
          <w:bCs/>
          <w:i/>
          <w:sz w:val="18"/>
          <w:szCs w:val="18"/>
        </w:rPr>
      </w:pPr>
    </w:p>
    <w:p w14:paraId="5470954B" w14:textId="77777777" w:rsidR="00E31841" w:rsidRPr="00570D77" w:rsidRDefault="00E31841" w:rsidP="003461A9">
      <w:pPr>
        <w:ind w:left="1440" w:hanging="1440"/>
        <w:jc w:val="center"/>
        <w:rPr>
          <w:rFonts w:ascii="Verdana" w:hAnsi="Verdana" w:cs="Verdana"/>
          <w:b/>
          <w:bCs/>
          <w:i/>
          <w:sz w:val="18"/>
          <w:szCs w:val="18"/>
        </w:rPr>
      </w:pPr>
    </w:p>
    <w:p w14:paraId="7E1C3263" w14:textId="77777777" w:rsidR="00E31841" w:rsidRPr="00570D77" w:rsidRDefault="00E31841" w:rsidP="003461A9">
      <w:pPr>
        <w:ind w:left="1440" w:hanging="1440"/>
        <w:jc w:val="center"/>
        <w:rPr>
          <w:rFonts w:ascii="Verdana" w:hAnsi="Verdana" w:cs="Verdana"/>
          <w:b/>
          <w:bCs/>
          <w:i/>
          <w:sz w:val="18"/>
          <w:szCs w:val="18"/>
        </w:rPr>
      </w:pPr>
    </w:p>
    <w:p w14:paraId="727BD665" w14:textId="1B513843" w:rsidR="00E31841" w:rsidRDefault="00E31841" w:rsidP="00380288">
      <w:pPr>
        <w:rPr>
          <w:rFonts w:ascii="Verdana" w:hAnsi="Verdana" w:cs="Verdana"/>
          <w:b/>
          <w:bCs/>
          <w:i/>
          <w:sz w:val="18"/>
          <w:szCs w:val="18"/>
        </w:rPr>
      </w:pPr>
    </w:p>
    <w:p w14:paraId="15E8155E" w14:textId="77777777" w:rsidR="00380288" w:rsidRDefault="00380288" w:rsidP="00380288">
      <w:pPr>
        <w:rPr>
          <w:rFonts w:ascii="Verdana" w:hAnsi="Verdana" w:cs="Verdana"/>
          <w:b/>
          <w:bCs/>
          <w:i/>
          <w:sz w:val="18"/>
          <w:szCs w:val="18"/>
        </w:rPr>
      </w:pPr>
    </w:p>
    <w:p w14:paraId="03888561" w14:textId="77777777" w:rsidR="00380288" w:rsidRDefault="00380288" w:rsidP="00380288">
      <w:pPr>
        <w:rPr>
          <w:rFonts w:ascii="Verdana" w:hAnsi="Verdana" w:cs="Verdana"/>
          <w:b/>
          <w:bCs/>
          <w:i/>
          <w:sz w:val="18"/>
          <w:szCs w:val="18"/>
        </w:rPr>
      </w:pPr>
    </w:p>
    <w:p w14:paraId="27717FA1" w14:textId="77777777" w:rsidR="00380288" w:rsidRDefault="00380288" w:rsidP="00380288">
      <w:pPr>
        <w:rPr>
          <w:rFonts w:ascii="Verdana" w:hAnsi="Verdana" w:cs="Verdana"/>
          <w:b/>
          <w:bCs/>
          <w:i/>
          <w:sz w:val="18"/>
          <w:szCs w:val="18"/>
        </w:rPr>
      </w:pPr>
    </w:p>
    <w:p w14:paraId="483A0F77" w14:textId="77777777" w:rsidR="00380288" w:rsidRDefault="00380288" w:rsidP="00380288">
      <w:pPr>
        <w:rPr>
          <w:rFonts w:ascii="Verdana" w:hAnsi="Verdana" w:cs="Verdana"/>
          <w:b/>
          <w:bCs/>
          <w:i/>
          <w:sz w:val="18"/>
          <w:szCs w:val="18"/>
        </w:rPr>
      </w:pPr>
    </w:p>
    <w:p w14:paraId="7670291C" w14:textId="77777777" w:rsidR="00380288" w:rsidRDefault="00380288" w:rsidP="00380288">
      <w:pPr>
        <w:rPr>
          <w:rFonts w:ascii="Verdana" w:hAnsi="Verdana" w:cs="Verdana"/>
          <w:b/>
          <w:bCs/>
          <w:i/>
          <w:sz w:val="18"/>
          <w:szCs w:val="18"/>
        </w:rPr>
      </w:pPr>
    </w:p>
    <w:p w14:paraId="47E6120E" w14:textId="77777777" w:rsidR="00380288" w:rsidRDefault="00380288" w:rsidP="00380288">
      <w:pPr>
        <w:rPr>
          <w:rFonts w:ascii="Verdana" w:hAnsi="Verdana" w:cs="Verdana"/>
          <w:b/>
          <w:bCs/>
          <w:i/>
          <w:sz w:val="18"/>
          <w:szCs w:val="18"/>
        </w:rPr>
      </w:pPr>
    </w:p>
    <w:p w14:paraId="604F78BA" w14:textId="77777777" w:rsidR="00380288" w:rsidRDefault="00380288" w:rsidP="00380288">
      <w:pPr>
        <w:rPr>
          <w:rFonts w:ascii="Verdana" w:hAnsi="Verdana" w:cs="Verdana"/>
          <w:b/>
          <w:bCs/>
          <w:i/>
          <w:sz w:val="18"/>
          <w:szCs w:val="18"/>
        </w:rPr>
      </w:pPr>
    </w:p>
    <w:p w14:paraId="63D76903" w14:textId="77777777" w:rsidR="00380288" w:rsidRDefault="00380288" w:rsidP="00380288">
      <w:pPr>
        <w:rPr>
          <w:rFonts w:ascii="Verdana" w:hAnsi="Verdana" w:cs="Verdana"/>
          <w:b/>
          <w:bCs/>
          <w:i/>
          <w:sz w:val="18"/>
          <w:szCs w:val="18"/>
        </w:rPr>
      </w:pPr>
    </w:p>
    <w:p w14:paraId="59E47214" w14:textId="77777777" w:rsidR="00380288" w:rsidRDefault="00380288" w:rsidP="00380288">
      <w:pPr>
        <w:rPr>
          <w:rFonts w:ascii="Verdana" w:hAnsi="Verdana" w:cs="Verdana"/>
          <w:b/>
          <w:bCs/>
          <w:i/>
          <w:sz w:val="18"/>
          <w:szCs w:val="18"/>
        </w:rPr>
      </w:pPr>
    </w:p>
    <w:p w14:paraId="2BF948E0" w14:textId="77777777" w:rsidR="00380288" w:rsidRDefault="00380288" w:rsidP="00380288">
      <w:pPr>
        <w:rPr>
          <w:rFonts w:ascii="Verdana" w:hAnsi="Verdana" w:cs="Verdana"/>
          <w:b/>
          <w:bCs/>
          <w:i/>
          <w:sz w:val="18"/>
          <w:szCs w:val="18"/>
        </w:rPr>
      </w:pPr>
    </w:p>
    <w:p w14:paraId="156D8A86" w14:textId="77777777" w:rsidR="00380288" w:rsidRDefault="00380288" w:rsidP="00380288">
      <w:pPr>
        <w:rPr>
          <w:rFonts w:ascii="Verdana" w:hAnsi="Verdana" w:cs="Verdana"/>
          <w:b/>
          <w:bCs/>
          <w:i/>
          <w:sz w:val="18"/>
          <w:szCs w:val="18"/>
        </w:rPr>
      </w:pPr>
    </w:p>
    <w:p w14:paraId="266805A8" w14:textId="77777777" w:rsidR="00380288" w:rsidRDefault="00380288" w:rsidP="00380288">
      <w:pPr>
        <w:rPr>
          <w:rFonts w:ascii="Verdana" w:hAnsi="Verdana" w:cs="Verdana"/>
          <w:b/>
          <w:bCs/>
          <w:i/>
          <w:sz w:val="18"/>
          <w:szCs w:val="18"/>
        </w:rPr>
      </w:pPr>
    </w:p>
    <w:p w14:paraId="7FADC2BD" w14:textId="77777777" w:rsidR="00380288" w:rsidRDefault="00380288" w:rsidP="00380288">
      <w:pPr>
        <w:rPr>
          <w:rFonts w:ascii="Verdana" w:hAnsi="Verdana" w:cs="Verdana"/>
          <w:b/>
          <w:bCs/>
          <w:i/>
          <w:sz w:val="18"/>
          <w:szCs w:val="18"/>
        </w:rPr>
      </w:pPr>
    </w:p>
    <w:p w14:paraId="4814BC27" w14:textId="77777777" w:rsidR="00380288" w:rsidRDefault="00380288" w:rsidP="00380288">
      <w:pPr>
        <w:rPr>
          <w:rFonts w:ascii="Verdana" w:hAnsi="Verdana" w:cs="Verdana"/>
          <w:b/>
          <w:bCs/>
          <w:i/>
          <w:sz w:val="18"/>
          <w:szCs w:val="18"/>
        </w:rPr>
      </w:pPr>
    </w:p>
    <w:p w14:paraId="5E8308CC" w14:textId="77777777" w:rsidR="00380288" w:rsidRDefault="00380288" w:rsidP="00380288">
      <w:pPr>
        <w:rPr>
          <w:rFonts w:ascii="Verdana" w:hAnsi="Verdana" w:cs="Verdana"/>
          <w:b/>
          <w:bCs/>
          <w:i/>
          <w:sz w:val="18"/>
          <w:szCs w:val="18"/>
        </w:rPr>
      </w:pPr>
    </w:p>
    <w:p w14:paraId="63F551C6" w14:textId="77777777" w:rsidR="00380288" w:rsidRDefault="00380288" w:rsidP="00380288">
      <w:pPr>
        <w:rPr>
          <w:rFonts w:ascii="Verdana" w:hAnsi="Verdana" w:cs="Verdana"/>
          <w:b/>
          <w:bCs/>
          <w:i/>
          <w:sz w:val="18"/>
          <w:szCs w:val="18"/>
        </w:rPr>
      </w:pPr>
    </w:p>
    <w:p w14:paraId="554F06B3" w14:textId="77777777" w:rsidR="00380288" w:rsidRDefault="00380288" w:rsidP="00380288">
      <w:pPr>
        <w:rPr>
          <w:rFonts w:ascii="Verdana" w:hAnsi="Verdana" w:cs="Verdana"/>
          <w:b/>
          <w:bCs/>
          <w:i/>
          <w:sz w:val="18"/>
          <w:szCs w:val="18"/>
        </w:rPr>
      </w:pPr>
    </w:p>
    <w:p w14:paraId="53C0DED6" w14:textId="77777777" w:rsidR="00380288" w:rsidRDefault="00380288" w:rsidP="00380288">
      <w:pPr>
        <w:rPr>
          <w:rFonts w:ascii="Verdana" w:hAnsi="Verdana" w:cs="Verdana"/>
          <w:b/>
          <w:bCs/>
          <w:i/>
          <w:sz w:val="18"/>
          <w:szCs w:val="18"/>
        </w:rPr>
      </w:pPr>
    </w:p>
    <w:p w14:paraId="2931A178" w14:textId="77777777" w:rsidR="00380288" w:rsidRDefault="00380288" w:rsidP="00380288">
      <w:pPr>
        <w:rPr>
          <w:rFonts w:ascii="Verdana" w:hAnsi="Verdana" w:cs="Verdana"/>
          <w:b/>
          <w:bCs/>
          <w:i/>
          <w:sz w:val="18"/>
          <w:szCs w:val="18"/>
        </w:rPr>
      </w:pPr>
    </w:p>
    <w:p w14:paraId="700C3762" w14:textId="77777777" w:rsidR="00380288" w:rsidRDefault="00380288" w:rsidP="00380288">
      <w:pPr>
        <w:rPr>
          <w:rFonts w:ascii="Verdana" w:hAnsi="Verdana" w:cs="Verdana"/>
          <w:b/>
          <w:bCs/>
          <w:i/>
          <w:sz w:val="18"/>
          <w:szCs w:val="18"/>
        </w:rPr>
      </w:pPr>
    </w:p>
    <w:p w14:paraId="1FB58CAF" w14:textId="77777777" w:rsidR="00380288" w:rsidRDefault="00380288" w:rsidP="00380288">
      <w:pPr>
        <w:rPr>
          <w:rFonts w:ascii="Verdana" w:hAnsi="Verdana" w:cs="Verdana"/>
          <w:b/>
          <w:bCs/>
          <w:i/>
          <w:sz w:val="18"/>
          <w:szCs w:val="18"/>
        </w:rPr>
      </w:pPr>
    </w:p>
    <w:p w14:paraId="12E2E693" w14:textId="77777777" w:rsidR="00380288" w:rsidRDefault="00380288" w:rsidP="00380288">
      <w:pPr>
        <w:rPr>
          <w:rFonts w:ascii="Verdana" w:hAnsi="Verdana" w:cs="Verdana"/>
          <w:b/>
          <w:bCs/>
          <w:i/>
          <w:sz w:val="18"/>
          <w:szCs w:val="18"/>
        </w:rPr>
      </w:pPr>
    </w:p>
    <w:p w14:paraId="25B45671" w14:textId="77777777" w:rsidR="00380288" w:rsidRDefault="00380288" w:rsidP="00380288">
      <w:pPr>
        <w:rPr>
          <w:rFonts w:ascii="Verdana" w:hAnsi="Verdana" w:cs="Verdana"/>
          <w:b/>
          <w:bCs/>
          <w:i/>
          <w:sz w:val="18"/>
          <w:szCs w:val="18"/>
        </w:rPr>
      </w:pPr>
    </w:p>
    <w:p w14:paraId="1264FA01" w14:textId="77777777" w:rsidR="00380288" w:rsidRDefault="00380288" w:rsidP="00380288">
      <w:pPr>
        <w:rPr>
          <w:rFonts w:ascii="Verdana" w:hAnsi="Verdana" w:cs="Verdana"/>
          <w:b/>
          <w:bCs/>
          <w:i/>
          <w:sz w:val="18"/>
          <w:szCs w:val="18"/>
        </w:rPr>
      </w:pPr>
    </w:p>
    <w:p w14:paraId="46D7C0BE" w14:textId="77777777" w:rsidR="00380288" w:rsidRDefault="00380288" w:rsidP="00380288">
      <w:pPr>
        <w:rPr>
          <w:rFonts w:ascii="Verdana" w:hAnsi="Verdana" w:cs="Verdana"/>
          <w:b/>
          <w:bCs/>
          <w:i/>
          <w:sz w:val="18"/>
          <w:szCs w:val="18"/>
        </w:rPr>
      </w:pPr>
    </w:p>
    <w:p w14:paraId="5E0A24B2" w14:textId="77777777" w:rsidR="00380288" w:rsidRDefault="00380288" w:rsidP="00380288">
      <w:pPr>
        <w:rPr>
          <w:rFonts w:ascii="Verdana" w:hAnsi="Verdana" w:cs="Verdana"/>
          <w:b/>
          <w:bCs/>
          <w:i/>
          <w:sz w:val="18"/>
          <w:szCs w:val="18"/>
        </w:rPr>
      </w:pPr>
    </w:p>
    <w:p w14:paraId="462E9B2D" w14:textId="77777777" w:rsidR="00380288" w:rsidRDefault="00380288" w:rsidP="00380288">
      <w:pPr>
        <w:rPr>
          <w:rFonts w:ascii="Verdana" w:hAnsi="Verdana" w:cs="Verdana"/>
          <w:b/>
          <w:bCs/>
          <w:i/>
          <w:sz w:val="18"/>
          <w:szCs w:val="18"/>
        </w:rPr>
      </w:pPr>
    </w:p>
    <w:p w14:paraId="0503F760" w14:textId="77777777" w:rsidR="00380288" w:rsidRDefault="00380288" w:rsidP="00380288">
      <w:pPr>
        <w:rPr>
          <w:rFonts w:ascii="Verdana" w:hAnsi="Verdana" w:cs="Verdana"/>
          <w:b/>
          <w:bCs/>
          <w:i/>
          <w:sz w:val="18"/>
          <w:szCs w:val="18"/>
        </w:rPr>
      </w:pPr>
    </w:p>
    <w:p w14:paraId="0435D22E" w14:textId="77777777" w:rsidR="00380288" w:rsidRDefault="00380288" w:rsidP="00380288">
      <w:pPr>
        <w:rPr>
          <w:rFonts w:ascii="Verdana" w:hAnsi="Verdana" w:cs="Verdana"/>
          <w:b/>
          <w:bCs/>
          <w:i/>
          <w:sz w:val="18"/>
          <w:szCs w:val="18"/>
        </w:rPr>
      </w:pPr>
    </w:p>
    <w:p w14:paraId="1FCCD9F2" w14:textId="77777777" w:rsidR="00380288" w:rsidRDefault="00380288" w:rsidP="00380288">
      <w:pPr>
        <w:rPr>
          <w:rFonts w:ascii="Verdana" w:hAnsi="Verdana" w:cs="Verdana"/>
          <w:b/>
          <w:bCs/>
          <w:i/>
          <w:sz w:val="18"/>
          <w:szCs w:val="18"/>
        </w:rPr>
      </w:pPr>
    </w:p>
    <w:p w14:paraId="10D1EB57" w14:textId="77777777" w:rsidR="00380288" w:rsidRDefault="00380288" w:rsidP="00380288">
      <w:pPr>
        <w:rPr>
          <w:rFonts w:ascii="Verdana" w:hAnsi="Verdana" w:cs="Verdana"/>
          <w:b/>
          <w:bCs/>
          <w:i/>
          <w:sz w:val="18"/>
          <w:szCs w:val="18"/>
        </w:rPr>
      </w:pPr>
    </w:p>
    <w:p w14:paraId="603E1496" w14:textId="77777777" w:rsidR="00380288" w:rsidRDefault="00380288" w:rsidP="00380288">
      <w:pPr>
        <w:rPr>
          <w:rFonts w:ascii="Verdana" w:hAnsi="Verdana" w:cs="Verdana"/>
          <w:b/>
          <w:bCs/>
          <w:i/>
          <w:sz w:val="18"/>
          <w:szCs w:val="18"/>
        </w:rPr>
      </w:pPr>
    </w:p>
    <w:p w14:paraId="48A8B03C" w14:textId="77777777" w:rsidR="00380288" w:rsidRDefault="00380288" w:rsidP="00380288">
      <w:pPr>
        <w:rPr>
          <w:rFonts w:ascii="Verdana" w:hAnsi="Verdana" w:cs="Verdana"/>
          <w:b/>
          <w:bCs/>
          <w:i/>
          <w:sz w:val="18"/>
          <w:szCs w:val="18"/>
        </w:rPr>
      </w:pPr>
    </w:p>
    <w:p w14:paraId="0A7DBD4D" w14:textId="77777777" w:rsidR="00380288" w:rsidRDefault="00380288" w:rsidP="00380288">
      <w:pPr>
        <w:rPr>
          <w:rFonts w:ascii="Verdana" w:hAnsi="Verdana" w:cs="Verdana"/>
          <w:b/>
          <w:bCs/>
          <w:i/>
          <w:sz w:val="18"/>
          <w:szCs w:val="18"/>
        </w:rPr>
      </w:pPr>
    </w:p>
    <w:p w14:paraId="14D3DBBD" w14:textId="77777777" w:rsidR="00380288" w:rsidRDefault="00380288" w:rsidP="00380288">
      <w:pPr>
        <w:rPr>
          <w:rFonts w:ascii="Verdana" w:hAnsi="Verdana" w:cs="Verdana"/>
          <w:b/>
          <w:bCs/>
          <w:i/>
          <w:sz w:val="18"/>
          <w:szCs w:val="18"/>
        </w:rPr>
      </w:pPr>
    </w:p>
    <w:p w14:paraId="1EA18DF2" w14:textId="77777777" w:rsidR="00380288" w:rsidRDefault="00380288" w:rsidP="00380288">
      <w:pPr>
        <w:rPr>
          <w:rFonts w:ascii="Verdana" w:hAnsi="Verdana" w:cs="Verdana"/>
          <w:b/>
          <w:bCs/>
          <w:i/>
          <w:sz w:val="18"/>
          <w:szCs w:val="18"/>
        </w:rPr>
      </w:pPr>
    </w:p>
    <w:p w14:paraId="36CF3DCE" w14:textId="77777777" w:rsidR="00380288" w:rsidRDefault="00380288" w:rsidP="00380288">
      <w:pPr>
        <w:rPr>
          <w:rFonts w:ascii="Verdana" w:hAnsi="Verdana" w:cs="Verdana"/>
          <w:b/>
          <w:bCs/>
          <w:i/>
          <w:sz w:val="18"/>
          <w:szCs w:val="18"/>
        </w:rPr>
      </w:pPr>
    </w:p>
    <w:p w14:paraId="4782C6DA" w14:textId="77777777" w:rsidR="00380288" w:rsidRDefault="00380288" w:rsidP="00380288">
      <w:pPr>
        <w:rPr>
          <w:rFonts w:ascii="Verdana" w:hAnsi="Verdana" w:cs="Verdana"/>
          <w:b/>
          <w:bCs/>
          <w:i/>
          <w:sz w:val="18"/>
          <w:szCs w:val="18"/>
        </w:rPr>
      </w:pPr>
    </w:p>
    <w:p w14:paraId="7F1369D1" w14:textId="77777777" w:rsidR="00380288" w:rsidRDefault="00380288" w:rsidP="00380288">
      <w:pPr>
        <w:rPr>
          <w:rFonts w:ascii="Verdana" w:hAnsi="Verdana" w:cs="Verdana"/>
          <w:b/>
          <w:bCs/>
          <w:i/>
          <w:sz w:val="18"/>
          <w:szCs w:val="18"/>
        </w:rPr>
      </w:pPr>
    </w:p>
    <w:p w14:paraId="26CF61DA" w14:textId="77777777" w:rsidR="00380288" w:rsidRDefault="00380288" w:rsidP="00380288">
      <w:pPr>
        <w:rPr>
          <w:rFonts w:ascii="Verdana" w:hAnsi="Verdana" w:cs="Verdana"/>
          <w:b/>
          <w:bCs/>
          <w:i/>
          <w:sz w:val="18"/>
          <w:szCs w:val="18"/>
        </w:rPr>
      </w:pPr>
    </w:p>
    <w:p w14:paraId="7CE9A376" w14:textId="77777777" w:rsidR="00380288" w:rsidRDefault="00380288" w:rsidP="00380288">
      <w:pPr>
        <w:rPr>
          <w:rFonts w:ascii="Verdana" w:hAnsi="Verdana" w:cs="Verdana"/>
          <w:b/>
          <w:bCs/>
          <w:i/>
          <w:sz w:val="18"/>
          <w:szCs w:val="18"/>
        </w:rPr>
      </w:pPr>
    </w:p>
    <w:p w14:paraId="2A30D9B5" w14:textId="77777777" w:rsidR="00380288" w:rsidRDefault="00380288" w:rsidP="00380288">
      <w:pPr>
        <w:rPr>
          <w:rFonts w:ascii="Verdana" w:hAnsi="Verdana" w:cs="Verdana"/>
          <w:b/>
          <w:bCs/>
          <w:i/>
          <w:sz w:val="18"/>
          <w:szCs w:val="18"/>
        </w:rPr>
      </w:pPr>
    </w:p>
    <w:p w14:paraId="2F1CC7B3" w14:textId="77777777" w:rsidR="00380288" w:rsidRDefault="00380288" w:rsidP="00380288">
      <w:pPr>
        <w:rPr>
          <w:rFonts w:ascii="Verdana" w:hAnsi="Verdana" w:cs="Verdana"/>
          <w:b/>
          <w:bCs/>
          <w:i/>
          <w:sz w:val="18"/>
          <w:szCs w:val="18"/>
        </w:rPr>
      </w:pPr>
    </w:p>
    <w:p w14:paraId="7E25FAC9" w14:textId="77777777" w:rsidR="00380288" w:rsidRDefault="00380288" w:rsidP="00380288">
      <w:pPr>
        <w:rPr>
          <w:rFonts w:ascii="Verdana" w:hAnsi="Verdana" w:cs="Verdana"/>
          <w:b/>
          <w:bCs/>
          <w:i/>
          <w:sz w:val="18"/>
          <w:szCs w:val="18"/>
        </w:rPr>
      </w:pPr>
    </w:p>
    <w:p w14:paraId="1212EC48" w14:textId="77777777" w:rsidR="00380288" w:rsidRDefault="00380288" w:rsidP="00380288">
      <w:pPr>
        <w:rPr>
          <w:rFonts w:ascii="Verdana" w:hAnsi="Verdana" w:cs="Verdana"/>
          <w:b/>
          <w:bCs/>
          <w:i/>
          <w:sz w:val="18"/>
          <w:szCs w:val="18"/>
        </w:rPr>
      </w:pPr>
    </w:p>
    <w:p w14:paraId="7AFF31FC" w14:textId="77777777" w:rsidR="00380288" w:rsidRDefault="00380288" w:rsidP="00380288">
      <w:pPr>
        <w:rPr>
          <w:rFonts w:ascii="Verdana" w:hAnsi="Verdana" w:cs="Verdana"/>
          <w:b/>
          <w:bCs/>
          <w:i/>
          <w:sz w:val="18"/>
          <w:szCs w:val="18"/>
        </w:rPr>
      </w:pPr>
    </w:p>
    <w:p w14:paraId="2B2D9AB7" w14:textId="77777777" w:rsidR="00380288" w:rsidRDefault="00380288" w:rsidP="00380288">
      <w:pPr>
        <w:rPr>
          <w:rFonts w:ascii="Verdana" w:hAnsi="Verdana" w:cs="Verdana"/>
          <w:b/>
          <w:bCs/>
          <w:i/>
          <w:sz w:val="18"/>
          <w:szCs w:val="18"/>
        </w:rPr>
      </w:pPr>
    </w:p>
    <w:p w14:paraId="0F95363A" w14:textId="77777777" w:rsidR="00380288" w:rsidRDefault="00380288" w:rsidP="00380288">
      <w:pPr>
        <w:rPr>
          <w:rFonts w:ascii="Verdana" w:hAnsi="Verdana" w:cs="Verdana"/>
          <w:b/>
          <w:bCs/>
          <w:i/>
          <w:sz w:val="18"/>
          <w:szCs w:val="18"/>
        </w:rPr>
      </w:pPr>
    </w:p>
    <w:p w14:paraId="6A4DF714" w14:textId="77777777" w:rsidR="00380288" w:rsidRDefault="00380288" w:rsidP="00380288">
      <w:pPr>
        <w:rPr>
          <w:rFonts w:ascii="Verdana" w:hAnsi="Verdana" w:cs="Verdana"/>
          <w:b/>
          <w:bCs/>
          <w:i/>
          <w:sz w:val="18"/>
          <w:szCs w:val="18"/>
        </w:rPr>
      </w:pPr>
    </w:p>
    <w:p w14:paraId="4C0CBA51" w14:textId="77777777" w:rsidR="00380288" w:rsidRDefault="00380288" w:rsidP="00380288">
      <w:pPr>
        <w:rPr>
          <w:rFonts w:ascii="Verdana" w:hAnsi="Verdana" w:cs="Verdana"/>
          <w:b/>
          <w:bCs/>
          <w:i/>
          <w:sz w:val="18"/>
          <w:szCs w:val="18"/>
        </w:rPr>
      </w:pPr>
    </w:p>
    <w:p w14:paraId="1F549F87" w14:textId="77777777" w:rsidR="00380288" w:rsidRDefault="00380288" w:rsidP="00380288">
      <w:pPr>
        <w:rPr>
          <w:rFonts w:ascii="Verdana" w:hAnsi="Verdana" w:cs="Verdana"/>
          <w:b/>
          <w:bCs/>
          <w:i/>
          <w:sz w:val="18"/>
          <w:szCs w:val="18"/>
        </w:rPr>
      </w:pPr>
    </w:p>
    <w:p w14:paraId="46D4381A"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r w:rsidRPr="00DD61E2">
        <w:rPr>
          <w:rFonts w:ascii="Verdana" w:hAnsi="Verdana" w:cs="Verdana"/>
          <w:b/>
          <w:bCs/>
          <w:sz w:val="20"/>
          <w:szCs w:val="20"/>
        </w:rPr>
        <w:t>Formularz 2.1.</w:t>
      </w:r>
    </w:p>
    <w:p w14:paraId="567906A6" w14:textId="77777777" w:rsidR="00E25466" w:rsidRPr="00DD61E2" w:rsidRDefault="00E25466" w:rsidP="00E25466">
      <w:pPr>
        <w:pStyle w:val="Akapitzlist"/>
        <w:spacing w:line="240" w:lineRule="auto"/>
        <w:ind w:left="1418" w:hanging="1418"/>
        <w:contextualSpacing/>
        <w:jc w:val="center"/>
        <w:rPr>
          <w:rFonts w:ascii="Verdana" w:hAnsi="Verdana" w:cs="Verdana"/>
          <w:b/>
          <w:bCs/>
          <w:sz w:val="20"/>
          <w:szCs w:val="20"/>
        </w:rPr>
      </w:pPr>
    </w:p>
    <w:p w14:paraId="7C00F9E6" w14:textId="77777777" w:rsidR="00E25466" w:rsidRPr="00DD61E2" w:rsidRDefault="00E25466" w:rsidP="00E25466">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4C7FE676" w14:textId="77777777" w:rsidR="00E25466" w:rsidRPr="00DD61E2" w:rsidRDefault="00E25466" w:rsidP="00E25466">
      <w:pPr>
        <w:pStyle w:val="Zwykytekst1"/>
        <w:jc w:val="center"/>
        <w:rPr>
          <w:rFonts w:ascii="Verdana" w:hAnsi="Verdana"/>
          <w:sz w:val="24"/>
          <w:szCs w:val="22"/>
        </w:rPr>
      </w:pPr>
      <w:r w:rsidRPr="00DD61E2">
        <w:rPr>
          <w:rFonts w:ascii="Verdana" w:hAnsi="Verdana"/>
          <w:sz w:val="24"/>
          <w:szCs w:val="22"/>
        </w:rPr>
        <w:t>„</w:t>
      </w:r>
      <w:r w:rsidRPr="00DD61E2">
        <w:rPr>
          <w:rFonts w:ascii="Verdana" w:hAnsi="Verdana" w:cs="Verdana"/>
          <w:sz w:val="22"/>
        </w:rPr>
        <w:t>Doświadczenie kierownika stanowiska</w:t>
      </w:r>
      <w:r w:rsidRPr="00DD61E2">
        <w:rPr>
          <w:rFonts w:ascii="Verdana" w:hAnsi="Verdana"/>
          <w:sz w:val="24"/>
          <w:szCs w:val="22"/>
        </w:rPr>
        <w:t>”</w:t>
      </w:r>
    </w:p>
    <w:p w14:paraId="0C78B951" w14:textId="2F5FB70E" w:rsidR="00380288" w:rsidRDefault="00380288" w:rsidP="00380288">
      <w:pPr>
        <w:rPr>
          <w:rFonts w:ascii="Verdana" w:hAnsi="Verdana" w:cs="Verdana"/>
          <w:b/>
          <w:bCs/>
          <w:i/>
          <w:sz w:val="18"/>
          <w:szCs w:val="18"/>
        </w:rPr>
      </w:pPr>
    </w:p>
    <w:p w14:paraId="05FE5C78" w14:textId="052F997D" w:rsidR="00E25466" w:rsidRDefault="00E25466" w:rsidP="00380288">
      <w:pPr>
        <w:rPr>
          <w:rFonts w:ascii="Verdana" w:hAnsi="Verdana" w:cs="Verdana"/>
          <w:b/>
          <w:bCs/>
          <w:i/>
          <w:sz w:val="18"/>
          <w:szCs w:val="18"/>
        </w:rPr>
      </w:pPr>
    </w:p>
    <w:p w14:paraId="0E2000F8" w14:textId="42FF0B06" w:rsidR="00E25466" w:rsidRDefault="00E25466" w:rsidP="00380288">
      <w:pPr>
        <w:rPr>
          <w:rFonts w:ascii="Verdana" w:hAnsi="Verdana" w:cs="Verdana"/>
          <w:b/>
          <w:bCs/>
          <w:i/>
          <w:sz w:val="18"/>
          <w:szCs w:val="18"/>
        </w:rPr>
      </w:pPr>
    </w:p>
    <w:p w14:paraId="4D56AC5C" w14:textId="478D822A" w:rsidR="00E25466" w:rsidRDefault="00E25466" w:rsidP="00380288">
      <w:pPr>
        <w:rPr>
          <w:rFonts w:ascii="Verdana" w:hAnsi="Verdana" w:cs="Verdana"/>
          <w:b/>
          <w:bCs/>
          <w:i/>
          <w:sz w:val="18"/>
          <w:szCs w:val="18"/>
        </w:rPr>
      </w:pPr>
    </w:p>
    <w:p w14:paraId="1AC77248" w14:textId="72A2D5BD" w:rsidR="00E25466" w:rsidRDefault="00E25466" w:rsidP="00380288">
      <w:pPr>
        <w:rPr>
          <w:rFonts w:ascii="Verdana" w:hAnsi="Verdana" w:cs="Verdana"/>
          <w:b/>
          <w:bCs/>
          <w:i/>
          <w:sz w:val="18"/>
          <w:szCs w:val="18"/>
        </w:rPr>
      </w:pPr>
    </w:p>
    <w:p w14:paraId="6BEEB595" w14:textId="263F370B" w:rsidR="00E25466" w:rsidRDefault="00E25466" w:rsidP="00380288">
      <w:pPr>
        <w:rPr>
          <w:rFonts w:ascii="Verdana" w:hAnsi="Verdana" w:cs="Verdana"/>
          <w:b/>
          <w:bCs/>
          <w:i/>
          <w:sz w:val="18"/>
          <w:szCs w:val="18"/>
        </w:rPr>
      </w:pPr>
    </w:p>
    <w:p w14:paraId="622F555F" w14:textId="251F8D69" w:rsidR="00E25466" w:rsidRDefault="00E25466" w:rsidP="00380288">
      <w:pPr>
        <w:rPr>
          <w:rFonts w:ascii="Verdana" w:hAnsi="Verdana" w:cs="Verdana"/>
          <w:b/>
          <w:bCs/>
          <w:i/>
          <w:sz w:val="18"/>
          <w:szCs w:val="18"/>
        </w:rPr>
      </w:pPr>
    </w:p>
    <w:p w14:paraId="4680C219" w14:textId="3C0FA3F4" w:rsidR="00E25466" w:rsidRDefault="00E25466" w:rsidP="00380288">
      <w:pPr>
        <w:rPr>
          <w:rFonts w:ascii="Verdana" w:hAnsi="Verdana" w:cs="Verdana"/>
          <w:b/>
          <w:bCs/>
          <w:i/>
          <w:sz w:val="18"/>
          <w:szCs w:val="18"/>
        </w:rPr>
      </w:pPr>
    </w:p>
    <w:p w14:paraId="3F119724" w14:textId="1348D380" w:rsidR="00E25466" w:rsidRDefault="00E25466" w:rsidP="00380288">
      <w:pPr>
        <w:rPr>
          <w:rFonts w:ascii="Verdana" w:hAnsi="Verdana" w:cs="Verdana"/>
          <w:b/>
          <w:bCs/>
          <w:i/>
          <w:sz w:val="18"/>
          <w:szCs w:val="18"/>
        </w:rPr>
      </w:pPr>
    </w:p>
    <w:p w14:paraId="6BE68F58" w14:textId="1A51DDB1" w:rsidR="00E25466" w:rsidRDefault="00E25466" w:rsidP="00380288">
      <w:pPr>
        <w:rPr>
          <w:rFonts w:ascii="Verdana" w:hAnsi="Verdana" w:cs="Verdana"/>
          <w:b/>
          <w:bCs/>
          <w:i/>
          <w:sz w:val="18"/>
          <w:szCs w:val="18"/>
        </w:rPr>
      </w:pPr>
    </w:p>
    <w:p w14:paraId="51B2955C" w14:textId="5647CDE4" w:rsidR="00E25466" w:rsidRDefault="00E25466" w:rsidP="00380288">
      <w:pPr>
        <w:rPr>
          <w:rFonts w:ascii="Verdana" w:hAnsi="Verdana" w:cs="Verdana"/>
          <w:b/>
          <w:bCs/>
          <w:i/>
          <w:sz w:val="18"/>
          <w:szCs w:val="18"/>
        </w:rPr>
      </w:pPr>
    </w:p>
    <w:p w14:paraId="1BB28FA7" w14:textId="4F00D746" w:rsidR="00E25466" w:rsidRDefault="00E25466" w:rsidP="00380288">
      <w:pPr>
        <w:rPr>
          <w:rFonts w:ascii="Verdana" w:hAnsi="Verdana" w:cs="Verdana"/>
          <w:b/>
          <w:bCs/>
          <w:i/>
          <w:sz w:val="18"/>
          <w:szCs w:val="18"/>
        </w:rPr>
      </w:pPr>
    </w:p>
    <w:p w14:paraId="6E4F80E1" w14:textId="470A4626" w:rsidR="00E25466" w:rsidRDefault="00E25466" w:rsidP="00380288">
      <w:pPr>
        <w:rPr>
          <w:rFonts w:ascii="Verdana" w:hAnsi="Verdana" w:cs="Verdana"/>
          <w:b/>
          <w:bCs/>
          <w:i/>
          <w:sz w:val="18"/>
          <w:szCs w:val="18"/>
        </w:rPr>
      </w:pPr>
    </w:p>
    <w:p w14:paraId="7032070E" w14:textId="3355E6BA" w:rsidR="00E25466" w:rsidRDefault="00E25466" w:rsidP="00380288">
      <w:pPr>
        <w:rPr>
          <w:rFonts w:ascii="Verdana" w:hAnsi="Verdana" w:cs="Verdana"/>
          <w:b/>
          <w:bCs/>
          <w:i/>
          <w:sz w:val="18"/>
          <w:szCs w:val="18"/>
        </w:rPr>
      </w:pPr>
    </w:p>
    <w:p w14:paraId="01813787" w14:textId="348643FB" w:rsidR="00E25466" w:rsidRDefault="00E25466" w:rsidP="00380288">
      <w:pPr>
        <w:rPr>
          <w:rFonts w:ascii="Verdana" w:hAnsi="Verdana" w:cs="Verdana"/>
          <w:b/>
          <w:bCs/>
          <w:i/>
          <w:sz w:val="18"/>
          <w:szCs w:val="18"/>
        </w:rPr>
      </w:pPr>
    </w:p>
    <w:p w14:paraId="1DEACC60" w14:textId="53F6EB25" w:rsidR="00E25466" w:rsidRDefault="00E25466" w:rsidP="00380288">
      <w:pPr>
        <w:rPr>
          <w:rFonts w:ascii="Verdana" w:hAnsi="Verdana" w:cs="Verdana"/>
          <w:b/>
          <w:bCs/>
          <w:i/>
          <w:sz w:val="18"/>
          <w:szCs w:val="18"/>
        </w:rPr>
      </w:pPr>
    </w:p>
    <w:p w14:paraId="42A7D72A" w14:textId="56A793C8" w:rsidR="00E25466" w:rsidRDefault="00E25466" w:rsidP="00380288">
      <w:pPr>
        <w:rPr>
          <w:rFonts w:ascii="Verdana" w:hAnsi="Verdana" w:cs="Verdana"/>
          <w:b/>
          <w:bCs/>
          <w:i/>
          <w:sz w:val="18"/>
          <w:szCs w:val="18"/>
        </w:rPr>
      </w:pPr>
    </w:p>
    <w:p w14:paraId="75DD446F" w14:textId="35E314BF" w:rsidR="00E25466" w:rsidRDefault="00E25466" w:rsidP="00380288">
      <w:pPr>
        <w:rPr>
          <w:rFonts w:ascii="Verdana" w:hAnsi="Verdana" w:cs="Verdana"/>
          <w:b/>
          <w:bCs/>
          <w:i/>
          <w:sz w:val="18"/>
          <w:szCs w:val="18"/>
        </w:rPr>
      </w:pPr>
    </w:p>
    <w:p w14:paraId="639FA64C" w14:textId="47A7C004" w:rsidR="00E25466" w:rsidRDefault="00E25466" w:rsidP="00380288">
      <w:pPr>
        <w:rPr>
          <w:rFonts w:ascii="Verdana" w:hAnsi="Verdana" w:cs="Verdana"/>
          <w:b/>
          <w:bCs/>
          <w:i/>
          <w:sz w:val="18"/>
          <w:szCs w:val="18"/>
        </w:rPr>
      </w:pPr>
    </w:p>
    <w:p w14:paraId="097E2D14" w14:textId="46CDDFBF" w:rsidR="00E25466" w:rsidRDefault="00E25466" w:rsidP="00380288">
      <w:pPr>
        <w:rPr>
          <w:rFonts w:ascii="Verdana" w:hAnsi="Verdana" w:cs="Verdana"/>
          <w:b/>
          <w:bCs/>
          <w:i/>
          <w:sz w:val="18"/>
          <w:szCs w:val="18"/>
        </w:rPr>
      </w:pPr>
    </w:p>
    <w:p w14:paraId="630D6A3E" w14:textId="2BAF269F" w:rsidR="00E25466" w:rsidRDefault="00E25466" w:rsidP="00380288">
      <w:pPr>
        <w:rPr>
          <w:rFonts w:ascii="Verdana" w:hAnsi="Verdana" w:cs="Verdana"/>
          <w:b/>
          <w:bCs/>
          <w:i/>
          <w:sz w:val="18"/>
          <w:szCs w:val="18"/>
        </w:rPr>
      </w:pPr>
    </w:p>
    <w:p w14:paraId="7969656B" w14:textId="051C0C00" w:rsidR="00E25466" w:rsidRDefault="00E25466" w:rsidP="00380288">
      <w:pPr>
        <w:rPr>
          <w:rFonts w:ascii="Verdana" w:hAnsi="Verdana" w:cs="Verdana"/>
          <w:b/>
          <w:bCs/>
          <w:i/>
          <w:sz w:val="18"/>
          <w:szCs w:val="18"/>
        </w:rPr>
      </w:pPr>
    </w:p>
    <w:p w14:paraId="20050CC8" w14:textId="23440C62" w:rsidR="00E25466" w:rsidRDefault="00E25466" w:rsidP="00380288">
      <w:pPr>
        <w:rPr>
          <w:rFonts w:ascii="Verdana" w:hAnsi="Verdana" w:cs="Verdana"/>
          <w:b/>
          <w:bCs/>
          <w:i/>
          <w:sz w:val="18"/>
          <w:szCs w:val="18"/>
        </w:rPr>
      </w:pPr>
    </w:p>
    <w:p w14:paraId="049BC227" w14:textId="0E30B7E6" w:rsidR="00E25466" w:rsidRDefault="00E25466" w:rsidP="00380288">
      <w:pPr>
        <w:rPr>
          <w:rFonts w:ascii="Verdana" w:hAnsi="Verdana" w:cs="Verdana"/>
          <w:b/>
          <w:bCs/>
          <w:i/>
          <w:sz w:val="18"/>
          <w:szCs w:val="18"/>
        </w:rPr>
      </w:pPr>
    </w:p>
    <w:p w14:paraId="7E0B9DB6" w14:textId="537D2ABC" w:rsidR="00E25466" w:rsidRDefault="00E25466" w:rsidP="00380288">
      <w:pPr>
        <w:rPr>
          <w:rFonts w:ascii="Verdana" w:hAnsi="Verdana" w:cs="Verdana"/>
          <w:b/>
          <w:bCs/>
          <w:i/>
          <w:sz w:val="18"/>
          <w:szCs w:val="18"/>
        </w:rPr>
      </w:pPr>
    </w:p>
    <w:p w14:paraId="03DD4A3D" w14:textId="5690CF1F" w:rsidR="00E25466" w:rsidRDefault="00E25466" w:rsidP="00380288">
      <w:pPr>
        <w:rPr>
          <w:rFonts w:ascii="Verdana" w:hAnsi="Verdana" w:cs="Verdana"/>
          <w:b/>
          <w:bCs/>
          <w:i/>
          <w:sz w:val="18"/>
          <w:szCs w:val="18"/>
        </w:rPr>
      </w:pPr>
    </w:p>
    <w:p w14:paraId="0C66CCC7" w14:textId="1849149F" w:rsidR="00E25466" w:rsidRDefault="00E25466" w:rsidP="00380288">
      <w:pPr>
        <w:rPr>
          <w:rFonts w:ascii="Verdana" w:hAnsi="Verdana" w:cs="Verdana"/>
          <w:b/>
          <w:bCs/>
          <w:i/>
          <w:sz w:val="18"/>
          <w:szCs w:val="18"/>
        </w:rPr>
      </w:pPr>
    </w:p>
    <w:p w14:paraId="46A8CBB0" w14:textId="7CBB944F" w:rsidR="00E25466" w:rsidRDefault="00E25466" w:rsidP="00380288">
      <w:pPr>
        <w:rPr>
          <w:rFonts w:ascii="Verdana" w:hAnsi="Verdana" w:cs="Verdana"/>
          <w:b/>
          <w:bCs/>
          <w:i/>
          <w:sz w:val="18"/>
          <w:szCs w:val="18"/>
        </w:rPr>
      </w:pPr>
    </w:p>
    <w:p w14:paraId="4335A3E5" w14:textId="19117186" w:rsidR="00E25466" w:rsidRDefault="00E25466" w:rsidP="00380288">
      <w:pPr>
        <w:rPr>
          <w:rFonts w:ascii="Verdana" w:hAnsi="Verdana" w:cs="Verdana"/>
          <w:b/>
          <w:bCs/>
          <w:i/>
          <w:sz w:val="18"/>
          <w:szCs w:val="18"/>
        </w:rPr>
      </w:pPr>
    </w:p>
    <w:p w14:paraId="4D3CD5FB" w14:textId="44F23558" w:rsidR="00E25466" w:rsidRDefault="00E25466" w:rsidP="00380288">
      <w:pPr>
        <w:rPr>
          <w:rFonts w:ascii="Verdana" w:hAnsi="Verdana" w:cs="Verdana"/>
          <w:b/>
          <w:bCs/>
          <w:i/>
          <w:sz w:val="18"/>
          <w:szCs w:val="18"/>
        </w:rPr>
      </w:pPr>
    </w:p>
    <w:p w14:paraId="1AF54378" w14:textId="2B4F7D29" w:rsidR="00E25466" w:rsidRDefault="00E25466" w:rsidP="00380288">
      <w:pPr>
        <w:rPr>
          <w:rFonts w:ascii="Verdana" w:hAnsi="Verdana" w:cs="Verdana"/>
          <w:b/>
          <w:bCs/>
          <w:i/>
          <w:sz w:val="18"/>
          <w:szCs w:val="18"/>
        </w:rPr>
      </w:pPr>
    </w:p>
    <w:p w14:paraId="23816424" w14:textId="19A04799" w:rsidR="00E25466" w:rsidRDefault="00E25466" w:rsidP="00380288">
      <w:pPr>
        <w:rPr>
          <w:rFonts w:ascii="Verdana" w:hAnsi="Verdana" w:cs="Verdana"/>
          <w:b/>
          <w:bCs/>
          <w:i/>
          <w:sz w:val="18"/>
          <w:szCs w:val="18"/>
        </w:rPr>
      </w:pPr>
    </w:p>
    <w:p w14:paraId="34E76B3C" w14:textId="44470A8D" w:rsidR="00E25466" w:rsidRDefault="00E25466" w:rsidP="00380288">
      <w:pPr>
        <w:rPr>
          <w:rFonts w:ascii="Verdana" w:hAnsi="Verdana" w:cs="Verdana"/>
          <w:b/>
          <w:bCs/>
          <w:i/>
          <w:sz w:val="18"/>
          <w:szCs w:val="18"/>
        </w:rPr>
      </w:pPr>
    </w:p>
    <w:p w14:paraId="746CA753" w14:textId="767DBCC4" w:rsidR="00E25466" w:rsidRDefault="00E25466" w:rsidP="00380288">
      <w:pPr>
        <w:rPr>
          <w:rFonts w:ascii="Verdana" w:hAnsi="Verdana" w:cs="Verdana"/>
          <w:b/>
          <w:bCs/>
          <w:i/>
          <w:sz w:val="18"/>
          <w:szCs w:val="18"/>
        </w:rPr>
      </w:pPr>
    </w:p>
    <w:p w14:paraId="50BFA842" w14:textId="5B9F6DFC" w:rsidR="00E25466" w:rsidRDefault="00E25466" w:rsidP="00380288">
      <w:pPr>
        <w:rPr>
          <w:rFonts w:ascii="Verdana" w:hAnsi="Verdana" w:cs="Verdana"/>
          <w:b/>
          <w:bCs/>
          <w:i/>
          <w:sz w:val="18"/>
          <w:szCs w:val="18"/>
        </w:rPr>
      </w:pPr>
    </w:p>
    <w:p w14:paraId="0E4B326B" w14:textId="01B50FEB" w:rsidR="00E25466" w:rsidRDefault="00E25466" w:rsidP="00380288">
      <w:pPr>
        <w:rPr>
          <w:rFonts w:ascii="Verdana" w:hAnsi="Verdana" w:cs="Verdana"/>
          <w:b/>
          <w:bCs/>
          <w:i/>
          <w:sz w:val="18"/>
          <w:szCs w:val="18"/>
        </w:rPr>
      </w:pPr>
    </w:p>
    <w:p w14:paraId="1A304CB1" w14:textId="7ED72702" w:rsidR="00E25466" w:rsidRDefault="00E25466" w:rsidP="00380288">
      <w:pPr>
        <w:rPr>
          <w:rFonts w:ascii="Verdana" w:hAnsi="Verdana" w:cs="Verdana"/>
          <w:b/>
          <w:bCs/>
          <w:i/>
          <w:sz w:val="18"/>
          <w:szCs w:val="18"/>
        </w:rPr>
      </w:pPr>
    </w:p>
    <w:p w14:paraId="1F006C18" w14:textId="7AF3932F" w:rsidR="00E25466" w:rsidRDefault="00E25466" w:rsidP="00380288">
      <w:pPr>
        <w:rPr>
          <w:rFonts w:ascii="Verdana" w:hAnsi="Verdana" w:cs="Verdana"/>
          <w:b/>
          <w:bCs/>
          <w:i/>
          <w:sz w:val="18"/>
          <w:szCs w:val="18"/>
        </w:rPr>
      </w:pPr>
    </w:p>
    <w:p w14:paraId="6D6262C4" w14:textId="07908533" w:rsidR="00E25466" w:rsidRDefault="00E25466" w:rsidP="00380288">
      <w:pPr>
        <w:rPr>
          <w:rFonts w:ascii="Verdana" w:hAnsi="Verdana" w:cs="Verdana"/>
          <w:b/>
          <w:bCs/>
          <w:i/>
          <w:sz w:val="18"/>
          <w:szCs w:val="18"/>
        </w:rPr>
      </w:pPr>
    </w:p>
    <w:p w14:paraId="4E52A8C7" w14:textId="63E7D273" w:rsidR="00E25466" w:rsidRDefault="00E25466" w:rsidP="00380288">
      <w:pPr>
        <w:rPr>
          <w:rFonts w:ascii="Verdana" w:hAnsi="Verdana" w:cs="Verdana"/>
          <w:b/>
          <w:bCs/>
          <w:i/>
          <w:sz w:val="18"/>
          <w:szCs w:val="18"/>
        </w:rPr>
      </w:pPr>
    </w:p>
    <w:p w14:paraId="4F8165C3" w14:textId="1E677518" w:rsidR="00E25466" w:rsidRDefault="00E25466" w:rsidP="00380288">
      <w:pPr>
        <w:rPr>
          <w:rFonts w:ascii="Verdana" w:hAnsi="Verdana" w:cs="Verdana"/>
          <w:b/>
          <w:bCs/>
          <w:i/>
          <w:sz w:val="18"/>
          <w:szCs w:val="18"/>
        </w:rPr>
      </w:pPr>
    </w:p>
    <w:p w14:paraId="0203EEFE" w14:textId="686CE96C" w:rsidR="00E25466" w:rsidRDefault="00E25466" w:rsidP="00380288">
      <w:pPr>
        <w:rPr>
          <w:rFonts w:ascii="Verdana" w:hAnsi="Verdana" w:cs="Verdana"/>
          <w:b/>
          <w:bCs/>
          <w:i/>
          <w:sz w:val="18"/>
          <w:szCs w:val="18"/>
        </w:rPr>
      </w:pPr>
    </w:p>
    <w:p w14:paraId="3543B651" w14:textId="2427489A" w:rsidR="00E25466" w:rsidRDefault="00E25466" w:rsidP="00380288">
      <w:pPr>
        <w:rPr>
          <w:rFonts w:ascii="Verdana" w:hAnsi="Verdana" w:cs="Verdana"/>
          <w:b/>
          <w:bCs/>
          <w:i/>
          <w:sz w:val="18"/>
          <w:szCs w:val="18"/>
        </w:rPr>
      </w:pPr>
    </w:p>
    <w:p w14:paraId="12190587" w14:textId="6F9A76C1" w:rsidR="00E25466" w:rsidRDefault="00E25466" w:rsidP="00380288">
      <w:pPr>
        <w:rPr>
          <w:rFonts w:ascii="Verdana" w:hAnsi="Verdana" w:cs="Verdana"/>
          <w:b/>
          <w:bCs/>
          <w:i/>
          <w:sz w:val="18"/>
          <w:szCs w:val="18"/>
        </w:rPr>
      </w:pPr>
    </w:p>
    <w:p w14:paraId="13CAC23A" w14:textId="2C375B78" w:rsidR="00E25466" w:rsidRDefault="00E25466" w:rsidP="00380288">
      <w:pPr>
        <w:rPr>
          <w:rFonts w:ascii="Verdana" w:hAnsi="Verdana" w:cs="Verdana"/>
          <w:b/>
          <w:bCs/>
          <w:i/>
          <w:sz w:val="18"/>
          <w:szCs w:val="18"/>
        </w:rPr>
      </w:pPr>
    </w:p>
    <w:p w14:paraId="62BCCC61" w14:textId="18CFED8E" w:rsidR="00E25466" w:rsidRDefault="00E25466" w:rsidP="00380288">
      <w:pPr>
        <w:rPr>
          <w:rFonts w:ascii="Verdana" w:hAnsi="Verdana" w:cs="Verdana"/>
          <w:b/>
          <w:bCs/>
          <w:i/>
          <w:sz w:val="18"/>
          <w:szCs w:val="18"/>
        </w:rPr>
      </w:pPr>
    </w:p>
    <w:p w14:paraId="7BD9115C" w14:textId="7B267F96" w:rsidR="00E25466" w:rsidRDefault="00E25466" w:rsidP="00380288">
      <w:pPr>
        <w:rPr>
          <w:rFonts w:ascii="Verdana" w:hAnsi="Verdana" w:cs="Verdana"/>
          <w:b/>
          <w:bCs/>
          <w:i/>
          <w:sz w:val="18"/>
          <w:szCs w:val="18"/>
        </w:rPr>
      </w:pPr>
    </w:p>
    <w:p w14:paraId="0EF9A6FD" w14:textId="10D8BD60" w:rsidR="00E25466" w:rsidRDefault="00E25466" w:rsidP="00380288">
      <w:pPr>
        <w:rPr>
          <w:rFonts w:ascii="Verdana" w:hAnsi="Verdana" w:cs="Verdana"/>
          <w:b/>
          <w:bCs/>
          <w:i/>
          <w:sz w:val="18"/>
          <w:szCs w:val="18"/>
        </w:rPr>
      </w:pPr>
    </w:p>
    <w:p w14:paraId="65E5D108" w14:textId="6FC3803B" w:rsidR="00E25466" w:rsidRDefault="00E25466" w:rsidP="00380288">
      <w:pPr>
        <w:rPr>
          <w:rFonts w:ascii="Verdana" w:hAnsi="Verdana" w:cs="Verdana"/>
          <w:b/>
          <w:bCs/>
          <w:i/>
          <w:sz w:val="18"/>
          <w:szCs w:val="18"/>
        </w:rPr>
      </w:pPr>
    </w:p>
    <w:p w14:paraId="3A1B523E" w14:textId="5AAFD103" w:rsidR="00E25466" w:rsidRDefault="00E25466" w:rsidP="00380288">
      <w:pPr>
        <w:rPr>
          <w:rFonts w:ascii="Verdana" w:hAnsi="Verdana" w:cs="Verdana"/>
          <w:b/>
          <w:bCs/>
          <w:i/>
          <w:sz w:val="18"/>
          <w:szCs w:val="18"/>
        </w:rPr>
      </w:pPr>
    </w:p>
    <w:p w14:paraId="25F23EF3" w14:textId="580A71E3" w:rsidR="00E25466" w:rsidRDefault="00E25466" w:rsidP="00380288">
      <w:pPr>
        <w:rPr>
          <w:rFonts w:ascii="Verdana" w:hAnsi="Verdana" w:cs="Verdana"/>
          <w:b/>
          <w:bCs/>
          <w:i/>
          <w:sz w:val="18"/>
          <w:szCs w:val="18"/>
        </w:rPr>
      </w:pPr>
    </w:p>
    <w:p w14:paraId="23C0029C" w14:textId="52D1859F" w:rsidR="00E25466" w:rsidRDefault="00E25466" w:rsidP="00380288">
      <w:pPr>
        <w:rPr>
          <w:rFonts w:ascii="Verdana" w:hAnsi="Verdana" w:cs="Verdana"/>
          <w:b/>
          <w:bCs/>
          <w:i/>
          <w:sz w:val="18"/>
          <w:szCs w:val="18"/>
        </w:rPr>
      </w:pPr>
    </w:p>
    <w:p w14:paraId="4B000E8F" w14:textId="18AE7A1E" w:rsidR="00E25466" w:rsidRDefault="00E25466" w:rsidP="00380288">
      <w:pPr>
        <w:rPr>
          <w:rFonts w:ascii="Verdana" w:hAnsi="Verdana" w:cs="Verdana"/>
          <w:b/>
          <w:bCs/>
          <w:i/>
          <w:sz w:val="18"/>
          <w:szCs w:val="18"/>
        </w:rPr>
      </w:pPr>
    </w:p>
    <w:p w14:paraId="788F9455" w14:textId="7911FD27" w:rsidR="00E25466" w:rsidRDefault="00E25466" w:rsidP="00380288">
      <w:pPr>
        <w:rPr>
          <w:rFonts w:ascii="Verdana" w:hAnsi="Verdana" w:cs="Verdana"/>
          <w:b/>
          <w:bCs/>
          <w:i/>
          <w:sz w:val="18"/>
          <w:szCs w:val="18"/>
        </w:rPr>
      </w:pPr>
    </w:p>
    <w:p w14:paraId="4229ADE4" w14:textId="7514BDEB" w:rsidR="00E25466" w:rsidRDefault="00E25466" w:rsidP="00380288">
      <w:pPr>
        <w:rPr>
          <w:rFonts w:ascii="Verdana" w:hAnsi="Verdana" w:cs="Verdana"/>
          <w:b/>
          <w:bCs/>
          <w:i/>
          <w:sz w:val="18"/>
          <w:szCs w:val="18"/>
        </w:rPr>
      </w:pPr>
    </w:p>
    <w:p w14:paraId="37C6D256" w14:textId="5A1ED086" w:rsidR="00E25466" w:rsidRDefault="00E25466" w:rsidP="00380288">
      <w:pPr>
        <w:rPr>
          <w:rFonts w:ascii="Verdana" w:hAnsi="Verdana" w:cs="Verdana"/>
          <w:b/>
          <w:bCs/>
          <w:i/>
          <w:sz w:val="18"/>
          <w:szCs w:val="18"/>
        </w:rPr>
      </w:pPr>
    </w:p>
    <w:p w14:paraId="6B328ACE" w14:textId="426CAA1E" w:rsidR="00E25466" w:rsidRDefault="00E25466" w:rsidP="00380288">
      <w:pPr>
        <w:rPr>
          <w:rFonts w:ascii="Verdana" w:hAnsi="Verdana" w:cs="Verdana"/>
          <w:b/>
          <w:bCs/>
          <w:i/>
          <w:sz w:val="18"/>
          <w:szCs w:val="18"/>
        </w:rPr>
      </w:pPr>
    </w:p>
    <w:p w14:paraId="5DC727EC" w14:textId="20322EA3" w:rsidR="00E25466" w:rsidRDefault="00E25466" w:rsidP="00380288">
      <w:pPr>
        <w:rPr>
          <w:rFonts w:ascii="Verdana" w:hAnsi="Verdana" w:cs="Verdana"/>
          <w:b/>
          <w:bCs/>
          <w:i/>
          <w:sz w:val="18"/>
          <w:szCs w:val="18"/>
        </w:rPr>
      </w:pPr>
    </w:p>
    <w:p w14:paraId="4033DA70" w14:textId="165052DC" w:rsidR="00E25466" w:rsidRDefault="00E25466" w:rsidP="00380288">
      <w:pPr>
        <w:rPr>
          <w:rFonts w:ascii="Verdana" w:hAnsi="Verdana" w:cs="Verdana"/>
          <w:b/>
          <w:bCs/>
          <w:i/>
          <w:sz w:val="18"/>
          <w:szCs w:val="18"/>
        </w:rPr>
      </w:pPr>
    </w:p>
    <w:p w14:paraId="22879026" w14:textId="285DD4A3" w:rsidR="00E25466" w:rsidRDefault="00E25466" w:rsidP="00380288">
      <w:pPr>
        <w:rPr>
          <w:rFonts w:ascii="Verdana" w:hAnsi="Verdana" w:cs="Verdana"/>
          <w:b/>
          <w:bCs/>
          <w:i/>
          <w:sz w:val="18"/>
          <w:szCs w:val="18"/>
        </w:rPr>
      </w:pPr>
    </w:p>
    <w:p w14:paraId="5498330E" w14:textId="77777777" w:rsidR="00E25466" w:rsidRPr="00DD61E2" w:rsidRDefault="00E25466" w:rsidP="00E25466">
      <w:pPr>
        <w:pStyle w:val="Zwykytekst"/>
        <w:jc w:val="right"/>
        <w:rPr>
          <w:rFonts w:ascii="Verdana" w:hAnsi="Verdana"/>
          <w:b/>
        </w:rPr>
      </w:pPr>
      <w:r w:rsidRPr="00DD61E2">
        <w:rPr>
          <w:rFonts w:ascii="Verdana" w:hAnsi="Verdana"/>
          <w:b/>
        </w:rPr>
        <w:t xml:space="preserve">Formularz 2.1.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9"/>
        <w:gridCol w:w="6561"/>
      </w:tblGrid>
      <w:tr w:rsidR="00E25466" w:rsidRPr="00DD61E2" w14:paraId="61CB9988" w14:textId="77777777" w:rsidTr="007B3BB0">
        <w:trPr>
          <w:trHeight w:val="1231"/>
        </w:trPr>
        <w:tc>
          <w:tcPr>
            <w:tcW w:w="2606" w:type="dxa"/>
          </w:tcPr>
          <w:p w14:paraId="6DEB78F3" w14:textId="77777777" w:rsidR="00E25466" w:rsidRPr="00DD61E2" w:rsidRDefault="00E25466" w:rsidP="007B3BB0">
            <w:pPr>
              <w:jc w:val="center"/>
              <w:rPr>
                <w:i/>
                <w:sz w:val="16"/>
                <w:szCs w:val="16"/>
              </w:rPr>
            </w:pPr>
          </w:p>
          <w:p w14:paraId="7D8BEC73" w14:textId="77777777" w:rsidR="00E25466" w:rsidRPr="00DD61E2" w:rsidRDefault="00E25466" w:rsidP="007B3BB0">
            <w:pPr>
              <w:jc w:val="center"/>
              <w:rPr>
                <w:i/>
                <w:sz w:val="16"/>
                <w:szCs w:val="16"/>
              </w:rPr>
            </w:pPr>
          </w:p>
          <w:p w14:paraId="7BFAE073" w14:textId="77777777" w:rsidR="00E25466" w:rsidRPr="00DD61E2" w:rsidRDefault="00E25466" w:rsidP="007B3BB0">
            <w:pPr>
              <w:jc w:val="center"/>
              <w:rPr>
                <w:i/>
                <w:sz w:val="16"/>
                <w:szCs w:val="16"/>
              </w:rPr>
            </w:pPr>
          </w:p>
          <w:p w14:paraId="62819289" w14:textId="77777777" w:rsidR="00E25466" w:rsidRPr="00DD61E2" w:rsidRDefault="00E25466" w:rsidP="007B3BB0">
            <w:pPr>
              <w:jc w:val="center"/>
              <w:rPr>
                <w:i/>
                <w:sz w:val="16"/>
                <w:szCs w:val="16"/>
              </w:rPr>
            </w:pPr>
          </w:p>
          <w:p w14:paraId="1FDF8E3A" w14:textId="77777777" w:rsidR="00E25466" w:rsidRPr="00DD61E2" w:rsidRDefault="00E25466" w:rsidP="007B3BB0">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5E601598" w14:textId="77777777" w:rsidR="00E25466" w:rsidRPr="00DD61E2" w:rsidRDefault="00E25466" w:rsidP="007B3BB0">
            <w:pPr>
              <w:pStyle w:val="Zwykytekst1"/>
              <w:jc w:val="center"/>
              <w:rPr>
                <w:rFonts w:ascii="Verdana" w:hAnsi="Verdana"/>
                <w:b/>
                <w:sz w:val="16"/>
                <w:szCs w:val="16"/>
              </w:rPr>
            </w:pPr>
            <w:r w:rsidRPr="00DD61E2">
              <w:rPr>
                <w:rFonts w:ascii="Verdana" w:hAnsi="Verdana"/>
                <w:b/>
                <w:sz w:val="16"/>
                <w:szCs w:val="16"/>
              </w:rPr>
              <w:t xml:space="preserve">KRYTERIUM OCENY OFERT </w:t>
            </w:r>
          </w:p>
          <w:p w14:paraId="27294FD9" w14:textId="77777777" w:rsidR="00E25466" w:rsidRPr="00DD61E2" w:rsidRDefault="00E25466" w:rsidP="007B3BB0">
            <w:pPr>
              <w:pStyle w:val="Zwykytekst1"/>
              <w:jc w:val="center"/>
              <w:rPr>
                <w:rFonts w:ascii="Verdana" w:hAnsi="Verdana"/>
                <w:sz w:val="16"/>
                <w:szCs w:val="16"/>
              </w:rPr>
            </w:pPr>
            <w:r w:rsidRPr="00DD61E2">
              <w:rPr>
                <w:rFonts w:ascii="Verdana" w:hAnsi="Verdana"/>
                <w:sz w:val="16"/>
                <w:szCs w:val="16"/>
              </w:rPr>
              <w:t>„</w:t>
            </w:r>
            <w:r w:rsidRPr="00DD61E2">
              <w:rPr>
                <w:rFonts w:ascii="Verdana" w:hAnsi="Verdana"/>
                <w:b/>
                <w:sz w:val="16"/>
                <w:szCs w:val="16"/>
              </w:rPr>
              <w:t>Doświadczenie Kierownika stanowiska</w:t>
            </w:r>
            <w:r w:rsidRPr="00DD61E2">
              <w:rPr>
                <w:rFonts w:ascii="Verdana" w:hAnsi="Verdana"/>
                <w:sz w:val="16"/>
                <w:szCs w:val="16"/>
              </w:rPr>
              <w:t>”</w:t>
            </w:r>
          </w:p>
          <w:p w14:paraId="76E8F352" w14:textId="5B9457EC" w:rsidR="00E25466" w:rsidRPr="00DD61E2" w:rsidRDefault="00E25466" w:rsidP="007B3BB0">
            <w:pPr>
              <w:pStyle w:val="Zwykytekst1"/>
              <w:jc w:val="center"/>
              <w:rPr>
                <w:rFonts w:ascii="Verdana" w:hAnsi="Verdana"/>
                <w:b/>
                <w:sz w:val="16"/>
                <w:szCs w:val="16"/>
              </w:rPr>
            </w:pPr>
          </w:p>
        </w:tc>
      </w:tr>
    </w:tbl>
    <w:p w14:paraId="5ACDE347" w14:textId="77777777" w:rsidR="00E25466" w:rsidRPr="00DD61E2" w:rsidRDefault="00E25466" w:rsidP="00E25466">
      <w:pPr>
        <w:pStyle w:val="Zwykytekst1"/>
        <w:spacing w:line="276" w:lineRule="auto"/>
        <w:jc w:val="both"/>
        <w:rPr>
          <w:rFonts w:ascii="Verdana" w:hAnsi="Verdana"/>
        </w:rPr>
      </w:pPr>
    </w:p>
    <w:p w14:paraId="2794F1B6" w14:textId="1A5B055C" w:rsidR="00E25466" w:rsidRPr="007C5EFE" w:rsidRDefault="00E25466" w:rsidP="00E25466">
      <w:pPr>
        <w:jc w:val="both"/>
        <w:rPr>
          <w:rFonts w:ascii="Verdana" w:hAnsi="Verdana"/>
          <w:b/>
          <w:sz w:val="18"/>
          <w:szCs w:val="18"/>
        </w:rPr>
      </w:pPr>
      <w:r w:rsidRPr="007C5EFE">
        <w:rPr>
          <w:rFonts w:ascii="Verdana" w:hAnsi="Verdana"/>
          <w:sz w:val="18"/>
          <w:szCs w:val="18"/>
        </w:rPr>
        <w:t>Składając ofertę w postępowaniu o udzielenie zamówienie publiczne na</w:t>
      </w:r>
      <w:r w:rsidRPr="007C5EFE">
        <w:rPr>
          <w:rFonts w:ascii="Verdana" w:hAnsi="Verdana"/>
          <w:b/>
          <w:sz w:val="18"/>
          <w:szCs w:val="18"/>
        </w:rPr>
        <w:t xml:space="preserve"> </w:t>
      </w:r>
      <w:r w:rsidR="007C5EFE" w:rsidRPr="007C5EFE" w:rsidDel="00740EC5">
        <w:rPr>
          <w:rFonts w:ascii="Verdana" w:hAnsi="Verdana"/>
          <w:sz w:val="18"/>
          <w:szCs w:val="18"/>
        </w:rPr>
        <w:t xml:space="preserve"> </w:t>
      </w:r>
      <w:r w:rsidR="007C5EFE" w:rsidRPr="007C5EFE">
        <w:rPr>
          <w:rFonts w:ascii="Verdana" w:hAnsi="Verdana"/>
          <w:b/>
          <w:sz w:val="18"/>
          <w:szCs w:val="18"/>
          <w:lang w:eastAsia="en-US"/>
        </w:rPr>
        <w:t>„</w:t>
      </w:r>
      <w:r w:rsidR="007C5EFE"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007C5EFE" w:rsidRPr="007C5EFE">
        <w:rPr>
          <w:rFonts w:ascii="Verdana" w:hAnsi="Verdana"/>
          <w:b/>
          <w:sz w:val="18"/>
          <w:szCs w:val="18"/>
          <w:lang w:eastAsia="en-US"/>
        </w:rPr>
        <w:t>”</w:t>
      </w:r>
    </w:p>
    <w:p w14:paraId="341A5ADB" w14:textId="4426FC7D" w:rsidR="00E25466" w:rsidRPr="007C5EFE" w:rsidRDefault="00E25466" w:rsidP="00E25466">
      <w:pPr>
        <w:jc w:val="both"/>
        <w:rPr>
          <w:rFonts w:ascii="Verdana" w:hAnsi="Verdana"/>
          <w:b/>
          <w:sz w:val="18"/>
          <w:szCs w:val="18"/>
        </w:rPr>
      </w:pPr>
    </w:p>
    <w:p w14:paraId="721C6590" w14:textId="5450A518" w:rsidR="00E25466" w:rsidRPr="007C5EFE" w:rsidRDefault="00E25466" w:rsidP="00E25466">
      <w:pPr>
        <w:jc w:val="both"/>
        <w:rPr>
          <w:rFonts w:ascii="Verdana" w:hAnsi="Verdana"/>
          <w:b/>
          <w:sz w:val="18"/>
          <w:szCs w:val="18"/>
          <w:lang w:val="en-US"/>
        </w:rPr>
      </w:pPr>
      <w:proofErr w:type="spellStart"/>
      <w:r w:rsidRPr="007C5EFE">
        <w:rPr>
          <w:rFonts w:ascii="Verdana" w:hAnsi="Verdana"/>
          <w:spacing w:val="-2"/>
          <w:sz w:val="18"/>
          <w:szCs w:val="18"/>
          <w:lang w:val="en-US"/>
        </w:rPr>
        <w:t>Nr</w:t>
      </w:r>
      <w:proofErr w:type="spellEnd"/>
      <w:r w:rsidRPr="007C5EFE">
        <w:rPr>
          <w:rFonts w:ascii="Verdana" w:hAnsi="Verdana"/>
          <w:spacing w:val="-2"/>
          <w:sz w:val="18"/>
          <w:szCs w:val="18"/>
          <w:lang w:val="en-US"/>
        </w:rPr>
        <w:t xml:space="preserve"> ref: </w:t>
      </w:r>
      <w:r w:rsidRPr="007C5EFE">
        <w:rPr>
          <w:rFonts w:ascii="Verdana" w:hAnsi="Verdana"/>
          <w:b/>
          <w:sz w:val="18"/>
          <w:szCs w:val="18"/>
          <w:u w:val="single"/>
          <w:lang w:val="en-US"/>
        </w:rPr>
        <w:t>GDDKiA.O.WA.D-3.241</w:t>
      </w:r>
      <w:r w:rsidR="007C5EFE" w:rsidRPr="007C5EFE">
        <w:rPr>
          <w:rFonts w:ascii="Verdana" w:hAnsi="Verdana"/>
          <w:b/>
          <w:sz w:val="18"/>
          <w:szCs w:val="18"/>
          <w:u w:val="single"/>
          <w:lang w:val="en-US"/>
        </w:rPr>
        <w:t>.20</w:t>
      </w:r>
      <w:r w:rsidRPr="007C5EFE">
        <w:rPr>
          <w:rFonts w:ascii="Verdana" w:hAnsi="Verdana"/>
          <w:b/>
          <w:sz w:val="18"/>
          <w:szCs w:val="18"/>
          <w:u w:val="single"/>
          <w:lang w:val="en-US"/>
        </w:rPr>
        <w:t>.2017</w:t>
      </w:r>
    </w:p>
    <w:p w14:paraId="467135A1" w14:textId="77777777" w:rsidR="00E25466" w:rsidRPr="007C5EFE" w:rsidRDefault="00E25466" w:rsidP="00E25466">
      <w:pPr>
        <w:spacing w:line="276" w:lineRule="auto"/>
        <w:jc w:val="both"/>
        <w:rPr>
          <w:rFonts w:ascii="Verdana" w:hAnsi="Verdana"/>
          <w:sz w:val="18"/>
          <w:szCs w:val="18"/>
          <w:lang w:val="en-US"/>
        </w:rPr>
      </w:pPr>
    </w:p>
    <w:p w14:paraId="0023461F" w14:textId="72AE4D1F" w:rsidR="00E25466" w:rsidRPr="007C5EFE" w:rsidRDefault="00E25466" w:rsidP="00E25466">
      <w:pPr>
        <w:spacing w:line="276" w:lineRule="auto"/>
        <w:jc w:val="both"/>
        <w:rPr>
          <w:rFonts w:ascii="Verdana" w:hAnsi="Verdana"/>
          <w:bCs/>
          <w:sz w:val="18"/>
          <w:szCs w:val="18"/>
        </w:rPr>
      </w:pPr>
      <w:r w:rsidRPr="007C5EFE">
        <w:rPr>
          <w:rFonts w:ascii="Verdana" w:hAnsi="Verdana"/>
          <w:sz w:val="18"/>
          <w:szCs w:val="18"/>
        </w:rPr>
        <w:t xml:space="preserve">składamy informacje dotyczące ilości stanowisk na  </w:t>
      </w:r>
      <w:r w:rsidR="007C5EFE" w:rsidRPr="007C5EFE">
        <w:rPr>
          <w:rFonts w:ascii="Verdana" w:hAnsi="Verdana"/>
          <w:bCs/>
          <w:sz w:val="18"/>
          <w:szCs w:val="18"/>
        </w:rPr>
        <w:t>których niżej wymieniona osoba wskazana</w:t>
      </w:r>
      <w:r w:rsidRPr="007C5EFE">
        <w:rPr>
          <w:rFonts w:ascii="Verdana" w:hAnsi="Verdana"/>
          <w:bCs/>
          <w:sz w:val="18"/>
          <w:szCs w:val="18"/>
        </w:rPr>
        <w:t xml:space="preserve"> w niniejszym postepowaniu do pełnienia funkcji Kierownika stanowiska </w:t>
      </w:r>
      <w:r w:rsidRPr="007C5EFE">
        <w:rPr>
          <w:rFonts w:ascii="Verdana" w:hAnsi="Verdana"/>
          <w:sz w:val="18"/>
          <w:szCs w:val="18"/>
        </w:rPr>
        <w:t xml:space="preserve"> </w:t>
      </w:r>
      <w:r w:rsidRPr="007C5EFE">
        <w:rPr>
          <w:rFonts w:ascii="Verdana" w:hAnsi="Verdana"/>
          <w:bCs/>
          <w:sz w:val="18"/>
          <w:szCs w:val="18"/>
        </w:rPr>
        <w:t xml:space="preserve">, </w:t>
      </w:r>
      <w:r w:rsidR="007C5EFE" w:rsidRPr="007C5EFE">
        <w:rPr>
          <w:rFonts w:ascii="Verdana" w:hAnsi="Verdana"/>
          <w:bCs/>
          <w:sz w:val="18"/>
          <w:szCs w:val="18"/>
        </w:rPr>
        <w:t>pełniła</w:t>
      </w:r>
      <w:r w:rsidRPr="007C5EFE">
        <w:rPr>
          <w:rFonts w:ascii="Verdana" w:hAnsi="Verdana"/>
          <w:bCs/>
          <w:sz w:val="18"/>
          <w:szCs w:val="18"/>
        </w:rPr>
        <w:t xml:space="preserve"> funkcję Kierownika stanowiska</w:t>
      </w:r>
      <w:r w:rsidRPr="007C5EFE">
        <w:rPr>
          <w:rFonts w:ascii="Verdana" w:hAnsi="Verdana"/>
          <w:sz w:val="18"/>
          <w:szCs w:val="18"/>
        </w:rPr>
        <w:t xml:space="preserve"> przy prowadzeniu badań wykopaliskowych</w:t>
      </w:r>
      <w:r w:rsidR="007C5EFE" w:rsidRPr="007C5EFE">
        <w:rPr>
          <w:rFonts w:ascii="Verdana" w:hAnsi="Verdana"/>
          <w:bCs/>
          <w:sz w:val="18"/>
          <w:szCs w:val="18"/>
        </w:rPr>
        <w:t>, na którym wystąpiły pochówki szkieletowe (z wyłączeniem badań sondażowych).</w:t>
      </w:r>
    </w:p>
    <w:p w14:paraId="6392B615" w14:textId="0006B780" w:rsidR="00E25466" w:rsidRPr="007C5EFE" w:rsidRDefault="00E25466" w:rsidP="00E25466">
      <w:pPr>
        <w:spacing w:line="276" w:lineRule="auto"/>
        <w:jc w:val="both"/>
        <w:rPr>
          <w:rFonts w:ascii="Verdana" w:hAnsi="Verdana" w:cs="Arial"/>
          <w:b/>
          <w:i/>
          <w:w w:val="90"/>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2299"/>
        <w:gridCol w:w="3329"/>
        <w:gridCol w:w="3432"/>
      </w:tblGrid>
      <w:tr w:rsidR="00E25466" w:rsidRPr="007C5EFE" w14:paraId="0B6C450D" w14:textId="77777777" w:rsidTr="007B3BB0">
        <w:trPr>
          <w:cantSplit/>
          <w:trHeight w:val="1458"/>
        </w:trPr>
        <w:tc>
          <w:tcPr>
            <w:tcW w:w="1269" w:type="pct"/>
          </w:tcPr>
          <w:p w14:paraId="0E602FD4" w14:textId="77777777" w:rsidR="00E25466" w:rsidRPr="007C5EFE" w:rsidRDefault="00E25466" w:rsidP="007B3BB0">
            <w:pPr>
              <w:jc w:val="center"/>
              <w:rPr>
                <w:rFonts w:ascii="Verdana" w:hAnsi="Verdana" w:cs="Courier New"/>
                <w:sz w:val="18"/>
                <w:szCs w:val="18"/>
              </w:rPr>
            </w:pPr>
          </w:p>
          <w:p w14:paraId="1B179695" w14:textId="77777777" w:rsidR="00E25466" w:rsidRPr="007C5EFE" w:rsidRDefault="00E25466" w:rsidP="007B3BB0">
            <w:pPr>
              <w:jc w:val="center"/>
              <w:rPr>
                <w:rFonts w:ascii="Verdana" w:hAnsi="Verdana" w:cs="Courier New"/>
                <w:sz w:val="18"/>
                <w:szCs w:val="18"/>
              </w:rPr>
            </w:pPr>
          </w:p>
          <w:p w14:paraId="72F89F4D" w14:textId="77777777" w:rsidR="00E25466" w:rsidRPr="007C5EFE" w:rsidRDefault="00E25466" w:rsidP="007B3BB0">
            <w:pPr>
              <w:jc w:val="center"/>
              <w:rPr>
                <w:rFonts w:ascii="Verdana" w:hAnsi="Verdana" w:cs="Courier New"/>
                <w:sz w:val="18"/>
                <w:szCs w:val="18"/>
              </w:rPr>
            </w:pPr>
            <w:r w:rsidRPr="007C5EFE">
              <w:rPr>
                <w:rFonts w:ascii="Verdana" w:hAnsi="Verdana" w:cs="Courier New"/>
                <w:sz w:val="18"/>
                <w:szCs w:val="18"/>
              </w:rPr>
              <w:t>Kierownik Stanowiska</w:t>
            </w:r>
          </w:p>
        </w:tc>
        <w:tc>
          <w:tcPr>
            <w:tcW w:w="1837" w:type="pct"/>
            <w:vAlign w:val="center"/>
          </w:tcPr>
          <w:p w14:paraId="4704509F" w14:textId="77777777" w:rsidR="00E25466" w:rsidRPr="007C5EFE" w:rsidRDefault="00E25466" w:rsidP="007B3BB0">
            <w:pPr>
              <w:jc w:val="center"/>
              <w:rPr>
                <w:rFonts w:ascii="Verdana" w:hAnsi="Verdana" w:cs="Courier New"/>
                <w:sz w:val="18"/>
                <w:szCs w:val="18"/>
              </w:rPr>
            </w:pPr>
            <w:r w:rsidRPr="007C5EFE">
              <w:rPr>
                <w:rFonts w:ascii="Verdana" w:hAnsi="Verdana" w:cs="Courier New"/>
                <w:sz w:val="18"/>
                <w:szCs w:val="18"/>
              </w:rPr>
              <w:t>Imię i nazwisko</w:t>
            </w:r>
          </w:p>
        </w:tc>
        <w:tc>
          <w:tcPr>
            <w:tcW w:w="1894" w:type="pct"/>
            <w:vAlign w:val="center"/>
          </w:tcPr>
          <w:p w14:paraId="0B95C326" w14:textId="77777777" w:rsidR="00E25466" w:rsidRPr="007C5EFE" w:rsidRDefault="00E25466" w:rsidP="007B3BB0">
            <w:pPr>
              <w:jc w:val="center"/>
              <w:rPr>
                <w:rFonts w:ascii="Verdana" w:hAnsi="Verdana" w:cs="Courier New"/>
                <w:sz w:val="18"/>
                <w:szCs w:val="18"/>
              </w:rPr>
            </w:pPr>
            <w:r w:rsidRPr="007C5EFE">
              <w:rPr>
                <w:rFonts w:ascii="Verdana" w:hAnsi="Verdana" w:cs="Courier New"/>
                <w:sz w:val="18"/>
                <w:szCs w:val="18"/>
              </w:rPr>
              <w:t xml:space="preserve">Ilość stanowisk, </w:t>
            </w:r>
            <w:r w:rsidRPr="007C5EFE">
              <w:rPr>
                <w:rFonts w:ascii="Verdana" w:hAnsi="Verdana"/>
                <w:sz w:val="18"/>
                <w:szCs w:val="18"/>
              </w:rPr>
              <w:t>nazwa i numery AZP stanowisk, nr decyzji WKZ pozwalającej na prowadzenie badań wykopaliskowych na danym stanowisku</w:t>
            </w:r>
          </w:p>
        </w:tc>
      </w:tr>
      <w:tr w:rsidR="00E25466" w:rsidRPr="007C5EFE" w14:paraId="7474EBB9" w14:textId="77777777" w:rsidTr="007B3BB0">
        <w:trPr>
          <w:trHeight w:val="256"/>
        </w:trPr>
        <w:tc>
          <w:tcPr>
            <w:tcW w:w="1269" w:type="pct"/>
          </w:tcPr>
          <w:p w14:paraId="53A1B8B2" w14:textId="77777777" w:rsidR="00E25466" w:rsidRPr="007C5EFE" w:rsidRDefault="00E25466" w:rsidP="007B3BB0">
            <w:pPr>
              <w:spacing w:before="60" w:after="60"/>
              <w:jc w:val="center"/>
              <w:rPr>
                <w:rFonts w:ascii="Verdana" w:hAnsi="Verdana" w:cs="Courier New"/>
                <w:b/>
                <w:sz w:val="18"/>
                <w:szCs w:val="18"/>
              </w:rPr>
            </w:pPr>
            <w:r w:rsidRPr="007C5EFE">
              <w:rPr>
                <w:rFonts w:ascii="Verdana" w:hAnsi="Verdana" w:cs="Courier New"/>
                <w:b/>
                <w:sz w:val="18"/>
                <w:szCs w:val="18"/>
              </w:rPr>
              <w:t>1</w:t>
            </w:r>
          </w:p>
        </w:tc>
        <w:tc>
          <w:tcPr>
            <w:tcW w:w="1837" w:type="pct"/>
          </w:tcPr>
          <w:p w14:paraId="7E376E9C" w14:textId="77777777" w:rsidR="00E25466" w:rsidRPr="007C5EFE" w:rsidRDefault="00E25466" w:rsidP="007B3BB0">
            <w:pPr>
              <w:spacing w:before="60" w:after="60"/>
              <w:jc w:val="center"/>
              <w:rPr>
                <w:rFonts w:ascii="Verdana" w:hAnsi="Verdana" w:cs="Courier New"/>
                <w:b/>
                <w:sz w:val="18"/>
                <w:szCs w:val="18"/>
              </w:rPr>
            </w:pPr>
            <w:r w:rsidRPr="007C5EFE">
              <w:rPr>
                <w:rFonts w:ascii="Verdana" w:hAnsi="Verdana" w:cs="Courier New"/>
                <w:b/>
                <w:sz w:val="18"/>
                <w:szCs w:val="18"/>
              </w:rPr>
              <w:t>2</w:t>
            </w:r>
          </w:p>
        </w:tc>
        <w:tc>
          <w:tcPr>
            <w:tcW w:w="1894" w:type="pct"/>
          </w:tcPr>
          <w:p w14:paraId="2F9B50BB" w14:textId="77777777" w:rsidR="00E25466" w:rsidRPr="007C5EFE" w:rsidRDefault="00E25466" w:rsidP="007B3BB0">
            <w:pPr>
              <w:spacing w:before="60" w:after="60"/>
              <w:jc w:val="center"/>
              <w:rPr>
                <w:rFonts w:ascii="Verdana" w:hAnsi="Verdana" w:cs="Courier New"/>
                <w:b/>
                <w:sz w:val="18"/>
                <w:szCs w:val="18"/>
              </w:rPr>
            </w:pPr>
            <w:r w:rsidRPr="007C5EFE">
              <w:rPr>
                <w:rFonts w:ascii="Verdana" w:hAnsi="Verdana" w:cs="Courier New"/>
                <w:b/>
                <w:sz w:val="18"/>
                <w:szCs w:val="18"/>
              </w:rPr>
              <w:t>3</w:t>
            </w:r>
          </w:p>
        </w:tc>
      </w:tr>
      <w:tr w:rsidR="00E25466" w:rsidRPr="007C5EFE" w14:paraId="08222705" w14:textId="77777777" w:rsidTr="007B3BB0">
        <w:trPr>
          <w:trHeight w:val="736"/>
        </w:trPr>
        <w:tc>
          <w:tcPr>
            <w:tcW w:w="1269" w:type="pct"/>
          </w:tcPr>
          <w:p w14:paraId="44841796" w14:textId="1E7385F0" w:rsidR="00E25466" w:rsidRPr="007C5EFE" w:rsidRDefault="007C5EFE" w:rsidP="007B3BB0">
            <w:pPr>
              <w:spacing w:before="120"/>
              <w:jc w:val="both"/>
              <w:rPr>
                <w:rFonts w:ascii="Verdana" w:hAnsi="Verdana" w:cs="Courier New"/>
                <w:sz w:val="18"/>
                <w:szCs w:val="18"/>
              </w:rPr>
            </w:pPr>
            <w:r w:rsidRPr="007C5EFE">
              <w:rPr>
                <w:rFonts w:ascii="Verdana" w:hAnsi="Verdana" w:cs="Courier New"/>
                <w:b/>
                <w:sz w:val="18"/>
                <w:szCs w:val="18"/>
              </w:rPr>
              <w:t xml:space="preserve">Kierownik stanowiska </w:t>
            </w:r>
          </w:p>
        </w:tc>
        <w:tc>
          <w:tcPr>
            <w:tcW w:w="1837" w:type="pct"/>
          </w:tcPr>
          <w:p w14:paraId="1A89A73E" w14:textId="77777777" w:rsidR="00E25466" w:rsidRPr="007C5EFE" w:rsidRDefault="00E25466" w:rsidP="007B3BB0">
            <w:pPr>
              <w:spacing w:before="120"/>
              <w:jc w:val="both"/>
              <w:rPr>
                <w:rFonts w:ascii="Verdana" w:hAnsi="Verdana" w:cs="Courier New"/>
                <w:sz w:val="18"/>
                <w:szCs w:val="18"/>
              </w:rPr>
            </w:pPr>
          </w:p>
          <w:p w14:paraId="2DE1AF85" w14:textId="77777777" w:rsidR="00E25466" w:rsidRPr="007C5EFE" w:rsidRDefault="00E25466" w:rsidP="007B3BB0">
            <w:pPr>
              <w:spacing w:before="120"/>
              <w:jc w:val="both"/>
              <w:rPr>
                <w:rFonts w:ascii="Verdana" w:hAnsi="Verdana" w:cs="Courier New"/>
                <w:sz w:val="18"/>
                <w:szCs w:val="18"/>
              </w:rPr>
            </w:pPr>
          </w:p>
        </w:tc>
        <w:tc>
          <w:tcPr>
            <w:tcW w:w="1894" w:type="pct"/>
          </w:tcPr>
          <w:p w14:paraId="46174B6C" w14:textId="5586F52E" w:rsidR="00E25466" w:rsidRPr="007C5EFE" w:rsidRDefault="00E25466" w:rsidP="007B3BB0">
            <w:pPr>
              <w:spacing w:before="120"/>
              <w:jc w:val="both"/>
              <w:rPr>
                <w:rFonts w:ascii="Verdana" w:hAnsi="Verdana"/>
                <w:b/>
                <w:bCs/>
                <w:sz w:val="18"/>
                <w:szCs w:val="18"/>
              </w:rPr>
            </w:pPr>
            <w:r w:rsidRPr="007C5EFE">
              <w:rPr>
                <w:rFonts w:ascii="Verdana" w:hAnsi="Verdana" w:cs="Courier New"/>
                <w:sz w:val="18"/>
                <w:szCs w:val="18"/>
              </w:rPr>
              <w:t xml:space="preserve">p. ……………był/była  kierownikiem stanowiska  na ………. stanowiskach </w:t>
            </w:r>
            <w:r w:rsidRPr="007C5EFE">
              <w:rPr>
                <w:rFonts w:ascii="Verdana" w:hAnsi="Verdana"/>
                <w:b/>
                <w:bCs/>
                <w:sz w:val="18"/>
                <w:szCs w:val="18"/>
              </w:rPr>
              <w:t>przy  prowadzeniu badań wykopaliskowych</w:t>
            </w:r>
            <w:r w:rsidR="007C5EFE" w:rsidRPr="007C5EFE">
              <w:rPr>
                <w:rFonts w:ascii="Verdana" w:hAnsi="Verdana"/>
                <w:b/>
                <w:bCs/>
                <w:sz w:val="18"/>
                <w:szCs w:val="18"/>
              </w:rPr>
              <w:t xml:space="preserve">, na których </w:t>
            </w:r>
            <w:r w:rsidRPr="007C5EFE">
              <w:rPr>
                <w:rFonts w:ascii="Verdana" w:hAnsi="Verdana"/>
                <w:b/>
                <w:bCs/>
                <w:sz w:val="18"/>
                <w:szCs w:val="18"/>
              </w:rPr>
              <w:t xml:space="preserve"> </w:t>
            </w:r>
            <w:r w:rsidR="007C5EFE" w:rsidRPr="007C5EFE">
              <w:rPr>
                <w:rFonts w:ascii="Verdana" w:hAnsi="Verdana"/>
                <w:b/>
                <w:bCs/>
                <w:sz w:val="18"/>
                <w:szCs w:val="18"/>
              </w:rPr>
              <w:t>wystąpiły pochówki szkieletowe (z wyłączeniem badań sondażowych)</w:t>
            </w:r>
            <w:r w:rsidRPr="007C5EFE">
              <w:rPr>
                <w:rFonts w:ascii="Verdana" w:hAnsi="Verdana"/>
                <w:b/>
                <w:bCs/>
                <w:sz w:val="18"/>
                <w:szCs w:val="18"/>
              </w:rPr>
              <w:t>tj.</w:t>
            </w:r>
          </w:p>
          <w:p w14:paraId="06B53A5E" w14:textId="77777777" w:rsidR="00E25466" w:rsidRPr="007C5EFE" w:rsidRDefault="00E25466" w:rsidP="007B3BB0">
            <w:pPr>
              <w:spacing w:before="120"/>
              <w:jc w:val="both"/>
              <w:rPr>
                <w:rFonts w:ascii="Verdana" w:hAnsi="Verdana"/>
                <w:b/>
                <w:bCs/>
                <w:sz w:val="18"/>
                <w:szCs w:val="18"/>
              </w:rPr>
            </w:pPr>
            <w:r w:rsidRPr="007C5EFE">
              <w:rPr>
                <w:rFonts w:ascii="Verdana" w:hAnsi="Verdana"/>
                <w:b/>
                <w:bCs/>
                <w:sz w:val="18"/>
                <w:szCs w:val="18"/>
              </w:rPr>
              <w:t>………………………………</w:t>
            </w:r>
          </w:p>
          <w:p w14:paraId="718CCA3D" w14:textId="77777777" w:rsidR="00E25466" w:rsidRPr="007C5EFE" w:rsidRDefault="00E25466" w:rsidP="007B3BB0">
            <w:pPr>
              <w:spacing w:before="120"/>
              <w:jc w:val="both"/>
              <w:rPr>
                <w:rFonts w:ascii="Verdana" w:hAnsi="Verdana"/>
                <w:b/>
                <w:bCs/>
                <w:sz w:val="18"/>
                <w:szCs w:val="18"/>
              </w:rPr>
            </w:pPr>
            <w:r w:rsidRPr="007C5EFE">
              <w:rPr>
                <w:rFonts w:ascii="Verdana" w:hAnsi="Verdana"/>
                <w:b/>
                <w:bCs/>
                <w:sz w:val="18"/>
                <w:szCs w:val="18"/>
              </w:rPr>
              <w:t>………………………………..</w:t>
            </w:r>
          </w:p>
          <w:p w14:paraId="413778CD" w14:textId="77777777" w:rsidR="00E25466" w:rsidRPr="007C5EFE" w:rsidRDefault="00E25466" w:rsidP="007B3BB0">
            <w:pPr>
              <w:spacing w:before="120"/>
              <w:jc w:val="both"/>
              <w:rPr>
                <w:rFonts w:ascii="Verdana" w:hAnsi="Verdana" w:cs="Courier New"/>
                <w:sz w:val="18"/>
                <w:szCs w:val="18"/>
              </w:rPr>
            </w:pPr>
            <w:r w:rsidRPr="007C5EFE">
              <w:rPr>
                <w:rFonts w:ascii="Verdana" w:hAnsi="Verdana"/>
                <w:b/>
                <w:bCs/>
                <w:sz w:val="18"/>
                <w:szCs w:val="18"/>
              </w:rPr>
              <w:t xml:space="preserve">………………………………. </w:t>
            </w:r>
            <w:r w:rsidRPr="007C5EFE">
              <w:rPr>
                <w:rFonts w:ascii="Verdana" w:hAnsi="Verdana"/>
                <w:i/>
                <w:sz w:val="18"/>
                <w:szCs w:val="18"/>
              </w:rPr>
              <w:t>(nazwa i numery AZP stanowisk, nr decyzji WKZ pozwalającej na prowadzenie badań wykopaliskowych na danym stanowisku)</w:t>
            </w:r>
          </w:p>
        </w:tc>
      </w:tr>
    </w:tbl>
    <w:p w14:paraId="5F2D6BCB" w14:textId="77777777" w:rsidR="00E25466" w:rsidRPr="00DD61E2" w:rsidRDefault="00E25466" w:rsidP="00E25466">
      <w:pPr>
        <w:pStyle w:val="Zwykytekst"/>
        <w:jc w:val="center"/>
        <w:rPr>
          <w:rFonts w:ascii="Verdana" w:hAnsi="Verdana"/>
          <w:b/>
          <w:sz w:val="14"/>
          <w:szCs w:val="14"/>
        </w:rPr>
      </w:pPr>
    </w:p>
    <w:p w14:paraId="6C8D4567" w14:textId="77777777" w:rsidR="00E25466" w:rsidRPr="00DD61E2" w:rsidRDefault="00E25466" w:rsidP="00E25466">
      <w:pPr>
        <w:spacing w:line="360" w:lineRule="auto"/>
        <w:jc w:val="both"/>
        <w:rPr>
          <w:rFonts w:ascii="Verdana" w:hAnsi="Verdana"/>
          <w:b/>
          <w:sz w:val="20"/>
          <w:szCs w:val="20"/>
        </w:rPr>
      </w:pPr>
    </w:p>
    <w:p w14:paraId="02AC6786" w14:textId="77777777" w:rsidR="00E25466" w:rsidRPr="00DD61E2" w:rsidRDefault="00E25466" w:rsidP="00E25466">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2B0C30C2" w14:textId="77777777" w:rsidR="00E25466" w:rsidRPr="00DD61E2" w:rsidRDefault="00E25466" w:rsidP="00E25466">
      <w:pPr>
        <w:pStyle w:val="Zwykytekst1"/>
        <w:rPr>
          <w:rFonts w:ascii="Verdana" w:hAnsi="Verdana"/>
          <w:sz w:val="16"/>
          <w:szCs w:val="16"/>
        </w:rPr>
      </w:pPr>
    </w:p>
    <w:p w14:paraId="0DB75B59" w14:textId="77777777" w:rsidR="00E25466" w:rsidRPr="00DD61E2" w:rsidRDefault="00E25466" w:rsidP="00E25466">
      <w:pPr>
        <w:pStyle w:val="Zwykytekst1"/>
        <w:rPr>
          <w:rFonts w:ascii="Verdana" w:hAnsi="Verdana"/>
          <w:sz w:val="16"/>
          <w:szCs w:val="16"/>
        </w:rPr>
      </w:pPr>
    </w:p>
    <w:p w14:paraId="4E3819C8" w14:textId="77777777" w:rsidR="00E25466" w:rsidRPr="00DD61E2" w:rsidRDefault="00E25466" w:rsidP="00E25466">
      <w:pPr>
        <w:pStyle w:val="Zwykytekst1"/>
        <w:jc w:val="right"/>
        <w:rPr>
          <w:rFonts w:ascii="Verdana" w:hAnsi="Verdana"/>
          <w:sz w:val="16"/>
          <w:szCs w:val="16"/>
        </w:rPr>
      </w:pPr>
    </w:p>
    <w:p w14:paraId="4DA6C87E" w14:textId="44B7975A" w:rsidR="00E25466" w:rsidRPr="00DD61E2" w:rsidRDefault="00E25466" w:rsidP="007C5EFE">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_________________________</w:t>
      </w:r>
    </w:p>
    <w:p w14:paraId="1266566E" w14:textId="77777777" w:rsidR="00E25466" w:rsidRPr="00DD61E2" w:rsidRDefault="00E25466" w:rsidP="00E25466">
      <w:pPr>
        <w:pStyle w:val="tekstdokumentu"/>
        <w:spacing w:before="0" w:after="0"/>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361D8220" w14:textId="77777777" w:rsidR="007B3BB0" w:rsidRDefault="007B3BB0" w:rsidP="007B3BB0">
      <w:pPr>
        <w:spacing w:line="360" w:lineRule="auto"/>
        <w:jc w:val="both"/>
        <w:rPr>
          <w:rFonts w:ascii="Verdana" w:hAnsi="Verdana"/>
          <w:b/>
          <w:sz w:val="16"/>
          <w:szCs w:val="20"/>
        </w:rPr>
      </w:pPr>
      <w:r>
        <w:rPr>
          <w:rFonts w:ascii="Verdana" w:hAnsi="Verdana"/>
          <w:b/>
          <w:sz w:val="16"/>
          <w:szCs w:val="20"/>
        </w:rPr>
        <w:t xml:space="preserve">*niepotrzebne </w:t>
      </w:r>
      <w:proofErr w:type="spellStart"/>
      <w:r>
        <w:rPr>
          <w:rFonts w:ascii="Verdana" w:hAnsi="Verdana"/>
          <w:b/>
          <w:sz w:val="16"/>
          <w:szCs w:val="20"/>
        </w:rPr>
        <w:t>skreś</w:t>
      </w:r>
      <w:proofErr w:type="spellEnd"/>
    </w:p>
    <w:p w14:paraId="3A21B949" w14:textId="77777777" w:rsidR="007B3BB0" w:rsidRDefault="007B3BB0" w:rsidP="007B3BB0">
      <w:pPr>
        <w:spacing w:line="360" w:lineRule="auto"/>
        <w:jc w:val="both"/>
        <w:rPr>
          <w:rFonts w:ascii="Verdana" w:hAnsi="Verdana"/>
          <w:b/>
          <w:sz w:val="16"/>
          <w:szCs w:val="20"/>
        </w:rPr>
      </w:pPr>
    </w:p>
    <w:p w14:paraId="49C3BF7C" w14:textId="77777777" w:rsidR="007B3BB0" w:rsidRDefault="007B3BB0" w:rsidP="007B3BB0">
      <w:pPr>
        <w:spacing w:line="360" w:lineRule="auto"/>
        <w:jc w:val="both"/>
        <w:rPr>
          <w:rFonts w:ascii="Verdana" w:hAnsi="Verdana"/>
          <w:b/>
          <w:sz w:val="16"/>
          <w:szCs w:val="20"/>
        </w:rPr>
      </w:pPr>
    </w:p>
    <w:p w14:paraId="521826AA" w14:textId="1C6780C5" w:rsidR="007C5EFE" w:rsidRPr="007B3BB0" w:rsidRDefault="007C5EFE" w:rsidP="007B3BB0">
      <w:pPr>
        <w:spacing w:line="360" w:lineRule="auto"/>
        <w:jc w:val="center"/>
        <w:rPr>
          <w:rFonts w:ascii="Verdana" w:hAnsi="Verdana"/>
          <w:b/>
          <w:sz w:val="16"/>
          <w:szCs w:val="20"/>
        </w:rPr>
      </w:pPr>
      <w:r w:rsidRPr="007B3BB0">
        <w:rPr>
          <w:rFonts w:ascii="Verdana" w:hAnsi="Verdana" w:cs="Verdana"/>
          <w:b/>
          <w:bCs/>
          <w:sz w:val="20"/>
          <w:szCs w:val="20"/>
        </w:rPr>
        <w:t>Formularz 2.2.</w:t>
      </w:r>
    </w:p>
    <w:p w14:paraId="03903B00" w14:textId="77777777" w:rsidR="007C5EFE" w:rsidRPr="00DD61E2" w:rsidRDefault="007C5EFE" w:rsidP="007C5EFE">
      <w:pPr>
        <w:pStyle w:val="Akapitzlist"/>
        <w:spacing w:line="240" w:lineRule="auto"/>
        <w:ind w:left="1418" w:hanging="1418"/>
        <w:contextualSpacing/>
        <w:jc w:val="center"/>
        <w:rPr>
          <w:rFonts w:ascii="Verdana" w:hAnsi="Verdana" w:cs="Verdana"/>
          <w:b/>
          <w:bCs/>
          <w:sz w:val="20"/>
          <w:szCs w:val="20"/>
        </w:rPr>
      </w:pPr>
    </w:p>
    <w:p w14:paraId="4F343069" w14:textId="77777777" w:rsidR="007C5EFE" w:rsidRPr="00DD61E2" w:rsidRDefault="007C5EFE" w:rsidP="007C5EFE">
      <w:pPr>
        <w:pStyle w:val="Zwykytekst1"/>
        <w:jc w:val="center"/>
        <w:rPr>
          <w:rFonts w:ascii="Verdana" w:hAnsi="Verdana"/>
          <w:b/>
          <w:spacing w:val="4"/>
          <w:sz w:val="22"/>
          <w:szCs w:val="22"/>
        </w:rPr>
      </w:pPr>
      <w:r w:rsidRPr="00DD61E2">
        <w:rPr>
          <w:rFonts w:ascii="Verdana" w:hAnsi="Verdana"/>
          <w:b/>
          <w:spacing w:val="4"/>
          <w:sz w:val="22"/>
          <w:szCs w:val="22"/>
        </w:rPr>
        <w:t>KRYTERIUM OCENY OFERT</w:t>
      </w:r>
    </w:p>
    <w:p w14:paraId="20321BF1" w14:textId="77777777" w:rsidR="007C5EFE" w:rsidRPr="00DD61E2" w:rsidRDefault="007C5EFE" w:rsidP="007C5EFE">
      <w:pPr>
        <w:pStyle w:val="Zwykytekst1"/>
        <w:jc w:val="center"/>
        <w:rPr>
          <w:rFonts w:ascii="Verdana" w:hAnsi="Verdana"/>
          <w:sz w:val="24"/>
          <w:szCs w:val="24"/>
        </w:rPr>
      </w:pPr>
      <w:r w:rsidRPr="00DD61E2">
        <w:rPr>
          <w:rFonts w:ascii="Verdana" w:hAnsi="Verdana"/>
          <w:sz w:val="24"/>
          <w:szCs w:val="24"/>
        </w:rPr>
        <w:t>„</w:t>
      </w:r>
      <w:r w:rsidRPr="00DD61E2">
        <w:rPr>
          <w:rFonts w:ascii="Verdana" w:hAnsi="Verdana" w:cs="Verdana"/>
          <w:sz w:val="24"/>
          <w:szCs w:val="24"/>
        </w:rPr>
        <w:t>Liczba osób techniczno-dokumentacyjnych</w:t>
      </w:r>
      <w:r w:rsidRPr="00DD61E2">
        <w:rPr>
          <w:rFonts w:ascii="Verdana" w:hAnsi="Verdana"/>
          <w:sz w:val="24"/>
          <w:szCs w:val="24"/>
        </w:rPr>
        <w:t>”</w:t>
      </w:r>
    </w:p>
    <w:p w14:paraId="2AAF8D17" w14:textId="2BD5768E" w:rsidR="00E25466" w:rsidRDefault="00E25466" w:rsidP="00380288">
      <w:pPr>
        <w:rPr>
          <w:rFonts w:ascii="Verdana" w:hAnsi="Verdana" w:cs="Verdana"/>
          <w:b/>
          <w:bCs/>
          <w:i/>
          <w:sz w:val="18"/>
          <w:szCs w:val="18"/>
        </w:rPr>
      </w:pPr>
    </w:p>
    <w:p w14:paraId="3731EC3F" w14:textId="53D1032C" w:rsidR="00E25466" w:rsidRDefault="00E25466" w:rsidP="00380288">
      <w:pPr>
        <w:rPr>
          <w:rFonts w:ascii="Verdana" w:hAnsi="Verdana" w:cs="Verdana"/>
          <w:b/>
          <w:bCs/>
          <w:i/>
          <w:sz w:val="18"/>
          <w:szCs w:val="18"/>
        </w:rPr>
      </w:pPr>
    </w:p>
    <w:p w14:paraId="147392B8" w14:textId="3B6BDA75" w:rsidR="00E25466" w:rsidRDefault="00E25466" w:rsidP="00380288">
      <w:pPr>
        <w:rPr>
          <w:rFonts w:ascii="Verdana" w:hAnsi="Verdana" w:cs="Verdana"/>
          <w:b/>
          <w:bCs/>
          <w:i/>
          <w:sz w:val="18"/>
          <w:szCs w:val="18"/>
        </w:rPr>
      </w:pPr>
    </w:p>
    <w:p w14:paraId="33A89757" w14:textId="36D0A1D0" w:rsidR="00E25466" w:rsidRDefault="00E25466" w:rsidP="00380288">
      <w:pPr>
        <w:rPr>
          <w:rFonts w:ascii="Verdana" w:hAnsi="Verdana" w:cs="Verdana"/>
          <w:b/>
          <w:bCs/>
          <w:i/>
          <w:sz w:val="18"/>
          <w:szCs w:val="18"/>
        </w:rPr>
      </w:pPr>
    </w:p>
    <w:p w14:paraId="7CDC767C" w14:textId="07072566" w:rsidR="00E25466" w:rsidRDefault="00E25466" w:rsidP="00380288">
      <w:pPr>
        <w:rPr>
          <w:rFonts w:ascii="Verdana" w:hAnsi="Verdana" w:cs="Verdana"/>
          <w:b/>
          <w:bCs/>
          <w:i/>
          <w:sz w:val="18"/>
          <w:szCs w:val="18"/>
        </w:rPr>
      </w:pPr>
    </w:p>
    <w:p w14:paraId="3832643D" w14:textId="20D9C18E" w:rsidR="00E25466" w:rsidRDefault="00E25466" w:rsidP="00380288">
      <w:pPr>
        <w:rPr>
          <w:rFonts w:ascii="Verdana" w:hAnsi="Verdana" w:cs="Verdana"/>
          <w:b/>
          <w:bCs/>
          <w:i/>
          <w:sz w:val="18"/>
          <w:szCs w:val="18"/>
        </w:rPr>
      </w:pPr>
    </w:p>
    <w:p w14:paraId="5CE337AE" w14:textId="311A2AED" w:rsidR="00E25466" w:rsidRDefault="00E25466" w:rsidP="00380288">
      <w:pPr>
        <w:rPr>
          <w:rFonts w:ascii="Verdana" w:hAnsi="Verdana" w:cs="Verdana"/>
          <w:b/>
          <w:bCs/>
          <w:i/>
          <w:sz w:val="18"/>
          <w:szCs w:val="18"/>
        </w:rPr>
      </w:pPr>
    </w:p>
    <w:p w14:paraId="53ED9273" w14:textId="31C3C5F0" w:rsidR="00E25466" w:rsidRDefault="00E25466" w:rsidP="00380288">
      <w:pPr>
        <w:rPr>
          <w:rFonts w:ascii="Verdana" w:hAnsi="Verdana" w:cs="Verdana"/>
          <w:b/>
          <w:bCs/>
          <w:i/>
          <w:sz w:val="18"/>
          <w:szCs w:val="18"/>
        </w:rPr>
      </w:pPr>
    </w:p>
    <w:p w14:paraId="3E8D46C1" w14:textId="0002746B" w:rsidR="00E25466" w:rsidRDefault="00E25466" w:rsidP="00380288">
      <w:pPr>
        <w:rPr>
          <w:rFonts w:ascii="Verdana" w:hAnsi="Verdana" w:cs="Verdana"/>
          <w:b/>
          <w:bCs/>
          <w:i/>
          <w:sz w:val="18"/>
          <w:szCs w:val="18"/>
        </w:rPr>
      </w:pPr>
    </w:p>
    <w:p w14:paraId="7938D960" w14:textId="132666B2" w:rsidR="00E25466" w:rsidRDefault="00E25466" w:rsidP="00380288">
      <w:pPr>
        <w:rPr>
          <w:rFonts w:ascii="Verdana" w:hAnsi="Verdana" w:cs="Verdana"/>
          <w:b/>
          <w:bCs/>
          <w:i/>
          <w:sz w:val="18"/>
          <w:szCs w:val="18"/>
        </w:rPr>
      </w:pPr>
    </w:p>
    <w:p w14:paraId="433E855E" w14:textId="5D07B885" w:rsidR="00E25466" w:rsidRDefault="00E25466" w:rsidP="00380288">
      <w:pPr>
        <w:rPr>
          <w:rFonts w:ascii="Verdana" w:hAnsi="Verdana" w:cs="Verdana"/>
          <w:b/>
          <w:bCs/>
          <w:i/>
          <w:sz w:val="18"/>
          <w:szCs w:val="18"/>
        </w:rPr>
      </w:pPr>
    </w:p>
    <w:p w14:paraId="0C3EAE65" w14:textId="4AEA746D" w:rsidR="00E25466" w:rsidRDefault="00E25466" w:rsidP="00380288">
      <w:pPr>
        <w:rPr>
          <w:rFonts w:ascii="Verdana" w:hAnsi="Verdana" w:cs="Verdana"/>
          <w:b/>
          <w:bCs/>
          <w:i/>
          <w:sz w:val="18"/>
          <w:szCs w:val="18"/>
        </w:rPr>
      </w:pPr>
    </w:p>
    <w:p w14:paraId="1F81529D" w14:textId="692CC922" w:rsidR="00E25466" w:rsidRDefault="00E25466" w:rsidP="00380288">
      <w:pPr>
        <w:rPr>
          <w:rFonts w:ascii="Verdana" w:hAnsi="Verdana" w:cs="Verdana"/>
          <w:b/>
          <w:bCs/>
          <w:i/>
          <w:sz w:val="18"/>
          <w:szCs w:val="18"/>
        </w:rPr>
      </w:pPr>
    </w:p>
    <w:p w14:paraId="762D00B4" w14:textId="50DC14F5" w:rsidR="00E25466" w:rsidRDefault="00E25466" w:rsidP="00380288">
      <w:pPr>
        <w:rPr>
          <w:rFonts w:ascii="Verdana" w:hAnsi="Verdana" w:cs="Verdana"/>
          <w:b/>
          <w:bCs/>
          <w:i/>
          <w:sz w:val="18"/>
          <w:szCs w:val="18"/>
        </w:rPr>
      </w:pPr>
    </w:p>
    <w:p w14:paraId="261CDF1C" w14:textId="787AEF46" w:rsidR="00E25466" w:rsidRDefault="00E25466" w:rsidP="00380288">
      <w:pPr>
        <w:rPr>
          <w:rFonts w:ascii="Verdana" w:hAnsi="Verdana" w:cs="Verdana"/>
          <w:b/>
          <w:bCs/>
          <w:i/>
          <w:sz w:val="18"/>
          <w:szCs w:val="18"/>
        </w:rPr>
      </w:pPr>
    </w:p>
    <w:p w14:paraId="1F3A4146" w14:textId="520B34D2" w:rsidR="00E25466" w:rsidRDefault="00E25466" w:rsidP="00380288">
      <w:pPr>
        <w:rPr>
          <w:rFonts w:ascii="Verdana" w:hAnsi="Verdana" w:cs="Verdana"/>
          <w:b/>
          <w:bCs/>
          <w:i/>
          <w:sz w:val="18"/>
          <w:szCs w:val="18"/>
        </w:rPr>
      </w:pPr>
    </w:p>
    <w:p w14:paraId="12F63622" w14:textId="3C56CD1D" w:rsidR="00E25466" w:rsidRDefault="00E25466" w:rsidP="00380288">
      <w:pPr>
        <w:rPr>
          <w:rFonts w:ascii="Verdana" w:hAnsi="Verdana" w:cs="Verdana"/>
          <w:b/>
          <w:bCs/>
          <w:i/>
          <w:sz w:val="18"/>
          <w:szCs w:val="18"/>
        </w:rPr>
      </w:pPr>
    </w:p>
    <w:p w14:paraId="6907A72D" w14:textId="75C79EF2" w:rsidR="00E25466" w:rsidRDefault="00E25466" w:rsidP="00380288">
      <w:pPr>
        <w:rPr>
          <w:rFonts w:ascii="Verdana" w:hAnsi="Verdana" w:cs="Verdana"/>
          <w:b/>
          <w:bCs/>
          <w:i/>
          <w:sz w:val="18"/>
          <w:szCs w:val="18"/>
        </w:rPr>
      </w:pPr>
    </w:p>
    <w:p w14:paraId="0629A207" w14:textId="20C6BFA5" w:rsidR="00E25466" w:rsidRDefault="00E25466" w:rsidP="00380288">
      <w:pPr>
        <w:rPr>
          <w:rFonts w:ascii="Verdana" w:hAnsi="Verdana" w:cs="Verdana"/>
          <w:b/>
          <w:bCs/>
          <w:i/>
          <w:sz w:val="18"/>
          <w:szCs w:val="18"/>
        </w:rPr>
      </w:pPr>
    </w:p>
    <w:p w14:paraId="03B2DE82" w14:textId="1BD3C6F0" w:rsidR="00E25466" w:rsidRDefault="00E25466" w:rsidP="00380288">
      <w:pPr>
        <w:rPr>
          <w:rFonts w:ascii="Verdana" w:hAnsi="Verdana" w:cs="Verdana"/>
          <w:b/>
          <w:bCs/>
          <w:i/>
          <w:sz w:val="18"/>
          <w:szCs w:val="18"/>
        </w:rPr>
      </w:pPr>
    </w:p>
    <w:p w14:paraId="2683B7D6" w14:textId="658FC5A5" w:rsidR="00E25466" w:rsidRDefault="00E25466" w:rsidP="00380288">
      <w:pPr>
        <w:rPr>
          <w:rFonts w:ascii="Verdana" w:hAnsi="Verdana" w:cs="Verdana"/>
          <w:b/>
          <w:bCs/>
          <w:i/>
          <w:sz w:val="18"/>
          <w:szCs w:val="18"/>
        </w:rPr>
      </w:pPr>
    </w:p>
    <w:p w14:paraId="579E332A" w14:textId="20B259F6" w:rsidR="00E25466" w:rsidRDefault="00E25466" w:rsidP="00380288">
      <w:pPr>
        <w:rPr>
          <w:rFonts w:ascii="Verdana" w:hAnsi="Verdana" w:cs="Verdana"/>
          <w:b/>
          <w:bCs/>
          <w:i/>
          <w:sz w:val="18"/>
          <w:szCs w:val="18"/>
        </w:rPr>
      </w:pPr>
    </w:p>
    <w:p w14:paraId="7531F786" w14:textId="498C2365" w:rsidR="00E25466" w:rsidRDefault="00E25466" w:rsidP="00380288">
      <w:pPr>
        <w:rPr>
          <w:rFonts w:ascii="Verdana" w:hAnsi="Verdana" w:cs="Verdana"/>
          <w:b/>
          <w:bCs/>
          <w:i/>
          <w:sz w:val="18"/>
          <w:szCs w:val="18"/>
        </w:rPr>
      </w:pPr>
    </w:p>
    <w:p w14:paraId="2036BE06" w14:textId="06B8B8D1" w:rsidR="00E25466" w:rsidRDefault="00E25466" w:rsidP="00380288">
      <w:pPr>
        <w:rPr>
          <w:rFonts w:ascii="Verdana" w:hAnsi="Verdana" w:cs="Verdana"/>
          <w:b/>
          <w:bCs/>
          <w:i/>
          <w:sz w:val="18"/>
          <w:szCs w:val="18"/>
        </w:rPr>
      </w:pPr>
    </w:p>
    <w:p w14:paraId="7796D275" w14:textId="2597B2DC" w:rsidR="00E25466" w:rsidRDefault="00E25466" w:rsidP="00380288">
      <w:pPr>
        <w:rPr>
          <w:rFonts w:ascii="Verdana" w:hAnsi="Verdana" w:cs="Verdana"/>
          <w:b/>
          <w:bCs/>
          <w:i/>
          <w:sz w:val="18"/>
          <w:szCs w:val="18"/>
        </w:rPr>
      </w:pPr>
    </w:p>
    <w:p w14:paraId="47B55AB8" w14:textId="467AD9AA" w:rsidR="00E25466" w:rsidRDefault="00E25466" w:rsidP="00380288">
      <w:pPr>
        <w:rPr>
          <w:rFonts w:ascii="Verdana" w:hAnsi="Verdana" w:cs="Verdana"/>
          <w:b/>
          <w:bCs/>
          <w:i/>
          <w:sz w:val="18"/>
          <w:szCs w:val="18"/>
        </w:rPr>
      </w:pPr>
    </w:p>
    <w:p w14:paraId="71FD39FA" w14:textId="25F1313A" w:rsidR="00E25466" w:rsidRDefault="00E25466" w:rsidP="00380288">
      <w:pPr>
        <w:rPr>
          <w:rFonts w:ascii="Verdana" w:hAnsi="Verdana" w:cs="Verdana"/>
          <w:b/>
          <w:bCs/>
          <w:i/>
          <w:sz w:val="18"/>
          <w:szCs w:val="18"/>
        </w:rPr>
      </w:pPr>
    </w:p>
    <w:p w14:paraId="30FA4361" w14:textId="7998D758" w:rsidR="00E25466" w:rsidRDefault="00E25466" w:rsidP="00380288">
      <w:pPr>
        <w:rPr>
          <w:rFonts w:ascii="Verdana" w:hAnsi="Verdana" w:cs="Verdana"/>
          <w:b/>
          <w:bCs/>
          <w:i/>
          <w:sz w:val="18"/>
          <w:szCs w:val="18"/>
        </w:rPr>
      </w:pPr>
    </w:p>
    <w:p w14:paraId="778A43AD" w14:textId="3673968A" w:rsidR="00E25466" w:rsidRDefault="00E25466" w:rsidP="00380288">
      <w:pPr>
        <w:rPr>
          <w:rFonts w:ascii="Verdana" w:hAnsi="Verdana" w:cs="Verdana"/>
          <w:b/>
          <w:bCs/>
          <w:i/>
          <w:sz w:val="18"/>
          <w:szCs w:val="18"/>
        </w:rPr>
      </w:pPr>
    </w:p>
    <w:p w14:paraId="0B630C32" w14:textId="22B0EB69" w:rsidR="00E25466" w:rsidRDefault="00E25466" w:rsidP="00380288">
      <w:pPr>
        <w:rPr>
          <w:rFonts w:ascii="Verdana" w:hAnsi="Verdana" w:cs="Verdana"/>
          <w:b/>
          <w:bCs/>
          <w:i/>
          <w:sz w:val="18"/>
          <w:szCs w:val="18"/>
        </w:rPr>
      </w:pPr>
    </w:p>
    <w:p w14:paraId="7843E1F3" w14:textId="46007011" w:rsidR="00E25466" w:rsidRDefault="00E25466" w:rsidP="00380288">
      <w:pPr>
        <w:rPr>
          <w:rFonts w:ascii="Verdana" w:hAnsi="Verdana" w:cs="Verdana"/>
          <w:b/>
          <w:bCs/>
          <w:i/>
          <w:sz w:val="18"/>
          <w:szCs w:val="18"/>
        </w:rPr>
      </w:pPr>
    </w:p>
    <w:p w14:paraId="19D80DA0" w14:textId="7819C427" w:rsidR="00E25466" w:rsidRDefault="00E25466" w:rsidP="00380288">
      <w:pPr>
        <w:rPr>
          <w:rFonts w:ascii="Verdana" w:hAnsi="Verdana" w:cs="Verdana"/>
          <w:b/>
          <w:bCs/>
          <w:i/>
          <w:sz w:val="18"/>
          <w:szCs w:val="18"/>
        </w:rPr>
      </w:pPr>
    </w:p>
    <w:p w14:paraId="0F870ABA" w14:textId="69851690" w:rsidR="00E25466" w:rsidRDefault="00E25466" w:rsidP="00380288">
      <w:pPr>
        <w:rPr>
          <w:rFonts w:ascii="Verdana" w:hAnsi="Verdana" w:cs="Verdana"/>
          <w:b/>
          <w:bCs/>
          <w:i/>
          <w:sz w:val="18"/>
          <w:szCs w:val="18"/>
        </w:rPr>
      </w:pPr>
    </w:p>
    <w:p w14:paraId="31BF900B" w14:textId="5FD9005F" w:rsidR="00E25466" w:rsidRDefault="00E25466" w:rsidP="00380288">
      <w:pPr>
        <w:rPr>
          <w:rFonts w:ascii="Verdana" w:hAnsi="Verdana" w:cs="Verdana"/>
          <w:b/>
          <w:bCs/>
          <w:i/>
          <w:sz w:val="18"/>
          <w:szCs w:val="18"/>
        </w:rPr>
      </w:pPr>
    </w:p>
    <w:p w14:paraId="22F02A35" w14:textId="186C64FA" w:rsidR="00E25466" w:rsidRDefault="00E25466" w:rsidP="00380288">
      <w:pPr>
        <w:rPr>
          <w:rFonts w:ascii="Verdana" w:hAnsi="Verdana" w:cs="Verdana"/>
          <w:b/>
          <w:bCs/>
          <w:i/>
          <w:sz w:val="18"/>
          <w:szCs w:val="18"/>
        </w:rPr>
      </w:pPr>
    </w:p>
    <w:p w14:paraId="116A8F3C" w14:textId="52E10231" w:rsidR="00E25466" w:rsidRDefault="00E25466" w:rsidP="00380288">
      <w:pPr>
        <w:rPr>
          <w:rFonts w:ascii="Verdana" w:hAnsi="Verdana" w:cs="Verdana"/>
          <w:b/>
          <w:bCs/>
          <w:i/>
          <w:sz w:val="18"/>
          <w:szCs w:val="18"/>
        </w:rPr>
      </w:pPr>
    </w:p>
    <w:p w14:paraId="1D1DF30F" w14:textId="18224B85" w:rsidR="00E25466" w:rsidRDefault="00E25466" w:rsidP="00380288">
      <w:pPr>
        <w:rPr>
          <w:rFonts w:ascii="Verdana" w:hAnsi="Verdana" w:cs="Verdana"/>
          <w:b/>
          <w:bCs/>
          <w:i/>
          <w:sz w:val="18"/>
          <w:szCs w:val="18"/>
        </w:rPr>
      </w:pPr>
    </w:p>
    <w:p w14:paraId="76B7E450" w14:textId="3603E351" w:rsidR="00E25466" w:rsidRDefault="00E25466" w:rsidP="00380288">
      <w:pPr>
        <w:rPr>
          <w:rFonts w:ascii="Verdana" w:hAnsi="Verdana" w:cs="Verdana"/>
          <w:b/>
          <w:bCs/>
          <w:i/>
          <w:sz w:val="18"/>
          <w:szCs w:val="18"/>
        </w:rPr>
      </w:pPr>
    </w:p>
    <w:p w14:paraId="4E347C5B" w14:textId="1EA9C1DB" w:rsidR="00E25466" w:rsidRDefault="00E25466" w:rsidP="00380288">
      <w:pPr>
        <w:rPr>
          <w:rFonts w:ascii="Verdana" w:hAnsi="Verdana" w:cs="Verdana"/>
          <w:b/>
          <w:bCs/>
          <w:i/>
          <w:sz w:val="18"/>
          <w:szCs w:val="18"/>
        </w:rPr>
      </w:pPr>
    </w:p>
    <w:p w14:paraId="717EB391" w14:textId="14D59527" w:rsidR="00E25466" w:rsidRDefault="00E25466" w:rsidP="00380288">
      <w:pPr>
        <w:rPr>
          <w:rFonts w:ascii="Verdana" w:hAnsi="Verdana" w:cs="Verdana"/>
          <w:b/>
          <w:bCs/>
          <w:i/>
          <w:sz w:val="18"/>
          <w:szCs w:val="18"/>
        </w:rPr>
      </w:pPr>
    </w:p>
    <w:p w14:paraId="60C7B615" w14:textId="57C5138B" w:rsidR="00E25466" w:rsidRDefault="00E25466" w:rsidP="00380288">
      <w:pPr>
        <w:rPr>
          <w:rFonts w:ascii="Verdana" w:hAnsi="Verdana" w:cs="Verdana"/>
          <w:b/>
          <w:bCs/>
          <w:i/>
          <w:sz w:val="18"/>
          <w:szCs w:val="18"/>
        </w:rPr>
      </w:pPr>
    </w:p>
    <w:p w14:paraId="3E8B970F" w14:textId="1DE46ED8" w:rsidR="00E25466" w:rsidRDefault="00E25466" w:rsidP="00380288">
      <w:pPr>
        <w:rPr>
          <w:rFonts w:ascii="Verdana" w:hAnsi="Verdana" w:cs="Verdana"/>
          <w:b/>
          <w:bCs/>
          <w:i/>
          <w:sz w:val="18"/>
          <w:szCs w:val="18"/>
        </w:rPr>
      </w:pPr>
    </w:p>
    <w:p w14:paraId="5F7D1E6C" w14:textId="46446FFA" w:rsidR="00E25466" w:rsidRDefault="00E25466" w:rsidP="00380288">
      <w:pPr>
        <w:rPr>
          <w:rFonts w:ascii="Verdana" w:hAnsi="Verdana" w:cs="Verdana"/>
          <w:b/>
          <w:bCs/>
          <w:i/>
          <w:sz w:val="18"/>
          <w:szCs w:val="18"/>
        </w:rPr>
      </w:pPr>
    </w:p>
    <w:p w14:paraId="4A889D37" w14:textId="66958A4A" w:rsidR="00E25466" w:rsidRDefault="00E25466" w:rsidP="00380288">
      <w:pPr>
        <w:rPr>
          <w:rFonts w:ascii="Verdana" w:hAnsi="Verdana" w:cs="Verdana"/>
          <w:b/>
          <w:bCs/>
          <w:i/>
          <w:sz w:val="18"/>
          <w:szCs w:val="18"/>
        </w:rPr>
      </w:pPr>
    </w:p>
    <w:p w14:paraId="11E71426" w14:textId="6D78CC51" w:rsidR="00E25466" w:rsidRDefault="00E25466" w:rsidP="00380288">
      <w:pPr>
        <w:rPr>
          <w:rFonts w:ascii="Verdana" w:hAnsi="Verdana" w:cs="Verdana"/>
          <w:b/>
          <w:bCs/>
          <w:i/>
          <w:sz w:val="18"/>
          <w:szCs w:val="18"/>
        </w:rPr>
      </w:pPr>
    </w:p>
    <w:p w14:paraId="4E433AD5" w14:textId="41D91649" w:rsidR="00E25466" w:rsidRDefault="00E25466" w:rsidP="00380288">
      <w:pPr>
        <w:rPr>
          <w:rFonts w:ascii="Verdana" w:hAnsi="Verdana" w:cs="Verdana"/>
          <w:b/>
          <w:bCs/>
          <w:i/>
          <w:sz w:val="18"/>
          <w:szCs w:val="18"/>
        </w:rPr>
      </w:pPr>
    </w:p>
    <w:p w14:paraId="4038BF84" w14:textId="30762B38" w:rsidR="00E25466" w:rsidRDefault="00E25466" w:rsidP="00380288">
      <w:pPr>
        <w:rPr>
          <w:rFonts w:ascii="Verdana" w:hAnsi="Verdana" w:cs="Verdana"/>
          <w:b/>
          <w:bCs/>
          <w:i/>
          <w:sz w:val="18"/>
          <w:szCs w:val="18"/>
        </w:rPr>
      </w:pPr>
    </w:p>
    <w:p w14:paraId="4064C701" w14:textId="3CCD883C" w:rsidR="00E25466" w:rsidRDefault="00E25466" w:rsidP="00380288">
      <w:pPr>
        <w:rPr>
          <w:rFonts w:ascii="Verdana" w:hAnsi="Verdana" w:cs="Verdana"/>
          <w:b/>
          <w:bCs/>
          <w:i/>
          <w:sz w:val="18"/>
          <w:szCs w:val="18"/>
        </w:rPr>
      </w:pPr>
    </w:p>
    <w:p w14:paraId="33F03034" w14:textId="4412BFB5" w:rsidR="00E25466" w:rsidRDefault="00E25466" w:rsidP="00380288">
      <w:pPr>
        <w:rPr>
          <w:rFonts w:ascii="Verdana" w:hAnsi="Verdana" w:cs="Verdana"/>
          <w:b/>
          <w:bCs/>
          <w:i/>
          <w:sz w:val="18"/>
          <w:szCs w:val="18"/>
        </w:rPr>
      </w:pPr>
    </w:p>
    <w:p w14:paraId="1E5156D3" w14:textId="6F3C2E13" w:rsidR="00E25466" w:rsidRDefault="00E25466" w:rsidP="00380288">
      <w:pPr>
        <w:rPr>
          <w:rFonts w:ascii="Verdana" w:hAnsi="Verdana" w:cs="Verdana"/>
          <w:b/>
          <w:bCs/>
          <w:i/>
          <w:sz w:val="18"/>
          <w:szCs w:val="18"/>
        </w:rPr>
      </w:pPr>
    </w:p>
    <w:p w14:paraId="72C086EF" w14:textId="5F1B86E1" w:rsidR="00E25466" w:rsidRDefault="00E25466" w:rsidP="00380288">
      <w:pPr>
        <w:rPr>
          <w:rFonts w:ascii="Verdana" w:hAnsi="Verdana" w:cs="Verdana"/>
          <w:b/>
          <w:bCs/>
          <w:i/>
          <w:sz w:val="18"/>
          <w:szCs w:val="18"/>
        </w:rPr>
      </w:pPr>
    </w:p>
    <w:p w14:paraId="3E125203" w14:textId="18AE63CB" w:rsidR="00E25466" w:rsidRDefault="00E25466" w:rsidP="00380288">
      <w:pPr>
        <w:rPr>
          <w:rFonts w:ascii="Verdana" w:hAnsi="Verdana" w:cs="Verdana"/>
          <w:b/>
          <w:bCs/>
          <w:i/>
          <w:sz w:val="18"/>
          <w:szCs w:val="18"/>
        </w:rPr>
      </w:pPr>
    </w:p>
    <w:p w14:paraId="753718C4" w14:textId="14C30161" w:rsidR="00E25466" w:rsidRDefault="00E25466" w:rsidP="00380288">
      <w:pPr>
        <w:rPr>
          <w:rFonts w:ascii="Verdana" w:hAnsi="Verdana" w:cs="Verdana"/>
          <w:b/>
          <w:bCs/>
          <w:i/>
          <w:sz w:val="18"/>
          <w:szCs w:val="18"/>
        </w:rPr>
      </w:pPr>
    </w:p>
    <w:p w14:paraId="1818A45B" w14:textId="571FC423" w:rsidR="00E25466" w:rsidRDefault="00E25466" w:rsidP="00380288">
      <w:pPr>
        <w:rPr>
          <w:rFonts w:ascii="Verdana" w:hAnsi="Verdana" w:cs="Verdana"/>
          <w:b/>
          <w:bCs/>
          <w:i/>
          <w:sz w:val="18"/>
          <w:szCs w:val="18"/>
        </w:rPr>
      </w:pPr>
    </w:p>
    <w:p w14:paraId="78B4510C" w14:textId="0CA5D233" w:rsidR="00E25466" w:rsidRDefault="00E25466" w:rsidP="00380288">
      <w:pPr>
        <w:rPr>
          <w:rFonts w:ascii="Verdana" w:hAnsi="Verdana" w:cs="Verdana"/>
          <w:b/>
          <w:bCs/>
          <w:i/>
          <w:sz w:val="18"/>
          <w:szCs w:val="18"/>
        </w:rPr>
      </w:pPr>
    </w:p>
    <w:p w14:paraId="507DA35A" w14:textId="4442F5D0" w:rsidR="00E25466" w:rsidRDefault="00E25466" w:rsidP="00380288">
      <w:pPr>
        <w:rPr>
          <w:rFonts w:ascii="Verdana" w:hAnsi="Verdana" w:cs="Verdana"/>
          <w:b/>
          <w:bCs/>
          <w:i/>
          <w:sz w:val="18"/>
          <w:szCs w:val="18"/>
        </w:rPr>
      </w:pPr>
    </w:p>
    <w:p w14:paraId="57DCF757" w14:textId="2BF1116A" w:rsidR="00E25466" w:rsidRDefault="00E25466" w:rsidP="00380288">
      <w:pPr>
        <w:rPr>
          <w:rFonts w:ascii="Verdana" w:hAnsi="Verdana" w:cs="Verdana"/>
          <w:b/>
          <w:bCs/>
          <w:i/>
          <w:sz w:val="18"/>
          <w:szCs w:val="18"/>
        </w:rPr>
      </w:pPr>
    </w:p>
    <w:p w14:paraId="5A35CDD9" w14:textId="61866DBC" w:rsidR="00E25466" w:rsidRDefault="00E25466" w:rsidP="00380288">
      <w:pPr>
        <w:rPr>
          <w:rFonts w:ascii="Verdana" w:hAnsi="Verdana" w:cs="Verdana"/>
          <w:b/>
          <w:bCs/>
          <w:i/>
          <w:sz w:val="18"/>
          <w:szCs w:val="18"/>
        </w:rPr>
      </w:pPr>
    </w:p>
    <w:p w14:paraId="7D2CA93F" w14:textId="01B6F25B" w:rsidR="00E25466" w:rsidRDefault="00E25466" w:rsidP="00380288">
      <w:pPr>
        <w:rPr>
          <w:rFonts w:ascii="Verdana" w:hAnsi="Verdana" w:cs="Verdana"/>
          <w:b/>
          <w:bCs/>
          <w:i/>
          <w:sz w:val="18"/>
          <w:szCs w:val="18"/>
        </w:rPr>
      </w:pPr>
    </w:p>
    <w:p w14:paraId="627C2D6D" w14:textId="77777777" w:rsidR="00E25466" w:rsidRDefault="00E25466" w:rsidP="00380288">
      <w:pPr>
        <w:rPr>
          <w:rFonts w:ascii="Verdana" w:hAnsi="Verdana" w:cs="Verdana"/>
          <w:b/>
          <w:bCs/>
          <w:i/>
          <w:sz w:val="18"/>
          <w:szCs w:val="18"/>
        </w:rPr>
      </w:pPr>
    </w:p>
    <w:p w14:paraId="6D058E0D" w14:textId="77777777" w:rsidR="007C5EFE" w:rsidRPr="00DD61E2" w:rsidRDefault="007C5EFE" w:rsidP="007C5EFE">
      <w:pPr>
        <w:pStyle w:val="Zwykytekst"/>
        <w:jc w:val="right"/>
        <w:rPr>
          <w:rFonts w:ascii="Verdana" w:hAnsi="Verdana"/>
          <w:b/>
        </w:rPr>
      </w:pPr>
      <w:r w:rsidRPr="00DD61E2">
        <w:rPr>
          <w:rFonts w:ascii="Verdana" w:hAnsi="Verdana"/>
          <w:b/>
        </w:rPr>
        <w:t xml:space="preserve">Formularz 2.2. </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493"/>
        <w:gridCol w:w="6572"/>
      </w:tblGrid>
      <w:tr w:rsidR="007C5EFE" w:rsidRPr="00DD61E2" w14:paraId="61C83EBE" w14:textId="77777777" w:rsidTr="007B3BB0">
        <w:trPr>
          <w:trHeight w:val="1231"/>
        </w:trPr>
        <w:tc>
          <w:tcPr>
            <w:tcW w:w="2606" w:type="dxa"/>
          </w:tcPr>
          <w:p w14:paraId="0927694F" w14:textId="77777777" w:rsidR="007C5EFE" w:rsidRPr="00DD61E2" w:rsidRDefault="007C5EFE" w:rsidP="007B3BB0">
            <w:pPr>
              <w:jc w:val="center"/>
              <w:rPr>
                <w:i/>
                <w:sz w:val="16"/>
                <w:szCs w:val="16"/>
              </w:rPr>
            </w:pPr>
          </w:p>
          <w:p w14:paraId="47FFB46B" w14:textId="77777777" w:rsidR="007C5EFE" w:rsidRPr="00DD61E2" w:rsidRDefault="007C5EFE" w:rsidP="007B3BB0">
            <w:pPr>
              <w:jc w:val="center"/>
              <w:rPr>
                <w:i/>
                <w:sz w:val="16"/>
                <w:szCs w:val="16"/>
              </w:rPr>
            </w:pPr>
          </w:p>
          <w:p w14:paraId="37B959F8" w14:textId="77777777" w:rsidR="007C5EFE" w:rsidRPr="00DD61E2" w:rsidRDefault="007C5EFE" w:rsidP="007B3BB0">
            <w:pPr>
              <w:jc w:val="center"/>
              <w:rPr>
                <w:i/>
                <w:sz w:val="16"/>
                <w:szCs w:val="16"/>
              </w:rPr>
            </w:pPr>
          </w:p>
          <w:p w14:paraId="5CBD448D" w14:textId="77777777" w:rsidR="007C5EFE" w:rsidRPr="00DD61E2" w:rsidRDefault="007C5EFE" w:rsidP="007B3BB0">
            <w:pPr>
              <w:jc w:val="center"/>
              <w:rPr>
                <w:i/>
                <w:sz w:val="16"/>
                <w:szCs w:val="16"/>
              </w:rPr>
            </w:pPr>
          </w:p>
          <w:p w14:paraId="63FBBDAC" w14:textId="77777777" w:rsidR="007C5EFE" w:rsidRPr="00DD61E2" w:rsidRDefault="007C5EFE" w:rsidP="007B3BB0">
            <w:pPr>
              <w:jc w:val="center"/>
              <w:rPr>
                <w:i/>
                <w:sz w:val="16"/>
                <w:szCs w:val="16"/>
              </w:rPr>
            </w:pPr>
            <w:r w:rsidRPr="00DD61E2">
              <w:rPr>
                <w:rFonts w:ascii="Verdana" w:hAnsi="Verdana"/>
                <w:i/>
                <w:sz w:val="16"/>
                <w:szCs w:val="16"/>
              </w:rPr>
              <w:t>(</w:t>
            </w:r>
            <w:r w:rsidRPr="00DD61E2">
              <w:rPr>
                <w:rFonts w:ascii="Verdana" w:hAnsi="Verdana" w:cs="Verdana"/>
                <w:i/>
                <w:iCs/>
                <w:sz w:val="16"/>
                <w:szCs w:val="16"/>
              </w:rPr>
              <w:t>nazwa</w:t>
            </w:r>
            <w:r w:rsidRPr="00DD61E2">
              <w:rPr>
                <w:rFonts w:ascii="Verdana" w:hAnsi="Verdana"/>
                <w:i/>
                <w:sz w:val="16"/>
                <w:szCs w:val="16"/>
              </w:rPr>
              <w:t xml:space="preserve"> Wykonawcy/ Wykonawców</w:t>
            </w:r>
            <w:r w:rsidRPr="00DD61E2">
              <w:rPr>
                <w:i/>
                <w:sz w:val="16"/>
                <w:szCs w:val="16"/>
              </w:rPr>
              <w:t>)</w:t>
            </w:r>
          </w:p>
        </w:tc>
        <w:tc>
          <w:tcPr>
            <w:tcW w:w="7022" w:type="dxa"/>
            <w:shd w:val="clear" w:color="auto" w:fill="C0C0C0"/>
            <w:vAlign w:val="center"/>
          </w:tcPr>
          <w:p w14:paraId="4BA85144" w14:textId="77777777" w:rsidR="007C5EFE" w:rsidRPr="00DD61E2" w:rsidRDefault="007C5EFE" w:rsidP="007B3BB0">
            <w:pPr>
              <w:pStyle w:val="Zwykytekst1"/>
              <w:jc w:val="center"/>
              <w:rPr>
                <w:rFonts w:ascii="Verdana" w:hAnsi="Verdana"/>
                <w:b/>
                <w:sz w:val="16"/>
                <w:szCs w:val="16"/>
              </w:rPr>
            </w:pPr>
            <w:r w:rsidRPr="00DD61E2">
              <w:rPr>
                <w:rFonts w:ascii="Verdana" w:hAnsi="Verdana"/>
                <w:b/>
                <w:sz w:val="16"/>
                <w:szCs w:val="16"/>
              </w:rPr>
              <w:t xml:space="preserve">KRYTERIUM OCENY OFERT </w:t>
            </w:r>
          </w:p>
          <w:p w14:paraId="1342791E" w14:textId="77777777" w:rsidR="007C5EFE" w:rsidRPr="00DD61E2" w:rsidRDefault="007C5EFE" w:rsidP="007B3BB0">
            <w:pPr>
              <w:pStyle w:val="Zwykytekst1"/>
              <w:jc w:val="center"/>
              <w:rPr>
                <w:rFonts w:ascii="Verdana" w:hAnsi="Verdana"/>
                <w:b/>
                <w:sz w:val="16"/>
                <w:szCs w:val="16"/>
              </w:rPr>
            </w:pPr>
            <w:r w:rsidRPr="00DD61E2">
              <w:rPr>
                <w:rFonts w:ascii="Verdana" w:hAnsi="Verdana"/>
                <w:sz w:val="16"/>
                <w:szCs w:val="16"/>
              </w:rPr>
              <w:t>„</w:t>
            </w:r>
            <w:r w:rsidRPr="00DD61E2">
              <w:rPr>
                <w:rFonts w:ascii="Verdana" w:hAnsi="Verdana"/>
                <w:b/>
                <w:sz w:val="16"/>
                <w:szCs w:val="16"/>
              </w:rPr>
              <w:t>Liczba osób techniczno-dokumentacyjnych”</w:t>
            </w:r>
          </w:p>
          <w:p w14:paraId="782D3E73" w14:textId="77777777" w:rsidR="007C5EFE" w:rsidRPr="00DD61E2" w:rsidRDefault="007C5EFE" w:rsidP="007B3BB0">
            <w:pPr>
              <w:pStyle w:val="Zwykytekst1"/>
              <w:jc w:val="center"/>
              <w:rPr>
                <w:rFonts w:ascii="Verdana" w:hAnsi="Verdana"/>
                <w:b/>
                <w:sz w:val="16"/>
                <w:szCs w:val="16"/>
              </w:rPr>
            </w:pPr>
          </w:p>
          <w:p w14:paraId="74B1BDB8" w14:textId="77777777" w:rsidR="007C5EFE" w:rsidRPr="00DD61E2" w:rsidRDefault="007C5EFE" w:rsidP="00514960">
            <w:pPr>
              <w:pStyle w:val="Zwykytekst1"/>
              <w:jc w:val="center"/>
              <w:rPr>
                <w:rFonts w:ascii="Verdana" w:hAnsi="Verdana"/>
                <w:b/>
                <w:sz w:val="16"/>
                <w:szCs w:val="16"/>
              </w:rPr>
            </w:pPr>
          </w:p>
        </w:tc>
      </w:tr>
    </w:tbl>
    <w:p w14:paraId="5A1BE573" w14:textId="77777777" w:rsidR="007C5EFE" w:rsidRPr="00DD61E2" w:rsidRDefault="007C5EFE" w:rsidP="007C5EFE">
      <w:pPr>
        <w:pStyle w:val="Zwykytekst1"/>
        <w:spacing w:line="276" w:lineRule="auto"/>
        <w:jc w:val="both"/>
        <w:rPr>
          <w:rFonts w:ascii="Verdana" w:hAnsi="Verdana"/>
        </w:rPr>
      </w:pPr>
    </w:p>
    <w:p w14:paraId="01017BFD" w14:textId="7C039CEE" w:rsidR="007C5EFE" w:rsidRPr="00DD61E2" w:rsidRDefault="007C5EFE" w:rsidP="007B3BB0">
      <w:pPr>
        <w:jc w:val="both"/>
        <w:rPr>
          <w:rFonts w:ascii="Verdana" w:hAnsi="Verdana"/>
          <w:b/>
          <w:sz w:val="20"/>
        </w:rPr>
      </w:pPr>
      <w:r w:rsidRPr="00DD61E2">
        <w:rPr>
          <w:rFonts w:ascii="Verdana" w:hAnsi="Verdana"/>
          <w:sz w:val="20"/>
          <w:szCs w:val="20"/>
        </w:rPr>
        <w:t>Składając ofertę w postępowaniu o udzielenie zamówienie publiczne na</w:t>
      </w:r>
      <w:r w:rsidRPr="00DD61E2">
        <w:rPr>
          <w:rFonts w:ascii="Verdana" w:hAnsi="Verdana"/>
          <w:b/>
          <w:sz w:val="20"/>
          <w:szCs w:val="20"/>
        </w:rPr>
        <w:t xml:space="preserve"> </w:t>
      </w:r>
      <w:r w:rsidR="007B3BB0" w:rsidRPr="007C5EFE">
        <w:rPr>
          <w:rFonts w:ascii="Verdana" w:hAnsi="Verdana"/>
          <w:b/>
          <w:sz w:val="18"/>
          <w:szCs w:val="18"/>
          <w:lang w:eastAsia="en-US"/>
        </w:rPr>
        <w:t>„</w:t>
      </w:r>
      <w:r w:rsidR="007B3BB0"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007B3BB0" w:rsidRPr="007C5EFE">
        <w:rPr>
          <w:rFonts w:ascii="Verdana" w:hAnsi="Verdana"/>
          <w:b/>
          <w:sz w:val="18"/>
          <w:szCs w:val="18"/>
          <w:lang w:eastAsia="en-US"/>
        </w:rPr>
        <w:t>”</w:t>
      </w:r>
    </w:p>
    <w:p w14:paraId="30FE57C7" w14:textId="77777777" w:rsidR="007C5EFE" w:rsidRPr="00DD61E2" w:rsidRDefault="007C5EFE" w:rsidP="007C5EFE">
      <w:pPr>
        <w:jc w:val="both"/>
        <w:rPr>
          <w:rFonts w:ascii="Verdana" w:hAnsi="Verdana"/>
          <w:b/>
          <w:sz w:val="20"/>
          <w:szCs w:val="20"/>
        </w:rPr>
      </w:pPr>
    </w:p>
    <w:p w14:paraId="287A2FFB" w14:textId="4D450236" w:rsidR="007C5EFE" w:rsidRPr="00DD61E2" w:rsidRDefault="007C5EFE" w:rsidP="007C5EFE">
      <w:pPr>
        <w:jc w:val="both"/>
        <w:rPr>
          <w:rFonts w:ascii="Verdana" w:hAnsi="Verdana"/>
          <w:b/>
          <w:lang w:val="en-US"/>
        </w:rPr>
      </w:pPr>
      <w:proofErr w:type="spellStart"/>
      <w:r w:rsidRPr="00DD61E2">
        <w:rPr>
          <w:rFonts w:ascii="Verdana" w:hAnsi="Verdana"/>
          <w:spacing w:val="-2"/>
          <w:sz w:val="20"/>
          <w:szCs w:val="20"/>
          <w:lang w:val="en-US"/>
        </w:rPr>
        <w:t>Nr</w:t>
      </w:r>
      <w:proofErr w:type="spellEnd"/>
      <w:r w:rsidRPr="00DD61E2">
        <w:rPr>
          <w:rFonts w:ascii="Verdana" w:hAnsi="Verdana"/>
          <w:spacing w:val="-2"/>
          <w:sz w:val="20"/>
          <w:szCs w:val="20"/>
          <w:lang w:val="en-US"/>
        </w:rPr>
        <w:t xml:space="preserve"> ref: </w:t>
      </w:r>
      <w:r w:rsidRPr="00DD61E2">
        <w:rPr>
          <w:rFonts w:ascii="Verdana" w:hAnsi="Verdana"/>
          <w:b/>
          <w:sz w:val="20"/>
          <w:szCs w:val="20"/>
          <w:u w:val="single"/>
          <w:lang w:val="en-US"/>
        </w:rPr>
        <w:t>GDDKiA.O.WA.D-3.241</w:t>
      </w:r>
      <w:r w:rsidR="007B3BB0">
        <w:rPr>
          <w:rFonts w:ascii="Verdana" w:hAnsi="Verdana"/>
          <w:b/>
          <w:sz w:val="20"/>
          <w:szCs w:val="20"/>
          <w:u w:val="single"/>
          <w:lang w:val="en-US"/>
        </w:rPr>
        <w:t>.20</w:t>
      </w:r>
      <w:r w:rsidRPr="00DD61E2">
        <w:rPr>
          <w:rFonts w:ascii="Verdana" w:hAnsi="Verdana"/>
          <w:b/>
          <w:sz w:val="20"/>
          <w:szCs w:val="20"/>
          <w:u w:val="single"/>
          <w:lang w:val="en-US"/>
        </w:rPr>
        <w:t>.2017</w:t>
      </w:r>
    </w:p>
    <w:p w14:paraId="728F887C" w14:textId="77777777" w:rsidR="007C5EFE" w:rsidRPr="00DD61E2" w:rsidRDefault="007C5EFE" w:rsidP="007C5EFE">
      <w:pPr>
        <w:spacing w:line="276" w:lineRule="auto"/>
        <w:jc w:val="both"/>
        <w:rPr>
          <w:rFonts w:ascii="Verdana" w:hAnsi="Verdana"/>
          <w:sz w:val="20"/>
          <w:szCs w:val="20"/>
          <w:lang w:val="en-US"/>
        </w:rPr>
      </w:pPr>
    </w:p>
    <w:p w14:paraId="0773EC82" w14:textId="77777777" w:rsidR="007C5EFE" w:rsidRPr="00DD61E2" w:rsidRDefault="007C5EFE" w:rsidP="007C5EFE">
      <w:pPr>
        <w:spacing w:line="276" w:lineRule="auto"/>
        <w:jc w:val="both"/>
        <w:rPr>
          <w:rFonts w:ascii="Verdana" w:hAnsi="Verdana"/>
          <w:bCs/>
          <w:sz w:val="20"/>
          <w:szCs w:val="20"/>
        </w:rPr>
      </w:pPr>
      <w:r w:rsidRPr="00DD61E2">
        <w:rPr>
          <w:rFonts w:ascii="Verdana" w:hAnsi="Verdana"/>
          <w:sz w:val="20"/>
          <w:szCs w:val="20"/>
        </w:rPr>
        <w:t xml:space="preserve">Deklarujemy,   że do </w:t>
      </w:r>
      <w:r w:rsidRPr="00DD61E2">
        <w:rPr>
          <w:rFonts w:ascii="Verdana" w:hAnsi="Verdana"/>
          <w:spacing w:val="4"/>
          <w:sz w:val="20"/>
          <w:szCs w:val="20"/>
          <w:lang w:eastAsia="ar-SA"/>
        </w:rPr>
        <w:t xml:space="preserve"> prac</w:t>
      </w:r>
      <w:r w:rsidRPr="00DD61E2">
        <w:rPr>
          <w:rFonts w:ascii="Verdana" w:hAnsi="Verdana"/>
          <w:sz w:val="20"/>
          <w:szCs w:val="20"/>
        </w:rPr>
        <w:t xml:space="preserve"> w zespole wykonującym badania wykopaliskowe skierujemy …. osób techniczno-dokumentacyjnych. Składamy wykaz osób z wykształceniem wyższym archeologicznym (posiadających tytuł magistra archeologii) </w:t>
      </w:r>
      <w:r w:rsidRPr="00DD61E2">
        <w:rPr>
          <w:rFonts w:ascii="Verdana" w:hAnsi="Verdana"/>
          <w:spacing w:val="4"/>
          <w:sz w:val="20"/>
          <w:szCs w:val="20"/>
          <w:lang w:eastAsia="ar-SA"/>
        </w:rPr>
        <w:t>potwierdzający powyższe.</w:t>
      </w:r>
    </w:p>
    <w:p w14:paraId="0544DEDE" w14:textId="77777777" w:rsidR="007C5EFE" w:rsidRPr="00DD61E2" w:rsidRDefault="007C5EFE" w:rsidP="007C5EFE">
      <w:pPr>
        <w:spacing w:line="276" w:lineRule="auto"/>
        <w:jc w:val="both"/>
        <w:rPr>
          <w:rFonts w:ascii="Verdana" w:hAnsi="Verdana"/>
          <w:sz w:val="20"/>
          <w:szCs w:val="20"/>
        </w:rPr>
      </w:pPr>
    </w:p>
    <w:p w14:paraId="3E26A17F" w14:textId="77777777" w:rsidR="007C5EFE" w:rsidRPr="00DD61E2" w:rsidRDefault="007C5EFE" w:rsidP="007C5EFE">
      <w:pPr>
        <w:spacing w:line="276" w:lineRule="auto"/>
        <w:jc w:val="both"/>
        <w:rPr>
          <w:rFonts w:ascii="Verdana" w:hAnsi="Verdana" w:cs="Arial"/>
          <w:b/>
          <w:i/>
          <w:w w:val="90"/>
          <w:sz w:val="18"/>
          <w:szCs w:val="18"/>
        </w:rPr>
      </w:pPr>
    </w:p>
    <w:tbl>
      <w:tblPr>
        <w:tblW w:w="9706"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3044"/>
        <w:gridCol w:w="6662"/>
      </w:tblGrid>
      <w:tr w:rsidR="007C5EFE" w:rsidRPr="00DD61E2" w14:paraId="21416B80" w14:textId="77777777" w:rsidTr="007B3BB0">
        <w:trPr>
          <w:cantSplit/>
          <w:trHeight w:val="1458"/>
        </w:trPr>
        <w:tc>
          <w:tcPr>
            <w:tcW w:w="3044" w:type="dxa"/>
            <w:vAlign w:val="center"/>
          </w:tcPr>
          <w:p w14:paraId="6B0E5D7A" w14:textId="77777777" w:rsidR="007C5EFE" w:rsidRPr="00DD61E2" w:rsidRDefault="007C5EFE" w:rsidP="007B3BB0">
            <w:pPr>
              <w:jc w:val="center"/>
              <w:rPr>
                <w:rFonts w:ascii="Verdana" w:hAnsi="Verdana" w:cs="Courier New"/>
                <w:sz w:val="20"/>
                <w:szCs w:val="20"/>
              </w:rPr>
            </w:pPr>
            <w:r w:rsidRPr="00DD61E2">
              <w:rPr>
                <w:rFonts w:ascii="Verdana" w:hAnsi="Verdana" w:cs="Courier New"/>
                <w:sz w:val="20"/>
                <w:szCs w:val="20"/>
              </w:rPr>
              <w:t>Imię i nazwisko</w:t>
            </w:r>
          </w:p>
        </w:tc>
        <w:tc>
          <w:tcPr>
            <w:tcW w:w="6662" w:type="dxa"/>
            <w:vAlign w:val="center"/>
          </w:tcPr>
          <w:p w14:paraId="2124F115" w14:textId="77777777" w:rsidR="007C5EFE" w:rsidRPr="00DD61E2" w:rsidRDefault="007C5EFE" w:rsidP="007B3BB0">
            <w:pPr>
              <w:jc w:val="center"/>
              <w:rPr>
                <w:rFonts w:ascii="Verdana" w:hAnsi="Verdana" w:cs="Courier New"/>
                <w:sz w:val="20"/>
                <w:szCs w:val="20"/>
              </w:rPr>
            </w:pPr>
            <w:r w:rsidRPr="00DD61E2">
              <w:rPr>
                <w:rFonts w:ascii="Verdana" w:hAnsi="Verdana" w:cs="Courier New"/>
                <w:sz w:val="20"/>
                <w:szCs w:val="20"/>
              </w:rPr>
              <w:t xml:space="preserve">Wykształcenie  </w:t>
            </w:r>
          </w:p>
        </w:tc>
      </w:tr>
      <w:tr w:rsidR="007C5EFE" w:rsidRPr="00DD61E2" w14:paraId="6DF0E0B9" w14:textId="77777777" w:rsidTr="007B3BB0">
        <w:trPr>
          <w:trHeight w:val="256"/>
        </w:trPr>
        <w:tc>
          <w:tcPr>
            <w:tcW w:w="3044" w:type="dxa"/>
          </w:tcPr>
          <w:p w14:paraId="65C5E22B" w14:textId="77777777" w:rsidR="007C5EFE" w:rsidRPr="00DD61E2" w:rsidRDefault="007C5EFE" w:rsidP="007B3BB0">
            <w:pPr>
              <w:spacing w:before="60" w:after="60"/>
              <w:jc w:val="center"/>
              <w:rPr>
                <w:rFonts w:ascii="Verdana" w:hAnsi="Verdana" w:cs="Courier New"/>
                <w:b/>
                <w:sz w:val="20"/>
                <w:szCs w:val="20"/>
              </w:rPr>
            </w:pPr>
            <w:r w:rsidRPr="00DD61E2">
              <w:rPr>
                <w:rFonts w:ascii="Verdana" w:hAnsi="Verdana" w:cs="Courier New"/>
                <w:b/>
                <w:sz w:val="20"/>
                <w:szCs w:val="20"/>
              </w:rPr>
              <w:t>1</w:t>
            </w:r>
          </w:p>
        </w:tc>
        <w:tc>
          <w:tcPr>
            <w:tcW w:w="6662" w:type="dxa"/>
          </w:tcPr>
          <w:p w14:paraId="73826F33" w14:textId="77777777" w:rsidR="007C5EFE" w:rsidRPr="00DD61E2" w:rsidRDefault="007C5EFE" w:rsidP="007B3BB0">
            <w:pPr>
              <w:spacing w:before="60" w:after="60"/>
              <w:jc w:val="center"/>
              <w:rPr>
                <w:rFonts w:ascii="Verdana" w:hAnsi="Verdana" w:cs="Courier New"/>
                <w:b/>
                <w:sz w:val="20"/>
                <w:szCs w:val="20"/>
              </w:rPr>
            </w:pPr>
            <w:r w:rsidRPr="00DD61E2">
              <w:rPr>
                <w:rFonts w:ascii="Verdana" w:hAnsi="Verdana" w:cs="Courier New"/>
                <w:b/>
                <w:sz w:val="20"/>
                <w:szCs w:val="20"/>
              </w:rPr>
              <w:t>2</w:t>
            </w:r>
          </w:p>
        </w:tc>
      </w:tr>
      <w:tr w:rsidR="007C5EFE" w:rsidRPr="00DD61E2" w14:paraId="2DFEEEFA" w14:textId="77777777" w:rsidTr="007B3BB0">
        <w:trPr>
          <w:trHeight w:val="736"/>
        </w:trPr>
        <w:tc>
          <w:tcPr>
            <w:tcW w:w="3044" w:type="dxa"/>
          </w:tcPr>
          <w:p w14:paraId="4CEA1A4F" w14:textId="77777777" w:rsidR="007C5EFE" w:rsidRPr="00DD61E2" w:rsidRDefault="007C5EFE" w:rsidP="007B3BB0">
            <w:pPr>
              <w:spacing w:before="120"/>
              <w:jc w:val="both"/>
              <w:rPr>
                <w:rFonts w:ascii="Verdana" w:hAnsi="Verdana" w:cs="Courier New"/>
                <w:sz w:val="20"/>
                <w:szCs w:val="20"/>
              </w:rPr>
            </w:pPr>
          </w:p>
          <w:p w14:paraId="4C002157" w14:textId="77777777" w:rsidR="007C5EFE" w:rsidRPr="00DD61E2" w:rsidRDefault="007C5EFE" w:rsidP="007B3BB0">
            <w:pPr>
              <w:spacing w:before="120"/>
              <w:jc w:val="both"/>
              <w:rPr>
                <w:rFonts w:ascii="Verdana" w:hAnsi="Verdana" w:cs="Courier New"/>
                <w:sz w:val="20"/>
                <w:szCs w:val="20"/>
              </w:rPr>
            </w:pPr>
          </w:p>
        </w:tc>
        <w:tc>
          <w:tcPr>
            <w:tcW w:w="6662" w:type="dxa"/>
          </w:tcPr>
          <w:p w14:paraId="3C0BDBE0" w14:textId="77777777" w:rsidR="007C5EFE" w:rsidRPr="00DD61E2" w:rsidRDefault="007C5EFE" w:rsidP="007B3BB0">
            <w:pPr>
              <w:spacing w:before="120"/>
              <w:jc w:val="both"/>
              <w:rPr>
                <w:rFonts w:ascii="Verdana" w:hAnsi="Verdana" w:cs="Courier New"/>
                <w:sz w:val="20"/>
                <w:szCs w:val="20"/>
              </w:rPr>
            </w:pPr>
          </w:p>
        </w:tc>
      </w:tr>
      <w:tr w:rsidR="007C5EFE" w:rsidRPr="00DD61E2" w14:paraId="50411842" w14:textId="77777777" w:rsidTr="007B3BB0">
        <w:trPr>
          <w:trHeight w:val="736"/>
        </w:trPr>
        <w:tc>
          <w:tcPr>
            <w:tcW w:w="3044" w:type="dxa"/>
          </w:tcPr>
          <w:p w14:paraId="2822B50E" w14:textId="77777777" w:rsidR="007C5EFE" w:rsidRPr="00DD61E2" w:rsidRDefault="007C5EFE" w:rsidP="007B3BB0">
            <w:pPr>
              <w:spacing w:before="120"/>
              <w:jc w:val="both"/>
              <w:rPr>
                <w:rFonts w:ascii="Verdana" w:hAnsi="Verdana" w:cs="Courier New"/>
                <w:sz w:val="20"/>
                <w:szCs w:val="20"/>
              </w:rPr>
            </w:pPr>
          </w:p>
        </w:tc>
        <w:tc>
          <w:tcPr>
            <w:tcW w:w="6662" w:type="dxa"/>
          </w:tcPr>
          <w:p w14:paraId="56889175" w14:textId="77777777" w:rsidR="007C5EFE" w:rsidRPr="00DD61E2" w:rsidRDefault="007C5EFE" w:rsidP="007B3BB0">
            <w:pPr>
              <w:spacing w:before="120"/>
              <w:jc w:val="both"/>
              <w:rPr>
                <w:rFonts w:ascii="Verdana" w:hAnsi="Verdana" w:cs="Courier New"/>
                <w:sz w:val="20"/>
                <w:szCs w:val="20"/>
              </w:rPr>
            </w:pPr>
          </w:p>
        </w:tc>
      </w:tr>
      <w:tr w:rsidR="007C5EFE" w:rsidRPr="00DD61E2" w14:paraId="09709074" w14:textId="77777777" w:rsidTr="007B3BB0">
        <w:trPr>
          <w:trHeight w:val="736"/>
        </w:trPr>
        <w:tc>
          <w:tcPr>
            <w:tcW w:w="3044" w:type="dxa"/>
          </w:tcPr>
          <w:p w14:paraId="6C4C8540" w14:textId="77777777" w:rsidR="007C5EFE" w:rsidRPr="00DD61E2" w:rsidRDefault="007C5EFE" w:rsidP="007B3BB0">
            <w:pPr>
              <w:spacing w:before="120"/>
              <w:jc w:val="both"/>
              <w:rPr>
                <w:rFonts w:ascii="Verdana" w:hAnsi="Verdana" w:cs="Courier New"/>
                <w:sz w:val="20"/>
                <w:szCs w:val="20"/>
              </w:rPr>
            </w:pPr>
          </w:p>
        </w:tc>
        <w:tc>
          <w:tcPr>
            <w:tcW w:w="6662" w:type="dxa"/>
          </w:tcPr>
          <w:p w14:paraId="4EA0C9F5" w14:textId="77777777" w:rsidR="007C5EFE" w:rsidRPr="00DD61E2" w:rsidRDefault="007C5EFE" w:rsidP="007B3BB0">
            <w:pPr>
              <w:spacing w:before="120"/>
              <w:jc w:val="both"/>
              <w:rPr>
                <w:rFonts w:ascii="Verdana" w:hAnsi="Verdana" w:cs="Courier New"/>
                <w:sz w:val="20"/>
                <w:szCs w:val="20"/>
              </w:rPr>
            </w:pPr>
          </w:p>
        </w:tc>
      </w:tr>
    </w:tbl>
    <w:p w14:paraId="3E625A74" w14:textId="77777777" w:rsidR="007C5EFE" w:rsidRPr="00DD61E2" w:rsidRDefault="007C5EFE" w:rsidP="007C5EFE">
      <w:pPr>
        <w:pStyle w:val="Zwykytekst"/>
        <w:jc w:val="center"/>
        <w:rPr>
          <w:rFonts w:ascii="Verdana" w:hAnsi="Verdana"/>
          <w:b/>
          <w:sz w:val="14"/>
          <w:szCs w:val="14"/>
        </w:rPr>
      </w:pPr>
    </w:p>
    <w:p w14:paraId="5E34E357" w14:textId="77777777" w:rsidR="007C5EFE" w:rsidRPr="00DD61E2" w:rsidRDefault="007C5EFE" w:rsidP="007C5EFE">
      <w:pPr>
        <w:pStyle w:val="Akapitzlist"/>
        <w:spacing w:line="360" w:lineRule="auto"/>
        <w:jc w:val="both"/>
        <w:rPr>
          <w:rFonts w:ascii="Verdana" w:hAnsi="Verdana"/>
          <w:b/>
          <w:sz w:val="16"/>
          <w:szCs w:val="20"/>
        </w:rPr>
      </w:pPr>
    </w:p>
    <w:p w14:paraId="2E025A39" w14:textId="77777777" w:rsidR="007C5EFE" w:rsidRPr="00DD61E2" w:rsidRDefault="007C5EFE" w:rsidP="007C5EFE">
      <w:pPr>
        <w:spacing w:line="276" w:lineRule="auto"/>
        <w:jc w:val="both"/>
        <w:rPr>
          <w:rFonts w:ascii="Verdana" w:hAnsi="Verdana"/>
          <w:i/>
          <w:sz w:val="16"/>
          <w:szCs w:val="16"/>
          <w:lang w:eastAsia="x-none"/>
        </w:rPr>
      </w:pPr>
      <w:r w:rsidRPr="00DD61E2">
        <w:rPr>
          <w:rFonts w:ascii="Verdana" w:hAnsi="Verdana"/>
          <w:i/>
          <w:sz w:val="16"/>
          <w:szCs w:val="16"/>
          <w:lang w:eastAsia="x-none"/>
        </w:rPr>
        <w:t xml:space="preserve">UWAGA: Zamawiający informuje, że niniejszy formularz nie stanowi dokumentu składanego </w:t>
      </w:r>
      <w:r w:rsidRPr="00DD61E2">
        <w:rPr>
          <w:rFonts w:ascii="Verdana" w:hAnsi="Verdana"/>
          <w:i/>
          <w:sz w:val="16"/>
          <w:szCs w:val="16"/>
          <w:u w:val="single"/>
          <w:lang w:eastAsia="x-none"/>
        </w:rPr>
        <w:t>w celu potwierdzania spełniania warunków udziału w postepowaniu</w:t>
      </w:r>
      <w:r w:rsidRPr="00DD61E2">
        <w:rPr>
          <w:rFonts w:ascii="Verdana" w:hAnsi="Verdana"/>
          <w:i/>
          <w:sz w:val="16"/>
          <w:szCs w:val="16"/>
          <w:lang w:eastAsia="x-none"/>
        </w:rPr>
        <w:t xml:space="preserve">, wobec czego art 26 ust. 3 i 4 ustawy Prawo zamówień publicznych </w:t>
      </w:r>
      <w:r w:rsidRPr="00DD61E2">
        <w:rPr>
          <w:rFonts w:ascii="Verdana" w:hAnsi="Verdana"/>
          <w:i/>
          <w:sz w:val="16"/>
          <w:szCs w:val="16"/>
          <w:lang w:eastAsia="x-none"/>
        </w:rPr>
        <w:br/>
        <w:t xml:space="preserve">nie ma zastosowania. </w:t>
      </w:r>
    </w:p>
    <w:p w14:paraId="2B4BF97A" w14:textId="77777777" w:rsidR="007C5EFE" w:rsidRPr="00DD61E2" w:rsidRDefault="007C5EFE" w:rsidP="007C5EFE">
      <w:pPr>
        <w:pStyle w:val="Zwykytekst1"/>
        <w:rPr>
          <w:rFonts w:ascii="Verdana" w:hAnsi="Verdana"/>
          <w:sz w:val="16"/>
          <w:szCs w:val="16"/>
        </w:rPr>
      </w:pPr>
    </w:p>
    <w:p w14:paraId="1CAE7CB6" w14:textId="77777777" w:rsidR="007C5EFE" w:rsidRPr="00DD61E2" w:rsidRDefault="007C5EFE" w:rsidP="007C5EFE">
      <w:pPr>
        <w:pStyle w:val="Zwykytekst1"/>
        <w:rPr>
          <w:rFonts w:ascii="Verdana" w:hAnsi="Verdana"/>
          <w:sz w:val="16"/>
          <w:szCs w:val="16"/>
        </w:rPr>
      </w:pPr>
    </w:p>
    <w:p w14:paraId="6CF31F37" w14:textId="77777777" w:rsidR="007C5EFE" w:rsidRPr="00DD61E2" w:rsidRDefault="007C5EFE" w:rsidP="007C5EFE">
      <w:pPr>
        <w:pStyle w:val="Zwykytekst1"/>
        <w:jc w:val="right"/>
        <w:rPr>
          <w:rFonts w:ascii="Verdana" w:hAnsi="Verdana"/>
          <w:sz w:val="16"/>
          <w:szCs w:val="16"/>
        </w:rPr>
      </w:pPr>
    </w:p>
    <w:p w14:paraId="46017DA9" w14:textId="77777777" w:rsidR="007C5EFE" w:rsidRPr="00DD61E2" w:rsidRDefault="007C5EFE" w:rsidP="007C5EFE">
      <w:pPr>
        <w:pStyle w:val="Zwykytekst1"/>
        <w:jc w:val="right"/>
        <w:rPr>
          <w:rFonts w:ascii="Verdana" w:hAnsi="Verdana"/>
          <w:i/>
          <w:sz w:val="16"/>
          <w:szCs w:val="16"/>
        </w:rPr>
      </w:pPr>
      <w:r w:rsidRPr="00DD61E2">
        <w:rPr>
          <w:rFonts w:ascii="Verdana" w:hAnsi="Verdana"/>
          <w:sz w:val="16"/>
          <w:szCs w:val="16"/>
        </w:rPr>
        <w:t>__________________ dn. ______________2017 r.</w:t>
      </w:r>
      <w:r w:rsidRPr="00DD61E2">
        <w:rPr>
          <w:rFonts w:ascii="Verdana" w:hAnsi="Verdana"/>
          <w:i/>
          <w:sz w:val="16"/>
          <w:szCs w:val="16"/>
        </w:rPr>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t xml:space="preserve"> </w:t>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r w:rsidRPr="00DD61E2">
        <w:rPr>
          <w:rFonts w:ascii="Verdana" w:hAnsi="Verdana"/>
          <w:i/>
          <w:sz w:val="16"/>
          <w:szCs w:val="16"/>
        </w:rPr>
        <w:tab/>
      </w:r>
    </w:p>
    <w:p w14:paraId="423E9FD3" w14:textId="77777777" w:rsidR="007C5EFE" w:rsidRPr="00DD61E2" w:rsidRDefault="007C5EFE" w:rsidP="007C5EFE">
      <w:pPr>
        <w:pStyle w:val="Zwykytekst1"/>
        <w:jc w:val="right"/>
        <w:rPr>
          <w:rFonts w:ascii="Verdana" w:hAnsi="Verdana"/>
          <w:i/>
          <w:sz w:val="16"/>
          <w:szCs w:val="16"/>
        </w:rPr>
      </w:pPr>
    </w:p>
    <w:p w14:paraId="77863CE9" w14:textId="77777777" w:rsidR="007C5EFE" w:rsidRPr="00DD61E2" w:rsidRDefault="007C5EFE" w:rsidP="007C5EFE">
      <w:pPr>
        <w:pStyle w:val="Zwykytekst1"/>
        <w:jc w:val="right"/>
        <w:rPr>
          <w:rFonts w:ascii="Verdana" w:hAnsi="Verdana"/>
          <w:i/>
          <w:sz w:val="16"/>
          <w:szCs w:val="16"/>
        </w:rPr>
      </w:pPr>
    </w:p>
    <w:p w14:paraId="73DBBFFC" w14:textId="77777777" w:rsidR="007C5EFE" w:rsidRPr="00DD61E2" w:rsidRDefault="007C5EFE" w:rsidP="007C5EFE">
      <w:pPr>
        <w:pStyle w:val="Zwykytekst1"/>
        <w:jc w:val="right"/>
        <w:rPr>
          <w:rFonts w:ascii="Verdana" w:hAnsi="Verdana"/>
          <w:i/>
          <w:sz w:val="16"/>
          <w:szCs w:val="16"/>
        </w:rPr>
      </w:pPr>
      <w:r w:rsidRPr="00DD61E2">
        <w:rPr>
          <w:rFonts w:ascii="Verdana" w:hAnsi="Verdana"/>
          <w:i/>
          <w:sz w:val="16"/>
          <w:szCs w:val="16"/>
        </w:rPr>
        <w:t>_________________________</w:t>
      </w:r>
    </w:p>
    <w:p w14:paraId="506124CD" w14:textId="77777777" w:rsidR="007C5EFE" w:rsidRPr="00DD61E2" w:rsidRDefault="007C5EFE" w:rsidP="007C5EFE">
      <w:pPr>
        <w:pStyle w:val="tekstdokumentu"/>
        <w:spacing w:before="0" w:after="0"/>
        <w:rPr>
          <w:b w:val="0"/>
          <w:i/>
          <w:sz w:val="16"/>
          <w:szCs w:val="16"/>
        </w:rPr>
      </w:pPr>
      <w:r w:rsidRPr="00DD61E2">
        <w:rPr>
          <w:i/>
          <w:sz w:val="16"/>
          <w:szCs w:val="16"/>
        </w:rPr>
        <w:t xml:space="preserve"> </w:t>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r>
      <w:r w:rsidRPr="00DD61E2">
        <w:rPr>
          <w:i/>
          <w:sz w:val="16"/>
          <w:szCs w:val="16"/>
        </w:rPr>
        <w:tab/>
        <w:t xml:space="preserve">          </w:t>
      </w:r>
      <w:r w:rsidRPr="00DD61E2">
        <w:rPr>
          <w:b w:val="0"/>
          <w:i/>
          <w:sz w:val="16"/>
          <w:szCs w:val="16"/>
        </w:rPr>
        <w:t>(podpis Wykonawcy/Pełnomocnika)</w:t>
      </w:r>
    </w:p>
    <w:p w14:paraId="0E69FF8B" w14:textId="77777777" w:rsidR="00380288" w:rsidRDefault="00380288" w:rsidP="00380288">
      <w:pPr>
        <w:rPr>
          <w:rFonts w:ascii="Verdana" w:hAnsi="Verdana" w:cs="Verdana"/>
          <w:b/>
          <w:bCs/>
          <w:i/>
          <w:sz w:val="18"/>
          <w:szCs w:val="18"/>
        </w:rPr>
      </w:pPr>
    </w:p>
    <w:p w14:paraId="137D23EE" w14:textId="77777777" w:rsidR="00380288" w:rsidRDefault="00380288" w:rsidP="00380288">
      <w:pPr>
        <w:rPr>
          <w:rFonts w:ascii="Verdana" w:hAnsi="Verdana" w:cs="Verdana"/>
          <w:b/>
          <w:bCs/>
          <w:i/>
          <w:sz w:val="18"/>
          <w:szCs w:val="18"/>
        </w:rPr>
      </w:pPr>
    </w:p>
    <w:p w14:paraId="42D83049" w14:textId="77777777" w:rsidR="00380288" w:rsidRDefault="00380288" w:rsidP="00380288">
      <w:pPr>
        <w:rPr>
          <w:rFonts w:ascii="Verdana" w:hAnsi="Verdana" w:cs="Verdana"/>
          <w:b/>
          <w:bCs/>
          <w:i/>
          <w:sz w:val="18"/>
          <w:szCs w:val="18"/>
        </w:rPr>
      </w:pPr>
    </w:p>
    <w:p w14:paraId="7AC13DA7" w14:textId="3DC60B4F" w:rsidR="00380288" w:rsidRDefault="00380288" w:rsidP="00380288">
      <w:pPr>
        <w:rPr>
          <w:rFonts w:ascii="Verdana" w:hAnsi="Verdana" w:cs="Verdana"/>
          <w:b/>
          <w:bCs/>
          <w:i/>
          <w:sz w:val="18"/>
          <w:szCs w:val="18"/>
        </w:rPr>
      </w:pPr>
    </w:p>
    <w:p w14:paraId="71ACBA1A" w14:textId="2894B997" w:rsidR="007B3BB0" w:rsidRDefault="007B3BB0" w:rsidP="00380288">
      <w:pPr>
        <w:rPr>
          <w:rFonts w:ascii="Verdana" w:hAnsi="Verdana" w:cs="Verdana"/>
          <w:b/>
          <w:bCs/>
          <w:i/>
          <w:sz w:val="18"/>
          <w:szCs w:val="18"/>
        </w:rPr>
      </w:pPr>
    </w:p>
    <w:p w14:paraId="6CA0AD85" w14:textId="09575B07" w:rsidR="007B3BB0" w:rsidRDefault="007B3BB0" w:rsidP="00380288">
      <w:pPr>
        <w:rPr>
          <w:rFonts w:ascii="Verdana" w:hAnsi="Verdana" w:cs="Verdana"/>
          <w:b/>
          <w:bCs/>
          <w:i/>
          <w:sz w:val="18"/>
          <w:szCs w:val="18"/>
        </w:rPr>
      </w:pPr>
    </w:p>
    <w:p w14:paraId="774BC86C" w14:textId="77777777" w:rsidR="007B3BB0" w:rsidRPr="00570D77" w:rsidRDefault="007B3BB0" w:rsidP="00380288">
      <w:pPr>
        <w:rPr>
          <w:rFonts w:ascii="Verdana" w:hAnsi="Verdana" w:cs="Verdana"/>
          <w:b/>
          <w:bCs/>
          <w:i/>
          <w:sz w:val="18"/>
          <w:szCs w:val="18"/>
        </w:rPr>
      </w:pPr>
    </w:p>
    <w:p w14:paraId="0DC06502" w14:textId="77777777" w:rsidR="00F44936" w:rsidRPr="00570D77" w:rsidRDefault="00F44936" w:rsidP="003461A9">
      <w:pPr>
        <w:ind w:left="1440" w:hanging="1440"/>
        <w:jc w:val="center"/>
        <w:rPr>
          <w:rFonts w:ascii="Verdana" w:hAnsi="Verdana" w:cs="Verdana"/>
          <w:b/>
          <w:bCs/>
          <w:i/>
          <w:sz w:val="18"/>
          <w:szCs w:val="18"/>
        </w:rPr>
      </w:pPr>
      <w:r w:rsidRPr="00570D77">
        <w:rPr>
          <w:rFonts w:ascii="Verdana" w:hAnsi="Verdana" w:cs="Verdana"/>
          <w:b/>
          <w:bCs/>
          <w:i/>
          <w:sz w:val="18"/>
          <w:szCs w:val="18"/>
        </w:rPr>
        <w:t>Rozdział 3</w:t>
      </w:r>
    </w:p>
    <w:p w14:paraId="28EFBC38" w14:textId="77777777" w:rsidR="00F44936" w:rsidRPr="00570D77" w:rsidRDefault="00F44936" w:rsidP="0006139D">
      <w:pPr>
        <w:ind w:left="1440" w:hanging="1440"/>
        <w:jc w:val="both"/>
        <w:rPr>
          <w:rFonts w:ascii="Verdana" w:hAnsi="Verdana" w:cs="Verdana"/>
          <w:b/>
          <w:bCs/>
          <w:i/>
          <w:sz w:val="18"/>
          <w:szCs w:val="18"/>
        </w:rPr>
      </w:pPr>
    </w:p>
    <w:p w14:paraId="1014768E" w14:textId="77777777" w:rsidR="00F44936" w:rsidRDefault="00F44936" w:rsidP="003461A9">
      <w:pPr>
        <w:ind w:left="1440" w:hanging="1440"/>
        <w:jc w:val="both"/>
        <w:rPr>
          <w:rFonts w:ascii="Verdana" w:hAnsi="Verdana" w:cs="Verdana"/>
          <w:b/>
          <w:bCs/>
          <w:i/>
          <w:sz w:val="18"/>
          <w:szCs w:val="18"/>
        </w:rPr>
      </w:pPr>
      <w:r w:rsidRPr="00570D77">
        <w:rPr>
          <w:rFonts w:ascii="Verdana" w:hAnsi="Verdana" w:cs="Verdana"/>
          <w:b/>
          <w:bCs/>
          <w:i/>
          <w:sz w:val="18"/>
          <w:szCs w:val="18"/>
        </w:rPr>
        <w:t>Formularze dotyczące spełniania przez Wykonawcę warunków udziału w postępowaniu/ wykazania braku podstaw do wykluczenia Wykonawcy z postępowania:</w:t>
      </w:r>
    </w:p>
    <w:p w14:paraId="62672767" w14:textId="77777777" w:rsidR="00380288" w:rsidRPr="00570D77" w:rsidRDefault="00380288" w:rsidP="003461A9">
      <w:pPr>
        <w:ind w:left="1440" w:hanging="1440"/>
        <w:jc w:val="both"/>
        <w:rPr>
          <w:rFonts w:ascii="Verdana" w:hAnsi="Verdana" w:cs="Verdana"/>
          <w:b/>
          <w:bCs/>
          <w:i/>
          <w:sz w:val="18"/>
          <w:szCs w:val="18"/>
        </w:rPr>
      </w:pPr>
    </w:p>
    <w:p w14:paraId="7C14E0A0" w14:textId="77777777" w:rsidR="00F44936" w:rsidRPr="00570D77" w:rsidRDefault="00F44936" w:rsidP="003461A9">
      <w:pPr>
        <w:ind w:left="1440" w:hanging="1440"/>
        <w:jc w:val="both"/>
        <w:rPr>
          <w:rFonts w:ascii="Verdana" w:hAnsi="Verdana" w:cs="Verdana"/>
          <w:b/>
          <w:bCs/>
          <w:i/>
          <w:sz w:val="18"/>
          <w:szCs w:val="18"/>
        </w:rPr>
      </w:pPr>
    </w:p>
    <w:p w14:paraId="47FA5F6C" w14:textId="3F8D72D0" w:rsidR="00F44936" w:rsidRDefault="00F44936" w:rsidP="003461A9">
      <w:pPr>
        <w:autoSpaceDE w:val="0"/>
        <w:autoSpaceDN w:val="0"/>
        <w:adjustRightInd w:val="0"/>
        <w:ind w:left="1560" w:hanging="1560"/>
        <w:rPr>
          <w:rFonts w:ascii="Verdana" w:eastAsia="Calibri" w:hAnsi="Verdana" w:cs="Verdana"/>
          <w:sz w:val="18"/>
          <w:szCs w:val="18"/>
        </w:rPr>
      </w:pPr>
      <w:r w:rsidRPr="00570D77">
        <w:rPr>
          <w:rFonts w:ascii="Verdana" w:eastAsia="Calibri" w:hAnsi="Verdana" w:cs="Verdana"/>
          <w:sz w:val="18"/>
          <w:szCs w:val="18"/>
        </w:rPr>
        <w:t>Formularz 3.1.</w:t>
      </w:r>
      <w:r w:rsidRPr="00570D77">
        <w:rPr>
          <w:rFonts w:ascii="Verdana" w:eastAsia="Calibri" w:hAnsi="Verdana" w:cs="Verdana"/>
          <w:sz w:val="18"/>
          <w:szCs w:val="18"/>
        </w:rPr>
        <w:tab/>
        <w:t xml:space="preserve">Oświadczenie Wykonawcy składane na podstawie art. 25a ust. 1 ustawy </w:t>
      </w:r>
      <w:proofErr w:type="spellStart"/>
      <w:r w:rsidRPr="00570D77">
        <w:rPr>
          <w:rFonts w:ascii="Verdana" w:eastAsia="Calibri" w:hAnsi="Verdana" w:cs="Verdana"/>
          <w:sz w:val="18"/>
          <w:szCs w:val="18"/>
        </w:rPr>
        <w:t>Pzp</w:t>
      </w:r>
      <w:proofErr w:type="spellEnd"/>
      <w:r w:rsidRPr="00570D77">
        <w:rPr>
          <w:rFonts w:ascii="Verdana" w:eastAsia="Calibri" w:hAnsi="Verdana" w:cs="Verdana"/>
          <w:sz w:val="18"/>
          <w:szCs w:val="18"/>
        </w:rPr>
        <w:t xml:space="preserve"> dotyczące przesłanek wykluczenia z postępowania;</w:t>
      </w:r>
    </w:p>
    <w:p w14:paraId="2A5F7E73" w14:textId="77777777" w:rsidR="00380288" w:rsidRPr="00570D77" w:rsidRDefault="00380288" w:rsidP="003461A9">
      <w:pPr>
        <w:autoSpaceDE w:val="0"/>
        <w:autoSpaceDN w:val="0"/>
        <w:adjustRightInd w:val="0"/>
        <w:ind w:left="1560" w:hanging="1560"/>
        <w:rPr>
          <w:rFonts w:ascii="Verdana" w:eastAsia="Calibri" w:hAnsi="Verdana" w:cs="Verdana"/>
          <w:sz w:val="18"/>
          <w:szCs w:val="18"/>
        </w:rPr>
      </w:pPr>
    </w:p>
    <w:p w14:paraId="6B2B9177" w14:textId="4CBB1124" w:rsidR="00F44936" w:rsidRDefault="00F44936" w:rsidP="003461A9">
      <w:pPr>
        <w:spacing w:before="120"/>
        <w:ind w:left="1560" w:hanging="1560"/>
        <w:jc w:val="both"/>
        <w:rPr>
          <w:rFonts w:ascii="Verdana" w:eastAsia="Calibri" w:hAnsi="Verdana" w:cs="Verdana"/>
          <w:sz w:val="18"/>
          <w:szCs w:val="18"/>
        </w:rPr>
      </w:pPr>
      <w:r w:rsidRPr="00570D77">
        <w:rPr>
          <w:rFonts w:ascii="Verdana" w:eastAsia="Calibri" w:hAnsi="Verdana" w:cs="Verdana"/>
          <w:sz w:val="18"/>
          <w:szCs w:val="18"/>
        </w:rPr>
        <w:t>Formularz 3.2</w:t>
      </w:r>
      <w:r w:rsidR="00D31D98">
        <w:rPr>
          <w:rFonts w:ascii="Verdana" w:eastAsia="Calibri" w:hAnsi="Verdana" w:cs="Verdana"/>
          <w:sz w:val="18"/>
          <w:szCs w:val="18"/>
        </w:rPr>
        <w:t>.</w:t>
      </w:r>
      <w:r w:rsidR="00A87897" w:rsidRPr="00570D77">
        <w:rPr>
          <w:rFonts w:ascii="Verdana" w:eastAsia="Calibri" w:hAnsi="Verdana" w:cs="Verdana"/>
          <w:sz w:val="18"/>
          <w:szCs w:val="18"/>
        </w:rPr>
        <w:tab/>
      </w:r>
      <w:r w:rsidRPr="00570D77">
        <w:rPr>
          <w:rFonts w:ascii="Verdana" w:eastAsia="Calibri" w:hAnsi="Verdana" w:cs="Verdana"/>
          <w:sz w:val="18"/>
          <w:szCs w:val="18"/>
        </w:rPr>
        <w:t xml:space="preserve">Oświadczenie Wykonawcy składane na podstawie art. 25a ust. 1 ustawy </w:t>
      </w:r>
      <w:proofErr w:type="spellStart"/>
      <w:r w:rsidRPr="00570D77">
        <w:rPr>
          <w:rFonts w:ascii="Verdana" w:eastAsia="Calibri" w:hAnsi="Verdana" w:cs="Verdana"/>
          <w:sz w:val="18"/>
          <w:szCs w:val="18"/>
        </w:rPr>
        <w:t>Pzp</w:t>
      </w:r>
      <w:proofErr w:type="spellEnd"/>
      <w:r w:rsidRPr="00570D77">
        <w:rPr>
          <w:rFonts w:ascii="Verdana" w:eastAsia="Calibri" w:hAnsi="Verdana" w:cs="Verdana"/>
          <w:sz w:val="18"/>
          <w:szCs w:val="18"/>
        </w:rPr>
        <w:t xml:space="preserve"> dotyczące spełniania warunków udziału</w:t>
      </w:r>
      <w:r w:rsidR="00963802" w:rsidRPr="00570D77">
        <w:rPr>
          <w:rFonts w:ascii="Verdana" w:eastAsia="Calibri" w:hAnsi="Verdana" w:cs="Verdana"/>
          <w:sz w:val="18"/>
          <w:szCs w:val="18"/>
        </w:rPr>
        <w:t xml:space="preserve"> </w:t>
      </w:r>
      <w:r w:rsidRPr="00570D77">
        <w:rPr>
          <w:rFonts w:ascii="Verdana" w:eastAsia="Calibri" w:hAnsi="Verdana" w:cs="Verdana"/>
          <w:sz w:val="18"/>
          <w:szCs w:val="18"/>
        </w:rPr>
        <w:t>w postępowaniu;</w:t>
      </w:r>
    </w:p>
    <w:p w14:paraId="2C82C810" w14:textId="77777777" w:rsidR="00380288" w:rsidRPr="00570D77" w:rsidRDefault="00380288" w:rsidP="003461A9">
      <w:pPr>
        <w:spacing w:before="120"/>
        <w:ind w:left="1560" w:hanging="1560"/>
        <w:jc w:val="both"/>
        <w:rPr>
          <w:rFonts w:ascii="Verdana" w:eastAsia="Calibri" w:hAnsi="Verdana" w:cs="Verdana"/>
          <w:sz w:val="18"/>
          <w:szCs w:val="18"/>
        </w:rPr>
      </w:pPr>
    </w:p>
    <w:p w14:paraId="01787D44" w14:textId="7065AE32" w:rsidR="00F44936"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3.3</w:t>
      </w:r>
      <w:r w:rsidR="00A87897" w:rsidRPr="00570D77">
        <w:rPr>
          <w:rFonts w:ascii="Verdana" w:hAnsi="Verdana"/>
          <w:sz w:val="18"/>
          <w:szCs w:val="18"/>
        </w:rPr>
        <w:tab/>
      </w:r>
      <w:r w:rsidRPr="00570D77">
        <w:rPr>
          <w:rFonts w:ascii="Verdana" w:hAnsi="Verdana"/>
          <w:sz w:val="18"/>
          <w:szCs w:val="18"/>
        </w:rPr>
        <w:t>Wzór ZOBOWIĄZANIA  do oddania do dyspozycji Wykonawcy niezbędnych zasobów na potrzeby realizacji  zamówienia</w:t>
      </w:r>
      <w:r w:rsidRPr="00570D77" w:rsidDel="00BD3294">
        <w:rPr>
          <w:rFonts w:ascii="Verdana" w:hAnsi="Verdana"/>
          <w:sz w:val="18"/>
          <w:szCs w:val="18"/>
        </w:rPr>
        <w:t xml:space="preserve"> </w:t>
      </w:r>
    </w:p>
    <w:p w14:paraId="3041CFD3" w14:textId="77777777" w:rsidR="00380288" w:rsidRPr="00570D77" w:rsidRDefault="00380288" w:rsidP="003461A9">
      <w:pPr>
        <w:spacing w:before="120"/>
        <w:ind w:left="1560" w:hanging="1560"/>
        <w:jc w:val="both"/>
        <w:rPr>
          <w:rFonts w:ascii="Verdana" w:hAnsi="Verdana"/>
          <w:sz w:val="18"/>
          <w:szCs w:val="18"/>
        </w:rPr>
      </w:pPr>
    </w:p>
    <w:p w14:paraId="066A5713" w14:textId="0A2CB698" w:rsidR="00F44936" w:rsidRPr="00570D77" w:rsidRDefault="00F44936" w:rsidP="003461A9">
      <w:pPr>
        <w:spacing w:before="120"/>
        <w:ind w:left="1560" w:hanging="1560"/>
        <w:jc w:val="both"/>
        <w:rPr>
          <w:rFonts w:ascii="Verdana" w:hAnsi="Verdana"/>
          <w:sz w:val="18"/>
          <w:szCs w:val="18"/>
        </w:rPr>
      </w:pPr>
      <w:r w:rsidRPr="00570D77">
        <w:rPr>
          <w:rFonts w:ascii="Verdana" w:hAnsi="Verdana"/>
          <w:sz w:val="18"/>
          <w:szCs w:val="18"/>
        </w:rPr>
        <w:t>Formularz 3.4</w:t>
      </w:r>
      <w:r w:rsidR="00A87897" w:rsidRPr="00570D77">
        <w:rPr>
          <w:rFonts w:ascii="Verdana" w:hAnsi="Verdana"/>
          <w:sz w:val="18"/>
          <w:szCs w:val="18"/>
        </w:rPr>
        <w:tab/>
      </w:r>
      <w:r w:rsidRPr="00570D77">
        <w:rPr>
          <w:rFonts w:ascii="Verdana" w:hAnsi="Verdana"/>
          <w:sz w:val="18"/>
          <w:szCs w:val="18"/>
        </w:rPr>
        <w:t>Oświadczenie o przynależności/braku przynależności do grupy kapitałowej o której mowa w art. 24 ust</w:t>
      </w:r>
      <w:r w:rsidR="00963802" w:rsidRPr="00570D77">
        <w:rPr>
          <w:rFonts w:ascii="Verdana" w:hAnsi="Verdana"/>
          <w:sz w:val="18"/>
          <w:szCs w:val="18"/>
        </w:rPr>
        <w:t>.</w:t>
      </w:r>
      <w:r w:rsidRPr="00570D77">
        <w:rPr>
          <w:rFonts w:ascii="Verdana" w:hAnsi="Verdana"/>
          <w:sz w:val="18"/>
          <w:szCs w:val="18"/>
        </w:rPr>
        <w:t xml:space="preserve"> 1 pkt 23 ustawy </w:t>
      </w:r>
      <w:proofErr w:type="spellStart"/>
      <w:r w:rsidRPr="00570D77">
        <w:rPr>
          <w:rFonts w:ascii="Verdana" w:hAnsi="Verdana"/>
          <w:sz w:val="18"/>
          <w:szCs w:val="18"/>
        </w:rPr>
        <w:t>Pzp</w:t>
      </w:r>
      <w:proofErr w:type="spellEnd"/>
    </w:p>
    <w:p w14:paraId="612DD553" w14:textId="77777777" w:rsidR="00D31D98" w:rsidRDefault="00D31D98" w:rsidP="003617E1">
      <w:pPr>
        <w:spacing w:before="120"/>
        <w:ind w:left="1560" w:hanging="1560"/>
        <w:jc w:val="right"/>
        <w:rPr>
          <w:rFonts w:ascii="Verdana" w:hAnsi="Verdana"/>
          <w:sz w:val="18"/>
          <w:szCs w:val="18"/>
        </w:rPr>
      </w:pPr>
    </w:p>
    <w:p w14:paraId="365DC1D8" w14:textId="77777777" w:rsidR="00D31D98" w:rsidRDefault="00D31D98" w:rsidP="003617E1">
      <w:pPr>
        <w:spacing w:before="120"/>
        <w:ind w:left="1560" w:hanging="1560"/>
        <w:jc w:val="right"/>
        <w:rPr>
          <w:rFonts w:ascii="Verdana" w:hAnsi="Verdana"/>
          <w:sz w:val="18"/>
          <w:szCs w:val="18"/>
        </w:rPr>
      </w:pPr>
    </w:p>
    <w:p w14:paraId="45E25C80" w14:textId="77777777" w:rsidR="00D31D98" w:rsidRDefault="00D31D98" w:rsidP="003617E1">
      <w:pPr>
        <w:spacing w:before="120"/>
        <w:ind w:left="1560" w:hanging="1560"/>
        <w:jc w:val="right"/>
        <w:rPr>
          <w:rFonts w:ascii="Verdana" w:hAnsi="Verdana"/>
          <w:sz w:val="18"/>
          <w:szCs w:val="18"/>
        </w:rPr>
      </w:pPr>
    </w:p>
    <w:p w14:paraId="18037CF5" w14:textId="77777777" w:rsidR="00D31D98" w:rsidRDefault="00D31D98" w:rsidP="003617E1">
      <w:pPr>
        <w:spacing w:before="120"/>
        <w:ind w:left="1560" w:hanging="1560"/>
        <w:jc w:val="right"/>
        <w:rPr>
          <w:rFonts w:ascii="Verdana" w:hAnsi="Verdana"/>
          <w:sz w:val="18"/>
          <w:szCs w:val="18"/>
        </w:rPr>
      </w:pPr>
    </w:p>
    <w:p w14:paraId="58DD9067" w14:textId="77777777" w:rsidR="00D31D98" w:rsidRDefault="00D31D98" w:rsidP="003617E1">
      <w:pPr>
        <w:spacing w:before="120"/>
        <w:ind w:left="1560" w:hanging="1560"/>
        <w:jc w:val="right"/>
        <w:rPr>
          <w:rFonts w:ascii="Verdana" w:hAnsi="Verdana"/>
          <w:sz w:val="18"/>
          <w:szCs w:val="18"/>
        </w:rPr>
      </w:pPr>
    </w:p>
    <w:p w14:paraId="46F9B19C" w14:textId="77777777" w:rsidR="00D31D98" w:rsidRDefault="00D31D98" w:rsidP="003617E1">
      <w:pPr>
        <w:spacing w:before="120"/>
        <w:ind w:left="1560" w:hanging="1560"/>
        <w:jc w:val="right"/>
        <w:rPr>
          <w:rFonts w:ascii="Verdana" w:hAnsi="Verdana"/>
          <w:sz w:val="18"/>
          <w:szCs w:val="18"/>
        </w:rPr>
      </w:pPr>
    </w:p>
    <w:p w14:paraId="741F809D" w14:textId="77777777" w:rsidR="00D31D98" w:rsidRDefault="00D31D98" w:rsidP="003617E1">
      <w:pPr>
        <w:spacing w:before="120"/>
        <w:ind w:left="1560" w:hanging="1560"/>
        <w:jc w:val="right"/>
        <w:rPr>
          <w:rFonts w:ascii="Verdana" w:hAnsi="Verdana"/>
          <w:sz w:val="18"/>
          <w:szCs w:val="18"/>
        </w:rPr>
      </w:pPr>
    </w:p>
    <w:p w14:paraId="77960A28" w14:textId="77777777" w:rsidR="00D31D98" w:rsidRDefault="00D31D98" w:rsidP="003617E1">
      <w:pPr>
        <w:spacing w:before="120"/>
        <w:ind w:left="1560" w:hanging="1560"/>
        <w:jc w:val="right"/>
        <w:rPr>
          <w:rFonts w:ascii="Verdana" w:hAnsi="Verdana"/>
          <w:sz w:val="18"/>
          <w:szCs w:val="18"/>
        </w:rPr>
      </w:pPr>
    </w:p>
    <w:p w14:paraId="52109BF0" w14:textId="77777777" w:rsidR="00D31D98" w:rsidRDefault="00D31D98" w:rsidP="003617E1">
      <w:pPr>
        <w:spacing w:before="120"/>
        <w:ind w:left="1560" w:hanging="1560"/>
        <w:jc w:val="right"/>
        <w:rPr>
          <w:rFonts w:ascii="Verdana" w:hAnsi="Verdana"/>
          <w:sz w:val="18"/>
          <w:szCs w:val="18"/>
        </w:rPr>
      </w:pPr>
    </w:p>
    <w:p w14:paraId="623B2652" w14:textId="77777777" w:rsidR="00D31D98" w:rsidRDefault="00D31D98" w:rsidP="003617E1">
      <w:pPr>
        <w:spacing w:before="120"/>
        <w:ind w:left="1560" w:hanging="1560"/>
        <w:jc w:val="right"/>
        <w:rPr>
          <w:rFonts w:ascii="Verdana" w:hAnsi="Verdana"/>
          <w:sz w:val="18"/>
          <w:szCs w:val="18"/>
        </w:rPr>
      </w:pPr>
    </w:p>
    <w:p w14:paraId="1239F35B" w14:textId="77777777" w:rsidR="00D31D98" w:rsidRDefault="00D31D98" w:rsidP="003617E1">
      <w:pPr>
        <w:spacing w:before="120"/>
        <w:ind w:left="1560" w:hanging="1560"/>
        <w:jc w:val="right"/>
        <w:rPr>
          <w:rFonts w:ascii="Verdana" w:hAnsi="Verdana"/>
          <w:sz w:val="18"/>
          <w:szCs w:val="18"/>
        </w:rPr>
      </w:pPr>
    </w:p>
    <w:p w14:paraId="54399C2F" w14:textId="77777777" w:rsidR="00D31D98" w:rsidRDefault="00D31D98" w:rsidP="003617E1">
      <w:pPr>
        <w:spacing w:before="120"/>
        <w:ind w:left="1560" w:hanging="1560"/>
        <w:jc w:val="right"/>
        <w:rPr>
          <w:rFonts w:ascii="Verdana" w:hAnsi="Verdana"/>
          <w:sz w:val="18"/>
          <w:szCs w:val="18"/>
        </w:rPr>
      </w:pPr>
    </w:p>
    <w:p w14:paraId="4129A4C5" w14:textId="77777777" w:rsidR="00D31D98" w:rsidRDefault="00D31D98" w:rsidP="003617E1">
      <w:pPr>
        <w:spacing w:before="120"/>
        <w:ind w:left="1560" w:hanging="1560"/>
        <w:jc w:val="right"/>
        <w:rPr>
          <w:rFonts w:ascii="Verdana" w:hAnsi="Verdana"/>
          <w:sz w:val="18"/>
          <w:szCs w:val="18"/>
        </w:rPr>
      </w:pPr>
    </w:p>
    <w:p w14:paraId="75A2F068" w14:textId="77777777" w:rsidR="00D31D98" w:rsidRDefault="00D31D98" w:rsidP="003617E1">
      <w:pPr>
        <w:spacing w:before="120"/>
        <w:ind w:left="1560" w:hanging="1560"/>
        <w:jc w:val="right"/>
        <w:rPr>
          <w:rFonts w:ascii="Verdana" w:hAnsi="Verdana"/>
          <w:sz w:val="18"/>
          <w:szCs w:val="18"/>
        </w:rPr>
      </w:pPr>
    </w:p>
    <w:p w14:paraId="06EDB3A1" w14:textId="77777777" w:rsidR="00D31D98" w:rsidRDefault="00D31D98" w:rsidP="003617E1">
      <w:pPr>
        <w:spacing w:before="120"/>
        <w:ind w:left="1560" w:hanging="1560"/>
        <w:jc w:val="right"/>
        <w:rPr>
          <w:rFonts w:ascii="Verdana" w:hAnsi="Verdana"/>
          <w:sz w:val="18"/>
          <w:szCs w:val="18"/>
        </w:rPr>
      </w:pPr>
    </w:p>
    <w:p w14:paraId="6810E60D" w14:textId="77777777" w:rsidR="00D31D98" w:rsidRDefault="00D31D98" w:rsidP="003617E1">
      <w:pPr>
        <w:spacing w:before="120"/>
        <w:ind w:left="1560" w:hanging="1560"/>
        <w:jc w:val="right"/>
        <w:rPr>
          <w:rFonts w:ascii="Verdana" w:hAnsi="Verdana"/>
          <w:sz w:val="18"/>
          <w:szCs w:val="18"/>
        </w:rPr>
      </w:pPr>
    </w:p>
    <w:p w14:paraId="6B567442" w14:textId="77777777" w:rsidR="00D31D98" w:rsidRDefault="00D31D98" w:rsidP="003617E1">
      <w:pPr>
        <w:spacing w:before="120"/>
        <w:ind w:left="1560" w:hanging="1560"/>
        <w:jc w:val="right"/>
        <w:rPr>
          <w:rFonts w:ascii="Verdana" w:hAnsi="Verdana"/>
          <w:sz w:val="18"/>
          <w:szCs w:val="18"/>
        </w:rPr>
      </w:pPr>
    </w:p>
    <w:p w14:paraId="6EB70BA0" w14:textId="77777777" w:rsidR="00D31D98" w:rsidRDefault="00D31D98" w:rsidP="003617E1">
      <w:pPr>
        <w:spacing w:before="120"/>
        <w:ind w:left="1560" w:hanging="1560"/>
        <w:jc w:val="right"/>
        <w:rPr>
          <w:rFonts w:ascii="Verdana" w:hAnsi="Verdana"/>
          <w:sz w:val="18"/>
          <w:szCs w:val="18"/>
        </w:rPr>
      </w:pPr>
    </w:p>
    <w:p w14:paraId="7F45D881" w14:textId="77777777" w:rsidR="00D31D98" w:rsidRDefault="00D31D98" w:rsidP="003617E1">
      <w:pPr>
        <w:spacing w:before="120"/>
        <w:ind w:left="1560" w:hanging="1560"/>
        <w:jc w:val="right"/>
        <w:rPr>
          <w:rFonts w:ascii="Verdana" w:hAnsi="Verdana"/>
          <w:sz w:val="18"/>
          <w:szCs w:val="18"/>
        </w:rPr>
      </w:pPr>
    </w:p>
    <w:p w14:paraId="358FD5E8" w14:textId="77777777" w:rsidR="00D31D98" w:rsidRDefault="00D31D98" w:rsidP="003617E1">
      <w:pPr>
        <w:spacing w:before="120"/>
        <w:ind w:left="1560" w:hanging="1560"/>
        <w:jc w:val="right"/>
        <w:rPr>
          <w:rFonts w:ascii="Verdana" w:hAnsi="Verdana"/>
          <w:sz w:val="18"/>
          <w:szCs w:val="18"/>
        </w:rPr>
      </w:pPr>
    </w:p>
    <w:p w14:paraId="6A0E07A9" w14:textId="77777777" w:rsidR="00D31D98" w:rsidRDefault="00D31D98" w:rsidP="003617E1">
      <w:pPr>
        <w:spacing w:before="120"/>
        <w:ind w:left="1560" w:hanging="1560"/>
        <w:jc w:val="right"/>
        <w:rPr>
          <w:rFonts w:ascii="Verdana" w:hAnsi="Verdana"/>
          <w:sz w:val="18"/>
          <w:szCs w:val="18"/>
        </w:rPr>
      </w:pPr>
    </w:p>
    <w:p w14:paraId="3748CB31" w14:textId="77777777" w:rsidR="00D31D98" w:rsidRDefault="00D31D98" w:rsidP="003617E1">
      <w:pPr>
        <w:spacing w:before="120"/>
        <w:ind w:left="1560" w:hanging="1560"/>
        <w:jc w:val="right"/>
        <w:rPr>
          <w:rFonts w:ascii="Verdana" w:hAnsi="Verdana"/>
          <w:sz w:val="18"/>
          <w:szCs w:val="18"/>
        </w:rPr>
      </w:pPr>
    </w:p>
    <w:p w14:paraId="7EA7E6BF" w14:textId="77777777" w:rsidR="00D31D98" w:rsidRDefault="00D31D98" w:rsidP="003617E1">
      <w:pPr>
        <w:spacing w:before="120"/>
        <w:ind w:left="1560" w:hanging="1560"/>
        <w:jc w:val="right"/>
        <w:rPr>
          <w:rFonts w:ascii="Verdana" w:hAnsi="Verdana"/>
          <w:sz w:val="18"/>
          <w:szCs w:val="18"/>
        </w:rPr>
      </w:pPr>
    </w:p>
    <w:p w14:paraId="0A4C2653" w14:textId="77777777" w:rsidR="00D31D98" w:rsidRDefault="00D31D98" w:rsidP="003617E1">
      <w:pPr>
        <w:spacing w:before="120"/>
        <w:ind w:left="1560" w:hanging="1560"/>
        <w:jc w:val="right"/>
        <w:rPr>
          <w:rFonts w:ascii="Verdana" w:hAnsi="Verdana"/>
          <w:sz w:val="18"/>
          <w:szCs w:val="18"/>
        </w:rPr>
      </w:pPr>
    </w:p>
    <w:p w14:paraId="2666F839" w14:textId="77777777" w:rsidR="00D31D98" w:rsidRDefault="00D31D98" w:rsidP="003617E1">
      <w:pPr>
        <w:spacing w:before="120"/>
        <w:ind w:left="1560" w:hanging="1560"/>
        <w:jc w:val="right"/>
        <w:rPr>
          <w:rFonts w:ascii="Verdana" w:hAnsi="Verdana"/>
          <w:sz w:val="18"/>
          <w:szCs w:val="18"/>
        </w:rPr>
      </w:pPr>
    </w:p>
    <w:p w14:paraId="2C988EE7" w14:textId="77777777" w:rsidR="00EB6E48" w:rsidRDefault="00EB6E48" w:rsidP="003617E1">
      <w:pPr>
        <w:spacing w:before="120"/>
        <w:ind w:left="1560" w:hanging="1560"/>
        <w:jc w:val="right"/>
        <w:rPr>
          <w:rFonts w:ascii="Verdana" w:hAnsi="Verdana"/>
          <w:sz w:val="18"/>
          <w:szCs w:val="18"/>
        </w:rPr>
      </w:pPr>
    </w:p>
    <w:p w14:paraId="73AF0536" w14:textId="77777777" w:rsidR="00EB6E48" w:rsidRDefault="00EB6E48" w:rsidP="003617E1">
      <w:pPr>
        <w:spacing w:before="120"/>
        <w:ind w:left="1560" w:hanging="1560"/>
        <w:jc w:val="right"/>
        <w:rPr>
          <w:rFonts w:ascii="Verdana" w:hAnsi="Verdana"/>
          <w:sz w:val="18"/>
          <w:szCs w:val="18"/>
        </w:rPr>
      </w:pPr>
    </w:p>
    <w:p w14:paraId="574D73C7" w14:textId="77777777" w:rsidR="00D31D98" w:rsidRDefault="00D31D98" w:rsidP="003617E1">
      <w:pPr>
        <w:spacing w:before="120"/>
        <w:ind w:left="1560" w:hanging="1560"/>
        <w:jc w:val="right"/>
        <w:rPr>
          <w:rFonts w:ascii="Verdana" w:hAnsi="Verdana"/>
          <w:sz w:val="18"/>
          <w:szCs w:val="18"/>
        </w:rPr>
      </w:pPr>
    </w:p>
    <w:p w14:paraId="389B1E50" w14:textId="307A5C25" w:rsidR="00F44936" w:rsidRPr="00BB7013" w:rsidRDefault="00963802" w:rsidP="003617E1">
      <w:pPr>
        <w:spacing w:before="120"/>
        <w:ind w:left="1560" w:hanging="1560"/>
        <w:jc w:val="right"/>
        <w:rPr>
          <w:rFonts w:ascii="Verdana" w:hAnsi="Verdana"/>
          <w:b/>
          <w:sz w:val="18"/>
          <w:szCs w:val="18"/>
        </w:rPr>
      </w:pPr>
      <w:r w:rsidRPr="00BB7013">
        <w:rPr>
          <w:rFonts w:ascii="Verdana" w:hAnsi="Verdana"/>
          <w:b/>
          <w:sz w:val="18"/>
          <w:szCs w:val="18"/>
        </w:rPr>
        <w:t>Formularz 3.1</w:t>
      </w:r>
    </w:p>
    <w:p w14:paraId="31E6C10E" w14:textId="77777777" w:rsidR="00F44936" w:rsidRPr="00570D77" w:rsidRDefault="00F44936" w:rsidP="0006139D">
      <w:pPr>
        <w:outlineLvl w:val="0"/>
        <w:rPr>
          <w:rFonts w:ascii="Verdana" w:hAnsi="Verdana" w:cs="Verdana"/>
          <w:b/>
          <w:bCs/>
          <w:sz w:val="18"/>
          <w:szCs w:val="18"/>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6E14CC7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C891671" w14:textId="77777777" w:rsidR="00F44936" w:rsidRPr="00570D77" w:rsidRDefault="00F44936" w:rsidP="003461A9">
            <w:pPr>
              <w:jc w:val="center"/>
              <w:rPr>
                <w:rFonts w:ascii="Verdana" w:hAnsi="Verdana"/>
                <w:i/>
                <w:sz w:val="18"/>
                <w:szCs w:val="18"/>
              </w:rPr>
            </w:pPr>
          </w:p>
          <w:p w14:paraId="322EDD85"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4AF50385"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494D4BE"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w:t>
            </w:r>
            <w:proofErr w:type="spellStart"/>
            <w:r w:rsidRPr="00570D77">
              <w:rPr>
                <w:rFonts w:ascii="Verdana" w:hAnsi="Verdana" w:cs="Arial"/>
                <w:b/>
                <w:sz w:val="18"/>
                <w:szCs w:val="18"/>
              </w:rPr>
              <w:t>Pzp</w:t>
            </w:r>
            <w:proofErr w:type="spellEnd"/>
            <w:r w:rsidRPr="00570D77">
              <w:rPr>
                <w:rFonts w:ascii="Verdana" w:hAnsi="Verdana" w:cs="Arial"/>
                <w:b/>
                <w:sz w:val="18"/>
                <w:szCs w:val="18"/>
              </w:rPr>
              <w:t xml:space="preserve">) </w:t>
            </w:r>
          </w:p>
          <w:p w14:paraId="4CB2452E" w14:textId="77777777" w:rsidR="00F44936" w:rsidRPr="00570D77" w:rsidRDefault="00F44936" w:rsidP="003461A9">
            <w:pPr>
              <w:spacing w:before="120"/>
              <w:jc w:val="center"/>
              <w:rPr>
                <w:rFonts w:ascii="Verdana" w:hAnsi="Verdana" w:cs="Arial"/>
                <w:b/>
                <w:sz w:val="18"/>
                <w:szCs w:val="18"/>
                <w:u w:val="single"/>
              </w:rPr>
            </w:pPr>
            <w:r w:rsidRPr="00570D77">
              <w:rPr>
                <w:rFonts w:ascii="Verdana" w:hAnsi="Verdana" w:cs="Arial"/>
                <w:b/>
                <w:sz w:val="18"/>
                <w:szCs w:val="18"/>
                <w:u w:val="single"/>
              </w:rPr>
              <w:t>DOTYCZĄCE PRZESŁANEK WYKLUCZENIA Z POSTĘPOWANIA</w:t>
            </w:r>
          </w:p>
        </w:tc>
      </w:tr>
    </w:tbl>
    <w:p w14:paraId="2EF54B33" w14:textId="77777777" w:rsidR="00F44936" w:rsidRPr="00570D77" w:rsidRDefault="00F44936" w:rsidP="0006139D">
      <w:pPr>
        <w:spacing w:before="120"/>
        <w:jc w:val="both"/>
        <w:rPr>
          <w:rFonts w:ascii="Verdana" w:hAnsi="Verdana" w:cs="Courier New"/>
          <w:b/>
          <w:sz w:val="18"/>
          <w:szCs w:val="18"/>
        </w:rPr>
      </w:pPr>
    </w:p>
    <w:p w14:paraId="1352A62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2D776793" w14:textId="164850FF"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w:t>
      </w:r>
      <w:r w:rsidR="00D31D98">
        <w:rPr>
          <w:rFonts w:ascii="Verdana" w:hAnsi="Verdana" w:cs="Arial"/>
          <w:sz w:val="18"/>
          <w:szCs w:val="18"/>
        </w:rPr>
        <w:t>_________________________________</w:t>
      </w:r>
    </w:p>
    <w:p w14:paraId="58CD3F94"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550CEE0D"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6C15480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0779368C"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1C0DC716" w14:textId="6F57F132" w:rsidR="00133E21" w:rsidRPr="00570D77" w:rsidRDefault="00133E21" w:rsidP="00D31D98">
      <w:pPr>
        <w:spacing w:before="240"/>
        <w:ind w:right="-2"/>
        <w:rPr>
          <w:rFonts w:ascii="Verdana" w:hAnsi="Verdana" w:cs="Arial"/>
          <w:sz w:val="18"/>
          <w:szCs w:val="18"/>
        </w:rPr>
      </w:pPr>
      <w:r w:rsidRPr="00570D77">
        <w:rPr>
          <w:rFonts w:ascii="Verdana" w:hAnsi="Verdana" w:cs="Arial"/>
          <w:sz w:val="18"/>
          <w:szCs w:val="18"/>
        </w:rPr>
        <w:t>______________________________________________________________</w:t>
      </w:r>
    </w:p>
    <w:p w14:paraId="579B6A16" w14:textId="7E0D1A67" w:rsidR="00133E21" w:rsidRPr="00570D77" w:rsidRDefault="00133E21" w:rsidP="00D31D98">
      <w:pPr>
        <w:ind w:right="-2"/>
        <w:rPr>
          <w:rFonts w:ascii="Verdana" w:hAnsi="Verdana" w:cs="Arial"/>
          <w:i/>
          <w:sz w:val="18"/>
          <w:szCs w:val="18"/>
        </w:rPr>
      </w:pPr>
      <w:r w:rsidRPr="00570D77">
        <w:rPr>
          <w:rFonts w:ascii="Verdana" w:hAnsi="Verdana" w:cs="Arial"/>
          <w:i/>
          <w:sz w:val="18"/>
          <w:szCs w:val="18"/>
        </w:rPr>
        <w:t>(imię, n</w:t>
      </w:r>
      <w:r w:rsidR="00D31D98">
        <w:rPr>
          <w:rFonts w:ascii="Verdana" w:hAnsi="Verdana" w:cs="Arial"/>
          <w:i/>
          <w:sz w:val="18"/>
          <w:szCs w:val="18"/>
        </w:rPr>
        <w:t>azwisko, stanowisko/podstawa do r</w:t>
      </w:r>
      <w:r w:rsidRPr="00570D77">
        <w:rPr>
          <w:rFonts w:ascii="Verdana" w:hAnsi="Verdana" w:cs="Arial"/>
          <w:i/>
          <w:sz w:val="18"/>
          <w:szCs w:val="18"/>
        </w:rPr>
        <w:t>eprezentacji)</w:t>
      </w:r>
    </w:p>
    <w:p w14:paraId="0041B8B2" w14:textId="77777777" w:rsidR="00F44936" w:rsidRPr="00570D77" w:rsidRDefault="00F44936" w:rsidP="003461A9">
      <w:pPr>
        <w:ind w:left="357" w:firstLine="210"/>
        <w:jc w:val="center"/>
        <w:rPr>
          <w:rFonts w:ascii="Verdana" w:hAnsi="Verdana" w:cs="Arial"/>
          <w:sz w:val="18"/>
          <w:szCs w:val="18"/>
        </w:rPr>
      </w:pPr>
    </w:p>
    <w:p w14:paraId="74572AF3" w14:textId="77777777" w:rsidR="00F44936" w:rsidRPr="00570D77" w:rsidRDefault="00F44936" w:rsidP="0006139D">
      <w:pPr>
        <w:spacing w:before="12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593576C5" w14:textId="26A1AB24" w:rsidR="00BA6147" w:rsidRPr="00570D77" w:rsidRDefault="007B3BB0" w:rsidP="00BA6147">
      <w:pPr>
        <w:suppressAutoHyphens/>
        <w:jc w:val="center"/>
        <w:rPr>
          <w:rFonts w:ascii="Verdana" w:hAnsi="Verdana"/>
          <w:b/>
          <w:sz w:val="18"/>
          <w:szCs w:val="18"/>
          <w:u w:val="single"/>
        </w:rPr>
      </w:pPr>
      <w:r w:rsidRPr="007C5EFE">
        <w:rPr>
          <w:rFonts w:ascii="Verdana" w:hAnsi="Verdana"/>
          <w:b/>
          <w:sz w:val="18"/>
          <w:szCs w:val="18"/>
          <w:lang w:eastAsia="en-US"/>
        </w:rPr>
        <w:t>„</w:t>
      </w:r>
      <w:r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Pr="007C5EFE">
        <w:rPr>
          <w:rFonts w:ascii="Verdana" w:hAnsi="Verdana"/>
          <w:b/>
          <w:sz w:val="18"/>
          <w:szCs w:val="18"/>
          <w:lang w:eastAsia="en-US"/>
        </w:rPr>
        <w:t>”</w:t>
      </w:r>
      <w:r w:rsidR="00F44936" w:rsidRPr="00570D77">
        <w:rPr>
          <w:rFonts w:ascii="Verdana" w:hAnsi="Verdana" w:cs="Arial"/>
          <w:sz w:val="18"/>
          <w:szCs w:val="18"/>
        </w:rPr>
        <w:t xml:space="preserve">znak: </w:t>
      </w:r>
      <w:r w:rsidR="005D5A45" w:rsidRPr="00570D77">
        <w:rPr>
          <w:rFonts w:ascii="Verdana" w:hAnsi="Verdana"/>
          <w:b/>
          <w:sz w:val="18"/>
          <w:szCs w:val="18"/>
          <w:u w:val="single"/>
        </w:rPr>
        <w:t>GDDKiA.O.WA.D-3.241.</w:t>
      </w:r>
      <w:r>
        <w:rPr>
          <w:rFonts w:ascii="Verdana" w:hAnsi="Verdana"/>
          <w:b/>
          <w:sz w:val="18"/>
          <w:szCs w:val="18"/>
          <w:u w:val="single"/>
        </w:rPr>
        <w:t>20</w:t>
      </w:r>
      <w:r w:rsidR="00BA6147" w:rsidRPr="00570D77">
        <w:rPr>
          <w:rFonts w:ascii="Verdana" w:hAnsi="Verdana"/>
          <w:b/>
          <w:sz w:val="18"/>
          <w:szCs w:val="18"/>
          <w:u w:val="single"/>
        </w:rPr>
        <w:t>.201</w:t>
      </w:r>
      <w:r w:rsidR="007856D0" w:rsidRPr="00570D77">
        <w:rPr>
          <w:rFonts w:ascii="Verdana" w:hAnsi="Verdana"/>
          <w:b/>
          <w:sz w:val="18"/>
          <w:szCs w:val="18"/>
          <w:u w:val="single"/>
        </w:rPr>
        <w:t>7</w:t>
      </w:r>
    </w:p>
    <w:p w14:paraId="731A37C8" w14:textId="77777777" w:rsidR="00BA6147" w:rsidRPr="00570D77" w:rsidRDefault="00BA6147" w:rsidP="00BA6147">
      <w:pPr>
        <w:suppressAutoHyphens/>
        <w:jc w:val="center"/>
        <w:rPr>
          <w:rFonts w:ascii="Verdana" w:hAnsi="Verdana"/>
          <w:b/>
          <w:sz w:val="18"/>
          <w:szCs w:val="18"/>
          <w:u w:val="single"/>
        </w:rPr>
      </w:pPr>
    </w:p>
    <w:p w14:paraId="4FDAFA27" w14:textId="77777777" w:rsidR="00F44936" w:rsidRPr="00570D77" w:rsidRDefault="00F44936" w:rsidP="00BA6147">
      <w:pPr>
        <w:suppressAutoHyphens/>
        <w:jc w:val="center"/>
        <w:rPr>
          <w:rFonts w:ascii="Verdana" w:hAnsi="Verdana" w:cs="Arial"/>
          <w:sz w:val="18"/>
          <w:szCs w:val="18"/>
        </w:rPr>
      </w:pPr>
      <w:r w:rsidRPr="00570D77">
        <w:rPr>
          <w:rFonts w:ascii="Verdana" w:hAnsi="Verdana" w:cs="Arial"/>
          <w:sz w:val="18"/>
          <w:szCs w:val="18"/>
        </w:rPr>
        <w:t xml:space="preserve">prowadzonego przez </w:t>
      </w:r>
    </w:p>
    <w:p w14:paraId="1B090F4C" w14:textId="53978ED3"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Warszawie </w:t>
      </w:r>
    </w:p>
    <w:p w14:paraId="459C99D2" w14:textId="77777777" w:rsidR="00F44936" w:rsidRPr="00570D77" w:rsidRDefault="00F44936" w:rsidP="003461A9">
      <w:pPr>
        <w:jc w:val="both"/>
        <w:rPr>
          <w:rFonts w:ascii="Verdana" w:hAnsi="Verdana" w:cs="Arial"/>
          <w:b/>
          <w:sz w:val="18"/>
          <w:szCs w:val="18"/>
        </w:rPr>
      </w:pPr>
    </w:p>
    <w:p w14:paraId="23C5E482"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79DC132F" w14:textId="77777777" w:rsidR="00F44936" w:rsidRPr="00570D77" w:rsidRDefault="00F44936" w:rsidP="003461A9">
      <w:pPr>
        <w:jc w:val="both"/>
        <w:rPr>
          <w:rFonts w:ascii="Verdana" w:hAnsi="Verdana" w:cs="Arial"/>
          <w:b/>
          <w:sz w:val="18"/>
          <w:szCs w:val="18"/>
        </w:rPr>
      </w:pPr>
    </w:p>
    <w:p w14:paraId="3E60904C" w14:textId="77777777" w:rsidR="00F44936" w:rsidRPr="00570D77" w:rsidRDefault="00F44936" w:rsidP="003461A9">
      <w:pPr>
        <w:shd w:val="clear" w:color="auto" w:fill="FFFFFF"/>
        <w:rPr>
          <w:rFonts w:ascii="Verdana" w:hAnsi="Verdana" w:cs="Arial"/>
          <w:b/>
          <w:sz w:val="18"/>
          <w:szCs w:val="18"/>
        </w:rPr>
      </w:pPr>
      <w:r w:rsidRPr="00570D77">
        <w:rPr>
          <w:rFonts w:ascii="Verdana" w:hAnsi="Verdana" w:cs="Arial"/>
          <w:b/>
          <w:sz w:val="18"/>
          <w:szCs w:val="18"/>
        </w:rPr>
        <w:t>OŚWIADCZENIA DOTYCZĄCE WYKONAWCY:</w:t>
      </w:r>
    </w:p>
    <w:p w14:paraId="198C9578" w14:textId="77777777" w:rsidR="00F44936" w:rsidRPr="00570D77" w:rsidRDefault="00F44936" w:rsidP="003461A9">
      <w:pPr>
        <w:jc w:val="both"/>
        <w:rPr>
          <w:rFonts w:ascii="Verdana" w:hAnsi="Verdana" w:cs="Arial"/>
          <w:sz w:val="18"/>
          <w:szCs w:val="18"/>
        </w:rPr>
      </w:pPr>
    </w:p>
    <w:p w14:paraId="414ED89D"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1 pkt 12-23 ustawy </w:t>
      </w:r>
      <w:proofErr w:type="spellStart"/>
      <w:r w:rsidRPr="00570D77">
        <w:rPr>
          <w:rFonts w:ascii="Verdana" w:hAnsi="Verdana"/>
          <w:sz w:val="18"/>
          <w:szCs w:val="18"/>
        </w:rPr>
        <w:t>Pzp</w:t>
      </w:r>
      <w:proofErr w:type="spellEnd"/>
      <w:r w:rsidRPr="00570D77">
        <w:rPr>
          <w:rFonts w:ascii="Verdana" w:hAnsi="Verdana"/>
          <w:sz w:val="18"/>
          <w:szCs w:val="18"/>
        </w:rPr>
        <w:t>.</w:t>
      </w:r>
    </w:p>
    <w:p w14:paraId="08D8C579" w14:textId="77777777" w:rsidR="00F44936" w:rsidRPr="00570D77" w:rsidRDefault="00F44936" w:rsidP="00507E16">
      <w:pPr>
        <w:pStyle w:val="Akapitzlist"/>
        <w:numPr>
          <w:ilvl w:val="0"/>
          <w:numId w:val="10"/>
        </w:numPr>
        <w:spacing w:line="240" w:lineRule="auto"/>
        <w:contextualSpacing/>
        <w:jc w:val="both"/>
        <w:rPr>
          <w:rFonts w:ascii="Verdana" w:hAnsi="Verdana"/>
          <w:sz w:val="18"/>
          <w:szCs w:val="18"/>
        </w:rPr>
      </w:pPr>
      <w:r w:rsidRPr="00570D77">
        <w:rPr>
          <w:rFonts w:ascii="Verdana" w:hAnsi="Verdana"/>
          <w:sz w:val="18"/>
          <w:szCs w:val="18"/>
        </w:rPr>
        <w:t xml:space="preserve">Oświadczam, że nie podlegam wykluczeniu z postępowania na podstawie </w:t>
      </w:r>
      <w:r w:rsidRPr="00570D77">
        <w:rPr>
          <w:rFonts w:ascii="Verdana" w:hAnsi="Verdana"/>
          <w:sz w:val="18"/>
          <w:szCs w:val="18"/>
        </w:rPr>
        <w:br/>
        <w:t xml:space="preserve">art. 24 ust. 5  pkt </w:t>
      </w:r>
      <w:r w:rsidR="00485572" w:rsidRPr="00570D77">
        <w:rPr>
          <w:rFonts w:ascii="Verdana" w:hAnsi="Verdana"/>
          <w:sz w:val="18"/>
          <w:szCs w:val="18"/>
        </w:rPr>
        <w:t>1)</w:t>
      </w:r>
      <w:r w:rsidR="007856D0" w:rsidRPr="00570D77">
        <w:rPr>
          <w:rFonts w:ascii="Verdana" w:hAnsi="Verdana"/>
          <w:sz w:val="18"/>
          <w:szCs w:val="18"/>
        </w:rPr>
        <w:t xml:space="preserve"> ustawy </w:t>
      </w:r>
      <w:proofErr w:type="spellStart"/>
      <w:r w:rsidR="007856D0" w:rsidRPr="00570D77">
        <w:rPr>
          <w:rFonts w:ascii="Verdana" w:hAnsi="Verdana"/>
          <w:sz w:val="18"/>
          <w:szCs w:val="18"/>
        </w:rPr>
        <w:t>Pzp</w:t>
      </w:r>
      <w:proofErr w:type="spellEnd"/>
      <w:r w:rsidRPr="00570D77">
        <w:rPr>
          <w:rFonts w:ascii="Verdana" w:hAnsi="Verdana"/>
          <w:sz w:val="18"/>
          <w:szCs w:val="18"/>
        </w:rPr>
        <w:t>.</w:t>
      </w:r>
    </w:p>
    <w:p w14:paraId="7F1C5C8A" w14:textId="77777777" w:rsidR="007856D0" w:rsidRPr="00570D77" w:rsidRDefault="007856D0" w:rsidP="007856D0">
      <w:pPr>
        <w:pStyle w:val="Akapitzlist"/>
        <w:spacing w:line="240" w:lineRule="auto"/>
        <w:contextualSpacing/>
        <w:jc w:val="both"/>
        <w:rPr>
          <w:rFonts w:ascii="Verdana" w:hAnsi="Verdana"/>
          <w:sz w:val="18"/>
          <w:szCs w:val="18"/>
        </w:rPr>
      </w:pPr>
    </w:p>
    <w:p w14:paraId="7E171310"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_________________ dnia ____ ____ 201</w:t>
      </w:r>
      <w:r w:rsidR="007856D0" w:rsidRPr="00570D77">
        <w:rPr>
          <w:rFonts w:ascii="Verdana" w:hAnsi="Verdana" w:cs="Courier New"/>
          <w:sz w:val="18"/>
          <w:szCs w:val="18"/>
        </w:rPr>
        <w:t>7</w:t>
      </w:r>
      <w:r w:rsidRPr="00570D77">
        <w:rPr>
          <w:rFonts w:ascii="Verdana" w:hAnsi="Verdana" w:cs="Courier New"/>
          <w:sz w:val="18"/>
          <w:szCs w:val="18"/>
        </w:rPr>
        <w:t xml:space="preserve"> roku</w:t>
      </w:r>
    </w:p>
    <w:p w14:paraId="5643539C"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6FEB58D1" w14:textId="77777777" w:rsidR="00F44936" w:rsidRPr="00570D77" w:rsidRDefault="007856D0" w:rsidP="003461A9">
      <w:pPr>
        <w:spacing w:before="120"/>
        <w:ind w:firstLine="4500"/>
        <w:jc w:val="center"/>
        <w:rPr>
          <w:rFonts w:ascii="Verdana" w:hAnsi="Verdana"/>
          <w:i/>
          <w:sz w:val="18"/>
          <w:szCs w:val="18"/>
        </w:rPr>
      </w:pPr>
      <w:r w:rsidRPr="00570D77">
        <w:rPr>
          <w:rFonts w:ascii="Verdana" w:hAnsi="Verdana"/>
          <w:i/>
          <w:sz w:val="18"/>
          <w:szCs w:val="18"/>
        </w:rPr>
        <w:t xml:space="preserve">       </w:t>
      </w:r>
      <w:r w:rsidR="00F44936" w:rsidRPr="00570D77">
        <w:rPr>
          <w:rFonts w:ascii="Verdana" w:hAnsi="Verdana"/>
          <w:i/>
          <w:sz w:val="18"/>
          <w:szCs w:val="18"/>
        </w:rPr>
        <w:t xml:space="preserve"> (podpis(y) Wykonawcy/Pełnomocnika)</w:t>
      </w:r>
    </w:p>
    <w:p w14:paraId="32BB3F44" w14:textId="77777777" w:rsidR="00F44936" w:rsidRPr="00570D77" w:rsidRDefault="00F44936" w:rsidP="003461A9">
      <w:pPr>
        <w:spacing w:before="120"/>
        <w:ind w:firstLine="4500"/>
        <w:jc w:val="center"/>
        <w:rPr>
          <w:rFonts w:ascii="Verdana" w:hAnsi="Verdana" w:cs="Courier New"/>
          <w:i/>
          <w:sz w:val="18"/>
          <w:szCs w:val="18"/>
        </w:rPr>
      </w:pPr>
    </w:p>
    <w:p w14:paraId="5476D890" w14:textId="77777777" w:rsidR="00F44936" w:rsidRPr="00570D77" w:rsidRDefault="00F44936" w:rsidP="003461A9">
      <w:pPr>
        <w:ind w:right="-142"/>
        <w:jc w:val="both"/>
        <w:rPr>
          <w:rFonts w:ascii="Verdana" w:hAnsi="Verdana"/>
          <w:i/>
          <w:sz w:val="18"/>
          <w:szCs w:val="18"/>
        </w:rPr>
      </w:pPr>
    </w:p>
    <w:p w14:paraId="6E5EE360" w14:textId="77777777" w:rsidR="00F44936" w:rsidRPr="00570D77" w:rsidRDefault="00F44936" w:rsidP="003461A9">
      <w:pPr>
        <w:ind w:right="-142"/>
        <w:jc w:val="both"/>
        <w:rPr>
          <w:rFonts w:ascii="Verdana" w:hAnsi="Verdana"/>
          <w:i/>
          <w:sz w:val="18"/>
          <w:szCs w:val="18"/>
        </w:rPr>
      </w:pPr>
    </w:p>
    <w:p w14:paraId="4945DCA0" w14:textId="77777777" w:rsidR="00F44936" w:rsidRPr="00570D77" w:rsidRDefault="00F44936" w:rsidP="003461A9">
      <w:pPr>
        <w:ind w:right="-142"/>
        <w:jc w:val="both"/>
        <w:rPr>
          <w:rFonts w:ascii="Verdana" w:hAnsi="Verdana"/>
          <w:i/>
          <w:sz w:val="18"/>
          <w:szCs w:val="18"/>
        </w:rPr>
      </w:pPr>
    </w:p>
    <w:p w14:paraId="182DBE9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zachodzą w stosunku do mnie podstawy wykluczenia z postępowania na podstawie art. …………. ustawy </w:t>
      </w:r>
      <w:proofErr w:type="spellStart"/>
      <w:r w:rsidRPr="00570D77">
        <w:rPr>
          <w:rFonts w:ascii="Verdana" w:hAnsi="Verdana" w:cs="Arial"/>
          <w:sz w:val="18"/>
          <w:szCs w:val="18"/>
        </w:rPr>
        <w:t>Pzp</w:t>
      </w:r>
      <w:proofErr w:type="spellEnd"/>
      <w:r w:rsidRPr="00570D77">
        <w:rPr>
          <w:rFonts w:ascii="Verdana" w:hAnsi="Verdana" w:cs="Arial"/>
          <w:sz w:val="18"/>
          <w:szCs w:val="18"/>
        </w:rPr>
        <w:t xml:space="preserve"> </w:t>
      </w:r>
      <w:r w:rsidRPr="00570D77">
        <w:rPr>
          <w:rFonts w:ascii="Verdana" w:hAnsi="Verdana" w:cs="Arial"/>
          <w:i/>
          <w:sz w:val="18"/>
          <w:szCs w:val="18"/>
        </w:rPr>
        <w:t>(podać mającą zastosowanie podstawę wykluczenia spośród wymienionych w art. 24 ust. 1 pkt 13-14, 16-20).</w:t>
      </w:r>
      <w:r w:rsidRPr="00570D77">
        <w:rPr>
          <w:rFonts w:ascii="Verdana" w:hAnsi="Verdana" w:cs="Arial"/>
          <w:sz w:val="18"/>
          <w:szCs w:val="18"/>
        </w:rPr>
        <w:t xml:space="preserve"> Jednocześnie oświadczam, że w związku z ww. okolicznością, na podstawie art. 24 ust. 8 ustawy </w:t>
      </w:r>
      <w:proofErr w:type="spellStart"/>
      <w:r w:rsidRPr="00570D77">
        <w:rPr>
          <w:rFonts w:ascii="Verdana" w:hAnsi="Verdana" w:cs="Arial"/>
          <w:sz w:val="18"/>
          <w:szCs w:val="18"/>
        </w:rPr>
        <w:t>Pzp</w:t>
      </w:r>
      <w:proofErr w:type="spellEnd"/>
      <w:r w:rsidRPr="00570D77">
        <w:rPr>
          <w:rFonts w:ascii="Verdana" w:hAnsi="Verdana" w:cs="Arial"/>
          <w:sz w:val="18"/>
          <w:szCs w:val="18"/>
        </w:rPr>
        <w:t xml:space="preserve"> podjąłem następujące środki naprawcze: </w:t>
      </w:r>
    </w:p>
    <w:p w14:paraId="2DF67ABB"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w:t>
      </w:r>
    </w:p>
    <w:p w14:paraId="63CF2EC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lastRenderedPageBreak/>
        <w:t>…………………………………………………………………………………………..…………………...........…………………………………………………………………………………………………………………………….………………………………………</w:t>
      </w:r>
    </w:p>
    <w:p w14:paraId="09C5B4BA" w14:textId="77777777" w:rsidR="00ED31C8" w:rsidRPr="00570D77" w:rsidRDefault="00ED31C8" w:rsidP="0006139D">
      <w:pPr>
        <w:spacing w:before="120"/>
        <w:rPr>
          <w:rFonts w:ascii="Verdana" w:hAnsi="Verdana" w:cs="Courier New"/>
          <w:sz w:val="18"/>
          <w:szCs w:val="18"/>
        </w:rPr>
      </w:pPr>
    </w:p>
    <w:p w14:paraId="00B303CA" w14:textId="77777777" w:rsidR="00ED31C8" w:rsidRPr="00570D77" w:rsidRDefault="00ED31C8" w:rsidP="0006139D">
      <w:pPr>
        <w:spacing w:before="120"/>
        <w:rPr>
          <w:rFonts w:ascii="Verdana" w:hAnsi="Verdana" w:cs="Courier New"/>
          <w:sz w:val="18"/>
          <w:szCs w:val="18"/>
        </w:rPr>
      </w:pPr>
    </w:p>
    <w:p w14:paraId="6EA5030B" w14:textId="77777777" w:rsidR="00ED31C8" w:rsidRPr="00570D77" w:rsidRDefault="00ED31C8" w:rsidP="0006139D">
      <w:pPr>
        <w:spacing w:before="120"/>
        <w:rPr>
          <w:rFonts w:ascii="Verdana" w:hAnsi="Verdana" w:cs="Courier New"/>
          <w:sz w:val="18"/>
          <w:szCs w:val="18"/>
        </w:rPr>
      </w:pPr>
    </w:p>
    <w:p w14:paraId="1E424FC7"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70FB43B5" w14:textId="77777777" w:rsidR="00F44936" w:rsidRPr="00570D77" w:rsidRDefault="00F44936" w:rsidP="003461A9">
      <w:pPr>
        <w:spacing w:before="120"/>
        <w:rPr>
          <w:rFonts w:ascii="Verdana" w:hAnsi="Verdana" w:cs="Courier New"/>
          <w:sz w:val="18"/>
          <w:szCs w:val="18"/>
        </w:rPr>
      </w:pPr>
    </w:p>
    <w:p w14:paraId="72615C5B"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1C20F497" w14:textId="6D389B76"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ab/>
      </w:r>
      <w:r w:rsidR="00F44936" w:rsidRPr="00570D77">
        <w:rPr>
          <w:rFonts w:ascii="Verdana" w:hAnsi="Verdana"/>
          <w:i/>
          <w:sz w:val="18"/>
          <w:szCs w:val="18"/>
        </w:rPr>
        <w:t>podpis(y) Wykonawcy/Pełnomocnika)</w:t>
      </w:r>
    </w:p>
    <w:p w14:paraId="3753FD21" w14:textId="77777777" w:rsidR="00F44936" w:rsidRPr="00570D77" w:rsidRDefault="00F44936" w:rsidP="003461A9">
      <w:pPr>
        <w:ind w:right="-142"/>
        <w:jc w:val="both"/>
        <w:rPr>
          <w:rFonts w:ascii="Verdana" w:hAnsi="Verdana"/>
          <w:i/>
          <w:sz w:val="18"/>
          <w:szCs w:val="18"/>
        </w:rPr>
      </w:pPr>
    </w:p>
    <w:p w14:paraId="2C229E47" w14:textId="77777777" w:rsidR="00F44936" w:rsidRPr="00570D77" w:rsidRDefault="00F44936" w:rsidP="003461A9">
      <w:pPr>
        <w:ind w:right="-142"/>
        <w:jc w:val="both"/>
        <w:rPr>
          <w:rFonts w:ascii="Verdana" w:hAnsi="Verdana"/>
          <w:i/>
          <w:sz w:val="18"/>
          <w:szCs w:val="18"/>
        </w:rPr>
      </w:pPr>
    </w:p>
    <w:p w14:paraId="0A3EBCEC" w14:textId="77777777" w:rsidR="00ED31C8" w:rsidRPr="00570D77" w:rsidRDefault="00ED31C8" w:rsidP="003461A9">
      <w:pPr>
        <w:ind w:right="-142"/>
        <w:jc w:val="both"/>
        <w:rPr>
          <w:rFonts w:ascii="Verdana" w:hAnsi="Verdana"/>
          <w:i/>
          <w:sz w:val="18"/>
          <w:szCs w:val="18"/>
        </w:rPr>
      </w:pPr>
    </w:p>
    <w:p w14:paraId="23E2642E" w14:textId="77777777" w:rsidR="00ED31C8" w:rsidRPr="00570D77" w:rsidRDefault="00ED31C8" w:rsidP="003461A9">
      <w:pPr>
        <w:ind w:right="-142"/>
        <w:jc w:val="both"/>
        <w:rPr>
          <w:rFonts w:ascii="Verdana" w:hAnsi="Verdana"/>
          <w:i/>
          <w:sz w:val="18"/>
          <w:szCs w:val="18"/>
        </w:rPr>
      </w:pPr>
    </w:p>
    <w:p w14:paraId="471EC19D" w14:textId="77777777" w:rsidR="00F44936" w:rsidRPr="00570D77" w:rsidRDefault="00F44936" w:rsidP="003461A9">
      <w:pPr>
        <w:contextualSpacing/>
        <w:rPr>
          <w:rFonts w:ascii="Verdana" w:hAnsi="Verdana" w:cs="Arial"/>
          <w:b/>
          <w:sz w:val="18"/>
          <w:szCs w:val="18"/>
        </w:rPr>
      </w:pPr>
    </w:p>
    <w:p w14:paraId="01F68A3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PODMIOTU, NA KTÓREGO ZASOBY POWOŁUJE SIĘ WYKONAWCA:</w:t>
      </w:r>
    </w:p>
    <w:p w14:paraId="6A2216B5" w14:textId="77777777" w:rsidR="00F44936" w:rsidRPr="00570D77" w:rsidRDefault="00F44936" w:rsidP="003461A9">
      <w:pPr>
        <w:jc w:val="both"/>
        <w:rPr>
          <w:rFonts w:ascii="Verdana" w:hAnsi="Verdana" w:cs="Arial"/>
          <w:b/>
          <w:sz w:val="18"/>
          <w:szCs w:val="18"/>
        </w:rPr>
      </w:pPr>
    </w:p>
    <w:p w14:paraId="38CE01B6" w14:textId="67420868" w:rsidR="00F44936" w:rsidRPr="00570D77" w:rsidRDefault="00F44936" w:rsidP="003461A9">
      <w:pPr>
        <w:jc w:val="both"/>
        <w:rPr>
          <w:rFonts w:ascii="Verdana" w:hAnsi="Verdana" w:cs="Arial"/>
          <w:i/>
          <w:sz w:val="18"/>
          <w:szCs w:val="18"/>
        </w:rPr>
      </w:pPr>
      <w:r w:rsidRPr="00570D77">
        <w:rPr>
          <w:rFonts w:ascii="Verdana" w:hAnsi="Verdana" w:cs="Arial"/>
          <w:sz w:val="18"/>
          <w:szCs w:val="18"/>
        </w:rPr>
        <w:t>Oświadczam, że następujący/e podmiot/y, na którego/</w:t>
      </w:r>
      <w:proofErr w:type="spellStart"/>
      <w:r w:rsidRPr="00570D77">
        <w:rPr>
          <w:rFonts w:ascii="Verdana" w:hAnsi="Verdana" w:cs="Arial"/>
          <w:sz w:val="18"/>
          <w:szCs w:val="18"/>
        </w:rPr>
        <w:t>ych</w:t>
      </w:r>
      <w:proofErr w:type="spellEnd"/>
      <w:r w:rsidRPr="00570D77">
        <w:rPr>
          <w:rFonts w:ascii="Verdana" w:hAnsi="Verdana" w:cs="Arial"/>
          <w:sz w:val="18"/>
          <w:szCs w:val="18"/>
        </w:rPr>
        <w:t xml:space="preserve"> zasoby powołuję się </w:t>
      </w:r>
      <w:r w:rsidRPr="00570D77">
        <w:rPr>
          <w:rFonts w:ascii="Verdana" w:hAnsi="Verdana" w:cs="Arial"/>
          <w:sz w:val="18"/>
          <w:szCs w:val="18"/>
        </w:rPr>
        <w:br/>
        <w:t>w niniejszym postępowaniu, tj.: ……………………………………………………………….………………………</w:t>
      </w:r>
      <w:r w:rsidR="00BB7013">
        <w:rPr>
          <w:rFonts w:ascii="Verdana" w:hAnsi="Verdana" w:cs="Arial"/>
          <w:sz w:val="18"/>
          <w:szCs w:val="18"/>
        </w:rPr>
        <w:t>…………………..</w:t>
      </w:r>
      <w:r w:rsidRPr="00570D77">
        <w:rPr>
          <w:rFonts w:ascii="Verdana" w:hAnsi="Verdana" w:cs="Arial"/>
          <w:sz w:val="18"/>
          <w:szCs w:val="18"/>
        </w:rPr>
        <w:t xml:space="preserve"> </w:t>
      </w:r>
      <w:r w:rsidRPr="00570D77">
        <w:rPr>
          <w:rFonts w:ascii="Verdana" w:hAnsi="Verdana" w:cs="Arial"/>
          <w:i/>
          <w:sz w:val="18"/>
          <w:szCs w:val="18"/>
        </w:rPr>
        <w:t>(podać pełną nazwę/firmę, adres, a także w zależności od podmiotu: NIP/PESEL, KRS/</w:t>
      </w:r>
      <w:proofErr w:type="spellStart"/>
      <w:r w:rsidRPr="00570D77">
        <w:rPr>
          <w:rFonts w:ascii="Verdana" w:hAnsi="Verdana" w:cs="Arial"/>
          <w:i/>
          <w:sz w:val="18"/>
          <w:szCs w:val="18"/>
        </w:rPr>
        <w:t>CEiDG</w:t>
      </w:r>
      <w:proofErr w:type="spellEnd"/>
      <w:r w:rsidRPr="00570D77">
        <w:rPr>
          <w:rFonts w:ascii="Verdana" w:hAnsi="Verdana" w:cs="Arial"/>
          <w:i/>
          <w:sz w:val="18"/>
          <w:szCs w:val="18"/>
        </w:rPr>
        <w:t xml:space="preserve">) </w:t>
      </w:r>
      <w:r w:rsidRPr="00570D77">
        <w:rPr>
          <w:rFonts w:ascii="Verdana" w:hAnsi="Verdana" w:cs="Arial"/>
          <w:sz w:val="18"/>
          <w:szCs w:val="18"/>
        </w:rPr>
        <w:t>nie podlega/ją wykluczeniu z postępowania o udzielenie zamówienia.</w:t>
      </w:r>
    </w:p>
    <w:p w14:paraId="3E4239F1" w14:textId="77777777" w:rsidR="00ED31C8" w:rsidRPr="00570D77" w:rsidRDefault="00ED31C8" w:rsidP="0006139D">
      <w:pPr>
        <w:spacing w:before="120"/>
        <w:rPr>
          <w:rFonts w:ascii="Verdana" w:hAnsi="Verdana" w:cs="Courier New"/>
          <w:sz w:val="18"/>
          <w:szCs w:val="18"/>
        </w:rPr>
      </w:pPr>
    </w:p>
    <w:p w14:paraId="0DB5B66F" w14:textId="77777777" w:rsidR="00ED31C8" w:rsidRPr="00570D77" w:rsidRDefault="00ED31C8" w:rsidP="0006139D">
      <w:pPr>
        <w:spacing w:before="120"/>
        <w:rPr>
          <w:rFonts w:ascii="Verdana" w:hAnsi="Verdana" w:cs="Courier New"/>
          <w:sz w:val="18"/>
          <w:szCs w:val="18"/>
        </w:rPr>
      </w:pPr>
    </w:p>
    <w:p w14:paraId="0F2478AC" w14:textId="77777777" w:rsidR="00ED31C8" w:rsidRPr="00570D77" w:rsidRDefault="00ED31C8" w:rsidP="0006139D">
      <w:pPr>
        <w:spacing w:before="120"/>
        <w:rPr>
          <w:rFonts w:ascii="Verdana" w:hAnsi="Verdana" w:cs="Courier New"/>
          <w:sz w:val="18"/>
          <w:szCs w:val="18"/>
        </w:rPr>
      </w:pPr>
    </w:p>
    <w:p w14:paraId="053628BE" w14:textId="77777777" w:rsidR="00ED31C8" w:rsidRPr="00570D77" w:rsidRDefault="00ED31C8" w:rsidP="0006139D">
      <w:pPr>
        <w:spacing w:before="120"/>
        <w:rPr>
          <w:rFonts w:ascii="Verdana" w:hAnsi="Verdana" w:cs="Courier New"/>
          <w:sz w:val="18"/>
          <w:szCs w:val="18"/>
        </w:rPr>
      </w:pPr>
    </w:p>
    <w:p w14:paraId="5224796F"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w:t>
      </w:r>
      <w:r w:rsidR="007856D0" w:rsidRPr="00570D77">
        <w:rPr>
          <w:rFonts w:ascii="Verdana" w:hAnsi="Verdana" w:cs="Courier New"/>
          <w:sz w:val="18"/>
          <w:szCs w:val="18"/>
        </w:rPr>
        <w:t>______________ dnia ___ ___ 2017</w:t>
      </w:r>
      <w:r w:rsidRPr="00570D77">
        <w:rPr>
          <w:rFonts w:ascii="Verdana" w:hAnsi="Verdana" w:cs="Courier New"/>
          <w:sz w:val="18"/>
          <w:szCs w:val="18"/>
        </w:rPr>
        <w:t xml:space="preserve"> roku</w:t>
      </w:r>
    </w:p>
    <w:p w14:paraId="5C537AC1"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09991961" w14:textId="2FBD1C27" w:rsidR="00F44936" w:rsidRPr="00570D77" w:rsidRDefault="00676A07" w:rsidP="003461A9">
      <w:pPr>
        <w:spacing w:before="120"/>
        <w:ind w:firstLine="4500"/>
        <w:jc w:val="center"/>
        <w:rPr>
          <w:rFonts w:ascii="Verdana" w:hAnsi="Verdana"/>
          <w:i/>
          <w:sz w:val="18"/>
          <w:szCs w:val="18"/>
        </w:rPr>
      </w:pPr>
      <w:r>
        <w:rPr>
          <w:rFonts w:ascii="Verdana" w:hAnsi="Verdana"/>
          <w:i/>
          <w:sz w:val="18"/>
          <w:szCs w:val="18"/>
        </w:rPr>
        <w:t xml:space="preserve">            </w:t>
      </w:r>
      <w:r w:rsidR="00F44936" w:rsidRPr="00570D77">
        <w:rPr>
          <w:rFonts w:ascii="Verdana" w:hAnsi="Verdana"/>
          <w:i/>
          <w:sz w:val="18"/>
          <w:szCs w:val="18"/>
        </w:rPr>
        <w:t xml:space="preserve"> (podpis(y) Wykonawcy/Pełnomocnika)</w:t>
      </w:r>
    </w:p>
    <w:p w14:paraId="516F5ADB" w14:textId="77777777" w:rsidR="00F44936" w:rsidRPr="00570D77" w:rsidRDefault="00F44936" w:rsidP="003461A9">
      <w:pPr>
        <w:jc w:val="both"/>
        <w:rPr>
          <w:rFonts w:ascii="Verdana" w:hAnsi="Verdana" w:cs="Arial"/>
          <w:i/>
          <w:sz w:val="18"/>
          <w:szCs w:val="18"/>
        </w:rPr>
      </w:pPr>
    </w:p>
    <w:p w14:paraId="3F2A0643" w14:textId="77777777" w:rsidR="00ED31C8" w:rsidRPr="00570D77" w:rsidRDefault="00ED31C8" w:rsidP="003461A9">
      <w:pPr>
        <w:jc w:val="both"/>
        <w:rPr>
          <w:rFonts w:ascii="Verdana" w:hAnsi="Verdana" w:cs="Arial"/>
          <w:i/>
          <w:sz w:val="18"/>
          <w:szCs w:val="18"/>
        </w:rPr>
      </w:pPr>
    </w:p>
    <w:p w14:paraId="4A3F121B" w14:textId="77777777" w:rsidR="00ED31C8" w:rsidRPr="00570D77" w:rsidRDefault="00ED31C8" w:rsidP="003461A9">
      <w:pPr>
        <w:jc w:val="both"/>
        <w:rPr>
          <w:rFonts w:ascii="Verdana" w:hAnsi="Verdana" w:cs="Arial"/>
          <w:i/>
          <w:sz w:val="18"/>
          <w:szCs w:val="18"/>
        </w:rPr>
      </w:pPr>
    </w:p>
    <w:p w14:paraId="70A66082" w14:textId="77777777" w:rsidR="00ED31C8" w:rsidRPr="00570D77" w:rsidRDefault="00ED31C8" w:rsidP="003461A9">
      <w:pPr>
        <w:jc w:val="both"/>
        <w:rPr>
          <w:rFonts w:ascii="Verdana" w:hAnsi="Verdana" w:cs="Arial"/>
          <w:i/>
          <w:sz w:val="18"/>
          <w:szCs w:val="18"/>
        </w:rPr>
      </w:pPr>
    </w:p>
    <w:p w14:paraId="37FD5B60" w14:textId="77777777" w:rsidR="00F44936" w:rsidRPr="00570D77" w:rsidRDefault="00F44936" w:rsidP="003461A9">
      <w:pPr>
        <w:jc w:val="both"/>
        <w:rPr>
          <w:rFonts w:ascii="Verdana" w:hAnsi="Verdana" w:cs="Arial"/>
          <w:i/>
          <w:sz w:val="18"/>
          <w:szCs w:val="18"/>
        </w:rPr>
      </w:pPr>
    </w:p>
    <w:p w14:paraId="0DA74739"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656404E9" w14:textId="77777777" w:rsidR="00F44936" w:rsidRPr="00570D77" w:rsidRDefault="00F44936" w:rsidP="003461A9">
      <w:pPr>
        <w:jc w:val="both"/>
        <w:rPr>
          <w:rFonts w:ascii="Verdana" w:hAnsi="Verdana" w:cs="Arial"/>
          <w:b/>
          <w:sz w:val="18"/>
          <w:szCs w:val="18"/>
        </w:rPr>
      </w:pPr>
    </w:p>
    <w:p w14:paraId="491D491E"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35D435F4" w14:textId="77777777" w:rsidR="00ED31C8" w:rsidRPr="00570D77" w:rsidRDefault="00ED31C8" w:rsidP="0006139D">
      <w:pPr>
        <w:spacing w:before="120"/>
        <w:rPr>
          <w:rFonts w:ascii="Verdana" w:hAnsi="Verdana" w:cs="Courier New"/>
          <w:sz w:val="18"/>
          <w:szCs w:val="18"/>
        </w:rPr>
      </w:pPr>
    </w:p>
    <w:p w14:paraId="2926A470" w14:textId="77777777" w:rsidR="00ED31C8" w:rsidRPr="00570D77" w:rsidRDefault="00ED31C8" w:rsidP="0006139D">
      <w:pPr>
        <w:spacing w:before="120"/>
        <w:rPr>
          <w:rFonts w:ascii="Verdana" w:hAnsi="Verdana" w:cs="Courier New"/>
          <w:sz w:val="18"/>
          <w:szCs w:val="18"/>
        </w:rPr>
      </w:pPr>
    </w:p>
    <w:p w14:paraId="4A7F2B83" w14:textId="77777777" w:rsidR="00ED31C8" w:rsidRPr="00570D77" w:rsidRDefault="00ED31C8" w:rsidP="0006139D">
      <w:pPr>
        <w:spacing w:before="120"/>
        <w:rPr>
          <w:rFonts w:ascii="Verdana" w:hAnsi="Verdana" w:cs="Courier New"/>
          <w:sz w:val="18"/>
          <w:szCs w:val="18"/>
        </w:rPr>
      </w:pPr>
    </w:p>
    <w:p w14:paraId="0BB51DBB" w14:textId="77777777" w:rsidR="00ED31C8" w:rsidRPr="00570D77" w:rsidRDefault="00ED31C8" w:rsidP="0006139D">
      <w:pPr>
        <w:spacing w:before="120"/>
        <w:rPr>
          <w:rFonts w:ascii="Verdana" w:hAnsi="Verdana" w:cs="Courier New"/>
          <w:sz w:val="18"/>
          <w:szCs w:val="18"/>
        </w:rPr>
      </w:pPr>
    </w:p>
    <w:p w14:paraId="038AE203" w14:textId="77777777" w:rsidR="00F44936" w:rsidRPr="00570D77" w:rsidRDefault="00F44936" w:rsidP="0006139D">
      <w:pPr>
        <w:spacing w:before="120"/>
        <w:rPr>
          <w:rFonts w:ascii="Verdana" w:hAnsi="Verdana" w:cs="Courier New"/>
          <w:sz w:val="18"/>
          <w:szCs w:val="18"/>
        </w:rPr>
      </w:pPr>
      <w:r w:rsidRPr="00570D77">
        <w:rPr>
          <w:rFonts w:ascii="Verdana" w:hAnsi="Verdana" w:cs="Courier New"/>
          <w:sz w:val="18"/>
          <w:szCs w:val="18"/>
        </w:rPr>
        <w:t>_____</w:t>
      </w:r>
      <w:r w:rsidR="007856D0" w:rsidRPr="00570D77">
        <w:rPr>
          <w:rFonts w:ascii="Verdana" w:hAnsi="Verdana" w:cs="Courier New"/>
          <w:sz w:val="18"/>
          <w:szCs w:val="18"/>
        </w:rPr>
        <w:t>____________ dnia ____ ____ 2017</w:t>
      </w:r>
      <w:r w:rsidRPr="00570D77">
        <w:rPr>
          <w:rFonts w:ascii="Verdana" w:hAnsi="Verdana" w:cs="Courier New"/>
          <w:sz w:val="18"/>
          <w:szCs w:val="18"/>
        </w:rPr>
        <w:t xml:space="preserve"> roku</w:t>
      </w:r>
    </w:p>
    <w:p w14:paraId="020D45F7" w14:textId="77777777" w:rsidR="00F44936" w:rsidRPr="00570D77" w:rsidRDefault="00F44936" w:rsidP="003461A9">
      <w:pPr>
        <w:spacing w:before="120"/>
        <w:rPr>
          <w:rFonts w:ascii="Verdana" w:hAnsi="Verdana" w:cs="Courier New"/>
          <w:sz w:val="18"/>
          <w:szCs w:val="18"/>
        </w:rPr>
      </w:pPr>
    </w:p>
    <w:p w14:paraId="5241C309" w14:textId="77777777" w:rsidR="00F44936" w:rsidRPr="00570D77" w:rsidRDefault="00F44936" w:rsidP="003461A9">
      <w:pPr>
        <w:spacing w:before="120"/>
        <w:ind w:firstLine="5220"/>
        <w:jc w:val="center"/>
        <w:rPr>
          <w:rFonts w:ascii="Verdana" w:hAnsi="Verdana" w:cs="Courier New"/>
          <w:i/>
          <w:sz w:val="18"/>
          <w:szCs w:val="18"/>
        </w:rPr>
      </w:pPr>
      <w:r w:rsidRPr="00570D77">
        <w:rPr>
          <w:rFonts w:ascii="Verdana" w:hAnsi="Verdana" w:cs="Courier New"/>
          <w:i/>
          <w:sz w:val="18"/>
          <w:szCs w:val="18"/>
        </w:rPr>
        <w:t>______________________________</w:t>
      </w:r>
    </w:p>
    <w:p w14:paraId="3FE413DA" w14:textId="77777777" w:rsidR="00F44936" w:rsidRPr="00570D77" w:rsidRDefault="00F44936" w:rsidP="003461A9">
      <w:pPr>
        <w:spacing w:before="120"/>
        <w:ind w:firstLine="4500"/>
        <w:jc w:val="center"/>
        <w:rPr>
          <w:rFonts w:ascii="Verdana" w:hAnsi="Verdana"/>
          <w:i/>
          <w:sz w:val="18"/>
          <w:szCs w:val="18"/>
        </w:rPr>
      </w:pPr>
      <w:r w:rsidRPr="00570D77">
        <w:rPr>
          <w:rFonts w:ascii="Verdana" w:hAnsi="Verdana"/>
          <w:i/>
          <w:sz w:val="18"/>
          <w:szCs w:val="18"/>
        </w:rPr>
        <w:t xml:space="preserve">         (podpis(y) Wykonawcy/Pełnomocnika)</w:t>
      </w:r>
    </w:p>
    <w:p w14:paraId="756F66F0" w14:textId="05EFAA81" w:rsidR="00F44936" w:rsidRPr="00676A07" w:rsidRDefault="00F44936" w:rsidP="00676A07">
      <w:pPr>
        <w:spacing w:after="160"/>
        <w:jc w:val="right"/>
        <w:rPr>
          <w:rFonts w:ascii="Verdana" w:hAnsi="Verdana"/>
          <w:i/>
          <w:sz w:val="18"/>
          <w:szCs w:val="18"/>
        </w:rPr>
      </w:pPr>
      <w:r w:rsidRPr="00570D77">
        <w:rPr>
          <w:rFonts w:ascii="Verdana" w:hAnsi="Verdana"/>
          <w:i/>
          <w:sz w:val="18"/>
          <w:szCs w:val="18"/>
        </w:rPr>
        <w:br w:type="page"/>
      </w:r>
      <w:r w:rsidRPr="00570D77">
        <w:rPr>
          <w:rFonts w:ascii="Verdana" w:hAnsi="Verdana" w:cs="Verdana"/>
          <w:b/>
          <w:bCs/>
          <w:sz w:val="18"/>
          <w:szCs w:val="18"/>
        </w:rPr>
        <w:lastRenderedPageBreak/>
        <w:t>Formularz 3.2.</w:t>
      </w: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570D77" w14:paraId="3C17A7FF"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4D435FDA" w14:textId="77777777" w:rsidR="00F44936" w:rsidRPr="00570D77" w:rsidRDefault="00F44936" w:rsidP="003461A9">
            <w:pPr>
              <w:jc w:val="center"/>
              <w:rPr>
                <w:rFonts w:ascii="Verdana" w:hAnsi="Verdana"/>
                <w:i/>
                <w:sz w:val="18"/>
                <w:szCs w:val="18"/>
              </w:rPr>
            </w:pPr>
          </w:p>
          <w:p w14:paraId="2CC100EB"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Oświadczenie wykonawcy</w:t>
            </w:r>
          </w:p>
          <w:p w14:paraId="034CFF3B" w14:textId="77777777" w:rsidR="00F44936" w:rsidRPr="00570D77" w:rsidRDefault="00F44936" w:rsidP="0006139D">
            <w:pPr>
              <w:jc w:val="center"/>
              <w:rPr>
                <w:rFonts w:ascii="Verdana" w:hAnsi="Verdana" w:cs="Arial"/>
                <w:b/>
                <w:sz w:val="18"/>
                <w:szCs w:val="18"/>
              </w:rPr>
            </w:pPr>
            <w:r w:rsidRPr="00570D77">
              <w:rPr>
                <w:rFonts w:ascii="Verdana" w:hAnsi="Verdana" w:cs="Arial"/>
                <w:b/>
                <w:sz w:val="18"/>
                <w:szCs w:val="18"/>
              </w:rPr>
              <w:t xml:space="preserve">składane na podstawie art. 25a ust. 1 ustawy z dnia 29 stycznia 2004 r. </w:t>
            </w:r>
          </w:p>
          <w:p w14:paraId="3BE83554"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 xml:space="preserve"> Prawo zamówień publicznych (dalej jako: ustawa </w:t>
            </w:r>
            <w:proofErr w:type="spellStart"/>
            <w:r w:rsidRPr="00570D77">
              <w:rPr>
                <w:rFonts w:ascii="Verdana" w:hAnsi="Verdana" w:cs="Arial"/>
                <w:b/>
                <w:sz w:val="18"/>
                <w:szCs w:val="18"/>
              </w:rPr>
              <w:t>Pzp</w:t>
            </w:r>
            <w:proofErr w:type="spellEnd"/>
            <w:r w:rsidRPr="00570D77">
              <w:rPr>
                <w:rFonts w:ascii="Verdana" w:hAnsi="Verdana" w:cs="Arial"/>
                <w:b/>
                <w:sz w:val="18"/>
                <w:szCs w:val="18"/>
              </w:rPr>
              <w:t xml:space="preserve">), </w:t>
            </w:r>
          </w:p>
          <w:p w14:paraId="5652A884" w14:textId="77777777" w:rsidR="00F44936" w:rsidRPr="00570D77" w:rsidRDefault="00F44936" w:rsidP="003461A9">
            <w:pPr>
              <w:spacing w:before="120" w:after="120"/>
              <w:jc w:val="center"/>
              <w:rPr>
                <w:rFonts w:ascii="Verdana" w:hAnsi="Verdana" w:cs="Arial"/>
                <w:b/>
                <w:sz w:val="18"/>
                <w:szCs w:val="18"/>
                <w:u w:val="single"/>
              </w:rPr>
            </w:pPr>
            <w:r w:rsidRPr="00570D77">
              <w:rPr>
                <w:rFonts w:ascii="Verdana" w:hAnsi="Verdana" w:cs="Arial"/>
                <w:b/>
                <w:sz w:val="18"/>
                <w:szCs w:val="18"/>
                <w:u w:val="single"/>
              </w:rPr>
              <w:t>DOTYCZĄCE SPEŁNIANIA WARUNKÓW UDZIAŁU W POSTĘPOWANIU</w:t>
            </w:r>
          </w:p>
        </w:tc>
      </w:tr>
    </w:tbl>
    <w:p w14:paraId="7294A585" w14:textId="77777777" w:rsidR="00F44936" w:rsidRPr="00570D77" w:rsidRDefault="00F44936" w:rsidP="0006139D">
      <w:pPr>
        <w:rPr>
          <w:rFonts w:ascii="Verdana" w:hAnsi="Verdana" w:cs="Arial"/>
          <w:b/>
          <w:sz w:val="18"/>
          <w:szCs w:val="18"/>
        </w:rPr>
      </w:pPr>
    </w:p>
    <w:p w14:paraId="4B9ECEE2" w14:textId="77777777" w:rsidR="00F44936" w:rsidRPr="00570D77" w:rsidRDefault="00F44936" w:rsidP="003461A9">
      <w:pPr>
        <w:rPr>
          <w:rFonts w:ascii="Verdana" w:hAnsi="Verdana" w:cs="Arial"/>
          <w:b/>
          <w:sz w:val="18"/>
          <w:szCs w:val="18"/>
        </w:rPr>
      </w:pPr>
      <w:r w:rsidRPr="00570D77">
        <w:rPr>
          <w:rFonts w:ascii="Verdana" w:hAnsi="Verdana" w:cs="Arial"/>
          <w:b/>
          <w:sz w:val="18"/>
          <w:szCs w:val="18"/>
        </w:rPr>
        <w:t>Wykonawca:</w:t>
      </w:r>
    </w:p>
    <w:p w14:paraId="3CC54972" w14:textId="74B63F9C" w:rsidR="00F44936" w:rsidRPr="00570D77" w:rsidRDefault="00F44936" w:rsidP="00BB7013">
      <w:pPr>
        <w:spacing w:before="240"/>
        <w:ind w:right="-2"/>
        <w:rPr>
          <w:rFonts w:ascii="Verdana" w:hAnsi="Verdana" w:cs="Arial"/>
          <w:sz w:val="18"/>
          <w:szCs w:val="18"/>
        </w:rPr>
      </w:pPr>
      <w:r w:rsidRPr="00570D77">
        <w:rPr>
          <w:rFonts w:ascii="Verdana" w:hAnsi="Verdana" w:cs="Arial"/>
          <w:sz w:val="18"/>
          <w:szCs w:val="18"/>
        </w:rPr>
        <w:t>____________________________________</w:t>
      </w:r>
      <w:r w:rsidR="00BB7013">
        <w:rPr>
          <w:rFonts w:ascii="Verdana" w:hAnsi="Verdana" w:cs="Arial"/>
          <w:sz w:val="18"/>
          <w:szCs w:val="18"/>
        </w:rPr>
        <w:t>__________________________________________</w:t>
      </w:r>
    </w:p>
    <w:p w14:paraId="779F5E12" w14:textId="77777777" w:rsidR="00F44936" w:rsidRPr="00570D77" w:rsidRDefault="00F44936" w:rsidP="003461A9">
      <w:pPr>
        <w:ind w:right="4903"/>
        <w:rPr>
          <w:rFonts w:ascii="Verdana" w:hAnsi="Verdana" w:cs="Arial"/>
          <w:i/>
          <w:sz w:val="18"/>
          <w:szCs w:val="18"/>
        </w:rPr>
      </w:pPr>
      <w:r w:rsidRPr="00570D77">
        <w:rPr>
          <w:rFonts w:ascii="Verdana" w:hAnsi="Verdana" w:cs="Arial"/>
          <w:i/>
          <w:sz w:val="18"/>
          <w:szCs w:val="18"/>
        </w:rPr>
        <w:t>(pełna nazwa/firma, adres,)</w:t>
      </w:r>
    </w:p>
    <w:p w14:paraId="37E8D991"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AEF616B"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4C794C97" w14:textId="77777777" w:rsidR="00F44936" w:rsidRPr="00570D77" w:rsidRDefault="00F44936" w:rsidP="0006139D">
      <w:pPr>
        <w:spacing w:before="360"/>
        <w:ind w:right="4903"/>
        <w:rPr>
          <w:rFonts w:ascii="Verdana" w:hAnsi="Verdana" w:cs="Arial"/>
          <w:sz w:val="18"/>
          <w:szCs w:val="18"/>
        </w:rPr>
      </w:pPr>
      <w:r w:rsidRPr="00570D77">
        <w:rPr>
          <w:rFonts w:ascii="Verdana" w:hAnsi="Verdana" w:cs="Arial"/>
          <w:sz w:val="18"/>
          <w:szCs w:val="18"/>
        </w:rPr>
        <w:t>reprezentowany przez:</w:t>
      </w:r>
    </w:p>
    <w:p w14:paraId="0AE95506" w14:textId="7D08EC14" w:rsidR="00F44936" w:rsidRPr="00570D77" w:rsidRDefault="00F44936" w:rsidP="003461A9">
      <w:pPr>
        <w:spacing w:before="240"/>
        <w:ind w:right="4903"/>
        <w:rPr>
          <w:rFonts w:ascii="Verdana" w:hAnsi="Verdana" w:cs="Arial"/>
          <w:sz w:val="18"/>
          <w:szCs w:val="18"/>
        </w:rPr>
      </w:pPr>
      <w:r w:rsidRPr="00570D77">
        <w:rPr>
          <w:rFonts w:ascii="Verdana" w:hAnsi="Verdana" w:cs="Arial"/>
          <w:sz w:val="18"/>
          <w:szCs w:val="18"/>
        </w:rPr>
        <w:t>____________________________________</w:t>
      </w:r>
    </w:p>
    <w:p w14:paraId="346F8765" w14:textId="77777777" w:rsidR="00F44936" w:rsidRPr="00570D77" w:rsidRDefault="00F44936" w:rsidP="000A1079">
      <w:pPr>
        <w:ind w:right="-2"/>
        <w:rPr>
          <w:rFonts w:ascii="Verdana" w:hAnsi="Verdana" w:cs="Arial"/>
          <w:i/>
          <w:sz w:val="18"/>
          <w:szCs w:val="18"/>
        </w:rPr>
      </w:pPr>
      <w:r w:rsidRPr="00570D77">
        <w:rPr>
          <w:rFonts w:ascii="Verdana" w:hAnsi="Verdana" w:cs="Arial"/>
          <w:i/>
          <w:sz w:val="18"/>
          <w:szCs w:val="18"/>
        </w:rPr>
        <w:t>(imię, nazwisko, stanowisko/podstawa do reprezentacji)</w:t>
      </w:r>
    </w:p>
    <w:p w14:paraId="35A9FAB8" w14:textId="77777777" w:rsidR="00F44936" w:rsidRPr="00570D77" w:rsidRDefault="00F44936" w:rsidP="003461A9">
      <w:pPr>
        <w:spacing w:before="240"/>
        <w:jc w:val="both"/>
        <w:rPr>
          <w:rFonts w:ascii="Verdana" w:hAnsi="Verdana" w:cs="Arial"/>
          <w:sz w:val="18"/>
          <w:szCs w:val="18"/>
        </w:rPr>
      </w:pPr>
      <w:r w:rsidRPr="00570D77">
        <w:rPr>
          <w:rFonts w:ascii="Verdana" w:hAnsi="Verdana" w:cs="Arial"/>
          <w:sz w:val="18"/>
          <w:szCs w:val="18"/>
        </w:rPr>
        <w:t xml:space="preserve">Na potrzeby postępowania o udzielenie zamówienia publicznego pn.: </w:t>
      </w:r>
    </w:p>
    <w:p w14:paraId="6A77E08A" w14:textId="77777777" w:rsidR="00133E8D" w:rsidRPr="00570D77" w:rsidRDefault="00133E8D" w:rsidP="00133E8D">
      <w:pPr>
        <w:ind w:right="-2"/>
        <w:jc w:val="center"/>
        <w:rPr>
          <w:rFonts w:ascii="Verdana" w:hAnsi="Verdana" w:cs="Arial"/>
          <w:sz w:val="18"/>
          <w:szCs w:val="18"/>
        </w:rPr>
      </w:pPr>
    </w:p>
    <w:p w14:paraId="19800E96" w14:textId="0D3EF772" w:rsidR="00BE4993" w:rsidRPr="00570D77" w:rsidRDefault="007B3BB0" w:rsidP="00BE4993">
      <w:pPr>
        <w:suppressAutoHyphens/>
        <w:jc w:val="center"/>
        <w:rPr>
          <w:rFonts w:ascii="Verdana" w:hAnsi="Verdana"/>
          <w:b/>
          <w:sz w:val="18"/>
          <w:szCs w:val="18"/>
          <w:u w:val="single"/>
        </w:rPr>
      </w:pPr>
      <w:r w:rsidRPr="007C5EFE">
        <w:rPr>
          <w:rFonts w:ascii="Verdana" w:hAnsi="Verdana"/>
          <w:b/>
          <w:sz w:val="18"/>
          <w:szCs w:val="18"/>
          <w:lang w:eastAsia="en-US"/>
        </w:rPr>
        <w:t>„</w:t>
      </w:r>
      <w:r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Pr="007C5EFE">
        <w:rPr>
          <w:rFonts w:ascii="Verdana" w:hAnsi="Verdana"/>
          <w:b/>
          <w:sz w:val="18"/>
          <w:szCs w:val="18"/>
          <w:lang w:eastAsia="en-US"/>
        </w:rPr>
        <w:t>”</w:t>
      </w:r>
      <w:r w:rsidR="00BE4993" w:rsidRPr="00570D77">
        <w:rPr>
          <w:rFonts w:ascii="Verdana" w:hAnsi="Verdana" w:cs="Arial"/>
          <w:sz w:val="18"/>
          <w:szCs w:val="18"/>
        </w:rPr>
        <w:t xml:space="preserve">znak: </w:t>
      </w:r>
      <w:r w:rsidR="00BE4993" w:rsidRPr="00570D77">
        <w:rPr>
          <w:rFonts w:ascii="Verdana" w:hAnsi="Verdana"/>
          <w:b/>
          <w:sz w:val="18"/>
          <w:szCs w:val="18"/>
          <w:u w:val="single"/>
        </w:rPr>
        <w:t>GDDKiA.O.WA.D-3.241</w:t>
      </w:r>
      <w:r w:rsidR="007856D0" w:rsidRPr="00570D77">
        <w:rPr>
          <w:rFonts w:ascii="Verdana" w:hAnsi="Verdana"/>
          <w:b/>
          <w:sz w:val="18"/>
          <w:szCs w:val="18"/>
          <w:u w:val="single"/>
        </w:rPr>
        <w:t>.</w:t>
      </w:r>
      <w:r>
        <w:rPr>
          <w:rFonts w:ascii="Verdana" w:hAnsi="Verdana"/>
          <w:b/>
          <w:sz w:val="18"/>
          <w:szCs w:val="18"/>
          <w:u w:val="single"/>
        </w:rPr>
        <w:t>20</w:t>
      </w:r>
      <w:r w:rsidR="00BE4993" w:rsidRPr="00570D77">
        <w:rPr>
          <w:rFonts w:ascii="Verdana" w:hAnsi="Verdana"/>
          <w:b/>
          <w:sz w:val="18"/>
          <w:szCs w:val="18"/>
          <w:u w:val="single"/>
        </w:rPr>
        <w:t>.201</w:t>
      </w:r>
      <w:r w:rsidR="007856D0" w:rsidRPr="00570D77">
        <w:rPr>
          <w:rFonts w:ascii="Verdana" w:hAnsi="Verdana"/>
          <w:b/>
          <w:sz w:val="18"/>
          <w:szCs w:val="18"/>
          <w:u w:val="single"/>
        </w:rPr>
        <w:t>7</w:t>
      </w:r>
    </w:p>
    <w:p w14:paraId="336E1CE9" w14:textId="77777777" w:rsidR="00BA6147" w:rsidRPr="00570D77" w:rsidRDefault="00BA6147" w:rsidP="00BA6147">
      <w:pPr>
        <w:suppressAutoHyphens/>
        <w:jc w:val="center"/>
        <w:rPr>
          <w:rFonts w:ascii="Verdana" w:hAnsi="Verdana"/>
          <w:b/>
          <w:sz w:val="18"/>
          <w:szCs w:val="18"/>
          <w:u w:val="single"/>
        </w:rPr>
      </w:pPr>
    </w:p>
    <w:p w14:paraId="2257EA1E" w14:textId="77777777" w:rsidR="00F44936" w:rsidRPr="00570D77" w:rsidRDefault="00F44936" w:rsidP="00BA6147">
      <w:pPr>
        <w:suppressAutoHyphens/>
        <w:rPr>
          <w:rFonts w:ascii="Verdana" w:hAnsi="Verdana" w:cs="Arial"/>
          <w:sz w:val="18"/>
          <w:szCs w:val="18"/>
        </w:rPr>
      </w:pPr>
      <w:r w:rsidRPr="00570D77">
        <w:rPr>
          <w:rFonts w:ascii="Verdana" w:hAnsi="Verdana" w:cs="Arial"/>
          <w:sz w:val="18"/>
          <w:szCs w:val="18"/>
        </w:rPr>
        <w:t xml:space="preserve">prowadzonego przez </w:t>
      </w:r>
    </w:p>
    <w:p w14:paraId="748EC186" w14:textId="25B547A0" w:rsidR="00F44936" w:rsidRPr="00570D77" w:rsidRDefault="00F44936" w:rsidP="003461A9">
      <w:pPr>
        <w:spacing w:before="120" w:after="120"/>
        <w:jc w:val="both"/>
        <w:rPr>
          <w:rFonts w:ascii="Verdana" w:hAnsi="Verdana" w:cs="Arial"/>
          <w:b/>
          <w:sz w:val="18"/>
          <w:szCs w:val="18"/>
        </w:rPr>
      </w:pPr>
      <w:r w:rsidRPr="00570D77">
        <w:rPr>
          <w:rFonts w:ascii="Verdana" w:hAnsi="Verdana" w:cs="Arial"/>
          <w:b/>
          <w:sz w:val="18"/>
          <w:szCs w:val="18"/>
        </w:rPr>
        <w:t xml:space="preserve">Generalną Dyrekcję Dróg Krajowych i Autostrad Oddział w </w:t>
      </w:r>
      <w:r w:rsidR="008558B4" w:rsidRPr="00570D77">
        <w:rPr>
          <w:rFonts w:ascii="Verdana" w:hAnsi="Verdana" w:cs="Arial"/>
          <w:b/>
          <w:sz w:val="18"/>
          <w:szCs w:val="18"/>
        </w:rPr>
        <w:t xml:space="preserve">Warszawie </w:t>
      </w:r>
    </w:p>
    <w:p w14:paraId="23A32CCA" w14:textId="36898EEE" w:rsidR="00F44936" w:rsidRPr="00570D77" w:rsidRDefault="00F44936" w:rsidP="003461A9">
      <w:pPr>
        <w:jc w:val="both"/>
        <w:rPr>
          <w:rFonts w:ascii="Verdana" w:hAnsi="Verdana" w:cs="Arial"/>
          <w:b/>
          <w:sz w:val="18"/>
          <w:szCs w:val="18"/>
        </w:rPr>
      </w:pPr>
    </w:p>
    <w:p w14:paraId="45FA05A4" w14:textId="77777777" w:rsidR="00F44936" w:rsidRPr="00570D77" w:rsidRDefault="00F44936" w:rsidP="003461A9">
      <w:pPr>
        <w:jc w:val="both"/>
        <w:rPr>
          <w:rFonts w:ascii="Verdana" w:hAnsi="Verdana" w:cs="Arial"/>
          <w:b/>
          <w:sz w:val="18"/>
          <w:szCs w:val="18"/>
        </w:rPr>
      </w:pPr>
      <w:r w:rsidRPr="00570D77">
        <w:rPr>
          <w:rFonts w:ascii="Verdana" w:hAnsi="Verdana" w:cs="Arial"/>
          <w:b/>
          <w:sz w:val="18"/>
          <w:szCs w:val="18"/>
        </w:rPr>
        <w:t>oświadczam, co następuje:</w:t>
      </w:r>
    </w:p>
    <w:p w14:paraId="23B750A0" w14:textId="77777777" w:rsidR="00F44936" w:rsidRPr="00570D77" w:rsidRDefault="00F44936" w:rsidP="003461A9">
      <w:pPr>
        <w:ind w:firstLine="709"/>
        <w:jc w:val="both"/>
        <w:rPr>
          <w:rFonts w:ascii="Verdana" w:hAnsi="Verdana" w:cs="Arial"/>
          <w:sz w:val="18"/>
          <w:szCs w:val="18"/>
        </w:rPr>
      </w:pPr>
    </w:p>
    <w:p w14:paraId="4A9CE11E"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INFORMACJA DOTYCZĄCA WYKONAWCY:</w:t>
      </w:r>
    </w:p>
    <w:p w14:paraId="7F751150"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br/>
        <w:t xml:space="preserve">Oświadczam, że spełniam warunki udziału w postępowaniu określone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w:t>
      </w:r>
    </w:p>
    <w:p w14:paraId="49262CF6" w14:textId="77777777" w:rsidR="00F44936" w:rsidRPr="00570D77" w:rsidRDefault="00F44936" w:rsidP="003461A9">
      <w:pPr>
        <w:jc w:val="both"/>
        <w:rPr>
          <w:rFonts w:ascii="Verdana" w:hAnsi="Verdana" w:cs="Arial"/>
          <w:sz w:val="18"/>
          <w:szCs w:val="18"/>
        </w:rPr>
      </w:pPr>
    </w:p>
    <w:p w14:paraId="01BD6013" w14:textId="77777777" w:rsidR="00ED31C8" w:rsidRPr="00570D77" w:rsidRDefault="00ED31C8" w:rsidP="003461A9">
      <w:pPr>
        <w:jc w:val="both"/>
        <w:rPr>
          <w:rFonts w:ascii="Verdana" w:hAnsi="Verdana" w:cs="Arial"/>
          <w:sz w:val="18"/>
          <w:szCs w:val="18"/>
        </w:rPr>
      </w:pPr>
    </w:p>
    <w:p w14:paraId="591B72E5" w14:textId="77777777" w:rsidR="00ED31C8" w:rsidRPr="00570D77" w:rsidRDefault="00ED31C8" w:rsidP="003461A9">
      <w:pPr>
        <w:jc w:val="both"/>
        <w:rPr>
          <w:rFonts w:ascii="Verdana" w:hAnsi="Verdana" w:cs="Arial"/>
          <w:sz w:val="18"/>
          <w:szCs w:val="18"/>
        </w:rPr>
      </w:pPr>
    </w:p>
    <w:p w14:paraId="0D13ABAA" w14:textId="77777777" w:rsidR="00ED31C8" w:rsidRPr="00570D77" w:rsidRDefault="00ED31C8" w:rsidP="003461A9">
      <w:pPr>
        <w:jc w:val="both"/>
        <w:rPr>
          <w:rFonts w:ascii="Verdana" w:hAnsi="Verdana" w:cs="Arial"/>
          <w:sz w:val="18"/>
          <w:szCs w:val="18"/>
        </w:rPr>
      </w:pPr>
    </w:p>
    <w:p w14:paraId="46AD5586" w14:textId="77777777" w:rsidR="00ED31C8" w:rsidRPr="00570D77" w:rsidRDefault="00ED31C8" w:rsidP="003461A9">
      <w:pPr>
        <w:jc w:val="both"/>
        <w:rPr>
          <w:rFonts w:ascii="Verdana" w:hAnsi="Verdana" w:cs="Arial"/>
          <w:sz w:val="18"/>
          <w:szCs w:val="18"/>
        </w:rPr>
      </w:pPr>
    </w:p>
    <w:p w14:paraId="5897BFCB" w14:textId="77777777" w:rsidR="00F44936" w:rsidRPr="00570D77" w:rsidRDefault="00F44936" w:rsidP="003461A9">
      <w:pPr>
        <w:jc w:val="both"/>
        <w:rPr>
          <w:rFonts w:ascii="Verdana" w:hAnsi="Verdana" w:cs="Arial"/>
          <w:sz w:val="18"/>
          <w:szCs w:val="18"/>
        </w:rPr>
      </w:pPr>
    </w:p>
    <w:p w14:paraId="50A5B433"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FFEE01D"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FE8C5B3"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4FF545F5" w14:textId="77777777" w:rsidR="00F44936" w:rsidRPr="00570D77" w:rsidRDefault="00F44936" w:rsidP="003461A9">
      <w:pPr>
        <w:ind w:firstLine="4500"/>
        <w:jc w:val="center"/>
        <w:rPr>
          <w:rFonts w:ascii="Verdana" w:hAnsi="Verdana"/>
          <w:i/>
          <w:sz w:val="18"/>
          <w:szCs w:val="18"/>
        </w:rPr>
      </w:pPr>
    </w:p>
    <w:p w14:paraId="0F89B16E" w14:textId="77777777" w:rsidR="00F44936" w:rsidRPr="00570D77" w:rsidRDefault="00F44936" w:rsidP="003461A9">
      <w:pPr>
        <w:ind w:firstLine="4500"/>
        <w:jc w:val="center"/>
        <w:rPr>
          <w:rFonts w:ascii="Verdana" w:hAnsi="Verdana"/>
          <w:i/>
          <w:sz w:val="18"/>
          <w:szCs w:val="18"/>
        </w:rPr>
      </w:pPr>
    </w:p>
    <w:p w14:paraId="3068923E" w14:textId="77777777" w:rsidR="00F44936" w:rsidRDefault="00F44936" w:rsidP="003461A9">
      <w:pPr>
        <w:ind w:firstLine="4500"/>
        <w:jc w:val="center"/>
        <w:rPr>
          <w:rFonts w:ascii="Verdana" w:hAnsi="Verdana"/>
          <w:i/>
          <w:sz w:val="18"/>
          <w:szCs w:val="18"/>
        </w:rPr>
      </w:pPr>
    </w:p>
    <w:p w14:paraId="509E86E8" w14:textId="77777777" w:rsidR="00611CFD" w:rsidRDefault="00611CFD" w:rsidP="003461A9">
      <w:pPr>
        <w:ind w:firstLine="4500"/>
        <w:jc w:val="center"/>
        <w:rPr>
          <w:rFonts w:ascii="Verdana" w:hAnsi="Verdana"/>
          <w:i/>
          <w:sz w:val="18"/>
          <w:szCs w:val="18"/>
        </w:rPr>
      </w:pPr>
    </w:p>
    <w:p w14:paraId="6CAA5CC0" w14:textId="77777777" w:rsidR="00611CFD" w:rsidRDefault="00611CFD" w:rsidP="003461A9">
      <w:pPr>
        <w:ind w:firstLine="4500"/>
        <w:jc w:val="center"/>
        <w:rPr>
          <w:rFonts w:ascii="Verdana" w:hAnsi="Verdana"/>
          <w:i/>
          <w:sz w:val="18"/>
          <w:szCs w:val="18"/>
        </w:rPr>
      </w:pPr>
    </w:p>
    <w:p w14:paraId="5EB53639" w14:textId="77777777" w:rsidR="00611CFD" w:rsidRDefault="00611CFD" w:rsidP="003461A9">
      <w:pPr>
        <w:ind w:firstLine="4500"/>
        <w:jc w:val="center"/>
        <w:rPr>
          <w:rFonts w:ascii="Verdana" w:hAnsi="Verdana"/>
          <w:i/>
          <w:sz w:val="18"/>
          <w:szCs w:val="18"/>
        </w:rPr>
      </w:pPr>
    </w:p>
    <w:p w14:paraId="68EE07F0" w14:textId="77777777" w:rsidR="00611CFD" w:rsidRDefault="00611CFD" w:rsidP="003461A9">
      <w:pPr>
        <w:ind w:firstLine="4500"/>
        <w:jc w:val="center"/>
        <w:rPr>
          <w:rFonts w:ascii="Verdana" w:hAnsi="Verdana"/>
          <w:i/>
          <w:sz w:val="18"/>
          <w:szCs w:val="18"/>
        </w:rPr>
      </w:pPr>
    </w:p>
    <w:p w14:paraId="0EB37D39" w14:textId="77777777" w:rsidR="00611CFD" w:rsidRDefault="00611CFD" w:rsidP="003461A9">
      <w:pPr>
        <w:ind w:firstLine="4500"/>
        <w:jc w:val="center"/>
        <w:rPr>
          <w:rFonts w:ascii="Verdana" w:hAnsi="Verdana"/>
          <w:i/>
          <w:sz w:val="18"/>
          <w:szCs w:val="18"/>
        </w:rPr>
      </w:pPr>
    </w:p>
    <w:p w14:paraId="16D7B0ED" w14:textId="77777777" w:rsidR="00611CFD" w:rsidRDefault="00611CFD" w:rsidP="003461A9">
      <w:pPr>
        <w:ind w:firstLine="4500"/>
        <w:jc w:val="center"/>
        <w:rPr>
          <w:rFonts w:ascii="Verdana" w:hAnsi="Verdana"/>
          <w:i/>
          <w:sz w:val="18"/>
          <w:szCs w:val="18"/>
        </w:rPr>
      </w:pPr>
    </w:p>
    <w:p w14:paraId="6BAB36EE" w14:textId="77777777" w:rsidR="00611CFD" w:rsidRDefault="00611CFD" w:rsidP="003461A9">
      <w:pPr>
        <w:ind w:firstLine="4500"/>
        <w:jc w:val="center"/>
        <w:rPr>
          <w:rFonts w:ascii="Verdana" w:hAnsi="Verdana"/>
          <w:i/>
          <w:sz w:val="18"/>
          <w:szCs w:val="18"/>
        </w:rPr>
      </w:pPr>
    </w:p>
    <w:p w14:paraId="22674991" w14:textId="77777777" w:rsidR="00611CFD" w:rsidRDefault="00611CFD" w:rsidP="003461A9">
      <w:pPr>
        <w:ind w:firstLine="4500"/>
        <w:jc w:val="center"/>
        <w:rPr>
          <w:rFonts w:ascii="Verdana" w:hAnsi="Verdana"/>
          <w:i/>
          <w:sz w:val="18"/>
          <w:szCs w:val="18"/>
        </w:rPr>
      </w:pPr>
    </w:p>
    <w:p w14:paraId="6F7DF1F3" w14:textId="77777777" w:rsidR="00611CFD" w:rsidRDefault="00611CFD" w:rsidP="003461A9">
      <w:pPr>
        <w:ind w:firstLine="4500"/>
        <w:jc w:val="center"/>
        <w:rPr>
          <w:rFonts w:ascii="Verdana" w:hAnsi="Verdana"/>
          <w:i/>
          <w:sz w:val="18"/>
          <w:szCs w:val="18"/>
        </w:rPr>
      </w:pPr>
    </w:p>
    <w:p w14:paraId="4DB7F2E9" w14:textId="77777777" w:rsidR="00611CFD" w:rsidRPr="00570D77" w:rsidRDefault="00611CFD" w:rsidP="003461A9">
      <w:pPr>
        <w:ind w:firstLine="4500"/>
        <w:jc w:val="center"/>
        <w:rPr>
          <w:rFonts w:ascii="Verdana" w:hAnsi="Verdana"/>
          <w:i/>
          <w:sz w:val="18"/>
          <w:szCs w:val="18"/>
        </w:rPr>
      </w:pPr>
    </w:p>
    <w:p w14:paraId="28E7A129" w14:textId="77777777" w:rsidR="00676A07" w:rsidRPr="00570D77" w:rsidRDefault="00676A07" w:rsidP="003461A9">
      <w:pPr>
        <w:ind w:firstLine="4500"/>
        <w:jc w:val="center"/>
        <w:rPr>
          <w:rFonts w:ascii="Verdana" w:hAnsi="Verdana"/>
          <w:i/>
          <w:sz w:val="18"/>
          <w:szCs w:val="18"/>
        </w:rPr>
      </w:pPr>
    </w:p>
    <w:p w14:paraId="5D574EFE" w14:textId="77777777" w:rsidR="00F44936" w:rsidRPr="00570D77" w:rsidRDefault="00F44936" w:rsidP="003461A9">
      <w:pPr>
        <w:shd w:val="clear" w:color="auto" w:fill="FFFFFF"/>
        <w:jc w:val="both"/>
        <w:rPr>
          <w:rFonts w:ascii="Verdana" w:hAnsi="Verdana" w:cs="Arial"/>
          <w:sz w:val="18"/>
          <w:szCs w:val="18"/>
        </w:rPr>
      </w:pPr>
      <w:r w:rsidRPr="00570D77">
        <w:rPr>
          <w:rFonts w:ascii="Verdana" w:hAnsi="Verdana" w:cs="Arial"/>
          <w:b/>
          <w:sz w:val="18"/>
          <w:szCs w:val="18"/>
        </w:rPr>
        <w:t>INFORMACJA W ZWIĄZKU Z POLEGANIEM NA ZASOBACH INNYCH PODMIOTÓW</w:t>
      </w:r>
      <w:r w:rsidRPr="00570D77">
        <w:rPr>
          <w:rFonts w:ascii="Verdana" w:hAnsi="Verdana" w:cs="Arial"/>
          <w:sz w:val="18"/>
          <w:szCs w:val="18"/>
        </w:rPr>
        <w:t xml:space="preserve">: </w:t>
      </w:r>
    </w:p>
    <w:p w14:paraId="797E54CA"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 celu wykazania spełniania warunków udziału w postępowaniu, określonych przez zamawiającego w IDW, Tom I, Rozdział 1, pkt 7.2.3) ……..  </w:t>
      </w:r>
      <w:r w:rsidRPr="00570D77">
        <w:rPr>
          <w:rFonts w:ascii="Verdana" w:hAnsi="Verdana" w:cs="Arial"/>
          <w:i/>
          <w:sz w:val="18"/>
          <w:szCs w:val="18"/>
        </w:rPr>
        <w:t>(wskazać właściwą jednostkę redakcyjną dokumentu, w której określono warunki udziału w postępowaniu, „a” „b”, „a i b”),</w:t>
      </w:r>
      <w:r w:rsidRPr="00570D77">
        <w:rPr>
          <w:rFonts w:ascii="Verdana" w:hAnsi="Verdana" w:cs="Arial"/>
          <w:sz w:val="18"/>
          <w:szCs w:val="18"/>
        </w:rPr>
        <w:t xml:space="preserve"> polegam na zasobach następującego/</w:t>
      </w:r>
      <w:proofErr w:type="spellStart"/>
      <w:r w:rsidRPr="00570D77">
        <w:rPr>
          <w:rFonts w:ascii="Verdana" w:hAnsi="Verdana" w:cs="Arial"/>
          <w:sz w:val="18"/>
          <w:szCs w:val="18"/>
        </w:rPr>
        <w:t>ych</w:t>
      </w:r>
      <w:proofErr w:type="spellEnd"/>
      <w:r w:rsidRPr="00570D77">
        <w:rPr>
          <w:rFonts w:ascii="Verdana" w:hAnsi="Verdana" w:cs="Arial"/>
          <w:sz w:val="18"/>
          <w:szCs w:val="18"/>
        </w:rPr>
        <w:t xml:space="preserve"> podmiotu/ów:</w:t>
      </w:r>
    </w:p>
    <w:p w14:paraId="7E87C682"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39D7769E"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 w następującym zakresie: …………………………………………………………………………………………..…………</w:t>
      </w:r>
    </w:p>
    <w:p w14:paraId="19EE5BF3" w14:textId="77777777" w:rsidR="00F44936" w:rsidRPr="00570D77" w:rsidRDefault="00F44936" w:rsidP="00BB7013">
      <w:pPr>
        <w:spacing w:line="480" w:lineRule="auto"/>
        <w:jc w:val="both"/>
        <w:rPr>
          <w:rFonts w:ascii="Verdana" w:hAnsi="Verdana" w:cs="Arial"/>
          <w:sz w:val="18"/>
          <w:szCs w:val="18"/>
        </w:rPr>
      </w:pPr>
      <w:r w:rsidRPr="00570D77">
        <w:rPr>
          <w:rFonts w:ascii="Verdana" w:hAnsi="Verdana" w:cs="Arial"/>
          <w:sz w:val="18"/>
          <w:szCs w:val="18"/>
        </w:rPr>
        <w:t>………………………….…………………………………………………………….……………………………………………..……….</w:t>
      </w:r>
    </w:p>
    <w:p w14:paraId="684A36DE" w14:textId="77777777" w:rsidR="00F44936" w:rsidRPr="00570D77" w:rsidRDefault="00F44936" w:rsidP="003461A9">
      <w:pPr>
        <w:jc w:val="center"/>
        <w:rPr>
          <w:rFonts w:ascii="Verdana" w:hAnsi="Verdana" w:cs="Arial"/>
          <w:i/>
          <w:sz w:val="18"/>
          <w:szCs w:val="18"/>
        </w:rPr>
      </w:pPr>
      <w:r w:rsidRPr="00570D77">
        <w:rPr>
          <w:rFonts w:ascii="Verdana" w:hAnsi="Verdana" w:cs="Arial"/>
          <w:i/>
          <w:sz w:val="18"/>
          <w:szCs w:val="18"/>
        </w:rPr>
        <w:t>(wskazać podmiot i określić odpowiedni zakres dla wskazanego podmiotu)</w:t>
      </w:r>
    </w:p>
    <w:p w14:paraId="0227C855" w14:textId="77777777" w:rsidR="00F44936" w:rsidRPr="00570D77" w:rsidRDefault="00F44936" w:rsidP="003461A9">
      <w:pPr>
        <w:jc w:val="both"/>
        <w:rPr>
          <w:rFonts w:ascii="Verdana" w:hAnsi="Verdana" w:cs="Arial"/>
          <w:sz w:val="18"/>
          <w:szCs w:val="18"/>
        </w:rPr>
      </w:pPr>
    </w:p>
    <w:p w14:paraId="02B6DB70" w14:textId="77777777" w:rsidR="00ED31C8" w:rsidRPr="00570D77" w:rsidRDefault="00ED31C8" w:rsidP="003461A9">
      <w:pPr>
        <w:jc w:val="both"/>
        <w:rPr>
          <w:rFonts w:ascii="Verdana" w:hAnsi="Verdana" w:cs="Arial"/>
          <w:sz w:val="18"/>
          <w:szCs w:val="18"/>
        </w:rPr>
      </w:pPr>
    </w:p>
    <w:p w14:paraId="3C0CFE6D" w14:textId="77777777" w:rsidR="00ED31C8" w:rsidRPr="00570D77" w:rsidRDefault="00ED31C8" w:rsidP="003461A9">
      <w:pPr>
        <w:jc w:val="both"/>
        <w:rPr>
          <w:rFonts w:ascii="Verdana" w:hAnsi="Verdana" w:cs="Arial"/>
          <w:sz w:val="18"/>
          <w:szCs w:val="18"/>
        </w:rPr>
      </w:pPr>
    </w:p>
    <w:p w14:paraId="598971EB" w14:textId="77777777" w:rsidR="00ED31C8" w:rsidRPr="00570D77" w:rsidRDefault="00ED31C8" w:rsidP="003461A9">
      <w:pPr>
        <w:jc w:val="both"/>
        <w:rPr>
          <w:rFonts w:ascii="Verdana" w:hAnsi="Verdana" w:cs="Arial"/>
          <w:sz w:val="18"/>
          <w:szCs w:val="18"/>
        </w:rPr>
      </w:pPr>
    </w:p>
    <w:p w14:paraId="08E41872" w14:textId="77777777" w:rsidR="00ED31C8" w:rsidRPr="00570D77" w:rsidRDefault="00ED31C8" w:rsidP="003461A9">
      <w:pPr>
        <w:jc w:val="both"/>
        <w:rPr>
          <w:rFonts w:ascii="Verdana" w:hAnsi="Verdana" w:cs="Arial"/>
          <w:sz w:val="18"/>
          <w:szCs w:val="18"/>
        </w:rPr>
      </w:pPr>
    </w:p>
    <w:p w14:paraId="4B3D04A6"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7EE82EBE"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2C562915"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0072E06D" w14:textId="77777777" w:rsidR="00F44936" w:rsidRPr="00570D77" w:rsidRDefault="00F44936" w:rsidP="003461A9">
      <w:pPr>
        <w:ind w:left="5664" w:firstLine="708"/>
        <w:jc w:val="both"/>
        <w:rPr>
          <w:rFonts w:ascii="Verdana" w:hAnsi="Verdana" w:cs="Arial"/>
          <w:i/>
          <w:sz w:val="18"/>
          <w:szCs w:val="18"/>
        </w:rPr>
      </w:pPr>
    </w:p>
    <w:p w14:paraId="52186840" w14:textId="77777777" w:rsidR="00F44936" w:rsidRPr="00570D77" w:rsidRDefault="00F44936" w:rsidP="003461A9">
      <w:pPr>
        <w:ind w:left="5664" w:firstLine="708"/>
        <w:jc w:val="both"/>
        <w:rPr>
          <w:rFonts w:ascii="Verdana" w:hAnsi="Verdana" w:cs="Arial"/>
          <w:i/>
          <w:sz w:val="18"/>
          <w:szCs w:val="18"/>
        </w:rPr>
      </w:pPr>
    </w:p>
    <w:p w14:paraId="0D643100" w14:textId="77777777" w:rsidR="00F44936" w:rsidRPr="00570D77" w:rsidRDefault="00F44936" w:rsidP="003461A9">
      <w:pPr>
        <w:shd w:val="clear" w:color="auto" w:fill="FFFFFF"/>
        <w:jc w:val="both"/>
        <w:rPr>
          <w:rFonts w:ascii="Verdana" w:hAnsi="Verdana" w:cs="Arial"/>
          <w:b/>
          <w:sz w:val="18"/>
          <w:szCs w:val="18"/>
        </w:rPr>
      </w:pPr>
      <w:r w:rsidRPr="00570D77">
        <w:rPr>
          <w:rFonts w:ascii="Verdana" w:hAnsi="Verdana" w:cs="Arial"/>
          <w:b/>
          <w:sz w:val="18"/>
          <w:szCs w:val="18"/>
        </w:rPr>
        <w:t>OŚWIADCZENIE DOTYCZĄCE PODANYCH INFORMACJI:</w:t>
      </w:r>
    </w:p>
    <w:p w14:paraId="57B8927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Oświadczam, że wszystkie informacje podane w powyższych oświadczeniach są aktualne </w:t>
      </w:r>
      <w:r w:rsidRPr="00570D77">
        <w:rPr>
          <w:rFonts w:ascii="Verdana" w:hAnsi="Verdana" w:cs="Arial"/>
          <w:sz w:val="18"/>
          <w:szCs w:val="18"/>
        </w:rPr>
        <w:br/>
        <w:t>i zgodne z prawdą oraz zostały przedstawione z pełną świadomością konsekwencji wprowadzenia zamawiającego w błąd przy przedstawianiu informacji.</w:t>
      </w:r>
    </w:p>
    <w:p w14:paraId="5ED77AF4" w14:textId="77777777" w:rsidR="00F44936" w:rsidRPr="00570D77" w:rsidRDefault="00F44936" w:rsidP="003461A9">
      <w:pPr>
        <w:jc w:val="both"/>
        <w:rPr>
          <w:rFonts w:ascii="Verdana" w:hAnsi="Verdana" w:cs="Arial"/>
          <w:sz w:val="18"/>
          <w:szCs w:val="18"/>
        </w:rPr>
      </w:pPr>
    </w:p>
    <w:p w14:paraId="318A7940" w14:textId="77777777" w:rsidR="00ED31C8" w:rsidRPr="00570D77" w:rsidRDefault="00ED31C8" w:rsidP="003461A9">
      <w:pPr>
        <w:jc w:val="both"/>
        <w:rPr>
          <w:rFonts w:ascii="Verdana" w:hAnsi="Verdana" w:cs="Arial"/>
          <w:sz w:val="18"/>
          <w:szCs w:val="18"/>
        </w:rPr>
      </w:pPr>
    </w:p>
    <w:p w14:paraId="285A49B1" w14:textId="77777777" w:rsidR="00ED31C8" w:rsidRPr="00570D77" w:rsidRDefault="00ED31C8" w:rsidP="003461A9">
      <w:pPr>
        <w:jc w:val="both"/>
        <w:rPr>
          <w:rFonts w:ascii="Verdana" w:hAnsi="Verdana" w:cs="Arial"/>
          <w:sz w:val="18"/>
          <w:szCs w:val="18"/>
        </w:rPr>
      </w:pPr>
    </w:p>
    <w:p w14:paraId="2AC9E30B" w14:textId="77777777" w:rsidR="00ED31C8" w:rsidRPr="00570D77" w:rsidRDefault="00ED31C8" w:rsidP="003461A9">
      <w:pPr>
        <w:jc w:val="both"/>
        <w:rPr>
          <w:rFonts w:ascii="Verdana" w:hAnsi="Verdana" w:cs="Arial"/>
          <w:sz w:val="18"/>
          <w:szCs w:val="18"/>
        </w:rPr>
      </w:pPr>
    </w:p>
    <w:p w14:paraId="1E17EB60" w14:textId="77777777" w:rsidR="00ED31C8" w:rsidRPr="00570D77" w:rsidRDefault="00ED31C8" w:rsidP="003461A9">
      <w:pPr>
        <w:jc w:val="both"/>
        <w:rPr>
          <w:rFonts w:ascii="Verdana" w:hAnsi="Verdana" w:cs="Arial"/>
          <w:sz w:val="18"/>
          <w:szCs w:val="18"/>
        </w:rPr>
      </w:pPr>
    </w:p>
    <w:p w14:paraId="16AD7534" w14:textId="77777777" w:rsidR="00ED31C8" w:rsidRPr="00570D77" w:rsidRDefault="00ED31C8" w:rsidP="003461A9">
      <w:pPr>
        <w:jc w:val="both"/>
        <w:rPr>
          <w:rFonts w:ascii="Verdana" w:hAnsi="Verdana" w:cs="Arial"/>
          <w:sz w:val="18"/>
          <w:szCs w:val="18"/>
        </w:rPr>
      </w:pPr>
    </w:p>
    <w:p w14:paraId="17760FA1" w14:textId="77777777" w:rsidR="00ED31C8" w:rsidRPr="00570D77" w:rsidRDefault="00ED31C8" w:rsidP="003461A9">
      <w:pPr>
        <w:jc w:val="both"/>
        <w:rPr>
          <w:rFonts w:ascii="Verdana" w:hAnsi="Verdana" w:cs="Arial"/>
          <w:sz w:val="18"/>
          <w:szCs w:val="18"/>
        </w:rPr>
      </w:pPr>
    </w:p>
    <w:p w14:paraId="27424EC2" w14:textId="77777777" w:rsidR="00ED31C8" w:rsidRPr="00570D77" w:rsidRDefault="00ED31C8" w:rsidP="003461A9">
      <w:pPr>
        <w:jc w:val="both"/>
        <w:rPr>
          <w:rFonts w:ascii="Verdana" w:hAnsi="Verdana" w:cs="Arial"/>
          <w:sz w:val="18"/>
          <w:szCs w:val="18"/>
        </w:rPr>
      </w:pPr>
    </w:p>
    <w:p w14:paraId="0B94C46D"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 </w:t>
      </w:r>
      <w:r w:rsidRPr="00570D77">
        <w:rPr>
          <w:rFonts w:ascii="Verdana" w:hAnsi="Verdana" w:cs="Arial"/>
          <w:i/>
          <w:sz w:val="18"/>
          <w:szCs w:val="18"/>
        </w:rPr>
        <w:t xml:space="preserve">(miejscowość), </w:t>
      </w:r>
      <w:r w:rsidRPr="00570D77">
        <w:rPr>
          <w:rFonts w:ascii="Verdana" w:hAnsi="Verdana" w:cs="Arial"/>
          <w:sz w:val="18"/>
          <w:szCs w:val="18"/>
        </w:rPr>
        <w:t xml:space="preserve">dnia ………….……. r. </w:t>
      </w:r>
    </w:p>
    <w:p w14:paraId="65403EA5" w14:textId="77777777" w:rsidR="00F44936" w:rsidRPr="00570D77" w:rsidRDefault="00F44936" w:rsidP="0006139D">
      <w:pPr>
        <w:jc w:val="both"/>
        <w:rPr>
          <w:rFonts w:ascii="Verdana" w:hAnsi="Verdana" w:cs="Arial"/>
          <w:sz w:val="18"/>
          <w:szCs w:val="18"/>
        </w:rPr>
      </w:pP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r>
      <w:r w:rsidRPr="00570D77">
        <w:rPr>
          <w:rFonts w:ascii="Verdana" w:hAnsi="Verdana" w:cs="Arial"/>
          <w:sz w:val="18"/>
          <w:szCs w:val="18"/>
        </w:rPr>
        <w:tab/>
        <w:t xml:space="preserve">        …………………………………………</w:t>
      </w:r>
    </w:p>
    <w:p w14:paraId="6CB030DB" w14:textId="77777777" w:rsidR="00F44936" w:rsidRPr="00570D77" w:rsidRDefault="00F44936" w:rsidP="003461A9">
      <w:pPr>
        <w:ind w:firstLine="4500"/>
        <w:jc w:val="center"/>
        <w:rPr>
          <w:rFonts w:ascii="Verdana" w:hAnsi="Verdana"/>
          <w:i/>
          <w:sz w:val="18"/>
          <w:szCs w:val="18"/>
        </w:rPr>
      </w:pPr>
      <w:r w:rsidRPr="00570D77">
        <w:rPr>
          <w:rFonts w:ascii="Verdana" w:hAnsi="Verdana"/>
          <w:i/>
          <w:sz w:val="18"/>
          <w:szCs w:val="18"/>
        </w:rPr>
        <w:t xml:space="preserve">  (podpis(y) Wykonawcy/Pełnomocnika)</w:t>
      </w:r>
    </w:p>
    <w:p w14:paraId="3E4F377F" w14:textId="77777777" w:rsidR="00F44936" w:rsidRPr="00570D77" w:rsidRDefault="00F44936" w:rsidP="003461A9">
      <w:pPr>
        <w:jc w:val="both"/>
        <w:rPr>
          <w:rFonts w:ascii="Verdana" w:hAnsi="Verdana" w:cs="Arial"/>
          <w:sz w:val="18"/>
          <w:szCs w:val="18"/>
        </w:rPr>
      </w:pPr>
    </w:p>
    <w:p w14:paraId="0010D962" w14:textId="77777777" w:rsidR="00F44936" w:rsidRPr="00570D77" w:rsidRDefault="00F44936" w:rsidP="003461A9">
      <w:pPr>
        <w:jc w:val="both"/>
        <w:rPr>
          <w:rFonts w:ascii="Verdana" w:hAnsi="Verdana" w:cs="Arial"/>
          <w:sz w:val="18"/>
          <w:szCs w:val="18"/>
        </w:rPr>
      </w:pPr>
    </w:p>
    <w:p w14:paraId="21703AB4" w14:textId="77777777" w:rsidR="00F44936" w:rsidRPr="00570D77" w:rsidRDefault="00F44936" w:rsidP="003461A9">
      <w:pPr>
        <w:jc w:val="both"/>
        <w:rPr>
          <w:rFonts w:ascii="Verdana" w:hAnsi="Verdana" w:cs="Arial"/>
          <w:sz w:val="18"/>
          <w:szCs w:val="18"/>
        </w:rPr>
      </w:pPr>
    </w:p>
    <w:p w14:paraId="6988C469" w14:textId="77777777" w:rsidR="00F44936" w:rsidRPr="00570D77" w:rsidRDefault="00F44936" w:rsidP="003461A9">
      <w:pPr>
        <w:jc w:val="both"/>
        <w:rPr>
          <w:rFonts w:ascii="Verdana" w:hAnsi="Verdana" w:cs="Arial"/>
          <w:sz w:val="18"/>
          <w:szCs w:val="18"/>
        </w:rPr>
      </w:pPr>
    </w:p>
    <w:p w14:paraId="3EE3E063" w14:textId="77777777" w:rsidR="00F44936" w:rsidRPr="00570D77" w:rsidRDefault="00F44936" w:rsidP="003461A9">
      <w:pPr>
        <w:jc w:val="both"/>
        <w:rPr>
          <w:rFonts w:ascii="Verdana" w:hAnsi="Verdana" w:cs="Arial"/>
          <w:sz w:val="18"/>
          <w:szCs w:val="18"/>
        </w:rPr>
      </w:pPr>
    </w:p>
    <w:p w14:paraId="4724138D" w14:textId="77777777" w:rsidR="00F44936" w:rsidRPr="00570D77" w:rsidRDefault="00F44936" w:rsidP="003461A9">
      <w:pPr>
        <w:jc w:val="both"/>
        <w:rPr>
          <w:rFonts w:ascii="Verdana" w:hAnsi="Verdana" w:cs="Arial"/>
          <w:sz w:val="18"/>
          <w:szCs w:val="18"/>
        </w:rPr>
      </w:pPr>
    </w:p>
    <w:p w14:paraId="4E0EDD0A" w14:textId="77777777" w:rsidR="00F44936" w:rsidRPr="00570D77" w:rsidRDefault="00F44936" w:rsidP="003461A9">
      <w:pPr>
        <w:jc w:val="both"/>
        <w:rPr>
          <w:rFonts w:ascii="Verdana" w:hAnsi="Verdana" w:cs="Arial"/>
          <w:sz w:val="18"/>
          <w:szCs w:val="18"/>
        </w:rPr>
      </w:pPr>
    </w:p>
    <w:p w14:paraId="2B42BA27" w14:textId="77777777" w:rsidR="00F44936" w:rsidRPr="00570D77" w:rsidRDefault="00F44936" w:rsidP="003461A9">
      <w:pPr>
        <w:jc w:val="both"/>
        <w:rPr>
          <w:rFonts w:ascii="Verdana" w:hAnsi="Verdana" w:cs="Arial"/>
          <w:sz w:val="18"/>
          <w:szCs w:val="18"/>
        </w:rPr>
      </w:pPr>
    </w:p>
    <w:p w14:paraId="39EC24C3" w14:textId="77777777" w:rsidR="00F44936" w:rsidRPr="00570D77" w:rsidRDefault="00F44936" w:rsidP="003461A9">
      <w:pPr>
        <w:jc w:val="both"/>
        <w:rPr>
          <w:rFonts w:ascii="Verdana" w:hAnsi="Verdana" w:cs="Arial"/>
          <w:sz w:val="18"/>
          <w:szCs w:val="18"/>
        </w:rPr>
      </w:pPr>
    </w:p>
    <w:p w14:paraId="334B2854" w14:textId="77777777" w:rsidR="00F44936" w:rsidRPr="00570D77" w:rsidRDefault="00F44936" w:rsidP="003461A9">
      <w:pPr>
        <w:jc w:val="both"/>
        <w:rPr>
          <w:rFonts w:ascii="Verdana" w:hAnsi="Verdana" w:cs="Arial"/>
          <w:sz w:val="18"/>
          <w:szCs w:val="18"/>
        </w:rPr>
      </w:pPr>
    </w:p>
    <w:p w14:paraId="53437B16" w14:textId="591E699A" w:rsidR="008558B4" w:rsidRPr="00025B0D" w:rsidRDefault="00F44936" w:rsidP="00676A07">
      <w:pPr>
        <w:suppressAutoHyphens/>
        <w:ind w:right="-142"/>
        <w:jc w:val="right"/>
        <w:rPr>
          <w:rFonts w:ascii="Verdana" w:hAnsi="Verdana"/>
          <w:b/>
          <w:bCs/>
          <w:sz w:val="18"/>
          <w:szCs w:val="18"/>
          <w:lang w:eastAsia="ar-SA"/>
        </w:rPr>
      </w:pPr>
      <w:r w:rsidRPr="00570D77">
        <w:rPr>
          <w:rFonts w:ascii="Verdana" w:hAnsi="Verdana" w:cs="Arial"/>
          <w:sz w:val="18"/>
          <w:szCs w:val="18"/>
        </w:rPr>
        <w:br w:type="page"/>
      </w:r>
      <w:r w:rsidR="008558B4" w:rsidRPr="00025B0D">
        <w:rPr>
          <w:rFonts w:ascii="Verdana" w:hAnsi="Verdana"/>
          <w:b/>
          <w:bCs/>
          <w:sz w:val="18"/>
          <w:szCs w:val="18"/>
          <w:lang w:eastAsia="ar-SA"/>
        </w:rPr>
        <w:lastRenderedPageBreak/>
        <w:t>Formularz 3.3.</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570D77" w14:paraId="11C5B2A4" w14:textId="77777777" w:rsidTr="007856D0">
        <w:trPr>
          <w:trHeight w:val="1211"/>
        </w:trPr>
        <w:tc>
          <w:tcPr>
            <w:tcW w:w="3119" w:type="dxa"/>
            <w:vAlign w:val="bottom"/>
          </w:tcPr>
          <w:p w14:paraId="5ED5D175" w14:textId="77777777" w:rsidR="008558B4" w:rsidRPr="00570D77" w:rsidRDefault="008558B4" w:rsidP="003461A9">
            <w:pPr>
              <w:ind w:right="23"/>
              <w:jc w:val="center"/>
              <w:rPr>
                <w:rFonts w:ascii="Verdana" w:hAnsi="Verdana" w:cs="Verdana"/>
                <w:i/>
                <w:iCs/>
                <w:sz w:val="18"/>
                <w:szCs w:val="18"/>
              </w:rPr>
            </w:pPr>
            <w:r w:rsidRPr="00570D77">
              <w:rPr>
                <w:rFonts w:ascii="Verdana" w:hAnsi="Verdana" w:cs="Verdana"/>
                <w:i/>
                <w:iCs/>
                <w:sz w:val="18"/>
                <w:szCs w:val="18"/>
              </w:rPr>
              <w:t>(nazwa Podmiotu, na zasobach którego polega Wykonawca)</w:t>
            </w:r>
          </w:p>
        </w:tc>
        <w:tc>
          <w:tcPr>
            <w:tcW w:w="6071" w:type="dxa"/>
            <w:shd w:val="clear" w:color="auto" w:fill="D9D9D9"/>
            <w:vAlign w:val="center"/>
          </w:tcPr>
          <w:p w14:paraId="4BD166DF" w14:textId="77777777" w:rsidR="008558B4" w:rsidRPr="00570D77" w:rsidRDefault="008558B4" w:rsidP="003461A9">
            <w:pPr>
              <w:jc w:val="center"/>
              <w:rPr>
                <w:rFonts w:ascii="Verdana" w:hAnsi="Verdana"/>
                <w:b/>
                <w:sz w:val="18"/>
                <w:szCs w:val="18"/>
              </w:rPr>
            </w:pPr>
            <w:r w:rsidRPr="00570D77">
              <w:rPr>
                <w:rFonts w:ascii="Verdana" w:hAnsi="Verdana"/>
                <w:b/>
                <w:sz w:val="18"/>
                <w:szCs w:val="18"/>
              </w:rPr>
              <w:t>ZOBOWIĄZANIE PODMIOTU TRZECIEGO</w:t>
            </w:r>
          </w:p>
          <w:p w14:paraId="3B644C08" w14:textId="77777777" w:rsidR="008558B4" w:rsidRPr="00570D77" w:rsidRDefault="008558B4" w:rsidP="003461A9">
            <w:pPr>
              <w:jc w:val="center"/>
              <w:rPr>
                <w:rFonts w:ascii="Verdana" w:hAnsi="Verdana" w:cs="Verdana"/>
                <w:b/>
                <w:bCs/>
                <w:sz w:val="18"/>
                <w:szCs w:val="18"/>
              </w:rPr>
            </w:pPr>
            <w:r w:rsidRPr="00570D77">
              <w:rPr>
                <w:rFonts w:ascii="Verdana" w:hAnsi="Verdana"/>
                <w:b/>
                <w:sz w:val="18"/>
                <w:szCs w:val="18"/>
              </w:rPr>
              <w:t>do oddania do dyspozycji Wykonawcy niezbędnych zasobów na okres korzystania z nich przy wykonywaniu zamówienia</w:t>
            </w:r>
          </w:p>
        </w:tc>
      </w:tr>
    </w:tbl>
    <w:p w14:paraId="6862E7FC" w14:textId="77777777" w:rsidR="008558B4" w:rsidRPr="00570D77" w:rsidRDefault="008558B4" w:rsidP="0006139D">
      <w:pPr>
        <w:jc w:val="both"/>
        <w:rPr>
          <w:rFonts w:ascii="Verdana" w:hAnsi="Verdana" w:cs="Courier New"/>
          <w:sz w:val="18"/>
          <w:szCs w:val="18"/>
        </w:rPr>
      </w:pPr>
    </w:p>
    <w:p w14:paraId="42A39B96" w14:textId="77777777" w:rsidR="001A284D" w:rsidRPr="00570D77" w:rsidRDefault="001A284D" w:rsidP="0006139D">
      <w:pPr>
        <w:jc w:val="both"/>
        <w:rPr>
          <w:rFonts w:ascii="Verdana" w:hAnsi="Verdana" w:cs="Courier New"/>
          <w:sz w:val="18"/>
          <w:szCs w:val="18"/>
        </w:rPr>
      </w:pPr>
    </w:p>
    <w:p w14:paraId="1994ADD3" w14:textId="77777777" w:rsidR="001A284D" w:rsidRPr="00570D77" w:rsidRDefault="001A284D" w:rsidP="0006139D">
      <w:pPr>
        <w:jc w:val="both"/>
        <w:rPr>
          <w:rFonts w:ascii="Verdana" w:hAnsi="Verdana" w:cs="Courier New"/>
          <w:sz w:val="18"/>
          <w:szCs w:val="18"/>
        </w:rPr>
      </w:pPr>
    </w:p>
    <w:p w14:paraId="356AA768"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Ja:</w:t>
      </w:r>
    </w:p>
    <w:p w14:paraId="57A51A18"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73E6F856" w14:textId="77777777" w:rsidR="008558B4" w:rsidRPr="00570D77" w:rsidRDefault="008558B4">
      <w:pPr>
        <w:jc w:val="center"/>
        <w:rPr>
          <w:rFonts w:ascii="Verdana" w:hAnsi="Verdana"/>
          <w:i/>
          <w:sz w:val="18"/>
          <w:szCs w:val="18"/>
        </w:rPr>
      </w:pPr>
      <w:r w:rsidRPr="00570D77">
        <w:rPr>
          <w:rFonts w:ascii="Verdana" w:hAnsi="Verdana"/>
          <w:i/>
          <w:sz w:val="18"/>
          <w:szCs w:val="18"/>
        </w:rPr>
        <w:t>(imię i nazwisko osoby upoważnionej do reprezentowania Podmiotu, stanowisko (właściciel, prezes zarządu, członek zarządu, prokurent, upe</w:t>
      </w:r>
      <w:r w:rsidR="00CF4FCB" w:rsidRPr="00570D77">
        <w:rPr>
          <w:rFonts w:ascii="Verdana" w:hAnsi="Verdana"/>
          <w:i/>
          <w:sz w:val="18"/>
          <w:szCs w:val="18"/>
        </w:rPr>
        <w:t>łnomocniony reprezentant itp.*)</w:t>
      </w:r>
    </w:p>
    <w:p w14:paraId="7ED1F17A" w14:textId="77777777" w:rsidR="008558B4" w:rsidRPr="00570D77" w:rsidRDefault="008558B4" w:rsidP="00AE318B">
      <w:pPr>
        <w:tabs>
          <w:tab w:val="left" w:pos="9214"/>
        </w:tabs>
        <w:suppressAutoHyphens/>
        <w:spacing w:before="120"/>
        <w:ind w:right="-1"/>
        <w:jc w:val="center"/>
        <w:rPr>
          <w:rFonts w:ascii="Verdana" w:hAnsi="Verdana"/>
          <w:sz w:val="18"/>
          <w:szCs w:val="18"/>
          <w:lang w:eastAsia="ar-SA"/>
        </w:rPr>
      </w:pPr>
    </w:p>
    <w:p w14:paraId="5729C76F" w14:textId="77777777" w:rsidR="008558B4" w:rsidRPr="00570D77" w:rsidRDefault="008558B4" w:rsidP="003461A9">
      <w:pPr>
        <w:tabs>
          <w:tab w:val="left" w:pos="9214"/>
        </w:tabs>
        <w:suppressAutoHyphens/>
        <w:spacing w:before="120"/>
        <w:ind w:right="-1"/>
        <w:rPr>
          <w:rFonts w:ascii="Verdana" w:hAnsi="Verdana"/>
          <w:sz w:val="18"/>
          <w:szCs w:val="18"/>
          <w:lang w:eastAsia="ar-SA"/>
        </w:rPr>
      </w:pPr>
      <w:r w:rsidRPr="00570D77">
        <w:rPr>
          <w:rFonts w:ascii="Verdana" w:hAnsi="Verdana"/>
          <w:sz w:val="18"/>
          <w:szCs w:val="18"/>
          <w:lang w:eastAsia="ar-SA"/>
        </w:rPr>
        <w:t>Działając w imieniu i na rzecz:</w:t>
      </w:r>
    </w:p>
    <w:p w14:paraId="78D4DFBD" w14:textId="77777777" w:rsidR="008558B4" w:rsidRPr="00570D77" w:rsidRDefault="008558B4" w:rsidP="003461A9">
      <w:pPr>
        <w:tabs>
          <w:tab w:val="left" w:pos="9214"/>
        </w:tabs>
        <w:suppressAutoHyphens/>
        <w:spacing w:before="120"/>
        <w:ind w:right="-1"/>
        <w:rPr>
          <w:rFonts w:ascii="Verdana" w:hAnsi="Verdana"/>
          <w:b/>
          <w:sz w:val="18"/>
          <w:szCs w:val="18"/>
          <w:lang w:eastAsia="ar-SA"/>
        </w:rPr>
      </w:pPr>
      <w:r w:rsidRPr="00570D77">
        <w:rPr>
          <w:rFonts w:ascii="Verdana" w:hAnsi="Verdana"/>
          <w:b/>
          <w:sz w:val="18"/>
          <w:szCs w:val="18"/>
          <w:lang w:eastAsia="ar-SA"/>
        </w:rPr>
        <w:t xml:space="preserve"> _________________________________________________________</w:t>
      </w:r>
    </w:p>
    <w:p w14:paraId="19983D83"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Podmiotu)</w:t>
      </w:r>
    </w:p>
    <w:p w14:paraId="007C9B24"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475871AB"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Zobowiązuję się do oddania nw. zasobów na potrzeby wykonania zamówienia:</w:t>
      </w:r>
    </w:p>
    <w:p w14:paraId="77DD3371" w14:textId="77777777" w:rsidR="001A284D" w:rsidRPr="00570D77" w:rsidRDefault="001A284D" w:rsidP="003461A9">
      <w:pPr>
        <w:tabs>
          <w:tab w:val="left" w:pos="9214"/>
        </w:tabs>
        <w:suppressAutoHyphens/>
        <w:spacing w:before="120"/>
        <w:ind w:right="-1"/>
        <w:jc w:val="both"/>
        <w:rPr>
          <w:rFonts w:ascii="Verdana" w:hAnsi="Verdana"/>
          <w:b/>
          <w:sz w:val="18"/>
          <w:szCs w:val="18"/>
          <w:lang w:eastAsia="ar-SA"/>
        </w:rPr>
      </w:pPr>
    </w:p>
    <w:p w14:paraId="270D92CD"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EC59412" w14:textId="5557859E" w:rsidR="008558B4" w:rsidRPr="00570D77" w:rsidRDefault="008558B4" w:rsidP="003461A9">
      <w:pPr>
        <w:jc w:val="center"/>
        <w:rPr>
          <w:rFonts w:ascii="Verdana" w:hAnsi="Verdana"/>
          <w:i/>
          <w:sz w:val="18"/>
          <w:szCs w:val="18"/>
        </w:rPr>
      </w:pPr>
      <w:r w:rsidRPr="00570D77">
        <w:rPr>
          <w:rFonts w:ascii="Verdana" w:hAnsi="Verdana"/>
          <w:i/>
          <w:sz w:val="18"/>
          <w:szCs w:val="18"/>
        </w:rPr>
        <w:t xml:space="preserve">(określenie zasobu – wiedza i doświadczenie, potencjał kadrowy, potencjał </w:t>
      </w:r>
      <w:proofErr w:type="spellStart"/>
      <w:r w:rsidRPr="00570D77">
        <w:rPr>
          <w:rFonts w:ascii="Verdana" w:hAnsi="Verdana"/>
          <w:i/>
          <w:sz w:val="18"/>
          <w:szCs w:val="18"/>
        </w:rPr>
        <w:t>ekonomiczno</w:t>
      </w:r>
      <w:proofErr w:type="spellEnd"/>
      <w:r w:rsidRPr="00570D77">
        <w:rPr>
          <w:rFonts w:ascii="Verdana" w:hAnsi="Verdana"/>
          <w:i/>
          <w:sz w:val="18"/>
          <w:szCs w:val="18"/>
        </w:rPr>
        <w:t xml:space="preserve"> -finansowy)</w:t>
      </w:r>
    </w:p>
    <w:p w14:paraId="0CCE48F7" w14:textId="77777777" w:rsidR="008558B4" w:rsidRPr="00570D77" w:rsidRDefault="008558B4" w:rsidP="003461A9">
      <w:pPr>
        <w:tabs>
          <w:tab w:val="left" w:pos="9214"/>
        </w:tabs>
        <w:suppressAutoHyphens/>
        <w:spacing w:before="120"/>
        <w:ind w:right="-1"/>
        <w:jc w:val="both"/>
        <w:rPr>
          <w:rFonts w:ascii="Verdana" w:hAnsi="Verdana"/>
          <w:sz w:val="18"/>
          <w:szCs w:val="18"/>
          <w:lang w:eastAsia="ar-SA"/>
        </w:rPr>
      </w:pPr>
    </w:p>
    <w:p w14:paraId="60D1D7B6" w14:textId="77777777" w:rsidR="008558B4" w:rsidRPr="00570D77" w:rsidRDefault="008558B4" w:rsidP="003461A9">
      <w:pPr>
        <w:tabs>
          <w:tab w:val="left" w:pos="9214"/>
        </w:tabs>
        <w:suppressAutoHyphens/>
        <w:spacing w:before="120"/>
        <w:ind w:right="-1"/>
        <w:jc w:val="both"/>
        <w:rPr>
          <w:rFonts w:ascii="Verdana" w:hAnsi="Verdana"/>
          <w:b/>
          <w:sz w:val="18"/>
          <w:szCs w:val="18"/>
          <w:lang w:eastAsia="ar-SA"/>
        </w:rPr>
      </w:pPr>
      <w:r w:rsidRPr="00570D77">
        <w:rPr>
          <w:rFonts w:ascii="Verdana" w:hAnsi="Verdana"/>
          <w:b/>
          <w:sz w:val="18"/>
          <w:szCs w:val="18"/>
          <w:lang w:eastAsia="ar-SA"/>
        </w:rPr>
        <w:t>do dyspozycji Wykonawcy:</w:t>
      </w:r>
    </w:p>
    <w:p w14:paraId="6D4D52DB" w14:textId="77777777" w:rsidR="008558B4" w:rsidRPr="00570D77" w:rsidRDefault="008558B4" w:rsidP="003461A9">
      <w:pPr>
        <w:suppressAutoHyphens/>
        <w:spacing w:before="120"/>
        <w:ind w:right="-1"/>
        <w:jc w:val="both"/>
        <w:rPr>
          <w:rFonts w:ascii="Verdana" w:hAnsi="Verdana"/>
          <w:sz w:val="18"/>
          <w:szCs w:val="18"/>
          <w:lang w:eastAsia="ar-SA"/>
        </w:rPr>
      </w:pPr>
      <w:r w:rsidRPr="00570D77">
        <w:rPr>
          <w:rFonts w:ascii="Verdana" w:hAnsi="Verdana"/>
          <w:sz w:val="18"/>
          <w:szCs w:val="18"/>
          <w:lang w:eastAsia="ar-SA"/>
        </w:rPr>
        <w:t>_______________________________________________________________________</w:t>
      </w:r>
    </w:p>
    <w:p w14:paraId="4A70916C" w14:textId="77777777" w:rsidR="008558B4" w:rsidRPr="00570D77" w:rsidRDefault="008558B4" w:rsidP="003461A9">
      <w:pPr>
        <w:jc w:val="center"/>
        <w:rPr>
          <w:rFonts w:ascii="Verdana" w:hAnsi="Verdana"/>
          <w:i/>
          <w:sz w:val="18"/>
          <w:szCs w:val="18"/>
        </w:rPr>
      </w:pPr>
      <w:r w:rsidRPr="00570D77">
        <w:rPr>
          <w:rFonts w:ascii="Verdana" w:hAnsi="Verdana"/>
          <w:i/>
          <w:sz w:val="18"/>
          <w:szCs w:val="18"/>
        </w:rPr>
        <w:t>(nazwa Wykonawcy)</w:t>
      </w:r>
    </w:p>
    <w:p w14:paraId="5B87AB6F" w14:textId="77777777" w:rsidR="008558B4" w:rsidRPr="00570D77" w:rsidRDefault="008558B4" w:rsidP="003461A9">
      <w:pPr>
        <w:rPr>
          <w:rFonts w:ascii="Verdana" w:hAnsi="Verdana"/>
          <w:sz w:val="18"/>
          <w:szCs w:val="18"/>
        </w:rPr>
      </w:pPr>
    </w:p>
    <w:p w14:paraId="7EC89AEF" w14:textId="77777777" w:rsidR="008558B4" w:rsidRPr="00570D77" w:rsidRDefault="008558B4" w:rsidP="003461A9">
      <w:pPr>
        <w:rPr>
          <w:rFonts w:ascii="Verdana" w:hAnsi="Verdana"/>
          <w:sz w:val="18"/>
          <w:szCs w:val="18"/>
        </w:rPr>
      </w:pPr>
    </w:p>
    <w:p w14:paraId="70ECCC51" w14:textId="77777777" w:rsidR="008558B4" w:rsidRPr="00570D77" w:rsidRDefault="008558B4" w:rsidP="003461A9">
      <w:pPr>
        <w:rPr>
          <w:rFonts w:ascii="Verdana" w:hAnsi="Verdana"/>
          <w:sz w:val="18"/>
          <w:szCs w:val="18"/>
        </w:rPr>
      </w:pPr>
      <w:r w:rsidRPr="00570D77">
        <w:rPr>
          <w:rFonts w:ascii="Verdana" w:hAnsi="Verdana"/>
          <w:sz w:val="18"/>
          <w:szCs w:val="18"/>
        </w:rPr>
        <w:t>w trakcie wykonywania zamówienia pod nazwą:</w:t>
      </w:r>
    </w:p>
    <w:p w14:paraId="47672541" w14:textId="77777777" w:rsidR="008558B4" w:rsidRPr="00570D77" w:rsidRDefault="008558B4" w:rsidP="003461A9">
      <w:pPr>
        <w:jc w:val="center"/>
        <w:rPr>
          <w:rFonts w:ascii="Verdana" w:hAnsi="Verdana"/>
          <w:b/>
          <w:bCs/>
          <w:sz w:val="18"/>
          <w:szCs w:val="18"/>
        </w:rPr>
      </w:pPr>
    </w:p>
    <w:p w14:paraId="24F1770C" w14:textId="77777777" w:rsidR="007B3BB0" w:rsidRDefault="008558B4" w:rsidP="007B3BB0">
      <w:pPr>
        <w:spacing w:line="276" w:lineRule="auto"/>
        <w:jc w:val="center"/>
        <w:rPr>
          <w:rFonts w:ascii="Verdana" w:hAnsi="Verdana"/>
          <w:b/>
          <w:sz w:val="18"/>
          <w:szCs w:val="18"/>
          <w:lang w:eastAsia="en-US"/>
        </w:rPr>
      </w:pPr>
      <w:r w:rsidRPr="00570D77">
        <w:rPr>
          <w:rFonts w:ascii="Verdana" w:hAnsi="Verdana" w:cs="Arial"/>
          <w:b/>
          <w:sz w:val="18"/>
          <w:szCs w:val="18"/>
        </w:rPr>
        <w:br/>
      </w:r>
      <w:r w:rsidR="007B3BB0" w:rsidRPr="007C5EFE">
        <w:rPr>
          <w:rFonts w:ascii="Verdana" w:hAnsi="Verdana"/>
          <w:b/>
          <w:sz w:val="18"/>
          <w:szCs w:val="18"/>
          <w:lang w:eastAsia="en-US"/>
        </w:rPr>
        <w:t>„</w:t>
      </w:r>
      <w:r w:rsidR="007B3BB0"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007B3BB0" w:rsidRPr="007C5EFE">
        <w:rPr>
          <w:rFonts w:ascii="Verdana" w:hAnsi="Verdana"/>
          <w:b/>
          <w:sz w:val="18"/>
          <w:szCs w:val="18"/>
          <w:lang w:eastAsia="en-US"/>
        </w:rPr>
        <w:t>”</w:t>
      </w:r>
    </w:p>
    <w:p w14:paraId="1D2FA5A5" w14:textId="6A12DAC9" w:rsidR="00BE4993" w:rsidRPr="00570D77" w:rsidRDefault="00BE4993" w:rsidP="007B3BB0">
      <w:pPr>
        <w:spacing w:line="276" w:lineRule="auto"/>
        <w:jc w:val="center"/>
        <w:rPr>
          <w:rFonts w:ascii="Verdana" w:hAnsi="Verdana"/>
          <w:b/>
          <w:sz w:val="18"/>
          <w:szCs w:val="18"/>
          <w:u w:val="single"/>
        </w:rPr>
      </w:pPr>
      <w:r w:rsidRPr="00570D77">
        <w:rPr>
          <w:rFonts w:ascii="Verdana" w:hAnsi="Verdana" w:cs="Arial"/>
          <w:sz w:val="18"/>
          <w:szCs w:val="18"/>
        </w:rPr>
        <w:t xml:space="preserve">znak: </w:t>
      </w:r>
      <w:r w:rsidRPr="00570D77">
        <w:rPr>
          <w:rFonts w:ascii="Verdana" w:hAnsi="Verdana"/>
          <w:b/>
          <w:sz w:val="18"/>
          <w:szCs w:val="18"/>
          <w:u w:val="single"/>
        </w:rPr>
        <w:t>GDDKiA.O.WA.D-3.241.</w:t>
      </w:r>
      <w:r w:rsidR="007B3BB0">
        <w:rPr>
          <w:rFonts w:ascii="Verdana" w:hAnsi="Verdana"/>
          <w:b/>
          <w:sz w:val="18"/>
          <w:szCs w:val="18"/>
          <w:u w:val="single"/>
        </w:rPr>
        <w:t>20</w:t>
      </w:r>
      <w:r w:rsidRPr="00570D77">
        <w:rPr>
          <w:rFonts w:ascii="Verdana" w:hAnsi="Verdana"/>
          <w:b/>
          <w:sz w:val="18"/>
          <w:szCs w:val="18"/>
          <w:u w:val="single"/>
        </w:rPr>
        <w:t>.201</w:t>
      </w:r>
      <w:r w:rsidR="0073526A" w:rsidRPr="00570D77">
        <w:rPr>
          <w:rFonts w:ascii="Verdana" w:hAnsi="Verdana"/>
          <w:b/>
          <w:sz w:val="18"/>
          <w:szCs w:val="18"/>
          <w:u w:val="single"/>
        </w:rPr>
        <w:t>7</w:t>
      </w:r>
    </w:p>
    <w:p w14:paraId="47F26443" w14:textId="77777777" w:rsidR="00BE4993" w:rsidRPr="00570D77" w:rsidRDefault="00BE4993" w:rsidP="00BE4993">
      <w:pPr>
        <w:suppressAutoHyphens/>
        <w:jc w:val="center"/>
        <w:rPr>
          <w:rFonts w:ascii="Verdana" w:hAnsi="Verdana"/>
          <w:b/>
          <w:sz w:val="18"/>
          <w:szCs w:val="18"/>
          <w:u w:val="single"/>
        </w:rPr>
      </w:pPr>
    </w:p>
    <w:p w14:paraId="38FD3675" w14:textId="77777777" w:rsidR="008558B4" w:rsidRPr="00570D77" w:rsidRDefault="008558B4" w:rsidP="00BE4993">
      <w:pPr>
        <w:spacing w:line="276" w:lineRule="auto"/>
        <w:jc w:val="both"/>
        <w:rPr>
          <w:rFonts w:ascii="Verdana" w:hAnsi="Verdana"/>
          <w:sz w:val="18"/>
          <w:szCs w:val="18"/>
        </w:rPr>
      </w:pPr>
      <w:r w:rsidRPr="00570D77">
        <w:rPr>
          <w:rFonts w:ascii="Verdana" w:hAnsi="Verdana"/>
          <w:sz w:val="18"/>
          <w:szCs w:val="18"/>
        </w:rPr>
        <w:t>Oświadczam, iż:</w:t>
      </w:r>
    </w:p>
    <w:p w14:paraId="651EF15B" w14:textId="77777777" w:rsidR="008558B4" w:rsidRPr="00570D77" w:rsidRDefault="008558B4" w:rsidP="003461A9">
      <w:pPr>
        <w:autoSpaceDE w:val="0"/>
        <w:autoSpaceDN w:val="0"/>
        <w:adjustRightInd w:val="0"/>
        <w:ind w:right="-567"/>
        <w:rPr>
          <w:rFonts w:ascii="Verdana" w:hAnsi="Verdana"/>
          <w:color w:val="000000"/>
          <w:sz w:val="18"/>
          <w:szCs w:val="18"/>
        </w:rPr>
      </w:pPr>
      <w:r w:rsidRPr="00570D77">
        <w:rPr>
          <w:rFonts w:ascii="Verdana" w:hAnsi="Verdana"/>
          <w:color w:val="000000"/>
          <w:sz w:val="18"/>
          <w:szCs w:val="18"/>
        </w:rPr>
        <w:t>a) udostępniam Wykonawcy ww. zasoby, w następującym zakresie</w:t>
      </w:r>
      <w:r w:rsidRPr="00570D77">
        <w:rPr>
          <w:rFonts w:ascii="Verdana" w:hAnsi="Verdana"/>
          <w:i/>
          <w:color w:val="000000"/>
          <w:sz w:val="18"/>
          <w:szCs w:val="18"/>
        </w:rPr>
        <w:t xml:space="preserve"> </w:t>
      </w:r>
      <w:r w:rsidRPr="00570D77">
        <w:rPr>
          <w:rFonts w:ascii="Verdana" w:hAnsi="Verdana"/>
          <w:color w:val="000000"/>
          <w:sz w:val="18"/>
          <w:szCs w:val="18"/>
        </w:rPr>
        <w:t xml:space="preserve">: </w:t>
      </w:r>
    </w:p>
    <w:p w14:paraId="5E9CA918" w14:textId="77777777" w:rsidR="00E7660D" w:rsidRPr="00570D77" w:rsidRDefault="00E7660D" w:rsidP="003461A9">
      <w:pPr>
        <w:autoSpaceDE w:val="0"/>
        <w:autoSpaceDN w:val="0"/>
        <w:adjustRightInd w:val="0"/>
        <w:spacing w:before="120"/>
        <w:ind w:right="-567"/>
        <w:rPr>
          <w:rFonts w:ascii="Verdana" w:hAnsi="Verdana"/>
          <w:color w:val="000000"/>
          <w:sz w:val="18"/>
          <w:szCs w:val="18"/>
        </w:rPr>
      </w:pPr>
    </w:p>
    <w:p w14:paraId="6F1E1B8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1120FD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CF654D7" w14:textId="77777777" w:rsidR="008558B4" w:rsidRPr="00570D77" w:rsidRDefault="008558B4" w:rsidP="003461A9">
      <w:pPr>
        <w:autoSpaceDE w:val="0"/>
        <w:autoSpaceDN w:val="0"/>
        <w:adjustRightInd w:val="0"/>
        <w:ind w:right="-567"/>
        <w:rPr>
          <w:rFonts w:ascii="Verdana" w:hAnsi="Verdana"/>
          <w:color w:val="000000"/>
          <w:sz w:val="18"/>
          <w:szCs w:val="18"/>
        </w:rPr>
      </w:pPr>
    </w:p>
    <w:p w14:paraId="71219CAF" w14:textId="77777777" w:rsidR="008558B4" w:rsidRPr="00570D77" w:rsidRDefault="008558B4" w:rsidP="003461A9">
      <w:pPr>
        <w:spacing w:after="200"/>
        <w:rPr>
          <w:rFonts w:ascii="Verdana" w:hAnsi="Verdana"/>
          <w:color w:val="000000"/>
          <w:sz w:val="18"/>
          <w:szCs w:val="18"/>
        </w:rPr>
      </w:pPr>
      <w:r w:rsidRPr="00570D77">
        <w:rPr>
          <w:rFonts w:ascii="Verdana" w:hAnsi="Verdana"/>
          <w:color w:val="000000"/>
          <w:sz w:val="18"/>
          <w:szCs w:val="18"/>
        </w:rPr>
        <w:t xml:space="preserve">b) sposób wykorzystania </w:t>
      </w:r>
      <w:r w:rsidR="00133E21" w:rsidRPr="00570D77">
        <w:rPr>
          <w:rFonts w:ascii="Verdana" w:hAnsi="Verdana"/>
          <w:color w:val="000000"/>
          <w:sz w:val="18"/>
          <w:szCs w:val="18"/>
        </w:rPr>
        <w:t xml:space="preserve">przez Wykonawcę </w:t>
      </w:r>
      <w:r w:rsidRPr="00570D77">
        <w:rPr>
          <w:rFonts w:ascii="Verdana" w:hAnsi="Verdana"/>
          <w:color w:val="000000"/>
          <w:sz w:val="18"/>
          <w:szCs w:val="18"/>
        </w:rPr>
        <w:t>udostępnionych przeze mnie zasobów</w:t>
      </w:r>
      <w:r w:rsidR="00133E21" w:rsidRPr="00570D77">
        <w:rPr>
          <w:rFonts w:ascii="Verdana" w:hAnsi="Verdana"/>
          <w:color w:val="000000"/>
          <w:sz w:val="18"/>
          <w:szCs w:val="18"/>
        </w:rPr>
        <w:t xml:space="preserve"> przy wykonywaniu w/w zamówienia </w:t>
      </w:r>
      <w:r w:rsidRPr="00570D77">
        <w:rPr>
          <w:rFonts w:ascii="Verdana" w:hAnsi="Verdana"/>
          <w:color w:val="000000"/>
          <w:sz w:val="18"/>
          <w:szCs w:val="18"/>
        </w:rPr>
        <w:t>będzie następujący:</w:t>
      </w:r>
    </w:p>
    <w:p w14:paraId="3184EAF3" w14:textId="77777777" w:rsidR="008558B4" w:rsidRPr="00570D77" w:rsidRDefault="008558B4" w:rsidP="0006139D">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53362C0A"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23BB51E2"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lastRenderedPageBreak/>
        <w:t xml:space="preserve">c) zakres  mojego udziału przy wykonywaniu w/w zamówienia będzie następujący: </w:t>
      </w:r>
    </w:p>
    <w:p w14:paraId="6441064B"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2D9B581E" w14:textId="77777777" w:rsidR="00C86F99" w:rsidRPr="00025B0D" w:rsidRDefault="00C86F99" w:rsidP="00C86F99">
      <w:pPr>
        <w:autoSpaceDE w:val="0"/>
        <w:autoSpaceDN w:val="0"/>
        <w:adjustRightInd w:val="0"/>
        <w:spacing w:before="120"/>
        <w:ind w:right="-567"/>
        <w:rPr>
          <w:rFonts w:ascii="Verdana" w:hAnsi="Verdana"/>
          <w:color w:val="000000"/>
          <w:sz w:val="18"/>
          <w:szCs w:val="18"/>
        </w:rPr>
      </w:pPr>
      <w:r w:rsidRPr="00025B0D">
        <w:rPr>
          <w:rFonts w:ascii="Verdana" w:hAnsi="Verdana"/>
          <w:color w:val="000000"/>
          <w:sz w:val="18"/>
          <w:szCs w:val="18"/>
        </w:rPr>
        <w:t>__________________________________________________________________________</w:t>
      </w:r>
    </w:p>
    <w:p w14:paraId="3B904DD1" w14:textId="77777777" w:rsidR="00C86F99" w:rsidRDefault="00C86F99" w:rsidP="00C86F99">
      <w:pPr>
        <w:autoSpaceDE w:val="0"/>
        <w:autoSpaceDN w:val="0"/>
        <w:adjustRightInd w:val="0"/>
        <w:ind w:right="-567"/>
        <w:rPr>
          <w:rFonts w:ascii="Verdana" w:hAnsi="Verdana"/>
          <w:color w:val="000000"/>
          <w:sz w:val="18"/>
          <w:szCs w:val="18"/>
        </w:rPr>
      </w:pPr>
    </w:p>
    <w:p w14:paraId="05B32B34" w14:textId="77777777" w:rsidR="00A17E01" w:rsidRPr="00025B0D" w:rsidRDefault="00A17E01" w:rsidP="00C86F99">
      <w:pPr>
        <w:autoSpaceDE w:val="0"/>
        <w:autoSpaceDN w:val="0"/>
        <w:adjustRightInd w:val="0"/>
        <w:ind w:right="-567"/>
        <w:rPr>
          <w:rFonts w:ascii="Verdana" w:hAnsi="Verdana"/>
          <w:color w:val="000000"/>
          <w:sz w:val="18"/>
          <w:szCs w:val="18"/>
        </w:rPr>
      </w:pPr>
    </w:p>
    <w:p w14:paraId="2A061961" w14:textId="77777777" w:rsidR="00C86F99" w:rsidRDefault="00C86F99" w:rsidP="00967450">
      <w:pPr>
        <w:pBdr>
          <w:bottom w:val="single" w:sz="12" w:space="1" w:color="auto"/>
        </w:pBdr>
        <w:autoSpaceDE w:val="0"/>
        <w:autoSpaceDN w:val="0"/>
        <w:adjustRightInd w:val="0"/>
        <w:spacing w:before="120" w:line="276" w:lineRule="auto"/>
        <w:ind w:right="-567"/>
        <w:rPr>
          <w:rFonts w:ascii="Verdana" w:hAnsi="Verdana"/>
          <w:color w:val="000000"/>
          <w:sz w:val="18"/>
          <w:szCs w:val="18"/>
        </w:rPr>
      </w:pPr>
      <w:r w:rsidRPr="00025B0D">
        <w:rPr>
          <w:rFonts w:ascii="Verdana" w:hAnsi="Verdana"/>
          <w:color w:val="000000"/>
          <w:sz w:val="18"/>
          <w:szCs w:val="18"/>
        </w:rPr>
        <w:t xml:space="preserve">d)  okres mojego udziału przy wykonywaniu w/w zamówienia będzie następujący: </w:t>
      </w:r>
    </w:p>
    <w:p w14:paraId="08FEF822" w14:textId="7374E3E8" w:rsidR="00C86F99" w:rsidRPr="00025B0D" w:rsidRDefault="00C86F99" w:rsidP="00967450">
      <w:pPr>
        <w:pBdr>
          <w:bottom w:val="single" w:sz="6" w:space="1" w:color="auto"/>
        </w:pBdr>
        <w:autoSpaceDE w:val="0"/>
        <w:autoSpaceDN w:val="0"/>
        <w:adjustRightInd w:val="0"/>
        <w:spacing w:before="120" w:line="276" w:lineRule="auto"/>
        <w:ind w:left="426" w:right="-567" w:hanging="426"/>
        <w:jc w:val="both"/>
        <w:rPr>
          <w:rFonts w:ascii="Verdana" w:hAnsi="Verdana"/>
          <w:color w:val="000000"/>
          <w:sz w:val="18"/>
          <w:szCs w:val="18"/>
        </w:rPr>
      </w:pPr>
    </w:p>
    <w:p w14:paraId="01C4FD9E" w14:textId="210F4B09" w:rsidR="00EE5700" w:rsidRPr="00025B0D" w:rsidRDefault="00967450" w:rsidP="00967450">
      <w:pPr>
        <w:autoSpaceDE w:val="0"/>
        <w:autoSpaceDN w:val="0"/>
        <w:adjustRightInd w:val="0"/>
        <w:spacing w:before="120" w:line="276" w:lineRule="auto"/>
        <w:ind w:left="426" w:right="-567" w:hanging="426"/>
        <w:jc w:val="both"/>
        <w:rPr>
          <w:rFonts w:ascii="Verdana" w:hAnsi="Verdana"/>
          <w:color w:val="000000"/>
          <w:sz w:val="18"/>
          <w:szCs w:val="18"/>
        </w:rPr>
      </w:pPr>
      <w:r w:rsidRPr="00025B0D">
        <w:rPr>
          <w:rFonts w:ascii="Verdana" w:hAnsi="Verdana"/>
          <w:color w:val="000000"/>
          <w:sz w:val="18"/>
          <w:szCs w:val="18"/>
        </w:rPr>
        <w:t>_______________________________________________________________</w:t>
      </w:r>
    </w:p>
    <w:p w14:paraId="1D79F357" w14:textId="2E7F4A01" w:rsidR="00133E21" w:rsidRPr="00570D77" w:rsidRDefault="00C86F99" w:rsidP="00BE6368">
      <w:pPr>
        <w:autoSpaceDE w:val="0"/>
        <w:autoSpaceDN w:val="0"/>
        <w:adjustRightInd w:val="0"/>
        <w:spacing w:before="120"/>
        <w:ind w:right="-567"/>
        <w:jc w:val="both"/>
        <w:rPr>
          <w:rFonts w:ascii="Verdana" w:hAnsi="Verdana"/>
          <w:color w:val="000000"/>
          <w:sz w:val="18"/>
          <w:szCs w:val="18"/>
        </w:rPr>
      </w:pPr>
      <w:r w:rsidRPr="00570D77">
        <w:rPr>
          <w:rFonts w:ascii="Verdana" w:hAnsi="Verdana"/>
          <w:color w:val="000000"/>
          <w:sz w:val="18"/>
          <w:szCs w:val="18"/>
        </w:rPr>
        <w:t>e</w:t>
      </w:r>
      <w:r w:rsidR="008558B4" w:rsidRPr="00570D77">
        <w:rPr>
          <w:rFonts w:ascii="Verdana" w:hAnsi="Verdana"/>
          <w:color w:val="000000"/>
          <w:sz w:val="18"/>
          <w:szCs w:val="18"/>
        </w:rPr>
        <w:t xml:space="preserve">) </w:t>
      </w:r>
      <w:r w:rsidR="00133E21" w:rsidRPr="00570D77">
        <w:rPr>
          <w:rFonts w:ascii="Verdana" w:hAnsi="Verdana"/>
          <w:color w:val="000000"/>
          <w:sz w:val="18"/>
          <w:szCs w:val="18"/>
        </w:rPr>
        <w:t>będę realizował nw. usługi, których dotyczą udostępniane zasoby od</w:t>
      </w:r>
      <w:r w:rsidR="00BE6368">
        <w:rPr>
          <w:rFonts w:ascii="Verdana" w:hAnsi="Verdana"/>
          <w:color w:val="000000"/>
          <w:sz w:val="18"/>
          <w:szCs w:val="18"/>
        </w:rPr>
        <w:t xml:space="preserve">noszące się do warunków udziału </w:t>
      </w:r>
      <w:r w:rsidR="00133E21" w:rsidRPr="00570D77">
        <w:rPr>
          <w:rFonts w:ascii="Verdana" w:hAnsi="Verdana"/>
          <w:color w:val="000000"/>
          <w:sz w:val="18"/>
          <w:szCs w:val="18"/>
        </w:rPr>
        <w:t>dot. wykształcenia, kwalifikacji zawodowych lub doświadczenia, na których polega Wykonawca:</w:t>
      </w:r>
    </w:p>
    <w:p w14:paraId="6A790B6C"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 xml:space="preserve"> __________________________________________________________________________</w:t>
      </w:r>
    </w:p>
    <w:p w14:paraId="40B81EA1"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727BCBA5"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12406BE2" w14:textId="77777777" w:rsidR="008558B4" w:rsidRPr="00570D77" w:rsidRDefault="008558B4" w:rsidP="003461A9">
      <w:pPr>
        <w:autoSpaceDE w:val="0"/>
        <w:autoSpaceDN w:val="0"/>
        <w:adjustRightInd w:val="0"/>
        <w:spacing w:before="120"/>
        <w:ind w:right="-567"/>
        <w:rPr>
          <w:rFonts w:ascii="Verdana" w:hAnsi="Verdana"/>
          <w:color w:val="000000"/>
          <w:sz w:val="18"/>
          <w:szCs w:val="18"/>
        </w:rPr>
      </w:pPr>
      <w:r w:rsidRPr="00570D77">
        <w:rPr>
          <w:rFonts w:ascii="Verdana" w:hAnsi="Verdana"/>
          <w:color w:val="000000"/>
          <w:sz w:val="18"/>
          <w:szCs w:val="18"/>
        </w:rPr>
        <w:t>__________________________________________________________________________</w:t>
      </w:r>
    </w:p>
    <w:p w14:paraId="4C778927" w14:textId="77777777" w:rsidR="008558B4" w:rsidRPr="00570D77" w:rsidRDefault="008558B4" w:rsidP="003461A9">
      <w:pPr>
        <w:spacing w:before="120"/>
        <w:ind w:left="720"/>
        <w:jc w:val="both"/>
        <w:rPr>
          <w:rFonts w:ascii="Verdana" w:hAnsi="Verdana"/>
          <w:sz w:val="18"/>
          <w:szCs w:val="18"/>
        </w:rPr>
      </w:pPr>
    </w:p>
    <w:p w14:paraId="20D58505" w14:textId="77777777" w:rsidR="008558B4" w:rsidRPr="00570D77" w:rsidRDefault="008558B4" w:rsidP="003461A9">
      <w:pPr>
        <w:spacing w:before="120"/>
        <w:ind w:left="720"/>
        <w:jc w:val="both"/>
        <w:rPr>
          <w:rFonts w:ascii="Verdana" w:hAnsi="Verdana"/>
          <w:sz w:val="18"/>
          <w:szCs w:val="18"/>
        </w:rPr>
      </w:pPr>
    </w:p>
    <w:p w14:paraId="3A5CE137" w14:textId="77777777" w:rsidR="008558B4" w:rsidRPr="00570D77" w:rsidRDefault="008558B4" w:rsidP="003461A9">
      <w:pPr>
        <w:suppressAutoHyphens/>
        <w:spacing w:before="120"/>
        <w:ind w:right="-341"/>
        <w:jc w:val="both"/>
        <w:rPr>
          <w:rFonts w:ascii="Verdana" w:hAnsi="Verdana"/>
          <w:sz w:val="18"/>
          <w:szCs w:val="18"/>
          <w:lang w:eastAsia="ar-SA"/>
        </w:rPr>
      </w:pPr>
    </w:p>
    <w:p w14:paraId="1838D100" w14:textId="77777777" w:rsidR="008558B4" w:rsidRPr="00570D77" w:rsidRDefault="008558B4" w:rsidP="003461A9">
      <w:pPr>
        <w:suppressAutoHyphens/>
        <w:spacing w:before="120"/>
        <w:ind w:right="-341"/>
        <w:jc w:val="both"/>
        <w:rPr>
          <w:rFonts w:ascii="Verdana" w:hAnsi="Verdana"/>
          <w:sz w:val="18"/>
          <w:szCs w:val="18"/>
          <w:lang w:eastAsia="ar-SA"/>
        </w:rPr>
      </w:pPr>
    </w:p>
    <w:p w14:paraId="56B6B48E" w14:textId="77777777" w:rsidR="008558B4" w:rsidRPr="00570D77" w:rsidRDefault="008558B4" w:rsidP="003461A9">
      <w:pPr>
        <w:suppressAutoHyphens/>
        <w:spacing w:before="120"/>
        <w:ind w:right="-341"/>
        <w:jc w:val="both"/>
        <w:rPr>
          <w:rFonts w:ascii="Verdana" w:hAnsi="Verdana"/>
          <w:sz w:val="18"/>
          <w:szCs w:val="18"/>
          <w:lang w:eastAsia="ar-SA"/>
        </w:rPr>
      </w:pPr>
    </w:p>
    <w:p w14:paraId="3A399755" w14:textId="77777777" w:rsidR="008558B4" w:rsidRPr="00570D77" w:rsidRDefault="008558B4" w:rsidP="003461A9">
      <w:pPr>
        <w:suppressAutoHyphens/>
        <w:spacing w:before="120"/>
        <w:ind w:right="-341"/>
        <w:jc w:val="both"/>
        <w:rPr>
          <w:rFonts w:ascii="Verdana" w:hAnsi="Verdana"/>
          <w:sz w:val="18"/>
          <w:szCs w:val="18"/>
          <w:lang w:eastAsia="ar-SA"/>
        </w:rPr>
      </w:pPr>
      <w:r w:rsidRPr="00570D77">
        <w:rPr>
          <w:rFonts w:ascii="Verdana" w:hAnsi="Verdana"/>
          <w:sz w:val="18"/>
          <w:szCs w:val="18"/>
          <w:lang w:eastAsia="ar-SA"/>
        </w:rPr>
        <w:t>__________________ dnia ____ ____ 201</w:t>
      </w:r>
      <w:r w:rsidR="0073526A" w:rsidRPr="00570D77">
        <w:rPr>
          <w:rFonts w:ascii="Verdana" w:hAnsi="Verdana"/>
          <w:sz w:val="18"/>
          <w:szCs w:val="18"/>
          <w:lang w:eastAsia="ar-SA"/>
        </w:rPr>
        <w:t>7</w:t>
      </w:r>
      <w:r w:rsidRPr="00570D77">
        <w:rPr>
          <w:rFonts w:ascii="Verdana" w:hAnsi="Verdana"/>
          <w:sz w:val="18"/>
          <w:szCs w:val="18"/>
          <w:lang w:eastAsia="ar-SA"/>
        </w:rPr>
        <w:t xml:space="preserve"> roku</w:t>
      </w:r>
    </w:p>
    <w:p w14:paraId="4E6F795C" w14:textId="77777777" w:rsidR="008558B4" w:rsidRPr="00570D77" w:rsidRDefault="008558B4" w:rsidP="003461A9">
      <w:pPr>
        <w:suppressAutoHyphens/>
        <w:spacing w:before="120"/>
        <w:ind w:right="-341"/>
        <w:jc w:val="both"/>
        <w:rPr>
          <w:rFonts w:ascii="Verdana" w:hAnsi="Verdana"/>
          <w:sz w:val="18"/>
          <w:szCs w:val="18"/>
          <w:lang w:eastAsia="ar-SA"/>
        </w:rPr>
      </w:pPr>
    </w:p>
    <w:p w14:paraId="258FA454" w14:textId="77777777" w:rsidR="008558B4" w:rsidRPr="00570D77" w:rsidRDefault="008558B4" w:rsidP="003461A9">
      <w:pPr>
        <w:suppressAutoHyphens/>
        <w:spacing w:before="120"/>
        <w:ind w:right="-341"/>
        <w:jc w:val="both"/>
        <w:rPr>
          <w:rFonts w:ascii="Verdana" w:hAnsi="Verdana"/>
          <w:sz w:val="18"/>
          <w:szCs w:val="18"/>
          <w:lang w:eastAsia="ar-SA"/>
        </w:rPr>
      </w:pPr>
    </w:p>
    <w:p w14:paraId="129FDF31" w14:textId="77777777" w:rsidR="008558B4" w:rsidRPr="00570D77" w:rsidRDefault="008558B4" w:rsidP="003461A9">
      <w:pPr>
        <w:ind w:left="2836" w:hanging="1"/>
        <w:jc w:val="center"/>
        <w:rPr>
          <w:rFonts w:ascii="Verdana" w:hAnsi="Verdana" w:cs="Courier New"/>
          <w:i/>
          <w:sz w:val="18"/>
          <w:szCs w:val="18"/>
        </w:rPr>
      </w:pPr>
    </w:p>
    <w:p w14:paraId="1A4228E1" w14:textId="77777777" w:rsidR="008558B4" w:rsidRPr="00570D77" w:rsidRDefault="008558B4" w:rsidP="003461A9">
      <w:pPr>
        <w:ind w:left="2836" w:hanging="1"/>
        <w:jc w:val="center"/>
        <w:rPr>
          <w:rFonts w:ascii="Verdana" w:hAnsi="Verdana" w:cs="Courier New"/>
          <w:b/>
          <w:sz w:val="18"/>
          <w:szCs w:val="18"/>
        </w:rPr>
      </w:pPr>
      <w:r w:rsidRPr="00570D77">
        <w:rPr>
          <w:rFonts w:ascii="Verdana" w:hAnsi="Verdana" w:cs="Courier New"/>
          <w:i/>
          <w:sz w:val="18"/>
          <w:szCs w:val="18"/>
        </w:rPr>
        <w:t>___________________________________________</w:t>
      </w:r>
    </w:p>
    <w:p w14:paraId="7726FD8D" w14:textId="77777777" w:rsidR="008558B4" w:rsidRPr="00570D77" w:rsidRDefault="008558B4" w:rsidP="003461A9">
      <w:pPr>
        <w:ind w:left="2836" w:firstLine="44"/>
        <w:jc w:val="center"/>
        <w:rPr>
          <w:rFonts w:ascii="Verdana" w:hAnsi="Verdana"/>
          <w:sz w:val="18"/>
          <w:szCs w:val="18"/>
        </w:rPr>
      </w:pPr>
      <w:r w:rsidRPr="00570D77">
        <w:rPr>
          <w:rFonts w:ascii="Verdana" w:hAnsi="Verdana" w:cs="Courier New"/>
          <w:i/>
          <w:sz w:val="18"/>
          <w:szCs w:val="18"/>
        </w:rPr>
        <w:t>(podpis Podmiotu/ osoby upoważnionej do reprezentacji Podmiotu)</w:t>
      </w:r>
    </w:p>
    <w:p w14:paraId="2DDA04CF" w14:textId="77777777" w:rsidR="008558B4" w:rsidRPr="00570D77" w:rsidRDefault="008558B4" w:rsidP="003461A9">
      <w:pPr>
        <w:spacing w:before="120"/>
        <w:rPr>
          <w:rFonts w:ascii="Verdana" w:hAnsi="Verdana" w:cs="Courier New"/>
          <w:sz w:val="18"/>
          <w:szCs w:val="18"/>
        </w:rPr>
      </w:pPr>
    </w:p>
    <w:p w14:paraId="1FF732F9" w14:textId="77777777" w:rsidR="008558B4" w:rsidRPr="00570D77" w:rsidRDefault="008558B4" w:rsidP="003461A9">
      <w:pPr>
        <w:spacing w:before="120"/>
        <w:rPr>
          <w:rFonts w:ascii="Verdana" w:hAnsi="Verdana" w:cs="Courier New"/>
          <w:sz w:val="18"/>
          <w:szCs w:val="18"/>
        </w:rPr>
      </w:pPr>
    </w:p>
    <w:p w14:paraId="696B2FA7" w14:textId="77777777" w:rsidR="00F44936" w:rsidRPr="00570D77" w:rsidRDefault="00CF4FCB" w:rsidP="003461A9">
      <w:pPr>
        <w:spacing w:after="160"/>
        <w:ind w:left="720"/>
        <w:rPr>
          <w:rFonts w:ascii="Verdana" w:hAnsi="Verdana" w:cs="Arial"/>
          <w:sz w:val="18"/>
          <w:szCs w:val="18"/>
        </w:rPr>
      </w:pPr>
      <w:r w:rsidRPr="00570D77">
        <w:rPr>
          <w:rFonts w:ascii="Verdana" w:hAnsi="Verdana" w:cs="Arial"/>
          <w:sz w:val="18"/>
          <w:szCs w:val="18"/>
        </w:rPr>
        <w:t>*niepotrzebne skreślić</w:t>
      </w:r>
    </w:p>
    <w:p w14:paraId="50101885" w14:textId="77777777" w:rsidR="00F44936" w:rsidRPr="00570D77" w:rsidRDefault="008558B4" w:rsidP="0073526A">
      <w:pPr>
        <w:pStyle w:val="Akapitzlist"/>
        <w:spacing w:line="240" w:lineRule="auto"/>
        <w:ind w:left="0"/>
        <w:contextualSpacing/>
        <w:jc w:val="right"/>
        <w:rPr>
          <w:rFonts w:ascii="Verdana" w:hAnsi="Verdana"/>
          <w:b/>
          <w:sz w:val="18"/>
          <w:szCs w:val="18"/>
        </w:rPr>
      </w:pPr>
      <w:r w:rsidRPr="00570D77">
        <w:rPr>
          <w:rFonts w:ascii="Verdana" w:hAnsi="Verdana" w:cs="Verdana"/>
          <w:b/>
          <w:bCs/>
          <w:sz w:val="18"/>
          <w:szCs w:val="18"/>
        </w:rPr>
        <w:br w:type="page"/>
      </w:r>
      <w:r w:rsidR="00F44936" w:rsidRPr="00570D77">
        <w:rPr>
          <w:rFonts w:ascii="Verdana" w:hAnsi="Verdana" w:cs="Verdana"/>
          <w:b/>
          <w:bCs/>
          <w:sz w:val="18"/>
          <w:szCs w:val="18"/>
        </w:rPr>
        <w:lastRenderedPageBreak/>
        <w:t>Formularz 3.</w:t>
      </w:r>
      <w:r w:rsidRPr="00570D77">
        <w:rPr>
          <w:rFonts w:ascii="Verdana" w:hAnsi="Verdana" w:cs="Verdana"/>
          <w:b/>
          <w:bCs/>
          <w:sz w:val="18"/>
          <w:szCs w:val="18"/>
        </w:rPr>
        <w:t>4</w:t>
      </w:r>
      <w:r w:rsidR="00F44936" w:rsidRPr="00570D77">
        <w:rPr>
          <w:rFonts w:ascii="Verdana" w:hAnsi="Verdana" w:cs="Verdana"/>
          <w:b/>
          <w:bCs/>
          <w:sz w:val="18"/>
          <w:szCs w:val="18"/>
        </w:rPr>
        <w:t>.</w:t>
      </w:r>
    </w:p>
    <w:p w14:paraId="14899404" w14:textId="77777777" w:rsidR="00F44936" w:rsidRPr="00570D77" w:rsidRDefault="00F44936" w:rsidP="0006139D">
      <w:pPr>
        <w:rPr>
          <w:rFonts w:ascii="Verdana" w:hAnsi="Verdana" w:cs="Arial"/>
          <w:b/>
          <w:sz w:val="18"/>
          <w:szCs w:val="18"/>
        </w:rPr>
      </w:pPr>
    </w:p>
    <w:p w14:paraId="7D000DEE" w14:textId="77777777" w:rsidR="00F44936" w:rsidRPr="00570D77" w:rsidRDefault="00F44936" w:rsidP="003461A9">
      <w:pPr>
        <w:rPr>
          <w:rFonts w:ascii="Verdana" w:hAnsi="Verdana" w:cs="Arial"/>
          <w:b/>
          <w:sz w:val="18"/>
          <w:szCs w:val="18"/>
        </w:rPr>
      </w:pPr>
    </w:p>
    <w:p w14:paraId="0623514F" w14:textId="77777777" w:rsidR="00F44936" w:rsidRPr="00570D77" w:rsidRDefault="00F44936" w:rsidP="003461A9">
      <w:pPr>
        <w:rPr>
          <w:rFonts w:ascii="Verdana" w:hAnsi="Verdana" w:cs="Arial"/>
          <w:b/>
          <w:sz w:val="18"/>
          <w:szCs w:val="18"/>
        </w:rPr>
      </w:pPr>
    </w:p>
    <w:p w14:paraId="13F30244" w14:textId="77777777" w:rsidR="00133E21" w:rsidRPr="00570D77" w:rsidRDefault="00133E21" w:rsidP="003461A9">
      <w:pPr>
        <w:rPr>
          <w:rFonts w:ascii="Verdana" w:hAnsi="Verdana" w:cs="Arial"/>
          <w:b/>
          <w:sz w:val="18"/>
          <w:szCs w:val="18"/>
        </w:rPr>
      </w:pPr>
      <w:r w:rsidRPr="00570D77">
        <w:rPr>
          <w:rFonts w:ascii="Verdana" w:hAnsi="Verdana" w:cs="Arial"/>
          <w:b/>
          <w:sz w:val="18"/>
          <w:szCs w:val="18"/>
        </w:rPr>
        <w:t>Wykonawca:</w:t>
      </w:r>
    </w:p>
    <w:p w14:paraId="6CAAB7E0"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6C5D1006" w14:textId="77777777" w:rsidR="00133E21" w:rsidRPr="00570D77" w:rsidRDefault="00133E21" w:rsidP="00676A07">
      <w:pPr>
        <w:spacing w:before="240"/>
        <w:ind w:right="-2"/>
        <w:rPr>
          <w:rFonts w:ascii="Verdana" w:hAnsi="Verdana" w:cs="Arial"/>
          <w:sz w:val="18"/>
          <w:szCs w:val="18"/>
        </w:rPr>
      </w:pPr>
      <w:r w:rsidRPr="00570D77">
        <w:rPr>
          <w:rFonts w:ascii="Verdana" w:hAnsi="Verdana" w:cs="Arial"/>
          <w:sz w:val="18"/>
          <w:szCs w:val="18"/>
        </w:rPr>
        <w:t>________________________________</w:t>
      </w:r>
    </w:p>
    <w:p w14:paraId="493C9590"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(pełna nazwa/firma, adres,)</w:t>
      </w:r>
    </w:p>
    <w:p w14:paraId="344297FE"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NIP/PESEL, ………………………..</w:t>
      </w:r>
    </w:p>
    <w:p w14:paraId="79CDCD93"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KRS/</w:t>
      </w:r>
      <w:proofErr w:type="spellStart"/>
      <w:r w:rsidRPr="00570D77">
        <w:rPr>
          <w:rFonts w:ascii="Verdana" w:hAnsi="Verdana" w:cs="Arial"/>
          <w:sz w:val="18"/>
          <w:szCs w:val="18"/>
        </w:rPr>
        <w:t>CEiDG</w:t>
      </w:r>
      <w:proofErr w:type="spellEnd"/>
      <w:r w:rsidRPr="00570D77">
        <w:rPr>
          <w:rFonts w:ascii="Verdana" w:hAnsi="Verdana" w:cs="Arial"/>
          <w:sz w:val="18"/>
          <w:szCs w:val="18"/>
        </w:rPr>
        <w:t>) …………………………</w:t>
      </w:r>
    </w:p>
    <w:p w14:paraId="67548C97" w14:textId="77777777" w:rsidR="00133E21" w:rsidRPr="00570D77" w:rsidRDefault="00133E21" w:rsidP="003461A9">
      <w:pPr>
        <w:spacing w:before="360"/>
        <w:ind w:right="4903"/>
        <w:rPr>
          <w:rFonts w:ascii="Verdana" w:hAnsi="Verdana" w:cs="Arial"/>
          <w:sz w:val="18"/>
          <w:szCs w:val="18"/>
        </w:rPr>
      </w:pPr>
      <w:r w:rsidRPr="00570D77">
        <w:rPr>
          <w:rFonts w:ascii="Verdana" w:hAnsi="Verdana" w:cs="Arial"/>
          <w:sz w:val="18"/>
          <w:szCs w:val="18"/>
        </w:rPr>
        <w:t>reprezentowany przez:</w:t>
      </w:r>
    </w:p>
    <w:p w14:paraId="31A2775D"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w:t>
      </w:r>
    </w:p>
    <w:p w14:paraId="40CA03F3" w14:textId="77777777" w:rsidR="00133E21" w:rsidRPr="00570D77" w:rsidRDefault="00133E21" w:rsidP="003461A9">
      <w:pPr>
        <w:spacing w:before="240"/>
        <w:ind w:right="4903"/>
        <w:rPr>
          <w:rFonts w:ascii="Verdana" w:hAnsi="Verdana" w:cs="Arial"/>
          <w:sz w:val="18"/>
          <w:szCs w:val="18"/>
        </w:rPr>
      </w:pPr>
      <w:r w:rsidRPr="00570D77">
        <w:rPr>
          <w:rFonts w:ascii="Verdana" w:hAnsi="Verdana" w:cs="Arial"/>
          <w:sz w:val="18"/>
          <w:szCs w:val="18"/>
        </w:rPr>
        <w:t>_______________________________</w:t>
      </w:r>
    </w:p>
    <w:p w14:paraId="210660F7" w14:textId="77777777" w:rsidR="00133E21" w:rsidRPr="00570D77" w:rsidRDefault="00133E21" w:rsidP="003461A9">
      <w:pPr>
        <w:ind w:right="4903"/>
        <w:rPr>
          <w:rFonts w:ascii="Verdana" w:hAnsi="Verdana" w:cs="Arial"/>
          <w:i/>
          <w:sz w:val="18"/>
          <w:szCs w:val="18"/>
        </w:rPr>
      </w:pPr>
      <w:r w:rsidRPr="00570D77">
        <w:rPr>
          <w:rFonts w:ascii="Verdana" w:hAnsi="Verdana" w:cs="Arial"/>
          <w:i/>
          <w:sz w:val="18"/>
          <w:szCs w:val="18"/>
        </w:rPr>
        <w:t>(imię, nazwisko, stanowisko/podstawa do reprezentacji)</w:t>
      </w:r>
    </w:p>
    <w:p w14:paraId="0CC2957C" w14:textId="77777777" w:rsidR="00133E21" w:rsidRPr="00570D77" w:rsidRDefault="00133E21" w:rsidP="003461A9">
      <w:pPr>
        <w:ind w:right="4903"/>
        <w:rPr>
          <w:rFonts w:ascii="Verdana" w:hAnsi="Verdana" w:cs="Arial"/>
          <w:i/>
          <w:sz w:val="18"/>
          <w:szCs w:val="18"/>
        </w:rPr>
      </w:pPr>
    </w:p>
    <w:p w14:paraId="1FED80E7" w14:textId="77777777" w:rsidR="00F44936" w:rsidRPr="00570D77" w:rsidRDefault="00F44936" w:rsidP="003461A9">
      <w:pPr>
        <w:rPr>
          <w:rFonts w:ascii="Verdana" w:hAnsi="Verdana" w:cs="Arial"/>
          <w:sz w:val="18"/>
          <w:szCs w:val="18"/>
        </w:rPr>
      </w:pPr>
    </w:p>
    <w:p w14:paraId="7576E300" w14:textId="77777777" w:rsidR="00F44936" w:rsidRPr="00570D77" w:rsidRDefault="00F44936" w:rsidP="003461A9">
      <w:pPr>
        <w:spacing w:after="120"/>
        <w:jc w:val="center"/>
        <w:rPr>
          <w:rFonts w:ascii="Verdana" w:hAnsi="Verdana" w:cs="Arial"/>
          <w:b/>
          <w:sz w:val="18"/>
          <w:szCs w:val="18"/>
          <w:u w:val="single"/>
        </w:rPr>
      </w:pPr>
      <w:r w:rsidRPr="00570D77">
        <w:rPr>
          <w:rFonts w:ascii="Verdana" w:hAnsi="Verdana" w:cs="Arial"/>
          <w:b/>
          <w:sz w:val="18"/>
          <w:szCs w:val="18"/>
          <w:u w:val="single"/>
        </w:rPr>
        <w:t xml:space="preserve">Oświadczenie wykonawcy </w:t>
      </w:r>
    </w:p>
    <w:p w14:paraId="6CEF62F8" w14:textId="77777777" w:rsidR="00F44936" w:rsidRPr="00570D77" w:rsidRDefault="00F44936" w:rsidP="003461A9">
      <w:pPr>
        <w:jc w:val="center"/>
        <w:rPr>
          <w:rFonts w:ascii="Verdana" w:hAnsi="Verdana" w:cs="Arial"/>
          <w:b/>
          <w:sz w:val="18"/>
          <w:szCs w:val="18"/>
        </w:rPr>
      </w:pPr>
      <w:r w:rsidRPr="00570D77">
        <w:rPr>
          <w:rFonts w:ascii="Verdana" w:hAnsi="Verdana" w:cs="Arial"/>
          <w:b/>
          <w:sz w:val="18"/>
          <w:szCs w:val="18"/>
        </w:rPr>
        <w:t>o przynależności lub braku przynależności do tej samej grupy kapitałowej,</w:t>
      </w:r>
      <w:r w:rsidRPr="00570D77">
        <w:rPr>
          <w:rFonts w:ascii="Verdana" w:hAnsi="Verdana" w:cs="Arial"/>
          <w:b/>
          <w:sz w:val="18"/>
          <w:szCs w:val="18"/>
        </w:rPr>
        <w:br/>
        <w:t xml:space="preserve">o której mowa w art. 24 ust. 1 pkt 23 ustawy z dnia 29 stycznia 2004 r. Prawo zamówień publicznych (dalej jako: ustawa </w:t>
      </w:r>
      <w:proofErr w:type="spellStart"/>
      <w:r w:rsidRPr="00570D77">
        <w:rPr>
          <w:rFonts w:ascii="Verdana" w:hAnsi="Verdana" w:cs="Arial"/>
          <w:b/>
          <w:sz w:val="18"/>
          <w:szCs w:val="18"/>
        </w:rPr>
        <w:t>Pzp</w:t>
      </w:r>
      <w:proofErr w:type="spellEnd"/>
      <w:r w:rsidRPr="00570D77">
        <w:rPr>
          <w:rFonts w:ascii="Verdana" w:hAnsi="Verdana" w:cs="Arial"/>
          <w:b/>
          <w:sz w:val="18"/>
          <w:szCs w:val="18"/>
        </w:rPr>
        <w:t>)</w:t>
      </w:r>
    </w:p>
    <w:p w14:paraId="36B4BA8E" w14:textId="77777777" w:rsidR="00F44936" w:rsidRPr="00570D77" w:rsidRDefault="00F44936" w:rsidP="003461A9">
      <w:pPr>
        <w:jc w:val="both"/>
        <w:rPr>
          <w:rFonts w:ascii="Verdana" w:hAnsi="Verdana" w:cs="Arial"/>
          <w:sz w:val="18"/>
          <w:szCs w:val="18"/>
        </w:rPr>
      </w:pPr>
    </w:p>
    <w:p w14:paraId="6839B0DF" w14:textId="77777777" w:rsidR="007B3BB0" w:rsidRDefault="005C67F5" w:rsidP="007B3BB0">
      <w:pPr>
        <w:spacing w:line="276" w:lineRule="auto"/>
        <w:jc w:val="both"/>
        <w:rPr>
          <w:rFonts w:ascii="Verdana" w:hAnsi="Verdana"/>
          <w:b/>
          <w:sz w:val="18"/>
          <w:szCs w:val="18"/>
          <w:lang w:eastAsia="en-US"/>
        </w:rPr>
      </w:pPr>
      <w:r w:rsidRPr="00570D77">
        <w:rPr>
          <w:rFonts w:ascii="Verdana" w:hAnsi="Verdana" w:cs="Arial"/>
          <w:sz w:val="18"/>
          <w:szCs w:val="18"/>
        </w:rPr>
        <w:t xml:space="preserve">Biorąc  udział w postępowaniu </w:t>
      </w:r>
      <w:r w:rsidR="007B3BB0" w:rsidRPr="007C5EFE">
        <w:rPr>
          <w:rFonts w:ascii="Verdana" w:hAnsi="Verdana"/>
          <w:b/>
          <w:sz w:val="18"/>
          <w:szCs w:val="18"/>
          <w:lang w:eastAsia="en-US"/>
        </w:rPr>
        <w:t>„</w:t>
      </w:r>
      <w:r w:rsidR="007B3BB0" w:rsidRPr="007C5EFE">
        <w:rPr>
          <w:rFonts w:ascii="Verdana" w:hAnsi="Verdana"/>
          <w:b/>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007B3BB0" w:rsidRPr="007C5EFE">
        <w:rPr>
          <w:rFonts w:ascii="Verdana" w:hAnsi="Verdana"/>
          <w:b/>
          <w:sz w:val="18"/>
          <w:szCs w:val="18"/>
          <w:lang w:eastAsia="en-US"/>
        </w:rPr>
        <w:t>”</w:t>
      </w:r>
    </w:p>
    <w:p w14:paraId="2FA3E2A2" w14:textId="188BD2E1" w:rsidR="00BE4993" w:rsidRPr="00570D77" w:rsidRDefault="00BE4993" w:rsidP="007B3BB0">
      <w:pPr>
        <w:spacing w:line="276" w:lineRule="auto"/>
        <w:jc w:val="both"/>
        <w:rPr>
          <w:rFonts w:ascii="Verdana" w:hAnsi="Verdana"/>
          <w:b/>
          <w:sz w:val="18"/>
          <w:szCs w:val="18"/>
          <w:u w:val="single"/>
        </w:rPr>
      </w:pPr>
      <w:r w:rsidRPr="00570D77">
        <w:rPr>
          <w:rFonts w:ascii="Verdana" w:hAnsi="Verdana" w:cs="Arial"/>
          <w:sz w:val="18"/>
          <w:szCs w:val="18"/>
        </w:rPr>
        <w:t xml:space="preserve">znak: </w:t>
      </w:r>
      <w:r w:rsidR="0073526A" w:rsidRPr="00570D77">
        <w:rPr>
          <w:rFonts w:ascii="Verdana" w:hAnsi="Verdana"/>
          <w:b/>
          <w:sz w:val="18"/>
          <w:szCs w:val="18"/>
          <w:u w:val="single"/>
        </w:rPr>
        <w:t>GDDKiA.O.WA.D-3.241.</w:t>
      </w:r>
      <w:r w:rsidR="007B3BB0">
        <w:rPr>
          <w:rFonts w:ascii="Verdana" w:hAnsi="Verdana"/>
          <w:b/>
          <w:sz w:val="18"/>
          <w:szCs w:val="18"/>
          <w:u w:val="single"/>
        </w:rPr>
        <w:t>20</w:t>
      </w:r>
      <w:r w:rsidRPr="00570D77">
        <w:rPr>
          <w:rFonts w:ascii="Verdana" w:hAnsi="Verdana"/>
          <w:b/>
          <w:sz w:val="18"/>
          <w:szCs w:val="18"/>
          <w:u w:val="single"/>
        </w:rPr>
        <w:t>.201</w:t>
      </w:r>
      <w:r w:rsidR="0073526A" w:rsidRPr="00570D77">
        <w:rPr>
          <w:rFonts w:ascii="Verdana" w:hAnsi="Verdana"/>
          <w:b/>
          <w:sz w:val="18"/>
          <w:szCs w:val="18"/>
          <w:u w:val="single"/>
        </w:rPr>
        <w:t>7</w:t>
      </w:r>
    </w:p>
    <w:p w14:paraId="3D3A209E" w14:textId="77777777" w:rsidR="00BE4993" w:rsidRPr="00570D77" w:rsidRDefault="00BE4993" w:rsidP="00BE4993">
      <w:pPr>
        <w:suppressAutoHyphens/>
        <w:jc w:val="center"/>
        <w:rPr>
          <w:rFonts w:ascii="Verdana" w:hAnsi="Verdana"/>
          <w:b/>
          <w:sz w:val="18"/>
          <w:szCs w:val="18"/>
          <w:u w:val="single"/>
        </w:rPr>
      </w:pPr>
    </w:p>
    <w:p w14:paraId="7A0216FA" w14:textId="77777777" w:rsidR="005D5A45" w:rsidRPr="00570D77" w:rsidRDefault="005D5A45" w:rsidP="00BE4993">
      <w:pPr>
        <w:spacing w:line="276" w:lineRule="auto"/>
        <w:jc w:val="both"/>
        <w:rPr>
          <w:rFonts w:ascii="Verdana" w:hAnsi="Verdana" w:cs="Arial"/>
          <w:sz w:val="18"/>
          <w:szCs w:val="18"/>
        </w:rPr>
      </w:pPr>
    </w:p>
    <w:p w14:paraId="3D385CE5" w14:textId="77777777"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prowadzonego przez Generalną Dyrekcję Dróg Krajowych i Autostrad, Oddział w </w:t>
      </w:r>
      <w:r w:rsidR="005C67F5" w:rsidRPr="00570D77">
        <w:rPr>
          <w:rFonts w:ascii="Verdana" w:hAnsi="Verdana" w:cs="Arial"/>
          <w:sz w:val="18"/>
          <w:szCs w:val="18"/>
        </w:rPr>
        <w:t xml:space="preserve">Warszawie </w:t>
      </w:r>
      <w:r w:rsidRPr="00570D77">
        <w:rPr>
          <w:rFonts w:ascii="Verdana" w:hAnsi="Verdana" w:cs="Arial"/>
          <w:sz w:val="18"/>
          <w:szCs w:val="18"/>
        </w:rPr>
        <w:t>,</w:t>
      </w:r>
      <w:r w:rsidR="005C67F5" w:rsidRPr="00570D77">
        <w:rPr>
          <w:rFonts w:ascii="Verdana" w:hAnsi="Verdana" w:cs="Arial"/>
          <w:sz w:val="18"/>
          <w:szCs w:val="18"/>
        </w:rPr>
        <w:t xml:space="preserve"> po zapoznaniu się z  informacją o której mowa w art. </w:t>
      </w:r>
      <w:r w:rsidR="00E579B7" w:rsidRPr="00570D77">
        <w:rPr>
          <w:rFonts w:ascii="Verdana" w:hAnsi="Verdana" w:cs="Arial"/>
          <w:sz w:val="18"/>
          <w:szCs w:val="18"/>
        </w:rPr>
        <w:t>86</w:t>
      </w:r>
      <w:r w:rsidR="005C67F5" w:rsidRPr="00570D77">
        <w:rPr>
          <w:rFonts w:ascii="Verdana" w:hAnsi="Verdana" w:cs="Arial"/>
          <w:sz w:val="18"/>
          <w:szCs w:val="18"/>
        </w:rPr>
        <w:t xml:space="preserve"> ust</w:t>
      </w:r>
      <w:r w:rsidR="00E579B7" w:rsidRPr="00570D77">
        <w:rPr>
          <w:rFonts w:ascii="Verdana" w:hAnsi="Verdana" w:cs="Arial"/>
          <w:sz w:val="18"/>
          <w:szCs w:val="18"/>
        </w:rPr>
        <w:t xml:space="preserve">. 5 ustawy </w:t>
      </w:r>
      <w:proofErr w:type="spellStart"/>
      <w:r w:rsidR="00E579B7" w:rsidRPr="00570D77">
        <w:rPr>
          <w:rFonts w:ascii="Verdana" w:hAnsi="Verdana" w:cs="Arial"/>
          <w:sz w:val="18"/>
          <w:szCs w:val="18"/>
        </w:rPr>
        <w:t>pzp</w:t>
      </w:r>
      <w:proofErr w:type="spellEnd"/>
      <w:r w:rsidR="00E579B7" w:rsidRPr="00570D77">
        <w:rPr>
          <w:rFonts w:ascii="Verdana" w:hAnsi="Verdana" w:cs="Arial"/>
          <w:sz w:val="18"/>
          <w:szCs w:val="18"/>
        </w:rPr>
        <w:t>,</w:t>
      </w:r>
      <w:r w:rsidR="005C67F5" w:rsidRPr="00570D77">
        <w:rPr>
          <w:rFonts w:ascii="Verdana" w:hAnsi="Verdana" w:cs="Arial"/>
          <w:sz w:val="18"/>
          <w:szCs w:val="18"/>
        </w:rPr>
        <w:t xml:space="preserve"> </w:t>
      </w:r>
      <w:r w:rsidRPr="00570D77">
        <w:rPr>
          <w:rFonts w:ascii="Verdana" w:hAnsi="Verdana" w:cs="Arial"/>
          <w:sz w:val="18"/>
          <w:szCs w:val="18"/>
        </w:rPr>
        <w:t xml:space="preserve"> </w:t>
      </w:r>
      <w:r w:rsidR="00E579B7" w:rsidRPr="00570D77">
        <w:rPr>
          <w:rFonts w:ascii="Verdana" w:hAnsi="Verdana" w:cs="Arial"/>
          <w:sz w:val="18"/>
          <w:szCs w:val="18"/>
        </w:rPr>
        <w:t xml:space="preserve"> </w:t>
      </w:r>
      <w:r w:rsidRPr="00570D77">
        <w:rPr>
          <w:rFonts w:ascii="Verdana" w:hAnsi="Verdana" w:cs="Arial"/>
          <w:sz w:val="18"/>
          <w:szCs w:val="18"/>
        </w:rPr>
        <w:t>oświadczam, co następuje:</w:t>
      </w:r>
    </w:p>
    <w:p w14:paraId="3650A292" w14:textId="77777777" w:rsidR="00F44936" w:rsidRPr="00570D77" w:rsidRDefault="00F44936" w:rsidP="0006139D">
      <w:pPr>
        <w:spacing w:after="84"/>
        <w:ind w:left="274"/>
        <w:rPr>
          <w:rFonts w:ascii="Verdana" w:hAnsi="Verdana"/>
          <w:sz w:val="18"/>
          <w:szCs w:val="18"/>
        </w:rPr>
      </w:pPr>
    </w:p>
    <w:p w14:paraId="4E798BA9" w14:textId="77777777" w:rsidR="00F4493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nie należymy do tej samej grupy kapitałowej o której mowa w art. 24 ust. 1 pkt 23 ustawy z dnia 29 stycznia 2004 r. Prawo zamówień publicznych (dalej jako: ustawa </w:t>
      </w:r>
      <w:proofErr w:type="spellStart"/>
      <w:r w:rsidRPr="00570D77">
        <w:rPr>
          <w:rFonts w:ascii="Verdana" w:hAnsi="Verdana" w:cs="Arial"/>
          <w:sz w:val="18"/>
          <w:szCs w:val="18"/>
        </w:rPr>
        <w:t>Pzp</w:t>
      </w:r>
      <w:proofErr w:type="spellEnd"/>
      <w:r w:rsidRPr="00570D77">
        <w:rPr>
          <w:rFonts w:ascii="Verdana" w:hAnsi="Verdana" w:cs="Arial"/>
          <w:sz w:val="18"/>
          <w:szCs w:val="18"/>
        </w:rPr>
        <w:t xml:space="preserve">) </w:t>
      </w:r>
      <w:r w:rsidR="00E579B7" w:rsidRPr="00570D77">
        <w:rPr>
          <w:rFonts w:ascii="Verdana" w:hAnsi="Verdana"/>
          <w:sz w:val="18"/>
          <w:szCs w:val="18"/>
        </w:rPr>
        <w:t xml:space="preserve">do której należą inni </w:t>
      </w:r>
      <w:r w:rsidR="00D62A46" w:rsidRPr="00570D77">
        <w:rPr>
          <w:rFonts w:ascii="Verdana" w:hAnsi="Verdana"/>
          <w:sz w:val="18"/>
          <w:szCs w:val="18"/>
        </w:rPr>
        <w:t>w</w:t>
      </w:r>
      <w:r w:rsidR="00E579B7" w:rsidRPr="00570D77">
        <w:rPr>
          <w:rFonts w:ascii="Verdana" w:hAnsi="Verdana"/>
          <w:sz w:val="18"/>
          <w:szCs w:val="18"/>
        </w:rPr>
        <w:t>ykonawcy składający ofertę w postępowaniu</w:t>
      </w:r>
      <w:r w:rsidR="00E579B7" w:rsidRPr="00570D77">
        <w:rPr>
          <w:rFonts w:ascii="Verdana" w:hAnsi="Verdana" w:cs="Arial"/>
          <w:sz w:val="18"/>
          <w:szCs w:val="18"/>
        </w:rPr>
        <w:t xml:space="preserve"> </w:t>
      </w:r>
      <w:r w:rsidRPr="00570D77">
        <w:rPr>
          <w:rFonts w:ascii="Verdana" w:hAnsi="Verdana" w:cs="Arial"/>
          <w:sz w:val="18"/>
          <w:szCs w:val="18"/>
        </w:rPr>
        <w:t xml:space="preserve">* </w:t>
      </w:r>
    </w:p>
    <w:p w14:paraId="27EFBD52" w14:textId="77777777" w:rsidR="00F44936" w:rsidRPr="00570D77" w:rsidRDefault="00F44936" w:rsidP="003461A9">
      <w:pPr>
        <w:ind w:left="10"/>
        <w:jc w:val="both"/>
        <w:rPr>
          <w:rFonts w:ascii="Verdana" w:hAnsi="Verdana" w:cs="Arial"/>
          <w:sz w:val="18"/>
          <w:szCs w:val="18"/>
        </w:rPr>
      </w:pPr>
    </w:p>
    <w:p w14:paraId="333EADFC" w14:textId="77777777" w:rsidR="00D62A46" w:rsidRPr="00570D77" w:rsidRDefault="00F44936" w:rsidP="003461A9">
      <w:pPr>
        <w:ind w:left="10"/>
        <w:jc w:val="both"/>
        <w:rPr>
          <w:rFonts w:ascii="Verdana" w:hAnsi="Verdana" w:cs="Arial"/>
          <w:sz w:val="18"/>
          <w:szCs w:val="18"/>
        </w:rPr>
      </w:pPr>
      <w:r w:rsidRPr="00570D77">
        <w:rPr>
          <w:rFonts w:ascii="Verdana" w:hAnsi="Verdana" w:cs="Arial"/>
          <w:sz w:val="18"/>
          <w:szCs w:val="18"/>
        </w:rPr>
        <w:t xml:space="preserve">Oświadczam, że należymy do tej samej grupy kapitałowej o której mowa w art. 24 ust. 1 pkt 23 ustawy z dnia 29 stycznia 2004 r. Prawo zamówień publicznych (dalej jako: ustawa </w:t>
      </w:r>
      <w:proofErr w:type="spellStart"/>
      <w:r w:rsidRPr="00570D77">
        <w:rPr>
          <w:rFonts w:ascii="Verdana" w:hAnsi="Verdana" w:cs="Arial"/>
          <w:sz w:val="18"/>
          <w:szCs w:val="18"/>
        </w:rPr>
        <w:t>Pzp</w:t>
      </w:r>
      <w:proofErr w:type="spellEnd"/>
      <w:r w:rsidRPr="00570D77">
        <w:rPr>
          <w:rFonts w:ascii="Verdana" w:hAnsi="Verdana" w:cs="Arial"/>
          <w:sz w:val="18"/>
          <w:szCs w:val="18"/>
        </w:rPr>
        <w:t>)</w:t>
      </w:r>
      <w:r w:rsidR="00D62A46" w:rsidRPr="00570D77">
        <w:rPr>
          <w:rFonts w:ascii="Verdana" w:hAnsi="Verdana" w:cs="Arial"/>
          <w:sz w:val="18"/>
          <w:szCs w:val="18"/>
        </w:rPr>
        <w:t xml:space="preserve"> co wykonawca:</w:t>
      </w:r>
    </w:p>
    <w:p w14:paraId="7C0B744D" w14:textId="77777777" w:rsidR="001A284D" w:rsidRPr="00570D77" w:rsidRDefault="001A284D" w:rsidP="003461A9">
      <w:pPr>
        <w:ind w:left="10"/>
        <w:jc w:val="both"/>
        <w:rPr>
          <w:rFonts w:ascii="Verdana" w:hAnsi="Verdana" w:cs="Arial"/>
          <w:sz w:val="18"/>
          <w:szCs w:val="18"/>
        </w:rPr>
      </w:pPr>
    </w:p>
    <w:p w14:paraId="06A5630F" w14:textId="77777777" w:rsidR="00D62A46"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(dane Wykonawcy)</w:t>
      </w:r>
    </w:p>
    <w:p w14:paraId="5E79B0B9" w14:textId="77777777" w:rsidR="001A284D" w:rsidRPr="00570D77" w:rsidRDefault="001A284D" w:rsidP="003461A9">
      <w:pPr>
        <w:ind w:left="10"/>
        <w:jc w:val="both"/>
        <w:rPr>
          <w:rFonts w:ascii="Verdana" w:hAnsi="Verdana" w:cs="Arial"/>
          <w:sz w:val="18"/>
          <w:szCs w:val="18"/>
        </w:rPr>
      </w:pPr>
    </w:p>
    <w:p w14:paraId="11D5E702" w14:textId="77777777" w:rsidR="00A7514F" w:rsidRPr="00570D77" w:rsidRDefault="00D62A46" w:rsidP="003461A9">
      <w:pPr>
        <w:ind w:left="10"/>
        <w:jc w:val="both"/>
        <w:rPr>
          <w:rFonts w:ascii="Verdana" w:hAnsi="Verdana" w:cs="Arial"/>
          <w:sz w:val="18"/>
          <w:szCs w:val="18"/>
        </w:rPr>
      </w:pPr>
      <w:r w:rsidRPr="00570D77">
        <w:rPr>
          <w:rFonts w:ascii="Verdana" w:hAnsi="Verdana" w:cs="Arial"/>
          <w:sz w:val="18"/>
          <w:szCs w:val="18"/>
        </w:rPr>
        <w:t>…………………………………………………………………………………</w:t>
      </w:r>
      <w:r w:rsidR="00A7514F" w:rsidRPr="00570D77">
        <w:rPr>
          <w:rFonts w:ascii="Verdana" w:hAnsi="Verdana" w:cs="Arial"/>
          <w:sz w:val="18"/>
          <w:szCs w:val="18"/>
        </w:rPr>
        <w:t xml:space="preserve"> (dane Wykonawcy)</w:t>
      </w:r>
    </w:p>
    <w:p w14:paraId="560BDFD0" w14:textId="77777777" w:rsidR="00D62A46" w:rsidRPr="00570D77" w:rsidRDefault="00D62A46" w:rsidP="003461A9">
      <w:pPr>
        <w:ind w:left="10"/>
        <w:jc w:val="both"/>
        <w:rPr>
          <w:rFonts w:ascii="Verdana" w:hAnsi="Verdana" w:cs="Arial"/>
          <w:sz w:val="18"/>
          <w:szCs w:val="18"/>
        </w:rPr>
      </w:pPr>
    </w:p>
    <w:p w14:paraId="20960F39" w14:textId="77777777" w:rsidR="00F44936" w:rsidRPr="00570D77" w:rsidRDefault="00D62A46" w:rsidP="003461A9">
      <w:pPr>
        <w:ind w:left="10"/>
        <w:jc w:val="both"/>
        <w:rPr>
          <w:rFonts w:ascii="Verdana" w:hAnsi="Verdana" w:cs="Arial"/>
          <w:sz w:val="18"/>
          <w:szCs w:val="18"/>
        </w:rPr>
      </w:pPr>
      <w:r w:rsidRPr="00570D77">
        <w:rPr>
          <w:rFonts w:ascii="Verdana" w:hAnsi="Verdana" w:cs="Arial"/>
          <w:sz w:val="18"/>
          <w:szCs w:val="18"/>
        </w:rPr>
        <w:t>który złożył ofertę w niniejszym postępowaniu</w:t>
      </w:r>
      <w:r w:rsidR="00F44936" w:rsidRPr="00570D77">
        <w:rPr>
          <w:rFonts w:ascii="Verdana" w:hAnsi="Verdana" w:cs="Arial"/>
          <w:sz w:val="18"/>
          <w:szCs w:val="18"/>
        </w:rPr>
        <w:t xml:space="preserve">*; </w:t>
      </w:r>
    </w:p>
    <w:p w14:paraId="37D2BD52" w14:textId="77777777" w:rsidR="00485572" w:rsidRPr="00570D77" w:rsidRDefault="00485572" w:rsidP="003461A9">
      <w:pPr>
        <w:ind w:left="10"/>
        <w:jc w:val="both"/>
        <w:rPr>
          <w:rFonts w:ascii="Verdana" w:hAnsi="Verdana" w:cs="Arial"/>
          <w:i/>
          <w:sz w:val="18"/>
          <w:szCs w:val="18"/>
        </w:rPr>
      </w:pPr>
    </w:p>
    <w:p w14:paraId="2AB5D4CC" w14:textId="77777777" w:rsidR="00485572" w:rsidRPr="00570D77" w:rsidRDefault="00485572" w:rsidP="003461A9">
      <w:pPr>
        <w:ind w:left="10"/>
        <w:jc w:val="both"/>
        <w:rPr>
          <w:rFonts w:ascii="Verdana" w:hAnsi="Verdana" w:cs="Arial"/>
          <w:i/>
          <w:sz w:val="18"/>
          <w:szCs w:val="18"/>
        </w:rPr>
      </w:pPr>
    </w:p>
    <w:p w14:paraId="1CB16011" w14:textId="77777777" w:rsidR="00485572" w:rsidRPr="00570D77" w:rsidRDefault="00F44936" w:rsidP="00507E16">
      <w:pPr>
        <w:numPr>
          <w:ilvl w:val="0"/>
          <w:numId w:val="9"/>
        </w:numPr>
        <w:ind w:hanging="294"/>
        <w:jc w:val="both"/>
        <w:rPr>
          <w:rFonts w:ascii="Verdana" w:hAnsi="Verdana" w:cs="Arial"/>
          <w:i/>
          <w:sz w:val="18"/>
          <w:szCs w:val="18"/>
        </w:rPr>
      </w:pPr>
      <w:r w:rsidRPr="00570D77">
        <w:rPr>
          <w:rFonts w:ascii="Verdana" w:hAnsi="Verdana" w:cs="Arial"/>
          <w:i/>
          <w:sz w:val="18"/>
          <w:szCs w:val="18"/>
        </w:rPr>
        <w:t xml:space="preserve">niepotrzebne skreślić  </w:t>
      </w:r>
    </w:p>
    <w:p w14:paraId="5BBF2A5D" w14:textId="77777777" w:rsidR="00A7514F" w:rsidRPr="00570D77" w:rsidRDefault="00A7514F" w:rsidP="003461A9">
      <w:pPr>
        <w:autoSpaceDE w:val="0"/>
        <w:autoSpaceDN w:val="0"/>
        <w:adjustRightInd w:val="0"/>
        <w:spacing w:after="120"/>
        <w:ind w:left="10"/>
        <w:rPr>
          <w:rFonts w:ascii="Verdana" w:eastAsia="Calibri" w:hAnsi="Verdana" w:cs="Verdana,Italic"/>
          <w:i/>
          <w:iCs/>
          <w:sz w:val="18"/>
          <w:szCs w:val="18"/>
        </w:rPr>
      </w:pPr>
      <w:r w:rsidRPr="00570D77">
        <w:rPr>
          <w:rFonts w:ascii="Verdana" w:eastAsia="Calibri" w:hAnsi="Verdana" w:cs="Verdana,Italic"/>
          <w:i/>
          <w:iCs/>
          <w:sz w:val="18"/>
          <w:szCs w:val="18"/>
        </w:rPr>
        <w:t>UWAGA:</w:t>
      </w:r>
    </w:p>
    <w:p w14:paraId="4FC928D8" w14:textId="77777777" w:rsidR="00A7514F" w:rsidRPr="00570D77" w:rsidRDefault="00A7514F" w:rsidP="00507E16">
      <w:pPr>
        <w:numPr>
          <w:ilvl w:val="0"/>
          <w:numId w:val="11"/>
        </w:numPr>
        <w:autoSpaceDE w:val="0"/>
        <w:autoSpaceDN w:val="0"/>
        <w:adjustRightInd w:val="0"/>
        <w:spacing w:after="120"/>
        <w:jc w:val="both"/>
        <w:rPr>
          <w:rFonts w:ascii="Verdana" w:eastAsia="Calibri" w:hAnsi="Verdana" w:cs="Verdana,Italic"/>
          <w:i/>
          <w:iCs/>
          <w:sz w:val="18"/>
          <w:szCs w:val="18"/>
        </w:rPr>
      </w:pPr>
      <w:r w:rsidRPr="00570D77">
        <w:rPr>
          <w:rFonts w:ascii="Verdana" w:eastAsia="Calibri" w:hAnsi="Verdana" w:cs="Verdana,Italic"/>
          <w:i/>
          <w:iCs/>
          <w:sz w:val="18"/>
          <w:szCs w:val="18"/>
        </w:rPr>
        <w:lastRenderedPageBreak/>
        <w:t xml:space="preserve">Wykonawca ubiegający się o udzielenie zamówienia przekazuje niniejszy „Formularz” Zamawiającemu </w:t>
      </w:r>
      <w:r w:rsidRPr="00570D77">
        <w:rPr>
          <w:rFonts w:ascii="Verdana" w:eastAsia="Calibri" w:hAnsi="Verdana" w:cs="Verdana,BoldItalic"/>
          <w:b/>
          <w:bCs/>
          <w:i/>
          <w:iCs/>
          <w:sz w:val="18"/>
          <w:szCs w:val="18"/>
          <w:u w:val="single"/>
        </w:rPr>
        <w:t xml:space="preserve">w terminie 3 dni </w:t>
      </w:r>
      <w:r w:rsidRPr="00570D77">
        <w:rPr>
          <w:rFonts w:ascii="Verdana" w:eastAsia="Calibri" w:hAnsi="Verdana" w:cs="Verdana,BoldItalic"/>
          <w:b/>
          <w:bCs/>
          <w:i/>
          <w:iCs/>
          <w:sz w:val="18"/>
          <w:szCs w:val="18"/>
        </w:rPr>
        <w:t xml:space="preserve">od dnia zamieszczenia na stronie internetowej informacji, </w:t>
      </w:r>
      <w:r w:rsidRPr="00570D77">
        <w:rPr>
          <w:rFonts w:ascii="Verdana" w:eastAsia="Calibri" w:hAnsi="Verdana" w:cs="Verdana,Italic"/>
          <w:i/>
          <w:iCs/>
          <w:sz w:val="18"/>
          <w:szCs w:val="18"/>
        </w:rPr>
        <w:t xml:space="preserve">o której mowa w art. 86 ust. 5 ustawy </w:t>
      </w:r>
      <w:proofErr w:type="spellStart"/>
      <w:r w:rsidRPr="00570D77">
        <w:rPr>
          <w:rFonts w:ascii="Verdana" w:eastAsia="Calibri" w:hAnsi="Verdana" w:cs="Verdana,Italic"/>
          <w:i/>
          <w:iCs/>
          <w:sz w:val="18"/>
          <w:szCs w:val="18"/>
        </w:rPr>
        <w:t>Pzp</w:t>
      </w:r>
      <w:proofErr w:type="spellEnd"/>
      <w:r w:rsidRPr="00570D77">
        <w:rPr>
          <w:rFonts w:ascii="Verdana" w:eastAsia="Calibri" w:hAnsi="Verdana" w:cs="Verdana,Italic"/>
          <w:i/>
          <w:iCs/>
          <w:sz w:val="18"/>
          <w:szCs w:val="18"/>
        </w:rPr>
        <w:t xml:space="preserve">. </w:t>
      </w:r>
    </w:p>
    <w:p w14:paraId="7330D85B" w14:textId="77777777" w:rsidR="00A7514F" w:rsidRPr="00570D77" w:rsidRDefault="00A7514F" w:rsidP="00507E16">
      <w:pPr>
        <w:numPr>
          <w:ilvl w:val="0"/>
          <w:numId w:val="11"/>
        </w:numPr>
        <w:jc w:val="both"/>
        <w:rPr>
          <w:rFonts w:ascii="Verdana" w:eastAsia="Calibri" w:hAnsi="Verdana" w:cs="Verdana,Italic"/>
          <w:i/>
          <w:iCs/>
          <w:sz w:val="18"/>
          <w:szCs w:val="18"/>
        </w:rPr>
      </w:pPr>
      <w:r w:rsidRPr="00570D77">
        <w:rPr>
          <w:rFonts w:ascii="Verdana" w:eastAsia="Calibri" w:hAnsi="Verdana" w:cs="Verdana,Italic"/>
          <w:i/>
          <w:iCs/>
          <w:sz w:val="18"/>
          <w:szCs w:val="18"/>
        </w:rPr>
        <w:t xml:space="preserve">W przypadku Wykonawców wspólnie ubiegających się o udzielenie zamówienia </w:t>
      </w:r>
      <w:r w:rsidR="000770D5" w:rsidRPr="00570D77">
        <w:rPr>
          <w:rFonts w:ascii="Verdana" w:eastAsia="Calibri" w:hAnsi="Verdana" w:cs="Verdana,Italic"/>
          <w:i/>
          <w:iCs/>
          <w:sz w:val="18"/>
          <w:szCs w:val="18"/>
        </w:rPr>
        <w:t xml:space="preserve">Oświadczenie </w:t>
      </w:r>
      <w:r w:rsidRPr="00570D77">
        <w:rPr>
          <w:rFonts w:ascii="Verdana" w:eastAsia="Calibri" w:hAnsi="Verdana" w:cs="Verdana,Italic"/>
          <w:i/>
          <w:iCs/>
          <w:sz w:val="18"/>
          <w:szCs w:val="18"/>
        </w:rPr>
        <w:t xml:space="preserve">   </w:t>
      </w:r>
      <w:r w:rsidRPr="00570D77">
        <w:rPr>
          <w:rFonts w:ascii="Verdana" w:eastAsia="Calibri" w:hAnsi="Verdana" w:cs="Verdana,BoldItalic"/>
          <w:b/>
          <w:bCs/>
          <w:i/>
          <w:iCs/>
          <w:sz w:val="18"/>
          <w:szCs w:val="18"/>
          <w:u w:val="single"/>
        </w:rPr>
        <w:t>składa go każdy</w:t>
      </w:r>
      <w:r w:rsidRPr="00570D77">
        <w:rPr>
          <w:rFonts w:ascii="Verdana" w:eastAsia="Calibri" w:hAnsi="Verdana" w:cs="Verdana,BoldItalic"/>
          <w:b/>
          <w:bCs/>
          <w:i/>
          <w:iCs/>
          <w:sz w:val="18"/>
          <w:szCs w:val="18"/>
        </w:rPr>
        <w:t xml:space="preserve"> </w:t>
      </w:r>
      <w:r w:rsidRPr="00570D77">
        <w:rPr>
          <w:rFonts w:ascii="Verdana" w:eastAsia="Calibri" w:hAnsi="Verdana" w:cs="Verdana,Italic"/>
          <w:i/>
          <w:iCs/>
          <w:sz w:val="18"/>
          <w:szCs w:val="18"/>
        </w:rPr>
        <w:t>z Wykonawców lub wspólników spółki cywilnej.</w:t>
      </w:r>
    </w:p>
    <w:p w14:paraId="33E91EDC" w14:textId="77777777" w:rsidR="00F44936" w:rsidRPr="00570D77" w:rsidRDefault="00A7514F" w:rsidP="00507E16">
      <w:pPr>
        <w:numPr>
          <w:ilvl w:val="0"/>
          <w:numId w:val="11"/>
        </w:numPr>
        <w:jc w:val="both"/>
        <w:rPr>
          <w:rFonts w:ascii="Verdana" w:hAnsi="Verdana" w:cs="Arial"/>
          <w:i/>
          <w:sz w:val="18"/>
          <w:szCs w:val="18"/>
        </w:rPr>
      </w:pPr>
      <w:r w:rsidRPr="00570D77">
        <w:rPr>
          <w:rFonts w:ascii="Verdana" w:eastAsia="Calibri" w:hAnsi="Verdana"/>
          <w:b/>
          <w:bCs/>
          <w:i/>
          <w:color w:val="000000"/>
          <w:sz w:val="18"/>
          <w:szCs w:val="18"/>
        </w:rPr>
        <w:t xml:space="preserve">W przypadku gdy Wykonawca przynależy do tej samej grupy kapitałowej, </w:t>
      </w:r>
      <w:r w:rsidRPr="00570D77">
        <w:rPr>
          <w:rFonts w:ascii="Verdana" w:hAnsi="Verdana" w:cs="Arial"/>
          <w:b/>
          <w:sz w:val="18"/>
          <w:szCs w:val="18"/>
        </w:rPr>
        <w:t xml:space="preserve">o której mowa w art. 24 ust. 1 pkt 23 ustawy </w:t>
      </w:r>
      <w:proofErr w:type="spellStart"/>
      <w:r w:rsidRPr="00570D77">
        <w:rPr>
          <w:rFonts w:ascii="Verdana" w:hAnsi="Verdana" w:cs="Arial"/>
          <w:b/>
          <w:sz w:val="18"/>
          <w:szCs w:val="18"/>
        </w:rPr>
        <w:t>pzp</w:t>
      </w:r>
      <w:proofErr w:type="spellEnd"/>
      <w:r w:rsidRPr="00570D77">
        <w:rPr>
          <w:rFonts w:ascii="Verdana" w:hAnsi="Verdana" w:cs="Arial"/>
          <w:b/>
          <w:sz w:val="18"/>
          <w:szCs w:val="18"/>
        </w:rPr>
        <w:t xml:space="preserve">,  </w:t>
      </w:r>
      <w:r w:rsidRPr="00570D77">
        <w:rPr>
          <w:rFonts w:ascii="Verdana" w:eastAsia="Calibri" w:hAnsi="Verdana"/>
          <w:b/>
          <w:bCs/>
          <w:i/>
          <w:color w:val="000000"/>
          <w:sz w:val="18"/>
          <w:szCs w:val="18"/>
        </w:rPr>
        <w:t xml:space="preserve">może przedstawić wraz z niniejszym oświadczeniem dowody, że powiązania z innym wykonawcą nie prowadzą do zakłócenia konkurencji w przedmiotowym postępowaniu zgodnie z art. 24 ust 11 PZP. </w:t>
      </w:r>
      <w:r w:rsidR="00F44936" w:rsidRPr="00570D77">
        <w:rPr>
          <w:rFonts w:ascii="Verdana" w:hAnsi="Verdana" w:cs="Arial"/>
          <w:i/>
          <w:sz w:val="18"/>
          <w:szCs w:val="18"/>
        </w:rPr>
        <w:t xml:space="preserve"> </w:t>
      </w:r>
    </w:p>
    <w:p w14:paraId="1151A4E2" w14:textId="77777777" w:rsidR="00F44936" w:rsidRPr="00570D77" w:rsidRDefault="00F44936" w:rsidP="003461A9">
      <w:pPr>
        <w:ind w:firstLine="708"/>
        <w:jc w:val="both"/>
        <w:rPr>
          <w:rFonts w:ascii="Verdana" w:hAnsi="Verdana" w:cs="Arial"/>
          <w:sz w:val="18"/>
          <w:szCs w:val="18"/>
        </w:rPr>
      </w:pPr>
    </w:p>
    <w:p w14:paraId="3DD377EE" w14:textId="77777777" w:rsidR="00E7660D" w:rsidRPr="00570D77" w:rsidRDefault="00E7660D" w:rsidP="003461A9">
      <w:pPr>
        <w:ind w:firstLine="708"/>
        <w:jc w:val="both"/>
        <w:rPr>
          <w:rFonts w:ascii="Verdana" w:hAnsi="Verdana" w:cs="Arial"/>
          <w:sz w:val="18"/>
          <w:szCs w:val="18"/>
        </w:rPr>
      </w:pPr>
    </w:p>
    <w:p w14:paraId="74ACC657" w14:textId="77777777" w:rsidR="00E7660D" w:rsidRPr="00570D77" w:rsidRDefault="00E7660D" w:rsidP="003461A9">
      <w:pPr>
        <w:ind w:firstLine="708"/>
        <w:jc w:val="both"/>
        <w:rPr>
          <w:rFonts w:ascii="Verdana" w:hAnsi="Verdana" w:cs="Arial"/>
          <w:sz w:val="18"/>
          <w:szCs w:val="18"/>
        </w:rPr>
      </w:pPr>
    </w:p>
    <w:p w14:paraId="2341F27D" w14:textId="77777777" w:rsidR="00E7660D" w:rsidRPr="00570D77" w:rsidRDefault="00E7660D" w:rsidP="003461A9">
      <w:pPr>
        <w:ind w:firstLine="708"/>
        <w:jc w:val="both"/>
        <w:rPr>
          <w:rFonts w:ascii="Verdana" w:hAnsi="Verdana" w:cs="Arial"/>
          <w:sz w:val="18"/>
          <w:szCs w:val="18"/>
        </w:rPr>
      </w:pPr>
    </w:p>
    <w:p w14:paraId="042F261B" w14:textId="77777777" w:rsidR="00F44936" w:rsidRPr="00570D77" w:rsidRDefault="00F44936" w:rsidP="003461A9">
      <w:pPr>
        <w:ind w:firstLine="708"/>
        <w:jc w:val="both"/>
        <w:rPr>
          <w:rFonts w:ascii="Verdana" w:hAnsi="Verdana" w:cs="Arial"/>
          <w:sz w:val="18"/>
          <w:szCs w:val="18"/>
        </w:rPr>
      </w:pPr>
    </w:p>
    <w:p w14:paraId="1FD58F89" w14:textId="2D95BC4E" w:rsidR="00F44936" w:rsidRPr="00570D77" w:rsidRDefault="00F44936" w:rsidP="003461A9">
      <w:pPr>
        <w:jc w:val="both"/>
        <w:rPr>
          <w:rFonts w:ascii="Verdana" w:hAnsi="Verdana" w:cs="Arial"/>
          <w:sz w:val="18"/>
          <w:szCs w:val="18"/>
        </w:rPr>
      </w:pPr>
      <w:r w:rsidRPr="00570D77">
        <w:rPr>
          <w:rFonts w:ascii="Verdana" w:hAnsi="Verdana" w:cs="Arial"/>
          <w:sz w:val="18"/>
          <w:szCs w:val="18"/>
        </w:rPr>
        <w:t xml:space="preserve">Data: .....................................    </w:t>
      </w:r>
      <w:r w:rsidRPr="00570D77">
        <w:rPr>
          <w:rFonts w:ascii="Verdana" w:hAnsi="Verdana" w:cs="Arial"/>
          <w:sz w:val="18"/>
          <w:szCs w:val="18"/>
        </w:rPr>
        <w:tab/>
      </w:r>
      <w:r w:rsidR="00E7660D" w:rsidRPr="00570D77">
        <w:rPr>
          <w:rFonts w:ascii="Verdana" w:hAnsi="Verdana" w:cs="Arial"/>
          <w:sz w:val="18"/>
          <w:szCs w:val="18"/>
        </w:rPr>
        <w:tab/>
      </w:r>
      <w:r w:rsidR="00E7660D" w:rsidRPr="00570D77">
        <w:rPr>
          <w:rFonts w:ascii="Verdana" w:hAnsi="Verdana" w:cs="Arial"/>
          <w:sz w:val="18"/>
          <w:szCs w:val="18"/>
        </w:rPr>
        <w:tab/>
      </w:r>
      <w:r w:rsidRPr="00570D77">
        <w:rPr>
          <w:rFonts w:ascii="Verdana" w:hAnsi="Verdana" w:cs="Arial"/>
          <w:sz w:val="18"/>
          <w:szCs w:val="18"/>
        </w:rPr>
        <w:t xml:space="preserve">........................................................... </w:t>
      </w:r>
    </w:p>
    <w:p w14:paraId="5EF0374F" w14:textId="2F132DD6" w:rsidR="00F44936" w:rsidRPr="00570D77" w:rsidRDefault="00E7660D" w:rsidP="003461A9">
      <w:pPr>
        <w:ind w:left="4254" w:firstLine="709"/>
        <w:jc w:val="both"/>
        <w:rPr>
          <w:rFonts w:ascii="Verdana" w:hAnsi="Verdana" w:cs="Arial"/>
          <w:i/>
          <w:sz w:val="18"/>
          <w:szCs w:val="18"/>
        </w:rPr>
      </w:pPr>
      <w:r w:rsidRPr="00570D77">
        <w:rPr>
          <w:rFonts w:ascii="Verdana" w:hAnsi="Verdana" w:cs="Arial"/>
          <w:i/>
          <w:sz w:val="18"/>
          <w:szCs w:val="18"/>
        </w:rPr>
        <w:tab/>
      </w:r>
      <w:r w:rsidRPr="00570D77">
        <w:rPr>
          <w:rFonts w:ascii="Verdana" w:hAnsi="Verdana" w:cs="Arial"/>
          <w:i/>
          <w:sz w:val="18"/>
          <w:szCs w:val="18"/>
        </w:rPr>
        <w:tab/>
      </w:r>
      <w:r w:rsidR="00F44936" w:rsidRPr="00570D77">
        <w:rPr>
          <w:rFonts w:ascii="Verdana" w:hAnsi="Verdana" w:cs="Arial"/>
          <w:i/>
          <w:sz w:val="18"/>
          <w:szCs w:val="18"/>
        </w:rPr>
        <w:t xml:space="preserve">podpis Wykonawcy </w:t>
      </w:r>
    </w:p>
    <w:p w14:paraId="4086C8E9" w14:textId="77777777" w:rsidR="00F44936" w:rsidRPr="00570D77" w:rsidRDefault="00F44936" w:rsidP="003461A9">
      <w:pPr>
        <w:ind w:firstLine="708"/>
        <w:jc w:val="both"/>
        <w:rPr>
          <w:rFonts w:ascii="Verdana" w:hAnsi="Verdana" w:cs="Arial"/>
          <w:sz w:val="18"/>
          <w:szCs w:val="18"/>
        </w:rPr>
      </w:pPr>
    </w:p>
    <w:p w14:paraId="0DD66C1D" w14:textId="77777777" w:rsidR="00F44936" w:rsidRPr="00570D77" w:rsidRDefault="00F44936" w:rsidP="003461A9">
      <w:pPr>
        <w:spacing w:after="160"/>
        <w:rPr>
          <w:rFonts w:ascii="Verdana" w:hAnsi="Verdana" w:cs="Arial"/>
          <w:sz w:val="18"/>
          <w:szCs w:val="18"/>
        </w:rPr>
      </w:pPr>
    </w:p>
    <w:p w14:paraId="75FE435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6B34C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9D4A90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E648F15"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72D22544"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2EC9FA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4AB5D6E8"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D026B2F"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0D6BFF2"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698E6088" w14:textId="77777777" w:rsidR="007719A7" w:rsidRPr="00570D77" w:rsidRDefault="00D80061" w:rsidP="003461A9">
      <w:pPr>
        <w:tabs>
          <w:tab w:val="left" w:pos="284"/>
        </w:tabs>
        <w:suppressAutoHyphens/>
        <w:jc w:val="both"/>
        <w:rPr>
          <w:rFonts w:ascii="Verdana" w:hAnsi="Verdana" w:cs="Arial"/>
          <w:color w:val="000000"/>
          <w:sz w:val="18"/>
          <w:szCs w:val="18"/>
          <w:lang w:eastAsia="ar-SA"/>
        </w:rPr>
      </w:pPr>
      <w:r w:rsidRPr="00570D77">
        <w:rPr>
          <w:rFonts w:ascii="Verdana" w:eastAsia="Calibri" w:hAnsi="Verdana" w:cs="Verdana"/>
          <w:b/>
          <w:bCs/>
          <w:color w:val="000000"/>
          <w:sz w:val="18"/>
          <w:szCs w:val="18"/>
        </w:rPr>
        <w:t xml:space="preserve"> </w:t>
      </w:r>
    </w:p>
    <w:p w14:paraId="161A3566"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067F446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5B70D02E"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11EF5299"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254081EA"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6C4A8AD" w14:textId="77777777" w:rsidR="007719A7" w:rsidRPr="00570D77" w:rsidRDefault="007719A7" w:rsidP="003461A9">
      <w:pPr>
        <w:tabs>
          <w:tab w:val="left" w:pos="284"/>
        </w:tabs>
        <w:suppressAutoHyphens/>
        <w:jc w:val="both"/>
        <w:rPr>
          <w:rFonts w:ascii="Verdana" w:hAnsi="Verdana" w:cs="Arial"/>
          <w:color w:val="000000"/>
          <w:sz w:val="18"/>
          <w:szCs w:val="18"/>
          <w:lang w:eastAsia="ar-SA"/>
        </w:rPr>
      </w:pPr>
    </w:p>
    <w:p w14:paraId="3187D74E" w14:textId="19ADD611" w:rsidR="004C4792" w:rsidRDefault="004C4792" w:rsidP="003461A9">
      <w:pPr>
        <w:tabs>
          <w:tab w:val="left" w:pos="284"/>
        </w:tabs>
        <w:suppressAutoHyphens/>
        <w:jc w:val="center"/>
        <w:rPr>
          <w:rFonts w:ascii="Verdana" w:hAnsi="Verdana" w:cs="Arial"/>
          <w:color w:val="000000"/>
          <w:sz w:val="18"/>
          <w:szCs w:val="18"/>
          <w:lang w:eastAsia="ar-SA"/>
        </w:rPr>
      </w:pPr>
    </w:p>
    <w:p w14:paraId="3CFA119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0815EF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E2406E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729FDCD"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FA5D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FD5F1B9"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DA726A3"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232BB"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E0D8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5E3177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4070F35"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DDF573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C20E51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500971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42B125F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10B7CE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0C39EE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7BB30C54"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EECF69E"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3BDC7D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2A95988"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5DC6DA1"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04668E50"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D6E37DA"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8618727"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108ABEC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5C6C44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25655AD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3C5A0182"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63F89C2F"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38CAD9C" w14:textId="77777777" w:rsidR="00813BC3" w:rsidRDefault="00813BC3" w:rsidP="003461A9">
      <w:pPr>
        <w:tabs>
          <w:tab w:val="left" w:pos="284"/>
        </w:tabs>
        <w:suppressAutoHyphens/>
        <w:jc w:val="center"/>
        <w:rPr>
          <w:rFonts w:ascii="Verdana" w:hAnsi="Verdana" w:cs="Arial"/>
          <w:color w:val="000000"/>
          <w:sz w:val="18"/>
          <w:szCs w:val="18"/>
          <w:lang w:eastAsia="ar-SA"/>
        </w:rPr>
      </w:pPr>
    </w:p>
    <w:p w14:paraId="56ED2126" w14:textId="77777777" w:rsidR="00813BC3" w:rsidRPr="00570D77" w:rsidRDefault="00813BC3" w:rsidP="003461A9">
      <w:pPr>
        <w:tabs>
          <w:tab w:val="left" w:pos="284"/>
        </w:tabs>
        <w:suppressAutoHyphens/>
        <w:jc w:val="center"/>
        <w:rPr>
          <w:rFonts w:ascii="Verdana" w:hAnsi="Verdana" w:cs="Arial"/>
          <w:color w:val="000000"/>
          <w:sz w:val="18"/>
          <w:szCs w:val="18"/>
          <w:lang w:eastAsia="ar-SA"/>
        </w:rPr>
      </w:pPr>
    </w:p>
    <w:p w14:paraId="435B98BD" w14:textId="77777777" w:rsidR="004C4792" w:rsidRPr="00570D77" w:rsidRDefault="004C4792" w:rsidP="003461A9">
      <w:pPr>
        <w:tabs>
          <w:tab w:val="left" w:pos="284"/>
        </w:tabs>
        <w:suppressAutoHyphens/>
        <w:jc w:val="center"/>
        <w:rPr>
          <w:rFonts w:ascii="Verdana" w:hAnsi="Verdana" w:cs="Arial"/>
          <w:color w:val="000000"/>
          <w:sz w:val="18"/>
          <w:szCs w:val="18"/>
          <w:lang w:eastAsia="ar-SA"/>
        </w:rPr>
      </w:pPr>
    </w:p>
    <w:p w14:paraId="2BFF567D"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7DA5CC5A"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5C9D9BD2"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256F9C56"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5CD48F0"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6F73F3C7" w14:textId="77777777" w:rsidR="00DC354B" w:rsidRPr="00570D77" w:rsidRDefault="00DC354B" w:rsidP="003461A9">
      <w:pPr>
        <w:tabs>
          <w:tab w:val="left" w:pos="284"/>
        </w:tabs>
        <w:suppressAutoHyphens/>
        <w:jc w:val="center"/>
        <w:rPr>
          <w:rFonts w:ascii="Verdana" w:hAnsi="Verdana" w:cs="Arial"/>
          <w:color w:val="000000"/>
          <w:sz w:val="18"/>
          <w:szCs w:val="18"/>
          <w:lang w:eastAsia="ar-SA"/>
        </w:rPr>
      </w:pPr>
    </w:p>
    <w:p w14:paraId="4E5C1C44" w14:textId="77777777" w:rsidR="007719A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TOM II</w:t>
      </w:r>
    </w:p>
    <w:p w14:paraId="3EB54A06"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p>
    <w:p w14:paraId="4BE5A28B" w14:textId="77777777" w:rsidR="00963E37" w:rsidRPr="00570D77" w:rsidRDefault="00963E37"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ISTOTNE POSTANOWIENIA UMOWY</w:t>
      </w:r>
    </w:p>
    <w:p w14:paraId="43998A95" w14:textId="77777777" w:rsidR="007E25EA" w:rsidRDefault="007E25EA" w:rsidP="003461A9">
      <w:pPr>
        <w:tabs>
          <w:tab w:val="left" w:pos="284"/>
        </w:tabs>
        <w:suppressAutoHyphens/>
        <w:jc w:val="center"/>
        <w:rPr>
          <w:rFonts w:ascii="Verdana" w:hAnsi="Verdana" w:cs="Arial"/>
          <w:b/>
          <w:color w:val="000000"/>
          <w:sz w:val="18"/>
          <w:szCs w:val="18"/>
          <w:lang w:eastAsia="ar-SA"/>
        </w:rPr>
      </w:pPr>
    </w:p>
    <w:p w14:paraId="0D8060AF" w14:textId="77777777" w:rsidR="00C763CA" w:rsidRPr="00570D77" w:rsidRDefault="00C763CA" w:rsidP="003461A9">
      <w:pPr>
        <w:tabs>
          <w:tab w:val="left" w:pos="284"/>
        </w:tabs>
        <w:suppressAutoHyphens/>
        <w:jc w:val="center"/>
        <w:rPr>
          <w:rFonts w:ascii="Verdana" w:hAnsi="Verdana" w:cs="Arial"/>
          <w:b/>
          <w:color w:val="000000"/>
          <w:sz w:val="18"/>
          <w:szCs w:val="18"/>
          <w:lang w:eastAsia="ar-SA"/>
        </w:rPr>
      </w:pPr>
    </w:p>
    <w:p w14:paraId="5747651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5727F1F" w14:textId="77777777" w:rsidR="005D29FF" w:rsidRPr="00570D77" w:rsidRDefault="005D29FF"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Rozdział 1</w:t>
      </w:r>
    </w:p>
    <w:p w14:paraId="64837B70" w14:textId="77777777" w:rsidR="005D29FF" w:rsidRPr="00570D77" w:rsidRDefault="005D29FF" w:rsidP="003461A9">
      <w:pPr>
        <w:tabs>
          <w:tab w:val="left" w:pos="284"/>
        </w:tabs>
        <w:suppressAutoHyphens/>
        <w:jc w:val="center"/>
        <w:rPr>
          <w:rFonts w:ascii="Verdana" w:hAnsi="Verdana" w:cs="Arial"/>
          <w:b/>
          <w:color w:val="000000"/>
          <w:sz w:val="18"/>
          <w:szCs w:val="18"/>
          <w:lang w:eastAsia="ar-SA"/>
        </w:rPr>
      </w:pPr>
      <w:r w:rsidRPr="00570D77">
        <w:rPr>
          <w:rFonts w:ascii="Verdana" w:hAnsi="Verdana" w:cs="Arial"/>
          <w:b/>
          <w:color w:val="000000"/>
          <w:sz w:val="18"/>
          <w:szCs w:val="18"/>
          <w:lang w:eastAsia="ar-SA"/>
        </w:rPr>
        <w:t>Wzór umowy</w:t>
      </w:r>
    </w:p>
    <w:p w14:paraId="68FD3A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5B2A93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1265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6CD5E2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FA2F3C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96E4C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77F106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0A4738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F068B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54EE258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F23495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7C28F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E02B21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875CA0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9D473E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66FBE2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7DE0E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D73B5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80B9E2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0BFA83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A63D7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B901F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32759F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7B32FB8"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03AA1A0"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45753A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53160B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2595DDF"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9730FB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E2F12A2"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EEAB64E"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60A5E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FCA5BE5"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134687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2299467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6D31593C"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939455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526D049"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D114FA4"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C293F97"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57944D1"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851F24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0AC8341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D82DC80" w14:textId="77777777" w:rsidR="00A87897" w:rsidRDefault="00A87897" w:rsidP="003461A9">
      <w:pPr>
        <w:tabs>
          <w:tab w:val="left" w:pos="284"/>
        </w:tabs>
        <w:suppressAutoHyphens/>
        <w:jc w:val="center"/>
        <w:rPr>
          <w:rFonts w:ascii="Verdana" w:hAnsi="Verdana" w:cs="Arial"/>
          <w:b/>
          <w:color w:val="000000"/>
          <w:sz w:val="18"/>
          <w:szCs w:val="18"/>
          <w:lang w:eastAsia="ar-SA"/>
        </w:rPr>
      </w:pPr>
    </w:p>
    <w:p w14:paraId="621D82B9" w14:textId="77777777" w:rsidR="00813BC3" w:rsidRPr="00570D77" w:rsidRDefault="00813BC3" w:rsidP="003461A9">
      <w:pPr>
        <w:tabs>
          <w:tab w:val="left" w:pos="284"/>
        </w:tabs>
        <w:suppressAutoHyphens/>
        <w:jc w:val="center"/>
        <w:rPr>
          <w:rFonts w:ascii="Verdana" w:hAnsi="Verdana" w:cs="Arial"/>
          <w:b/>
          <w:color w:val="000000"/>
          <w:sz w:val="18"/>
          <w:szCs w:val="18"/>
          <w:lang w:eastAsia="ar-SA"/>
        </w:rPr>
      </w:pPr>
    </w:p>
    <w:p w14:paraId="6051F04B"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427C4643"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4A04A16" w14:textId="77777777" w:rsidR="00A87897" w:rsidRPr="00570D77" w:rsidRDefault="00A87897" w:rsidP="007B3BB0">
      <w:pPr>
        <w:tabs>
          <w:tab w:val="left" w:pos="284"/>
        </w:tabs>
        <w:suppressAutoHyphens/>
        <w:rPr>
          <w:rFonts w:ascii="Verdana" w:hAnsi="Verdana" w:cs="Arial"/>
          <w:b/>
          <w:color w:val="000000"/>
          <w:sz w:val="18"/>
          <w:szCs w:val="18"/>
          <w:lang w:eastAsia="ar-SA"/>
        </w:rPr>
      </w:pPr>
    </w:p>
    <w:p w14:paraId="718E767D" w14:textId="4429011B" w:rsidR="007B3BB0" w:rsidRPr="003D55C7" w:rsidRDefault="007B3BB0" w:rsidP="007B3BB0">
      <w:pPr>
        <w:tabs>
          <w:tab w:val="center" w:pos="4932"/>
          <w:tab w:val="left" w:pos="6750"/>
          <w:tab w:val="left" w:pos="8160"/>
        </w:tabs>
        <w:jc w:val="center"/>
        <w:outlineLvl w:val="0"/>
        <w:rPr>
          <w:rFonts w:ascii="Verdana" w:hAnsi="Verdana" w:cs="TTE1768698t00"/>
          <w:b/>
          <w:sz w:val="20"/>
          <w:szCs w:val="20"/>
        </w:rPr>
      </w:pPr>
      <w:r w:rsidRPr="003D55C7">
        <w:rPr>
          <w:rFonts w:ascii="Verdana" w:hAnsi="Verdana" w:cs="TTE1768698t00"/>
          <w:b/>
          <w:sz w:val="20"/>
          <w:szCs w:val="20"/>
        </w:rPr>
        <w:t>UMOWA NR               /2017</w:t>
      </w:r>
    </w:p>
    <w:p w14:paraId="01649D5D" w14:textId="77777777" w:rsidR="007B3BB0" w:rsidRPr="003D55C7" w:rsidRDefault="007B3BB0" w:rsidP="007B3BB0">
      <w:pPr>
        <w:jc w:val="both"/>
        <w:rPr>
          <w:rFonts w:ascii="Verdana" w:hAnsi="Verdana" w:cs="TTE1771BD8t00"/>
          <w:sz w:val="20"/>
          <w:szCs w:val="20"/>
        </w:rPr>
      </w:pPr>
    </w:p>
    <w:p w14:paraId="0BF5A752" w14:textId="77777777" w:rsidR="007B3BB0" w:rsidRPr="003D55C7" w:rsidRDefault="007B3BB0" w:rsidP="007B3BB0">
      <w:pPr>
        <w:jc w:val="both"/>
        <w:rPr>
          <w:rFonts w:ascii="Verdana" w:hAnsi="Verdana" w:cs="TTE1771BD8t00"/>
          <w:sz w:val="20"/>
          <w:szCs w:val="20"/>
        </w:rPr>
      </w:pPr>
      <w:r w:rsidRPr="003D55C7">
        <w:rPr>
          <w:rFonts w:ascii="Verdana" w:hAnsi="Verdana" w:cs="TTE1771BD8t00"/>
          <w:sz w:val="20"/>
          <w:szCs w:val="20"/>
        </w:rPr>
        <w:t>Zawarta w dniu ...............2017 roku w Warszawie</w:t>
      </w:r>
    </w:p>
    <w:p w14:paraId="6A20A08C" w14:textId="77777777" w:rsidR="007B3BB0" w:rsidRPr="003D55C7" w:rsidRDefault="007B3BB0" w:rsidP="007B3BB0">
      <w:pPr>
        <w:jc w:val="both"/>
        <w:rPr>
          <w:rFonts w:ascii="Verdana" w:hAnsi="Verdana" w:cs="TTE1771BD8t00"/>
          <w:sz w:val="20"/>
          <w:szCs w:val="20"/>
        </w:rPr>
      </w:pPr>
      <w:r w:rsidRPr="003D55C7">
        <w:rPr>
          <w:rFonts w:ascii="Verdana" w:hAnsi="Verdana" w:cs="TTE1771BD8t00"/>
          <w:b/>
          <w:sz w:val="20"/>
          <w:szCs w:val="20"/>
        </w:rPr>
        <w:t>pomiędzy</w:t>
      </w:r>
      <w:r w:rsidRPr="003D55C7">
        <w:rPr>
          <w:rFonts w:ascii="Verdana" w:hAnsi="Verdana" w:cs="TTE1771BD8t00"/>
          <w:sz w:val="20"/>
          <w:szCs w:val="20"/>
        </w:rPr>
        <w:t>:</w:t>
      </w:r>
    </w:p>
    <w:p w14:paraId="00BC0334" w14:textId="77777777" w:rsidR="007B3BB0" w:rsidRPr="003D55C7" w:rsidRDefault="007B3BB0" w:rsidP="007B3BB0">
      <w:pPr>
        <w:jc w:val="both"/>
        <w:rPr>
          <w:rFonts w:ascii="Verdana" w:hAnsi="Verdana" w:cs="TTE1771BD8t00"/>
          <w:sz w:val="20"/>
          <w:szCs w:val="20"/>
        </w:rPr>
      </w:pPr>
      <w:r w:rsidRPr="003D55C7">
        <w:rPr>
          <w:rFonts w:ascii="Verdana" w:hAnsi="Verdana" w:cs="TTE1768698t00"/>
          <w:b/>
          <w:sz w:val="20"/>
          <w:szCs w:val="20"/>
        </w:rPr>
        <w:t>Skarbem Państwa – Generalnym Dyrektorem Dróg Krajowych i Autostrad</w:t>
      </w:r>
    </w:p>
    <w:p w14:paraId="47D37FB6" w14:textId="77777777" w:rsidR="007B3BB0" w:rsidRPr="003D55C7" w:rsidRDefault="007B3BB0" w:rsidP="007B3BB0">
      <w:pPr>
        <w:jc w:val="both"/>
        <w:rPr>
          <w:rFonts w:ascii="Verdana" w:hAnsi="Verdana" w:cs="TTE1771BD8t00"/>
          <w:sz w:val="20"/>
          <w:szCs w:val="20"/>
        </w:rPr>
      </w:pPr>
      <w:r w:rsidRPr="003D55C7">
        <w:rPr>
          <w:rFonts w:ascii="Verdana" w:hAnsi="Verdana" w:cs="TTE1771BD8t00"/>
          <w:sz w:val="20"/>
          <w:szCs w:val="20"/>
        </w:rPr>
        <w:t>w imieniu którego działają na podstawie pełnomocnictwa:</w:t>
      </w:r>
    </w:p>
    <w:p w14:paraId="17D74E33" w14:textId="77777777" w:rsidR="007B3BB0" w:rsidRPr="003D55C7" w:rsidRDefault="007B3BB0" w:rsidP="007B3BB0">
      <w:pPr>
        <w:jc w:val="both"/>
        <w:rPr>
          <w:rFonts w:ascii="Verdana" w:hAnsi="Verdana" w:cs="TTE1771BD8t00"/>
          <w:sz w:val="20"/>
          <w:szCs w:val="20"/>
        </w:rPr>
      </w:pPr>
    </w:p>
    <w:p w14:paraId="39DFBABE" w14:textId="77777777" w:rsidR="007B3BB0" w:rsidRPr="003D55C7" w:rsidRDefault="007B3BB0" w:rsidP="007B3BB0">
      <w:pPr>
        <w:jc w:val="both"/>
        <w:rPr>
          <w:rFonts w:ascii="Verdana" w:hAnsi="Verdana" w:cs="TTE1771BD8t00"/>
          <w:sz w:val="20"/>
          <w:szCs w:val="20"/>
        </w:rPr>
      </w:pPr>
      <w:r w:rsidRPr="003D55C7">
        <w:rPr>
          <w:rFonts w:ascii="Verdana" w:hAnsi="Verdana" w:cs="TTE1771BD8t00"/>
          <w:sz w:val="20"/>
          <w:szCs w:val="20"/>
        </w:rPr>
        <w:t xml:space="preserve">1. </w:t>
      </w:r>
      <w:r w:rsidRPr="003D55C7">
        <w:rPr>
          <w:rFonts w:ascii="Verdana" w:hAnsi="Verdana" w:cs="TTE1771BD8t00"/>
          <w:b/>
          <w:sz w:val="20"/>
          <w:szCs w:val="20"/>
        </w:rPr>
        <w:t>…………………………………………</w:t>
      </w:r>
      <w:r w:rsidRPr="003D55C7">
        <w:rPr>
          <w:rFonts w:ascii="Verdana" w:hAnsi="Verdana" w:cs="TTE1771BD8t00"/>
          <w:sz w:val="20"/>
          <w:szCs w:val="20"/>
        </w:rPr>
        <w:t xml:space="preserve"> – </w:t>
      </w:r>
      <w:r>
        <w:rPr>
          <w:rFonts w:ascii="Verdana" w:hAnsi="Verdana" w:cs="TTE1771BD8t00"/>
          <w:sz w:val="20"/>
          <w:szCs w:val="20"/>
        </w:rPr>
        <w:t>Zastępca Dyrektora Oddziału ds. Inwestycji</w:t>
      </w:r>
      <w:r w:rsidRPr="003D55C7">
        <w:rPr>
          <w:rFonts w:ascii="Verdana" w:hAnsi="Verdana" w:cs="TTE1771BD8t00"/>
          <w:sz w:val="20"/>
          <w:szCs w:val="20"/>
        </w:rPr>
        <w:t xml:space="preserve"> </w:t>
      </w:r>
      <w:r>
        <w:rPr>
          <w:rFonts w:ascii="Verdana" w:hAnsi="Verdana" w:cs="TTE1771BD8t00"/>
          <w:sz w:val="20"/>
          <w:szCs w:val="20"/>
        </w:rPr>
        <w:t xml:space="preserve"> </w:t>
      </w:r>
    </w:p>
    <w:p w14:paraId="570BD80C" w14:textId="77777777" w:rsidR="007B3BB0" w:rsidRPr="003D55C7" w:rsidRDefault="007B3BB0" w:rsidP="007B3BB0">
      <w:pPr>
        <w:jc w:val="both"/>
        <w:rPr>
          <w:rFonts w:ascii="Verdana" w:hAnsi="Verdana" w:cs="TTE1771BD8t00"/>
          <w:sz w:val="20"/>
          <w:szCs w:val="20"/>
        </w:rPr>
      </w:pPr>
      <w:r w:rsidRPr="003D55C7">
        <w:rPr>
          <w:rFonts w:ascii="Verdana" w:hAnsi="Verdana" w:cs="TTE1771BD8t00"/>
          <w:sz w:val="20"/>
          <w:szCs w:val="20"/>
        </w:rPr>
        <w:t xml:space="preserve">2. </w:t>
      </w:r>
      <w:r w:rsidRPr="003D55C7">
        <w:rPr>
          <w:rFonts w:ascii="Verdana" w:hAnsi="Verdana" w:cs="TTE1771BD8t00"/>
          <w:b/>
          <w:sz w:val="20"/>
          <w:szCs w:val="20"/>
        </w:rPr>
        <w:t>…………………………………………</w:t>
      </w:r>
      <w:r w:rsidRPr="003D55C7">
        <w:rPr>
          <w:rFonts w:ascii="Verdana" w:hAnsi="Verdana" w:cs="TTE1771BD8t00"/>
          <w:sz w:val="20"/>
          <w:szCs w:val="20"/>
        </w:rPr>
        <w:t xml:space="preserve"> -  Zastępca Dyrektora Oddziału ds. Ekonomiczno-Finansowych</w:t>
      </w:r>
    </w:p>
    <w:p w14:paraId="7C6C3A11" w14:textId="77777777" w:rsidR="007B3BB0" w:rsidRPr="003D55C7" w:rsidRDefault="007B3BB0" w:rsidP="007B3BB0">
      <w:pPr>
        <w:jc w:val="both"/>
        <w:rPr>
          <w:rFonts w:ascii="Verdana" w:hAnsi="Verdana" w:cs="TTE1771BD8t00"/>
          <w:sz w:val="20"/>
          <w:szCs w:val="20"/>
        </w:rPr>
      </w:pPr>
    </w:p>
    <w:p w14:paraId="5EFCAC17" w14:textId="77777777" w:rsidR="007B3BB0" w:rsidRPr="003D55C7" w:rsidRDefault="007B3BB0" w:rsidP="007B3BB0">
      <w:pPr>
        <w:rPr>
          <w:rFonts w:ascii="Verdana" w:hAnsi="Verdana" w:cs="TTE1768698t00"/>
          <w:b/>
          <w:sz w:val="20"/>
          <w:szCs w:val="20"/>
        </w:rPr>
      </w:pPr>
      <w:r w:rsidRPr="003D55C7">
        <w:rPr>
          <w:rFonts w:ascii="Verdana" w:hAnsi="Verdana" w:cs="TTE1768698t00"/>
          <w:b/>
          <w:sz w:val="20"/>
          <w:szCs w:val="20"/>
        </w:rPr>
        <w:t xml:space="preserve">Oddziału GDDKiA w Warszawie, ul. Mińska 25, 03-808 Warszawa </w:t>
      </w:r>
    </w:p>
    <w:p w14:paraId="1E62C965" w14:textId="77777777" w:rsidR="007B3BB0" w:rsidRDefault="007B3BB0" w:rsidP="007B3BB0">
      <w:pPr>
        <w:jc w:val="both"/>
        <w:rPr>
          <w:rFonts w:ascii="Verdana" w:hAnsi="Verdana" w:cs="TTE1771BD8t00"/>
          <w:sz w:val="20"/>
          <w:szCs w:val="20"/>
        </w:rPr>
      </w:pPr>
      <w:r w:rsidRPr="003D55C7">
        <w:rPr>
          <w:rFonts w:ascii="Verdana" w:hAnsi="Verdana" w:cs="TTE1771BD8t00"/>
          <w:sz w:val="20"/>
          <w:szCs w:val="20"/>
        </w:rPr>
        <w:t>zwanym dalej „Zamawiającym”,</w:t>
      </w:r>
    </w:p>
    <w:p w14:paraId="4ED4F5C4" w14:textId="77777777" w:rsidR="007B3BB0" w:rsidRPr="003D55C7" w:rsidRDefault="007B3BB0" w:rsidP="007B3BB0">
      <w:pPr>
        <w:jc w:val="both"/>
        <w:rPr>
          <w:rFonts w:ascii="Verdana" w:hAnsi="Verdana" w:cs="TTE1771BD8t00"/>
          <w:sz w:val="20"/>
          <w:szCs w:val="20"/>
        </w:rPr>
      </w:pPr>
    </w:p>
    <w:p w14:paraId="5AE54462" w14:textId="77777777" w:rsidR="007B3BB0" w:rsidRPr="003D55C7" w:rsidRDefault="007B3BB0" w:rsidP="007B3BB0">
      <w:pPr>
        <w:jc w:val="both"/>
        <w:rPr>
          <w:rFonts w:ascii="Verdana" w:hAnsi="Verdana" w:cs="TTE1771BD8t00"/>
          <w:b/>
          <w:sz w:val="20"/>
          <w:szCs w:val="20"/>
        </w:rPr>
      </w:pPr>
      <w:r w:rsidRPr="003D55C7">
        <w:rPr>
          <w:rFonts w:ascii="Verdana" w:hAnsi="Verdana" w:cs="TTE1771BD8t00"/>
          <w:b/>
          <w:sz w:val="20"/>
          <w:szCs w:val="20"/>
        </w:rPr>
        <w:t>a</w:t>
      </w:r>
    </w:p>
    <w:p w14:paraId="287D37D3" w14:textId="77777777" w:rsidR="007B3BB0" w:rsidRPr="003D55C7" w:rsidRDefault="007B3BB0" w:rsidP="007B3BB0">
      <w:pPr>
        <w:jc w:val="both"/>
        <w:rPr>
          <w:rFonts w:ascii="Verdana" w:hAnsi="Verdana" w:cs="TTE1771BD8t00"/>
          <w:sz w:val="20"/>
          <w:szCs w:val="20"/>
        </w:rPr>
      </w:pPr>
    </w:p>
    <w:p w14:paraId="66D3536C" w14:textId="77777777" w:rsidR="007B3BB0" w:rsidRPr="003D55C7" w:rsidRDefault="007B3BB0" w:rsidP="007B3BB0">
      <w:pPr>
        <w:pStyle w:val="Teksttreci"/>
        <w:shd w:val="clear" w:color="auto" w:fill="auto"/>
        <w:spacing w:before="0" w:after="0" w:line="240" w:lineRule="auto"/>
        <w:ind w:firstLine="0"/>
        <w:jc w:val="both"/>
        <w:rPr>
          <w:sz w:val="20"/>
          <w:szCs w:val="20"/>
        </w:rPr>
      </w:pPr>
      <w:r w:rsidRPr="003D55C7">
        <w:rPr>
          <w:sz w:val="20"/>
          <w:szCs w:val="20"/>
        </w:rPr>
        <w:t>zwanym dalej „</w:t>
      </w:r>
      <w:r w:rsidRPr="003D55C7">
        <w:rPr>
          <w:b/>
          <w:sz w:val="20"/>
          <w:szCs w:val="20"/>
        </w:rPr>
        <w:t>Wykonawcą”,</w:t>
      </w:r>
      <w:r w:rsidRPr="003D55C7">
        <w:rPr>
          <w:sz w:val="20"/>
          <w:szCs w:val="20"/>
        </w:rPr>
        <w:t xml:space="preserve"> </w:t>
      </w:r>
      <w:r w:rsidRPr="003D55C7">
        <w:rPr>
          <w:rFonts w:cs="Arial"/>
          <w:sz w:val="20"/>
          <w:szCs w:val="20"/>
        </w:rPr>
        <w:t>została zawarta umowa następującej treści:</w:t>
      </w:r>
    </w:p>
    <w:p w14:paraId="543431CC" w14:textId="77777777" w:rsidR="007B3BB0" w:rsidRPr="003D55C7" w:rsidRDefault="007B3BB0" w:rsidP="007B3BB0">
      <w:pPr>
        <w:jc w:val="both"/>
        <w:rPr>
          <w:rFonts w:ascii="Verdana" w:hAnsi="Verdana" w:cs="TTE1771BD8t00"/>
          <w:sz w:val="20"/>
          <w:szCs w:val="20"/>
        </w:rPr>
      </w:pPr>
    </w:p>
    <w:p w14:paraId="71673799" w14:textId="77777777" w:rsidR="007B3BB0" w:rsidRPr="003D55C7" w:rsidRDefault="007B3BB0" w:rsidP="007B3BB0">
      <w:pPr>
        <w:jc w:val="both"/>
        <w:rPr>
          <w:rFonts w:ascii="Verdana" w:hAnsi="Verdana" w:cs="TTE1768698t00"/>
          <w:sz w:val="20"/>
          <w:szCs w:val="20"/>
        </w:rPr>
      </w:pPr>
      <w:r w:rsidRPr="003D55C7">
        <w:rPr>
          <w:rFonts w:ascii="Verdana" w:hAnsi="Verdana" w:cs="TTE1768698t00"/>
          <w:sz w:val="20"/>
          <w:szCs w:val="20"/>
        </w:rPr>
        <w:t>Podstawę zawarcia Umowy stanowi postępowanie o udzielenie zamówienia publicznego przeprowadzone w trybie Przetargu nieograniczonego. Nazwa zamówienia:</w:t>
      </w:r>
    </w:p>
    <w:p w14:paraId="1FCCD648" w14:textId="77777777" w:rsidR="007B3BB0" w:rsidRPr="003D55C7" w:rsidRDefault="007B3BB0" w:rsidP="007B3BB0">
      <w:pPr>
        <w:jc w:val="both"/>
        <w:rPr>
          <w:rFonts w:ascii="Verdana" w:hAnsi="Verdana" w:cs="TTE1768698t00"/>
          <w:sz w:val="20"/>
          <w:szCs w:val="20"/>
        </w:rPr>
      </w:pPr>
    </w:p>
    <w:p w14:paraId="104538A3" w14:textId="77777777" w:rsidR="007B3BB0" w:rsidRPr="003B17FC" w:rsidRDefault="007B3BB0" w:rsidP="007B3BB0">
      <w:pPr>
        <w:jc w:val="both"/>
        <w:rPr>
          <w:rFonts w:ascii="Verdana" w:hAnsi="Verdana"/>
          <w:b/>
          <w:bCs/>
          <w:i/>
          <w:iCs/>
          <w:sz w:val="20"/>
          <w:szCs w:val="20"/>
        </w:rPr>
      </w:pPr>
      <w:r>
        <w:rPr>
          <w:rFonts w:ascii="Verdana" w:hAnsi="Verdana"/>
          <w:b/>
          <w:bCs/>
          <w:sz w:val="20"/>
          <w:szCs w:val="20"/>
        </w:rPr>
        <w:t>W</w:t>
      </w:r>
      <w:r w:rsidRPr="00601104">
        <w:rPr>
          <w:rFonts w:ascii="Verdana" w:hAnsi="Verdana"/>
          <w:b/>
          <w:bCs/>
          <w:sz w:val="20"/>
          <w:szCs w:val="20"/>
        </w:rPr>
        <w:t>ykonanie archeologicznych ratowniczych badań wykopaliskowych, ekshumacji szczątków ludzkich z zapewnieniem ich powt</w:t>
      </w:r>
      <w:r>
        <w:rPr>
          <w:rFonts w:ascii="Verdana" w:hAnsi="Verdana"/>
          <w:b/>
          <w:bCs/>
          <w:sz w:val="20"/>
          <w:szCs w:val="20"/>
        </w:rPr>
        <w:t>órnego pochówku oraz opracowania</w:t>
      </w:r>
      <w:r w:rsidRPr="00601104">
        <w:rPr>
          <w:rFonts w:ascii="Verdana" w:hAnsi="Verdana"/>
          <w:b/>
          <w:bCs/>
          <w:sz w:val="20"/>
          <w:szCs w:val="20"/>
        </w:rPr>
        <w:t xml:space="preserve"> wyników badań na terenie pozostałości cmentarza przykościelnego w Nadarz</w:t>
      </w:r>
      <w:r>
        <w:rPr>
          <w:rFonts w:ascii="Verdana" w:hAnsi="Verdana"/>
          <w:b/>
          <w:bCs/>
          <w:sz w:val="20"/>
          <w:szCs w:val="20"/>
        </w:rPr>
        <w:t xml:space="preserve">ynie na trasie inwestycji pn.: </w:t>
      </w:r>
      <w:r w:rsidRPr="00601104">
        <w:rPr>
          <w:rFonts w:ascii="Verdana" w:hAnsi="Verdana"/>
          <w:b/>
          <w:bCs/>
          <w:sz w:val="20"/>
          <w:szCs w:val="20"/>
        </w:rPr>
        <w:t>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Pr="003D55C7">
        <w:rPr>
          <w:rFonts w:ascii="Verdana" w:hAnsi="Verdana"/>
          <w:b/>
          <w:bCs/>
          <w:i/>
          <w:iCs/>
          <w:sz w:val="20"/>
          <w:szCs w:val="20"/>
        </w:rPr>
        <w:t>.</w:t>
      </w:r>
    </w:p>
    <w:p w14:paraId="4A9A8CB2" w14:textId="77777777" w:rsidR="007B3BB0" w:rsidRPr="003D55C7" w:rsidRDefault="007B3BB0" w:rsidP="007B3BB0">
      <w:pPr>
        <w:pStyle w:val="Tekstpodstawowy3"/>
        <w:rPr>
          <w:rFonts w:ascii="Verdana" w:hAnsi="Verdana"/>
          <w:b/>
          <w:sz w:val="20"/>
        </w:rPr>
      </w:pPr>
      <w:r>
        <w:rPr>
          <w:rFonts w:ascii="Verdana" w:hAnsi="Verdana"/>
          <w:b/>
          <w:sz w:val="20"/>
        </w:rPr>
        <w:t xml:space="preserve"> </w:t>
      </w:r>
    </w:p>
    <w:p w14:paraId="26146D72"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1</w:t>
      </w:r>
    </w:p>
    <w:p w14:paraId="78B76DA7"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Przedmiot Umowy</w:t>
      </w:r>
    </w:p>
    <w:p w14:paraId="2FF68532" w14:textId="77777777" w:rsidR="007B3BB0" w:rsidRPr="003D55C7" w:rsidRDefault="007B3BB0" w:rsidP="007B3BB0">
      <w:pPr>
        <w:jc w:val="center"/>
        <w:rPr>
          <w:rFonts w:ascii="Verdana" w:hAnsi="Verdana" w:cs="TTE1768698t00"/>
          <w:b/>
          <w:sz w:val="20"/>
          <w:szCs w:val="20"/>
        </w:rPr>
      </w:pPr>
    </w:p>
    <w:p w14:paraId="1F60ADCD" w14:textId="77777777" w:rsidR="007B3BB0" w:rsidRPr="003D55C7" w:rsidRDefault="007B3BB0" w:rsidP="002D13C3">
      <w:pPr>
        <w:pStyle w:val="c2"/>
        <w:numPr>
          <w:ilvl w:val="0"/>
          <w:numId w:val="21"/>
        </w:numPr>
        <w:tabs>
          <w:tab w:val="num" w:pos="180"/>
          <w:tab w:val="left" w:pos="360"/>
        </w:tabs>
        <w:spacing w:line="240" w:lineRule="auto"/>
        <w:ind w:left="180" w:hanging="180"/>
        <w:jc w:val="both"/>
        <w:rPr>
          <w:rFonts w:ascii="Verdana" w:hAnsi="Verdana"/>
          <w:sz w:val="20"/>
          <w:lang w:val="pl-PL"/>
        </w:rPr>
      </w:pPr>
      <w:r w:rsidRPr="003D55C7">
        <w:rPr>
          <w:rFonts w:ascii="Verdana" w:hAnsi="Verdana"/>
          <w:sz w:val="20"/>
          <w:lang w:val="pl-PL"/>
        </w:rPr>
        <w:t xml:space="preserve">Zamawiający zleca, a </w:t>
      </w:r>
      <w:r w:rsidRPr="003D55C7">
        <w:rPr>
          <w:rFonts w:ascii="Verdana" w:hAnsi="Verdana"/>
          <w:bCs/>
          <w:sz w:val="20"/>
          <w:lang w:val="pl-PL"/>
        </w:rPr>
        <w:t>Wykonawca</w:t>
      </w:r>
      <w:r w:rsidRPr="003D55C7">
        <w:rPr>
          <w:rFonts w:ascii="Verdana" w:hAnsi="Verdana"/>
          <w:sz w:val="20"/>
          <w:lang w:val="pl-PL"/>
        </w:rPr>
        <w:t xml:space="preserve"> zobowiązuje się do wykonania: </w:t>
      </w:r>
      <w:r w:rsidRPr="003D55C7">
        <w:rPr>
          <w:rFonts w:ascii="Verdana" w:hAnsi="Verdana"/>
          <w:b/>
          <w:sz w:val="20"/>
          <w:lang w:val="pl-PL"/>
        </w:rPr>
        <w:tab/>
      </w:r>
    </w:p>
    <w:p w14:paraId="5AF854C2" w14:textId="77777777" w:rsidR="007B3BB0" w:rsidRPr="003D55C7" w:rsidRDefault="007B3BB0" w:rsidP="002D13C3">
      <w:pPr>
        <w:pStyle w:val="c2"/>
        <w:numPr>
          <w:ilvl w:val="0"/>
          <w:numId w:val="42"/>
        </w:numPr>
        <w:spacing w:line="240" w:lineRule="auto"/>
        <w:jc w:val="both"/>
        <w:rPr>
          <w:rFonts w:ascii="Verdana" w:hAnsi="Verdana"/>
          <w:sz w:val="20"/>
          <w:lang w:val="pl-PL"/>
        </w:rPr>
      </w:pPr>
      <w:r w:rsidRPr="003D55C7">
        <w:rPr>
          <w:rFonts w:ascii="Verdana" w:hAnsi="Verdana"/>
          <w:sz w:val="20"/>
          <w:lang w:val="pl-PL"/>
        </w:rPr>
        <w:t xml:space="preserve">archeologicznych ratowniczych badań wykopaliskowych </w:t>
      </w:r>
      <w:r>
        <w:rPr>
          <w:rFonts w:ascii="Verdana" w:hAnsi="Verdana"/>
          <w:sz w:val="20"/>
          <w:lang w:val="pl-PL"/>
        </w:rPr>
        <w:t>i</w:t>
      </w:r>
      <w:r w:rsidRPr="003D55C7">
        <w:rPr>
          <w:rFonts w:ascii="Verdana" w:hAnsi="Verdana"/>
          <w:sz w:val="20"/>
          <w:lang w:val="pl-PL"/>
        </w:rPr>
        <w:t xml:space="preserve"> </w:t>
      </w:r>
      <w:r w:rsidRPr="00E3357D">
        <w:rPr>
          <w:rFonts w:ascii="Verdana" w:hAnsi="Verdana"/>
          <w:bCs/>
          <w:sz w:val="20"/>
          <w:lang w:val="pl-PL"/>
        </w:rPr>
        <w:t xml:space="preserve">ekshumacji szczątków ludzkich </w:t>
      </w:r>
      <w:r w:rsidRPr="003D55C7">
        <w:rPr>
          <w:rFonts w:ascii="Verdana" w:hAnsi="Verdana"/>
          <w:i/>
          <w:sz w:val="20"/>
          <w:lang w:val="pl-PL"/>
        </w:rPr>
        <w:t xml:space="preserve">(w dalszej części Umowy: badania wykopaliskowe </w:t>
      </w:r>
      <w:r>
        <w:rPr>
          <w:rFonts w:ascii="Verdana" w:hAnsi="Verdana"/>
          <w:i/>
          <w:sz w:val="20"/>
          <w:lang w:val="pl-PL"/>
        </w:rPr>
        <w:t>i</w:t>
      </w:r>
      <w:r w:rsidRPr="003D55C7">
        <w:rPr>
          <w:rFonts w:ascii="Verdana" w:hAnsi="Verdana"/>
          <w:i/>
          <w:sz w:val="20"/>
          <w:lang w:val="pl-PL"/>
        </w:rPr>
        <w:t xml:space="preserve"> </w:t>
      </w:r>
      <w:r>
        <w:rPr>
          <w:rFonts w:ascii="Verdana" w:hAnsi="Verdana"/>
          <w:i/>
          <w:sz w:val="20"/>
          <w:lang w:val="pl-PL"/>
        </w:rPr>
        <w:t>ekshumacja)</w:t>
      </w:r>
      <w:r w:rsidRPr="00E3357D">
        <w:rPr>
          <w:rFonts w:ascii="Verdana" w:hAnsi="Verdana"/>
          <w:bCs/>
          <w:sz w:val="20"/>
          <w:lang w:val="pl-PL"/>
        </w:rPr>
        <w:t xml:space="preserve"> </w:t>
      </w:r>
      <w:r>
        <w:rPr>
          <w:rFonts w:ascii="Verdana" w:hAnsi="Verdana"/>
          <w:bCs/>
          <w:sz w:val="20"/>
          <w:lang w:val="pl-PL"/>
        </w:rPr>
        <w:t>oraz</w:t>
      </w:r>
      <w:r w:rsidRPr="00E3357D">
        <w:rPr>
          <w:rFonts w:ascii="Verdana" w:hAnsi="Verdana"/>
          <w:bCs/>
          <w:sz w:val="20"/>
          <w:lang w:val="pl-PL"/>
        </w:rPr>
        <w:t xml:space="preserve"> powtórnego pochówku</w:t>
      </w:r>
      <w:r w:rsidRPr="003D55C7">
        <w:rPr>
          <w:rFonts w:ascii="Verdana" w:hAnsi="Verdana"/>
          <w:i/>
          <w:sz w:val="20"/>
          <w:lang w:val="pl-PL"/>
        </w:rPr>
        <w:t xml:space="preserve"> </w:t>
      </w:r>
      <w:r>
        <w:rPr>
          <w:rFonts w:ascii="Verdana" w:hAnsi="Verdana"/>
          <w:i/>
          <w:sz w:val="20"/>
          <w:lang w:val="pl-PL"/>
        </w:rPr>
        <w:t xml:space="preserve">szczątków ludzkich </w:t>
      </w:r>
      <w:r w:rsidRPr="003D55C7">
        <w:rPr>
          <w:rFonts w:ascii="Verdana" w:hAnsi="Verdana"/>
          <w:i/>
          <w:sz w:val="20"/>
          <w:lang w:val="pl-PL"/>
        </w:rPr>
        <w:t xml:space="preserve">(w </w:t>
      </w:r>
      <w:r>
        <w:rPr>
          <w:rFonts w:ascii="Verdana" w:hAnsi="Verdana"/>
          <w:i/>
          <w:sz w:val="20"/>
          <w:lang w:val="pl-PL"/>
        </w:rPr>
        <w:t>dalszej części Umowy: powtórny pochówek</w:t>
      </w:r>
      <w:r w:rsidRPr="003D55C7">
        <w:rPr>
          <w:rFonts w:ascii="Verdana" w:hAnsi="Verdana"/>
          <w:i/>
          <w:sz w:val="20"/>
          <w:lang w:val="pl-PL"/>
        </w:rPr>
        <w:t>)</w:t>
      </w:r>
      <w:r w:rsidRPr="003D55C7">
        <w:rPr>
          <w:rFonts w:ascii="Verdana" w:hAnsi="Verdana"/>
          <w:sz w:val="20"/>
          <w:lang w:val="pl-PL"/>
        </w:rPr>
        <w:t xml:space="preserve"> </w:t>
      </w:r>
      <w:r>
        <w:rPr>
          <w:rFonts w:ascii="Verdana" w:hAnsi="Verdana"/>
          <w:sz w:val="20"/>
          <w:lang w:val="pl-PL"/>
        </w:rPr>
        <w:t>na</w:t>
      </w:r>
      <w:r w:rsidRPr="00E3357D">
        <w:rPr>
          <w:rFonts w:ascii="Verdana" w:hAnsi="Verdana"/>
          <w:bCs/>
          <w:sz w:val="20"/>
          <w:lang w:val="pl-PL"/>
        </w:rPr>
        <w:t xml:space="preserve"> terenie pozostałości cmentarza przykościelnego w Nadarz</w:t>
      </w:r>
      <w:r>
        <w:rPr>
          <w:rFonts w:ascii="Verdana" w:hAnsi="Verdana"/>
          <w:bCs/>
          <w:sz w:val="20"/>
          <w:lang w:val="pl-PL"/>
        </w:rPr>
        <w:t xml:space="preserve">ynie na trasie inwestycji pn.: </w:t>
      </w:r>
      <w:r w:rsidRPr="00E3357D">
        <w:rPr>
          <w:rFonts w:ascii="Verdana" w:hAnsi="Verdana"/>
          <w:bCs/>
          <w:sz w:val="20"/>
          <w:lang w:val="pl-PL"/>
        </w:rPr>
        <w:t>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Pr>
          <w:rFonts w:ascii="Verdana" w:hAnsi="Verdana"/>
          <w:bCs/>
          <w:i/>
          <w:iCs/>
          <w:sz w:val="20"/>
          <w:lang w:val="pl-PL"/>
        </w:rPr>
        <w:t>.</w:t>
      </w:r>
      <w:r w:rsidRPr="003D55C7">
        <w:rPr>
          <w:rFonts w:ascii="Verdana" w:hAnsi="Verdana"/>
          <w:sz w:val="20"/>
          <w:lang w:val="pl-PL"/>
        </w:rPr>
        <w:t xml:space="preserve"> </w:t>
      </w:r>
    </w:p>
    <w:p w14:paraId="03D874AA" w14:textId="77777777" w:rsidR="007B3BB0" w:rsidRPr="003D55C7" w:rsidRDefault="007B3BB0" w:rsidP="007B3BB0">
      <w:pPr>
        <w:pStyle w:val="c2"/>
        <w:spacing w:line="240" w:lineRule="auto"/>
        <w:ind w:left="870"/>
        <w:jc w:val="both"/>
        <w:rPr>
          <w:rFonts w:ascii="Verdana" w:hAnsi="Verdana"/>
          <w:b/>
          <w:iCs/>
          <w:sz w:val="20"/>
          <w:lang w:val="pl-PL"/>
        </w:rPr>
      </w:pPr>
      <w:r>
        <w:rPr>
          <w:rFonts w:ascii="Verdana" w:hAnsi="Verdana"/>
          <w:b/>
          <w:sz w:val="20"/>
          <w:lang w:val="pl-PL"/>
        </w:rPr>
        <w:t xml:space="preserve"> </w:t>
      </w:r>
    </w:p>
    <w:p w14:paraId="22005D99" w14:textId="77777777" w:rsidR="007B3BB0" w:rsidRPr="003D55C7" w:rsidRDefault="007B3BB0" w:rsidP="002D13C3">
      <w:pPr>
        <w:pStyle w:val="c2"/>
        <w:numPr>
          <w:ilvl w:val="0"/>
          <w:numId w:val="42"/>
        </w:numPr>
        <w:spacing w:line="240" w:lineRule="auto"/>
        <w:jc w:val="both"/>
        <w:rPr>
          <w:lang w:val="pl-PL"/>
        </w:rPr>
      </w:pPr>
      <w:r>
        <w:rPr>
          <w:rFonts w:ascii="Verdana" w:hAnsi="Verdana"/>
          <w:sz w:val="20"/>
          <w:lang w:val="pl-PL"/>
        </w:rPr>
        <w:t>opracowania</w:t>
      </w:r>
      <w:r w:rsidRPr="003D55C7">
        <w:rPr>
          <w:rFonts w:ascii="Verdana" w:hAnsi="Verdana"/>
          <w:sz w:val="20"/>
          <w:lang w:val="pl-PL"/>
        </w:rPr>
        <w:t xml:space="preserve"> wyników badań wykopaliskowych </w:t>
      </w:r>
      <w:r>
        <w:rPr>
          <w:rFonts w:ascii="Verdana" w:hAnsi="Verdana"/>
          <w:sz w:val="20"/>
          <w:lang w:val="pl-PL"/>
        </w:rPr>
        <w:t>i</w:t>
      </w:r>
      <w:r w:rsidRPr="003D55C7">
        <w:rPr>
          <w:rFonts w:ascii="Verdana" w:hAnsi="Verdana"/>
          <w:sz w:val="20"/>
          <w:lang w:val="pl-PL"/>
        </w:rPr>
        <w:t xml:space="preserve"> </w:t>
      </w:r>
      <w:r>
        <w:rPr>
          <w:rFonts w:ascii="Verdana" w:hAnsi="Verdana"/>
          <w:sz w:val="20"/>
          <w:lang w:val="pl-PL"/>
        </w:rPr>
        <w:t>ekshumacji</w:t>
      </w:r>
      <w:r w:rsidRPr="003D55C7">
        <w:rPr>
          <w:rFonts w:ascii="Verdana" w:hAnsi="Verdana"/>
          <w:sz w:val="20"/>
          <w:lang w:val="pl-PL"/>
        </w:rPr>
        <w:t xml:space="preserve">, o których mowa         </w:t>
      </w:r>
      <w:r>
        <w:rPr>
          <w:rFonts w:ascii="Verdana" w:hAnsi="Verdana"/>
          <w:sz w:val="20"/>
          <w:lang w:val="pl-PL"/>
        </w:rPr>
        <w:t xml:space="preserve">                 w ust. 1 pkt. 1)</w:t>
      </w:r>
      <w:r w:rsidRPr="003D55C7">
        <w:rPr>
          <w:rFonts w:ascii="Verdana" w:hAnsi="Verdana"/>
          <w:sz w:val="20"/>
          <w:lang w:val="pl-PL"/>
        </w:rPr>
        <w:t xml:space="preserve"> (</w:t>
      </w:r>
      <w:r w:rsidRPr="003D55C7">
        <w:rPr>
          <w:rFonts w:ascii="Verdana" w:hAnsi="Verdana"/>
          <w:i/>
          <w:sz w:val="20"/>
          <w:lang w:val="pl-PL"/>
        </w:rPr>
        <w:t>w</w:t>
      </w:r>
      <w:r w:rsidRPr="003D55C7">
        <w:rPr>
          <w:rFonts w:ascii="Verdana" w:hAnsi="Verdana"/>
          <w:sz w:val="20"/>
          <w:lang w:val="pl-PL"/>
        </w:rPr>
        <w:t xml:space="preserve"> </w:t>
      </w:r>
      <w:r w:rsidRPr="003D55C7">
        <w:rPr>
          <w:rFonts w:ascii="Verdana" w:hAnsi="Verdana"/>
          <w:i/>
          <w:sz w:val="20"/>
          <w:lang w:val="pl-PL"/>
        </w:rPr>
        <w:t>dalszej części Umowy: opracowanie wyników</w:t>
      </w:r>
      <w:r w:rsidRPr="003D55C7">
        <w:rPr>
          <w:rFonts w:ascii="Verdana" w:hAnsi="Verdana"/>
          <w:sz w:val="20"/>
          <w:lang w:val="pl-PL"/>
        </w:rPr>
        <w:t>).</w:t>
      </w:r>
      <w:r w:rsidRPr="003D55C7">
        <w:rPr>
          <w:lang w:val="pl-PL"/>
        </w:rPr>
        <w:t xml:space="preserve"> </w:t>
      </w:r>
    </w:p>
    <w:p w14:paraId="03138722" w14:textId="77777777" w:rsidR="007B3BB0" w:rsidRPr="00E3357D" w:rsidRDefault="007B3BB0" w:rsidP="002D13C3">
      <w:pPr>
        <w:numPr>
          <w:ilvl w:val="0"/>
          <w:numId w:val="36"/>
        </w:numPr>
        <w:tabs>
          <w:tab w:val="clear" w:pos="540"/>
          <w:tab w:val="num" w:pos="360"/>
        </w:tabs>
        <w:ind w:left="360"/>
        <w:jc w:val="both"/>
        <w:rPr>
          <w:rFonts w:ascii="Verdana" w:hAnsi="Verdana"/>
          <w:sz w:val="20"/>
          <w:szCs w:val="20"/>
        </w:rPr>
      </w:pPr>
      <w:r w:rsidRPr="003D55C7">
        <w:rPr>
          <w:rFonts w:ascii="Verdana" w:hAnsi="Verdana"/>
          <w:sz w:val="20"/>
          <w:szCs w:val="20"/>
        </w:rPr>
        <w:t xml:space="preserve">Zakres badań, o którym mowa w ust. 1 obejmuje wykonanie badań wykopaliskowych </w:t>
      </w:r>
      <w:r>
        <w:rPr>
          <w:rFonts w:ascii="Verdana" w:hAnsi="Verdana"/>
          <w:sz w:val="20"/>
          <w:szCs w:val="20"/>
        </w:rPr>
        <w:t xml:space="preserve">i ekshumacji </w:t>
      </w:r>
      <w:r w:rsidRPr="003D55C7">
        <w:rPr>
          <w:rFonts w:ascii="Verdana" w:hAnsi="Verdana"/>
          <w:sz w:val="20"/>
          <w:szCs w:val="20"/>
        </w:rPr>
        <w:t>na obszarze</w:t>
      </w:r>
      <w:r>
        <w:rPr>
          <w:rFonts w:ascii="Verdana" w:hAnsi="Verdana"/>
          <w:sz w:val="20"/>
          <w:szCs w:val="20"/>
        </w:rPr>
        <w:t xml:space="preserve"> wskazanym</w:t>
      </w:r>
      <w:r w:rsidRPr="003D55C7">
        <w:rPr>
          <w:rFonts w:ascii="Verdana" w:hAnsi="Verdana"/>
          <w:sz w:val="20"/>
          <w:szCs w:val="20"/>
        </w:rPr>
        <w:t xml:space="preserve"> w Opisie Przedmiotu Zamówienia </w:t>
      </w:r>
      <w:r w:rsidRPr="003D55C7">
        <w:rPr>
          <w:rFonts w:ascii="Verdana" w:hAnsi="Verdana"/>
          <w:i/>
          <w:sz w:val="20"/>
          <w:szCs w:val="20"/>
        </w:rPr>
        <w:t>(w dalszej części Umowy: OPZ)</w:t>
      </w:r>
      <w:r w:rsidRPr="003D55C7">
        <w:rPr>
          <w:rFonts w:ascii="Verdana" w:hAnsi="Verdana"/>
          <w:sz w:val="20"/>
          <w:szCs w:val="20"/>
        </w:rPr>
        <w:t xml:space="preserve"> </w:t>
      </w:r>
      <w:r>
        <w:rPr>
          <w:rFonts w:ascii="Verdana" w:hAnsi="Verdana"/>
          <w:sz w:val="20"/>
          <w:szCs w:val="20"/>
        </w:rPr>
        <w:t>i na</w:t>
      </w:r>
      <w:r w:rsidRPr="003D55C7">
        <w:rPr>
          <w:rFonts w:ascii="Verdana" w:hAnsi="Verdana"/>
          <w:sz w:val="20"/>
          <w:szCs w:val="20"/>
        </w:rPr>
        <w:t xml:space="preserve"> </w:t>
      </w:r>
      <w:r>
        <w:rPr>
          <w:rFonts w:ascii="Verdana" w:hAnsi="Verdana"/>
          <w:sz w:val="20"/>
          <w:szCs w:val="20"/>
        </w:rPr>
        <w:t>określonej</w:t>
      </w:r>
      <w:r w:rsidRPr="003D55C7">
        <w:rPr>
          <w:rFonts w:ascii="Verdana" w:hAnsi="Verdana"/>
          <w:sz w:val="20"/>
          <w:szCs w:val="20"/>
        </w:rPr>
        <w:t xml:space="preserve"> w OPZ </w:t>
      </w:r>
      <w:r>
        <w:rPr>
          <w:rFonts w:ascii="Verdana" w:hAnsi="Verdana"/>
          <w:sz w:val="20"/>
          <w:szCs w:val="20"/>
        </w:rPr>
        <w:t>powierzchni badań</w:t>
      </w:r>
      <w:r w:rsidRPr="003D55C7">
        <w:rPr>
          <w:rFonts w:ascii="Verdana" w:hAnsi="Verdana"/>
          <w:sz w:val="20"/>
          <w:szCs w:val="20"/>
        </w:rPr>
        <w:t xml:space="preserve"> </w:t>
      </w:r>
      <w:r>
        <w:rPr>
          <w:rFonts w:ascii="Verdana" w:hAnsi="Verdana"/>
          <w:sz w:val="20"/>
          <w:szCs w:val="20"/>
        </w:rPr>
        <w:t>wraz opracowaniem wyników</w:t>
      </w:r>
      <w:r w:rsidRPr="003D55C7">
        <w:rPr>
          <w:rFonts w:ascii="Verdana" w:hAnsi="Verdana"/>
          <w:sz w:val="20"/>
          <w:szCs w:val="20"/>
        </w:rPr>
        <w:t xml:space="preserve">. </w:t>
      </w:r>
    </w:p>
    <w:p w14:paraId="1F33E0F2" w14:textId="77777777" w:rsidR="007B3BB0" w:rsidRDefault="007B3BB0" w:rsidP="002D13C3">
      <w:pPr>
        <w:numPr>
          <w:ilvl w:val="0"/>
          <w:numId w:val="36"/>
        </w:numPr>
        <w:tabs>
          <w:tab w:val="clear" w:pos="540"/>
          <w:tab w:val="num" w:pos="360"/>
        </w:tabs>
        <w:ind w:left="360"/>
        <w:jc w:val="both"/>
        <w:rPr>
          <w:rFonts w:ascii="Verdana" w:hAnsi="Verdana"/>
          <w:sz w:val="20"/>
          <w:szCs w:val="20"/>
        </w:rPr>
      </w:pPr>
      <w:r w:rsidRPr="003D55C7">
        <w:rPr>
          <w:rFonts w:ascii="Verdana" w:hAnsi="Verdana"/>
          <w:sz w:val="20"/>
          <w:szCs w:val="20"/>
        </w:rPr>
        <w:t xml:space="preserve">Zamawiający zastrzega sobie prawo do rozszerzenia </w:t>
      </w:r>
      <w:r w:rsidRPr="001A50A0">
        <w:rPr>
          <w:rFonts w:ascii="Verdana" w:hAnsi="Verdana"/>
          <w:sz w:val="20"/>
          <w:szCs w:val="20"/>
        </w:rPr>
        <w:t>lub zmniejszenia</w:t>
      </w:r>
      <w:r>
        <w:rPr>
          <w:rFonts w:ascii="Verdana" w:hAnsi="Verdana"/>
          <w:sz w:val="20"/>
          <w:szCs w:val="20"/>
        </w:rPr>
        <w:t xml:space="preserve"> określonej w ust. 2 </w:t>
      </w:r>
      <w:r w:rsidRPr="003D55C7">
        <w:rPr>
          <w:rFonts w:ascii="Verdana" w:hAnsi="Verdana"/>
          <w:sz w:val="20"/>
          <w:szCs w:val="20"/>
        </w:rPr>
        <w:t>powierzchni bad</w:t>
      </w:r>
      <w:r>
        <w:rPr>
          <w:rFonts w:ascii="Verdana" w:hAnsi="Verdana"/>
          <w:sz w:val="20"/>
          <w:szCs w:val="20"/>
        </w:rPr>
        <w:t>ań w przypadku popartym decyzją</w:t>
      </w:r>
      <w:r w:rsidRPr="003D55C7">
        <w:rPr>
          <w:rFonts w:ascii="Verdana" w:hAnsi="Verdana"/>
          <w:sz w:val="20"/>
          <w:szCs w:val="20"/>
        </w:rPr>
        <w:t xml:space="preserve"> Mazowieckiego Wojewódzkiego Konserwatora Zabytków </w:t>
      </w:r>
      <w:r w:rsidRPr="003D55C7">
        <w:rPr>
          <w:rFonts w:ascii="Verdana" w:hAnsi="Verdana"/>
          <w:i/>
          <w:sz w:val="20"/>
          <w:szCs w:val="20"/>
        </w:rPr>
        <w:t>(w dalszej części Umowy: MWKZ)</w:t>
      </w:r>
      <w:r w:rsidRPr="003D55C7">
        <w:rPr>
          <w:rFonts w:ascii="Verdana" w:hAnsi="Verdana"/>
          <w:sz w:val="20"/>
          <w:szCs w:val="20"/>
        </w:rPr>
        <w:t xml:space="preserve">. </w:t>
      </w:r>
    </w:p>
    <w:p w14:paraId="2449633C" w14:textId="77777777" w:rsidR="007B3BB0" w:rsidRPr="003D55C7" w:rsidRDefault="007B3BB0" w:rsidP="002D13C3">
      <w:pPr>
        <w:numPr>
          <w:ilvl w:val="0"/>
          <w:numId w:val="36"/>
        </w:numPr>
        <w:tabs>
          <w:tab w:val="clear" w:pos="540"/>
          <w:tab w:val="num" w:pos="360"/>
        </w:tabs>
        <w:ind w:left="360"/>
        <w:jc w:val="both"/>
        <w:rPr>
          <w:rFonts w:ascii="Verdana" w:hAnsi="Verdana"/>
          <w:sz w:val="20"/>
          <w:szCs w:val="20"/>
        </w:rPr>
      </w:pPr>
      <w:r w:rsidRPr="003D55C7">
        <w:rPr>
          <w:rFonts w:ascii="Verdana" w:hAnsi="Verdana"/>
          <w:sz w:val="20"/>
          <w:szCs w:val="20"/>
        </w:rPr>
        <w:t>Złoż</w:t>
      </w:r>
      <w:r>
        <w:rPr>
          <w:rFonts w:ascii="Verdana" w:hAnsi="Verdana"/>
          <w:sz w:val="20"/>
          <w:szCs w:val="20"/>
        </w:rPr>
        <w:t xml:space="preserve">enie przez Wykonawcę wniosku do </w:t>
      </w:r>
      <w:r w:rsidRPr="003D55C7">
        <w:rPr>
          <w:rFonts w:ascii="Verdana" w:hAnsi="Verdana"/>
          <w:sz w:val="20"/>
          <w:szCs w:val="20"/>
        </w:rPr>
        <w:t>MWKZ o rozszerzenie powierzchni badań oraz zakres tego poszerzenia wymaga uprzedniej akceptacji Zamawiającego.</w:t>
      </w:r>
    </w:p>
    <w:p w14:paraId="2E70AB92" w14:textId="77777777" w:rsidR="007B3BB0" w:rsidRPr="003D55C7" w:rsidRDefault="007B3BB0" w:rsidP="002D13C3">
      <w:pPr>
        <w:pStyle w:val="tekstost"/>
        <w:numPr>
          <w:ilvl w:val="0"/>
          <w:numId w:val="36"/>
        </w:numPr>
        <w:tabs>
          <w:tab w:val="clear" w:pos="540"/>
          <w:tab w:val="num" w:pos="360"/>
        </w:tabs>
        <w:overflowPunct/>
        <w:autoSpaceDE/>
        <w:autoSpaceDN/>
        <w:adjustRightInd/>
        <w:ind w:left="360"/>
        <w:rPr>
          <w:rFonts w:ascii="Verdana" w:hAnsi="Verdana" w:cs="TTE1768698t00"/>
          <w:lang w:eastAsia="en-US"/>
        </w:rPr>
      </w:pPr>
      <w:r w:rsidRPr="003D55C7">
        <w:rPr>
          <w:rFonts w:ascii="Verdana" w:hAnsi="Verdana"/>
        </w:rPr>
        <w:t xml:space="preserve"> Integralnymi składnikami Umowy są następujące dokumenty:</w:t>
      </w:r>
    </w:p>
    <w:p w14:paraId="3372D16A" w14:textId="77777777" w:rsidR="007B3BB0" w:rsidRPr="003D55C7" w:rsidRDefault="007B3BB0" w:rsidP="002D13C3">
      <w:pPr>
        <w:pStyle w:val="tekstost"/>
        <w:numPr>
          <w:ilvl w:val="1"/>
          <w:numId w:val="43"/>
        </w:numPr>
        <w:tabs>
          <w:tab w:val="left" w:pos="720"/>
        </w:tabs>
        <w:overflowPunct/>
        <w:autoSpaceDE/>
        <w:autoSpaceDN/>
        <w:adjustRightInd/>
        <w:ind w:hanging="1014"/>
        <w:rPr>
          <w:rFonts w:ascii="Verdana" w:hAnsi="Verdana"/>
        </w:rPr>
      </w:pPr>
      <w:r w:rsidRPr="003D55C7">
        <w:rPr>
          <w:rFonts w:ascii="Verdana" w:hAnsi="Verdana"/>
        </w:rPr>
        <w:t>Umowa wraz z załącznikami;</w:t>
      </w:r>
    </w:p>
    <w:p w14:paraId="56D88D06" w14:textId="77777777" w:rsidR="007B3BB0" w:rsidRPr="003D55C7" w:rsidRDefault="007B3BB0" w:rsidP="002D13C3">
      <w:pPr>
        <w:pStyle w:val="tekstost"/>
        <w:numPr>
          <w:ilvl w:val="1"/>
          <w:numId w:val="43"/>
        </w:numPr>
        <w:tabs>
          <w:tab w:val="left" w:pos="720"/>
        </w:tabs>
        <w:overflowPunct/>
        <w:autoSpaceDE/>
        <w:autoSpaceDN/>
        <w:adjustRightInd/>
        <w:ind w:hanging="1014"/>
        <w:rPr>
          <w:rFonts w:ascii="Verdana" w:hAnsi="Verdana"/>
        </w:rPr>
      </w:pPr>
      <w:r w:rsidRPr="003D55C7">
        <w:rPr>
          <w:rFonts w:ascii="Verdana" w:hAnsi="Verdana"/>
        </w:rPr>
        <w:t>Specyfikacja Istotnych Warunków Zamówienia (</w:t>
      </w:r>
      <w:r w:rsidRPr="003D55C7">
        <w:rPr>
          <w:rFonts w:ascii="Verdana" w:hAnsi="Verdana"/>
          <w:i/>
        </w:rPr>
        <w:t>w dalszej części Umowy: SIWZ</w:t>
      </w:r>
      <w:r w:rsidRPr="003D55C7">
        <w:rPr>
          <w:rFonts w:ascii="Verdana" w:hAnsi="Verdana"/>
        </w:rPr>
        <w:t>);</w:t>
      </w:r>
    </w:p>
    <w:p w14:paraId="4CA6FDE3" w14:textId="77777777" w:rsidR="007B3BB0" w:rsidRPr="003C1B6F" w:rsidRDefault="007B3BB0" w:rsidP="002D13C3">
      <w:pPr>
        <w:pStyle w:val="tekstost"/>
        <w:numPr>
          <w:ilvl w:val="1"/>
          <w:numId w:val="43"/>
        </w:numPr>
        <w:tabs>
          <w:tab w:val="left" w:pos="720"/>
        </w:tabs>
        <w:overflowPunct/>
        <w:autoSpaceDE/>
        <w:autoSpaceDN/>
        <w:adjustRightInd/>
        <w:ind w:hanging="1014"/>
        <w:rPr>
          <w:rFonts w:ascii="Verdana" w:hAnsi="Verdana"/>
        </w:rPr>
      </w:pPr>
      <w:r w:rsidRPr="003D55C7">
        <w:rPr>
          <w:rFonts w:ascii="Verdana" w:hAnsi="Verdana" w:cs="TTE1768698t00"/>
        </w:rPr>
        <w:lastRenderedPageBreak/>
        <w:t>Oferta Wykonawcy wraz z formularzami;</w:t>
      </w:r>
    </w:p>
    <w:p w14:paraId="3D66DE15" w14:textId="77777777" w:rsidR="007B3BB0" w:rsidRPr="0045159E" w:rsidRDefault="007B3BB0" w:rsidP="002D13C3">
      <w:pPr>
        <w:pStyle w:val="tekstost"/>
        <w:numPr>
          <w:ilvl w:val="1"/>
          <w:numId w:val="43"/>
        </w:numPr>
        <w:tabs>
          <w:tab w:val="clear" w:pos="1440"/>
          <w:tab w:val="left" w:pos="720"/>
        </w:tabs>
        <w:overflowPunct/>
        <w:autoSpaceDE/>
        <w:autoSpaceDN/>
        <w:adjustRightInd/>
        <w:ind w:left="709" w:hanging="283"/>
        <w:rPr>
          <w:rFonts w:ascii="Verdana" w:hAnsi="Verdana"/>
        </w:rPr>
      </w:pPr>
      <w:r>
        <w:rPr>
          <w:rFonts w:ascii="Verdana" w:hAnsi="Verdana" w:cs="TTE1768698t00"/>
        </w:rPr>
        <w:t>Wykaz osób skierowanych do realizacji Umowy (Wykaz osób) – złożony przez Wykonawcę w trakcie postępowania przetargowego.</w:t>
      </w:r>
    </w:p>
    <w:p w14:paraId="2E62A5B2" w14:textId="77777777" w:rsidR="007B3BB0" w:rsidRPr="003D55C7" w:rsidRDefault="007B3BB0" w:rsidP="002D13C3">
      <w:pPr>
        <w:pStyle w:val="tekstost"/>
        <w:numPr>
          <w:ilvl w:val="0"/>
          <w:numId w:val="36"/>
        </w:numPr>
        <w:tabs>
          <w:tab w:val="clear" w:pos="540"/>
          <w:tab w:val="num" w:pos="360"/>
        </w:tabs>
        <w:overflowPunct/>
        <w:autoSpaceDE/>
        <w:autoSpaceDN/>
        <w:adjustRightInd/>
        <w:ind w:left="360"/>
        <w:rPr>
          <w:rFonts w:ascii="Verdana" w:hAnsi="Verdana"/>
          <w:lang w:eastAsia="en-US"/>
        </w:rPr>
      </w:pPr>
      <w:r w:rsidRPr="003D55C7">
        <w:rPr>
          <w:rFonts w:ascii="Verdana" w:hAnsi="Verdana"/>
          <w:lang w:eastAsia="en-US"/>
        </w:rPr>
        <w:t xml:space="preserve"> Do celów interpretacji dokumenty tworzące Umowę mają pierwszeństwo zgodnie </w:t>
      </w:r>
      <w:r>
        <w:rPr>
          <w:rFonts w:ascii="Verdana" w:hAnsi="Verdana"/>
          <w:lang w:eastAsia="en-US"/>
        </w:rPr>
        <w:t>z kolejnością określoną w ust. 5</w:t>
      </w:r>
      <w:r w:rsidRPr="003D55C7">
        <w:rPr>
          <w:rFonts w:ascii="Verdana" w:hAnsi="Verdana"/>
          <w:lang w:eastAsia="en-US"/>
        </w:rPr>
        <w:t>.</w:t>
      </w:r>
    </w:p>
    <w:p w14:paraId="197B5DE1"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2</w:t>
      </w:r>
    </w:p>
    <w:p w14:paraId="2CCD4DC4"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Wynagrodzenie</w:t>
      </w:r>
    </w:p>
    <w:p w14:paraId="5B2D278D" w14:textId="77777777" w:rsidR="007B3BB0" w:rsidRPr="00E3357D" w:rsidRDefault="007B3BB0" w:rsidP="002D13C3">
      <w:pPr>
        <w:pStyle w:val="Zwykytekst"/>
        <w:numPr>
          <w:ilvl w:val="1"/>
          <w:numId w:val="21"/>
        </w:numPr>
        <w:tabs>
          <w:tab w:val="num" w:pos="360"/>
        </w:tabs>
        <w:spacing w:before="120"/>
        <w:ind w:left="360"/>
        <w:jc w:val="both"/>
        <w:rPr>
          <w:rFonts w:ascii="Verdana" w:hAnsi="Verdana"/>
        </w:rPr>
      </w:pPr>
      <w:r>
        <w:rPr>
          <w:rFonts w:ascii="Verdana" w:hAnsi="Verdana"/>
        </w:rPr>
        <w:t xml:space="preserve">Strony ustalają </w:t>
      </w:r>
      <w:r w:rsidRPr="0045159E">
        <w:rPr>
          <w:rFonts w:ascii="Verdana" w:hAnsi="Verdana"/>
        </w:rPr>
        <w:t xml:space="preserve">maksymalne wynagrodzenie za wykonanie przedmiotu Umowy                 </w:t>
      </w:r>
      <w:r>
        <w:rPr>
          <w:rFonts w:ascii="Verdana" w:hAnsi="Verdana"/>
        </w:rPr>
        <w:t xml:space="preserve">                      </w:t>
      </w:r>
      <w:r w:rsidRPr="0045159E">
        <w:rPr>
          <w:rFonts w:ascii="Verdana" w:hAnsi="Verdana"/>
        </w:rPr>
        <w:t xml:space="preserve">w wysokości ………………………. zł brutto (słownie: ……………………………………………….. </w:t>
      </w:r>
      <w:r w:rsidRPr="003D55C7">
        <w:rPr>
          <w:rFonts w:ascii="Verdana" w:hAnsi="Verdana"/>
        </w:rPr>
        <w:t>brutto) w tym:</w:t>
      </w:r>
    </w:p>
    <w:p w14:paraId="6E5333C5" w14:textId="77777777" w:rsidR="007B3BB0" w:rsidRPr="003D55C7" w:rsidRDefault="007B3BB0" w:rsidP="002D13C3">
      <w:pPr>
        <w:pStyle w:val="Akapitzlist"/>
        <w:numPr>
          <w:ilvl w:val="0"/>
          <w:numId w:val="44"/>
        </w:numPr>
        <w:spacing w:after="200" w:line="240" w:lineRule="auto"/>
        <w:ind w:left="709" w:hanging="283"/>
        <w:contextualSpacing/>
        <w:jc w:val="both"/>
        <w:rPr>
          <w:rFonts w:ascii="Verdana" w:hAnsi="Verdana"/>
          <w:sz w:val="20"/>
          <w:szCs w:val="20"/>
        </w:rPr>
      </w:pPr>
      <w:r w:rsidRPr="003D55C7">
        <w:rPr>
          <w:rFonts w:ascii="Verdana" w:hAnsi="Verdana"/>
          <w:sz w:val="20"/>
          <w:szCs w:val="20"/>
        </w:rPr>
        <w:t>wykonanie badań</w:t>
      </w:r>
      <w:r w:rsidRPr="00E3357D">
        <w:rPr>
          <w:rFonts w:ascii="Verdana" w:hAnsi="Verdana"/>
        </w:rPr>
        <w:t xml:space="preserve"> </w:t>
      </w:r>
      <w:r>
        <w:rPr>
          <w:rFonts w:ascii="Verdana" w:hAnsi="Verdana"/>
        </w:rPr>
        <w:t xml:space="preserve">wykopaliskowych </w:t>
      </w:r>
      <w:r>
        <w:rPr>
          <w:rFonts w:ascii="Verdana" w:hAnsi="Verdana"/>
          <w:sz w:val="20"/>
          <w:szCs w:val="20"/>
        </w:rPr>
        <w:t>i</w:t>
      </w:r>
      <w:r w:rsidRPr="00E3357D">
        <w:rPr>
          <w:rFonts w:ascii="Verdana" w:hAnsi="Verdana"/>
          <w:sz w:val="20"/>
          <w:szCs w:val="20"/>
        </w:rPr>
        <w:t xml:space="preserve"> ekshumacji wraz z powtórnym pochówkiem</w:t>
      </w:r>
      <w:r>
        <w:rPr>
          <w:rFonts w:ascii="Verdana" w:hAnsi="Verdana"/>
          <w:sz w:val="20"/>
          <w:szCs w:val="20"/>
        </w:rPr>
        <w:t xml:space="preserve"> </w:t>
      </w:r>
      <w:r w:rsidRPr="003D55C7">
        <w:rPr>
          <w:rFonts w:ascii="Verdana" w:hAnsi="Verdana"/>
          <w:sz w:val="20"/>
          <w:szCs w:val="20"/>
        </w:rPr>
        <w:t>: ………………….. zł netto + obowiązujący podatek VAT, co daje kwotę ………………………</w:t>
      </w:r>
      <w:r w:rsidRPr="003D55C7">
        <w:rPr>
          <w:rFonts w:ascii="Verdana" w:hAnsi="Verdana"/>
          <w:b/>
          <w:sz w:val="20"/>
          <w:szCs w:val="20"/>
        </w:rPr>
        <w:t xml:space="preserve"> </w:t>
      </w:r>
      <w:r w:rsidRPr="003D55C7">
        <w:rPr>
          <w:rFonts w:ascii="Verdana" w:hAnsi="Verdana"/>
          <w:sz w:val="20"/>
          <w:szCs w:val="20"/>
        </w:rPr>
        <w:t>zł</w:t>
      </w:r>
      <w:r w:rsidRPr="003D55C7">
        <w:rPr>
          <w:rFonts w:ascii="Verdana" w:hAnsi="Verdana"/>
          <w:b/>
          <w:sz w:val="20"/>
          <w:szCs w:val="20"/>
        </w:rPr>
        <w:t xml:space="preserve"> </w:t>
      </w:r>
      <w:r w:rsidRPr="003D55C7">
        <w:rPr>
          <w:rFonts w:ascii="Verdana" w:hAnsi="Verdana"/>
          <w:sz w:val="20"/>
          <w:szCs w:val="20"/>
        </w:rPr>
        <w:t>brutto (słownie: ……………………………………………………………………………… brutto)</w:t>
      </w:r>
      <w:r w:rsidRPr="003D55C7">
        <w:rPr>
          <w:rFonts w:ascii="Verdana" w:hAnsi="Verdana"/>
          <w:iCs/>
          <w:sz w:val="20"/>
          <w:szCs w:val="20"/>
        </w:rPr>
        <w:t xml:space="preserve"> przy stawce </w:t>
      </w:r>
      <w:r w:rsidRPr="003D55C7">
        <w:rPr>
          <w:rFonts w:ascii="Verdana" w:hAnsi="Verdana"/>
          <w:sz w:val="20"/>
          <w:szCs w:val="20"/>
        </w:rPr>
        <w:t>za jednostkę normatywną równą ………………</w:t>
      </w:r>
      <w:r w:rsidRPr="003D55C7">
        <w:rPr>
          <w:rFonts w:ascii="Verdana" w:hAnsi="Verdana"/>
          <w:b/>
          <w:sz w:val="20"/>
          <w:szCs w:val="20"/>
        </w:rPr>
        <w:t xml:space="preserve"> </w:t>
      </w:r>
      <w:r w:rsidRPr="003D55C7">
        <w:rPr>
          <w:rFonts w:ascii="Verdana" w:hAnsi="Verdana"/>
          <w:sz w:val="20"/>
          <w:szCs w:val="20"/>
        </w:rPr>
        <w:t>zł netto.</w:t>
      </w:r>
    </w:p>
    <w:p w14:paraId="08F60DD2" w14:textId="77777777" w:rsidR="007B3BB0" w:rsidRPr="00E3357D" w:rsidRDefault="007B3BB0" w:rsidP="002D13C3">
      <w:pPr>
        <w:pStyle w:val="Akapitzlist"/>
        <w:numPr>
          <w:ilvl w:val="0"/>
          <w:numId w:val="44"/>
        </w:numPr>
        <w:spacing w:after="200" w:line="240" w:lineRule="auto"/>
        <w:ind w:left="709" w:hanging="283"/>
        <w:contextualSpacing/>
        <w:jc w:val="both"/>
        <w:rPr>
          <w:rFonts w:ascii="Verdana" w:hAnsi="Verdana"/>
          <w:sz w:val="20"/>
          <w:szCs w:val="20"/>
        </w:rPr>
      </w:pPr>
      <w:r w:rsidRPr="003D55C7">
        <w:rPr>
          <w:rFonts w:ascii="Verdana" w:hAnsi="Verdana"/>
          <w:sz w:val="20"/>
          <w:szCs w:val="20"/>
        </w:rPr>
        <w:t>wykonanie opracowania wyników: ……………………... zł netto + obowiązujący podatek VAT, co daje kwotę …………………… zł brutto (słownie: ……………………………………………………………..brutto  )</w:t>
      </w:r>
      <w:r w:rsidRPr="003D55C7">
        <w:rPr>
          <w:rFonts w:ascii="Verdana" w:hAnsi="Verdana"/>
          <w:iCs/>
          <w:sz w:val="20"/>
          <w:szCs w:val="20"/>
        </w:rPr>
        <w:t xml:space="preserve"> przy stawce </w:t>
      </w:r>
      <w:r w:rsidRPr="003D55C7">
        <w:rPr>
          <w:rFonts w:ascii="Verdana" w:hAnsi="Verdana"/>
          <w:sz w:val="20"/>
          <w:szCs w:val="20"/>
        </w:rPr>
        <w:t>za jednostkę normatywną równą ……………… zł netto.</w:t>
      </w:r>
    </w:p>
    <w:p w14:paraId="627CF180"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sz w:val="20"/>
          <w:szCs w:val="20"/>
        </w:rPr>
        <w:t xml:space="preserve">Rozliczenie za wykonane prace w zakresie badań wykopaliskowych </w:t>
      </w:r>
      <w:r>
        <w:rPr>
          <w:rFonts w:ascii="Verdana" w:hAnsi="Verdana"/>
          <w:sz w:val="20"/>
          <w:szCs w:val="20"/>
        </w:rPr>
        <w:t xml:space="preserve">i ekshumacji, powtórnego pochówku oraz </w:t>
      </w:r>
      <w:r w:rsidRPr="003D55C7">
        <w:rPr>
          <w:rFonts w:ascii="Verdana" w:hAnsi="Verdana"/>
          <w:sz w:val="20"/>
          <w:szCs w:val="20"/>
        </w:rPr>
        <w:t xml:space="preserve">opracowania </w:t>
      </w:r>
      <w:r>
        <w:rPr>
          <w:rFonts w:ascii="Verdana" w:hAnsi="Verdana"/>
          <w:sz w:val="20"/>
          <w:szCs w:val="20"/>
        </w:rPr>
        <w:t>wyników</w:t>
      </w:r>
      <w:r w:rsidRPr="003D55C7">
        <w:rPr>
          <w:rFonts w:ascii="Verdana" w:hAnsi="Verdana"/>
          <w:sz w:val="20"/>
          <w:szCs w:val="20"/>
        </w:rPr>
        <w:t xml:space="preserve"> nastąpi na podstawie szczegółowej kalkulacji </w:t>
      </w:r>
      <w:proofErr w:type="spellStart"/>
      <w:r w:rsidRPr="003D55C7">
        <w:rPr>
          <w:rFonts w:ascii="Verdana" w:hAnsi="Verdana"/>
          <w:sz w:val="20"/>
          <w:szCs w:val="20"/>
        </w:rPr>
        <w:t>powynikowej</w:t>
      </w:r>
      <w:proofErr w:type="spellEnd"/>
      <w:r w:rsidRPr="003D55C7">
        <w:rPr>
          <w:rFonts w:ascii="Verdana" w:hAnsi="Verdana"/>
          <w:sz w:val="20"/>
          <w:szCs w:val="20"/>
        </w:rPr>
        <w:t xml:space="preserve"> zgodnie z zasadami określonymi w załączniku </w:t>
      </w:r>
      <w:r>
        <w:rPr>
          <w:rFonts w:ascii="Verdana" w:hAnsi="Verdana"/>
          <w:sz w:val="20"/>
          <w:szCs w:val="20"/>
        </w:rPr>
        <w:t>nr 3 i 4</w:t>
      </w:r>
      <w:r w:rsidRPr="003D55C7">
        <w:rPr>
          <w:rFonts w:ascii="Verdana" w:hAnsi="Verdana"/>
          <w:sz w:val="20"/>
          <w:szCs w:val="20"/>
        </w:rPr>
        <w:t xml:space="preserve"> do Opisu Przedmiotu Zamówienia z zastosowaniem stawki za jednostkę normatywną określoną w ust. 1.</w:t>
      </w:r>
    </w:p>
    <w:p w14:paraId="06628672" w14:textId="2FDA83C8" w:rsidR="007B3BB0" w:rsidRPr="007B3BB0" w:rsidRDefault="007B3BB0" w:rsidP="002D13C3">
      <w:pPr>
        <w:numPr>
          <w:ilvl w:val="1"/>
          <w:numId w:val="21"/>
        </w:numPr>
        <w:tabs>
          <w:tab w:val="clear" w:pos="1080"/>
        </w:tabs>
        <w:ind w:left="426" w:hanging="426"/>
        <w:jc w:val="both"/>
        <w:rPr>
          <w:rFonts w:ascii="Verdana" w:hAnsi="Verdana"/>
          <w:b/>
          <w:sz w:val="20"/>
          <w:szCs w:val="20"/>
        </w:rPr>
      </w:pPr>
      <w:r w:rsidRPr="003D55C7">
        <w:rPr>
          <w:rFonts w:ascii="Verdana" w:hAnsi="Verdana"/>
          <w:sz w:val="20"/>
          <w:szCs w:val="20"/>
        </w:rPr>
        <w:t>W przypadku zaistnienia okoliczności uzasadniających</w:t>
      </w:r>
      <w:r>
        <w:rPr>
          <w:rFonts w:ascii="Verdana" w:hAnsi="Verdana"/>
          <w:sz w:val="20"/>
          <w:szCs w:val="20"/>
        </w:rPr>
        <w:t>, o którym mowa</w:t>
      </w:r>
      <w:r w:rsidR="00880418">
        <w:rPr>
          <w:rFonts w:ascii="Verdana" w:hAnsi="Verdana"/>
          <w:sz w:val="20"/>
          <w:szCs w:val="20"/>
        </w:rPr>
        <w:t xml:space="preserve"> w </w:t>
      </w:r>
      <w:r w:rsidR="00880418" w:rsidRPr="00880418">
        <w:rPr>
          <w:rFonts w:ascii="Verdana" w:hAnsi="Verdana" w:cs="TTE1768698t00"/>
          <w:sz w:val="20"/>
          <w:szCs w:val="20"/>
        </w:rPr>
        <w:t>§ 1 ust. 3</w:t>
      </w:r>
      <w:r w:rsidR="00880418">
        <w:rPr>
          <w:rFonts w:ascii="Verdana" w:hAnsi="Verdana"/>
          <w:sz w:val="20"/>
          <w:szCs w:val="20"/>
        </w:rPr>
        <w:t xml:space="preserve"> </w:t>
      </w:r>
      <w:r>
        <w:rPr>
          <w:rFonts w:ascii="Verdana" w:hAnsi="Verdana"/>
          <w:sz w:val="20"/>
          <w:szCs w:val="20"/>
        </w:rPr>
        <w:t xml:space="preserve"> </w:t>
      </w:r>
      <w:r w:rsidRPr="007B3BB0">
        <w:rPr>
          <w:rFonts w:ascii="Verdana" w:hAnsi="Verdana"/>
          <w:sz w:val="20"/>
          <w:szCs w:val="20"/>
        </w:rPr>
        <w:t>wartość stawki za 1</w:t>
      </w:r>
      <w:r w:rsidR="00246A81">
        <w:rPr>
          <w:rFonts w:ascii="Verdana" w:hAnsi="Verdana"/>
          <w:sz w:val="20"/>
          <w:szCs w:val="20"/>
        </w:rPr>
        <w:t xml:space="preserve"> jednostkę normatywną wymienioną</w:t>
      </w:r>
      <w:r w:rsidRPr="007B3BB0">
        <w:rPr>
          <w:rFonts w:ascii="Verdana" w:hAnsi="Verdana"/>
          <w:sz w:val="20"/>
          <w:szCs w:val="20"/>
        </w:rPr>
        <w:t xml:space="preserve"> w ust. 1 nie ulegnie zmianie.</w:t>
      </w:r>
    </w:p>
    <w:p w14:paraId="0CCC89DA" w14:textId="77777777" w:rsidR="007B3BB0" w:rsidRPr="00CA4DBC"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sz w:val="20"/>
          <w:szCs w:val="20"/>
        </w:rPr>
        <w:t xml:space="preserve">W zakresie badań wykopaliskowych </w:t>
      </w:r>
      <w:r>
        <w:rPr>
          <w:rFonts w:ascii="Verdana" w:hAnsi="Verdana"/>
          <w:sz w:val="20"/>
          <w:szCs w:val="20"/>
        </w:rPr>
        <w:t xml:space="preserve">i ekshumacji oraz powtórnego pochówku </w:t>
      </w:r>
      <w:r w:rsidRPr="003D55C7">
        <w:rPr>
          <w:rFonts w:ascii="Verdana" w:hAnsi="Verdana"/>
          <w:sz w:val="20"/>
          <w:szCs w:val="20"/>
        </w:rPr>
        <w:t>Wykonawca może, po uzgodnieniu z Zamawiającym, dokonać korekt bieżących, polegających na przemieszczeniu wysiłku badawczego i środków finansowych pomiędzy pracami cząstkowymi, bez naruszenia ogólnego zakresu rzeczowego i finansowego Umowy.</w:t>
      </w:r>
    </w:p>
    <w:p w14:paraId="1DD119C8"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sz w:val="20"/>
          <w:szCs w:val="20"/>
        </w:rPr>
        <w:t xml:space="preserve">Wykonawca oświadcza, że uwzględnił w swojej ofercie i ujął na podstawie własnych kalkulacji i szacunków w stawce za jednostkę normatywną: </w:t>
      </w:r>
    </w:p>
    <w:p w14:paraId="79D6E039" w14:textId="77777777" w:rsidR="007B3BB0" w:rsidRPr="003D55C7" w:rsidRDefault="007B3BB0" w:rsidP="002D13C3">
      <w:pPr>
        <w:numPr>
          <w:ilvl w:val="0"/>
          <w:numId w:val="45"/>
        </w:numPr>
        <w:tabs>
          <w:tab w:val="num" w:pos="1080"/>
        </w:tabs>
        <w:jc w:val="both"/>
        <w:rPr>
          <w:rFonts w:ascii="Verdana" w:hAnsi="Verdana"/>
          <w:b/>
          <w:sz w:val="20"/>
          <w:szCs w:val="20"/>
        </w:rPr>
      </w:pPr>
      <w:r w:rsidRPr="003D55C7">
        <w:rPr>
          <w:rFonts w:ascii="Verdana" w:hAnsi="Verdana"/>
          <w:sz w:val="20"/>
          <w:szCs w:val="20"/>
        </w:rPr>
        <w:t xml:space="preserve">wszelkie koszty wynikające z wymagań określonych w SIWZ, a w szczególności </w:t>
      </w:r>
      <w:r>
        <w:rPr>
          <w:rFonts w:ascii="Verdana" w:eastAsia="ArialNarrow" w:hAnsi="Verdana"/>
          <w:sz w:val="20"/>
          <w:szCs w:val="20"/>
        </w:rPr>
        <w:t xml:space="preserve"> </w:t>
      </w:r>
      <w:r w:rsidRPr="003D55C7">
        <w:rPr>
          <w:rFonts w:ascii="Verdana" w:eastAsia="ArialNarrow" w:hAnsi="Verdana"/>
          <w:sz w:val="20"/>
          <w:szCs w:val="20"/>
        </w:rPr>
        <w:t xml:space="preserve"> koszty dojazdu i transportu </w:t>
      </w:r>
      <w:r w:rsidRPr="00E44CB7">
        <w:rPr>
          <w:rFonts w:ascii="Verdana" w:eastAsia="ArialNarrow" w:hAnsi="Verdana"/>
          <w:sz w:val="20"/>
          <w:szCs w:val="20"/>
        </w:rPr>
        <w:t>sprzętu na miejsce prowadzenie badań określone w OPZ,</w:t>
      </w:r>
      <w:r>
        <w:rPr>
          <w:rFonts w:ascii="Verdana" w:eastAsia="ArialNarrow" w:hAnsi="Verdana"/>
          <w:sz w:val="20"/>
          <w:szCs w:val="20"/>
        </w:rPr>
        <w:t xml:space="preserve"> </w:t>
      </w:r>
      <w:r w:rsidRPr="003D55C7">
        <w:rPr>
          <w:rFonts w:ascii="Verdana" w:hAnsi="Verdana"/>
          <w:sz w:val="20"/>
          <w:szCs w:val="20"/>
        </w:rPr>
        <w:t>koszt</w:t>
      </w:r>
      <w:r>
        <w:rPr>
          <w:rFonts w:ascii="Verdana" w:hAnsi="Verdana"/>
          <w:sz w:val="20"/>
          <w:szCs w:val="20"/>
        </w:rPr>
        <w:t>y robót ziemnych i geodezyjnych, koszty zapewnienia środków ochrony osobistej dla pracowników uczestniczących w ekshumacji oraz koszty związane z zapewnieniem powtórnego pochówku szczątków ludzkich.</w:t>
      </w:r>
    </w:p>
    <w:p w14:paraId="4364F15A" w14:textId="77777777" w:rsidR="007B3BB0" w:rsidRPr="003D55C7" w:rsidRDefault="007B3BB0" w:rsidP="002D13C3">
      <w:pPr>
        <w:numPr>
          <w:ilvl w:val="0"/>
          <w:numId w:val="45"/>
        </w:numPr>
        <w:tabs>
          <w:tab w:val="num" w:pos="1080"/>
        </w:tabs>
        <w:jc w:val="both"/>
        <w:rPr>
          <w:rFonts w:ascii="Verdana" w:hAnsi="Verdana"/>
          <w:b/>
          <w:sz w:val="20"/>
          <w:szCs w:val="20"/>
        </w:rPr>
      </w:pPr>
      <w:r w:rsidRPr="003D55C7">
        <w:rPr>
          <w:rFonts w:ascii="Verdana" w:hAnsi="Verdana"/>
          <w:sz w:val="20"/>
          <w:szCs w:val="20"/>
        </w:rPr>
        <w:t>ryzyko dodatkowych kosztów związanych z realizacją przedmiotu Umowy</w:t>
      </w:r>
      <w:r w:rsidRPr="003D55C7">
        <w:rPr>
          <w:rFonts w:ascii="Verdana" w:eastAsia="ArialNarrow" w:hAnsi="Verdana"/>
          <w:sz w:val="20"/>
          <w:szCs w:val="20"/>
        </w:rPr>
        <w:t xml:space="preserve">. </w:t>
      </w:r>
    </w:p>
    <w:p w14:paraId="128BF346"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cs="TTE1771BD8t00"/>
          <w:sz w:val="20"/>
          <w:szCs w:val="20"/>
        </w:rPr>
        <w:t>Strony ustalają termin płatności prawidłowo wystawionej faktury VAT do 30 dni od  dnia jej otrzymania przez Zamawiającego. Warunkiem wystawienia faktury VAT jest podpisanie protokołu odbioru przez Strony bez zastrzeżeń oraz zatwierdzenie protokołu przez Dyrektora Oddziału.</w:t>
      </w:r>
    </w:p>
    <w:p w14:paraId="1E007549"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cs="TTE1771BD8t00"/>
          <w:sz w:val="20"/>
          <w:szCs w:val="20"/>
        </w:rPr>
        <w:t xml:space="preserve">Zamawiający zapłaci należne Wykonawcy wynagrodzenie przelewem na rachunek bankowy </w:t>
      </w:r>
      <w:r>
        <w:rPr>
          <w:rFonts w:ascii="Verdana" w:hAnsi="Verdana" w:cs="TTE1771BD8t00"/>
          <w:sz w:val="20"/>
          <w:szCs w:val="20"/>
        </w:rPr>
        <w:t xml:space="preserve">             </w:t>
      </w:r>
      <w:r w:rsidRPr="003D55C7">
        <w:rPr>
          <w:rFonts w:ascii="Verdana" w:hAnsi="Verdana" w:cs="TTE1771BD8t00"/>
          <w:sz w:val="20"/>
          <w:szCs w:val="20"/>
        </w:rPr>
        <w:t>o numerze ………………………………………………………………………..……… w banku …………………………………..</w:t>
      </w:r>
    </w:p>
    <w:p w14:paraId="12A0357C"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cs="TTE1771BD8t00"/>
          <w:sz w:val="20"/>
          <w:szCs w:val="20"/>
        </w:rPr>
        <w:t xml:space="preserve">Strony ustalają dzień zapłaty należności na dzień obciążenia rachunku bankowego </w:t>
      </w:r>
      <w:r w:rsidRPr="003D55C7">
        <w:rPr>
          <w:rFonts w:ascii="Verdana" w:hAnsi="Verdana" w:cs="TTE1768698t00"/>
          <w:sz w:val="20"/>
          <w:szCs w:val="20"/>
        </w:rPr>
        <w:t>Zamawiającego</w:t>
      </w:r>
      <w:r w:rsidRPr="003D55C7">
        <w:rPr>
          <w:rFonts w:ascii="Verdana" w:hAnsi="Verdana" w:cs="TTE1771BD8t00"/>
          <w:sz w:val="20"/>
          <w:szCs w:val="20"/>
        </w:rPr>
        <w:t>.</w:t>
      </w:r>
    </w:p>
    <w:p w14:paraId="27307FDC" w14:textId="77777777" w:rsidR="007B3BB0" w:rsidRPr="003D55C7" w:rsidRDefault="007B3BB0" w:rsidP="002D13C3">
      <w:pPr>
        <w:numPr>
          <w:ilvl w:val="1"/>
          <w:numId w:val="21"/>
        </w:numPr>
        <w:tabs>
          <w:tab w:val="num" w:pos="360"/>
        </w:tabs>
        <w:ind w:left="360"/>
        <w:jc w:val="both"/>
        <w:rPr>
          <w:rFonts w:ascii="Verdana" w:hAnsi="Verdana"/>
          <w:b/>
          <w:sz w:val="20"/>
          <w:szCs w:val="20"/>
        </w:rPr>
      </w:pPr>
      <w:r w:rsidRPr="003D55C7">
        <w:rPr>
          <w:rFonts w:ascii="Verdana" w:hAnsi="Verdana"/>
          <w:sz w:val="20"/>
          <w:szCs w:val="20"/>
        </w:rPr>
        <w:t>Strony ustalają, iż w przypadku zmiany stawki podatku VAT przez władzę ustawodawczą w trakcie trwania Umowy, wynikającej ze zmiany ustawy o podatku od towarów i usług oraz podatku akcyzowego lub wprowadzenia w trakcie wykonywania Umowy podatku VAT za wykonanie usługi, należne Wykonawcy wynagrodzenie zostanie odpowiednio dostosowane.</w:t>
      </w:r>
    </w:p>
    <w:p w14:paraId="0AA5DC0A" w14:textId="77777777" w:rsidR="007B3BB0" w:rsidRPr="003D55C7" w:rsidRDefault="007B3BB0" w:rsidP="007B3BB0">
      <w:pPr>
        <w:tabs>
          <w:tab w:val="num" w:pos="1080"/>
        </w:tabs>
        <w:ind w:left="360"/>
        <w:jc w:val="both"/>
        <w:rPr>
          <w:rFonts w:ascii="Verdana" w:hAnsi="Verdana"/>
          <w:b/>
          <w:sz w:val="20"/>
          <w:szCs w:val="20"/>
        </w:rPr>
      </w:pPr>
    </w:p>
    <w:p w14:paraId="3DCB486F" w14:textId="77777777" w:rsidR="00880418" w:rsidRDefault="00880418" w:rsidP="007B3BB0">
      <w:pPr>
        <w:jc w:val="center"/>
        <w:rPr>
          <w:rFonts w:ascii="Verdana" w:hAnsi="Verdana" w:cs="TTE1768698t00"/>
          <w:b/>
          <w:sz w:val="20"/>
          <w:szCs w:val="20"/>
        </w:rPr>
      </w:pPr>
    </w:p>
    <w:p w14:paraId="6B85D65C" w14:textId="77777777" w:rsidR="00880418" w:rsidRDefault="00880418" w:rsidP="007B3BB0">
      <w:pPr>
        <w:jc w:val="center"/>
        <w:rPr>
          <w:rFonts w:ascii="Verdana" w:hAnsi="Verdana" w:cs="TTE1768698t00"/>
          <w:b/>
          <w:sz w:val="20"/>
          <w:szCs w:val="20"/>
        </w:rPr>
      </w:pPr>
    </w:p>
    <w:p w14:paraId="4FDFE092" w14:textId="77777777" w:rsidR="00880418" w:rsidRDefault="00880418" w:rsidP="007B3BB0">
      <w:pPr>
        <w:jc w:val="center"/>
        <w:rPr>
          <w:rFonts w:ascii="Verdana" w:hAnsi="Verdana" w:cs="TTE1768698t00"/>
          <w:b/>
          <w:sz w:val="20"/>
          <w:szCs w:val="20"/>
        </w:rPr>
      </w:pPr>
    </w:p>
    <w:p w14:paraId="51D92DFD" w14:textId="77777777" w:rsidR="00880418" w:rsidRDefault="00880418" w:rsidP="007B3BB0">
      <w:pPr>
        <w:jc w:val="center"/>
        <w:rPr>
          <w:rFonts w:ascii="Verdana" w:hAnsi="Verdana" w:cs="TTE1768698t00"/>
          <w:b/>
          <w:sz w:val="20"/>
          <w:szCs w:val="20"/>
        </w:rPr>
      </w:pPr>
    </w:p>
    <w:p w14:paraId="17F71931" w14:textId="28CCBF72"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lastRenderedPageBreak/>
        <w:t>§ 3</w:t>
      </w:r>
    </w:p>
    <w:p w14:paraId="7D8E310F"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Terminy realizacji Umowy</w:t>
      </w:r>
    </w:p>
    <w:p w14:paraId="52FCF87F" w14:textId="77777777" w:rsidR="007B3BB0" w:rsidRPr="003D55C7" w:rsidRDefault="007B3BB0" w:rsidP="007B3BB0">
      <w:pPr>
        <w:jc w:val="center"/>
        <w:rPr>
          <w:rFonts w:ascii="Verdana" w:hAnsi="Verdana" w:cs="TTE1768698t00"/>
          <w:b/>
          <w:sz w:val="20"/>
          <w:szCs w:val="20"/>
        </w:rPr>
      </w:pPr>
    </w:p>
    <w:p w14:paraId="4DD5F747" w14:textId="77777777" w:rsidR="007B3BB0" w:rsidRDefault="007B3BB0" w:rsidP="002D13C3">
      <w:pPr>
        <w:numPr>
          <w:ilvl w:val="0"/>
          <w:numId w:val="23"/>
        </w:numPr>
        <w:ind w:left="357" w:hanging="357"/>
        <w:jc w:val="both"/>
        <w:rPr>
          <w:rFonts w:ascii="Verdana" w:hAnsi="Verdana" w:cs="TTE1E09480t00"/>
          <w:sz w:val="20"/>
          <w:szCs w:val="20"/>
        </w:rPr>
      </w:pPr>
      <w:r w:rsidRPr="003D55C7">
        <w:rPr>
          <w:rFonts w:ascii="Verdana" w:hAnsi="Verdana" w:cs="TTE1E09480t00"/>
          <w:sz w:val="20"/>
          <w:szCs w:val="20"/>
        </w:rPr>
        <w:t xml:space="preserve">Wykonawca zobowiązuje się, iż przedmiot Umowy określony w § 1 zrealizuje zgodnie </w:t>
      </w:r>
      <w:r>
        <w:rPr>
          <w:rFonts w:ascii="Verdana" w:hAnsi="Verdana" w:cs="TTE1E09480t00"/>
          <w:sz w:val="20"/>
          <w:szCs w:val="20"/>
        </w:rPr>
        <w:t xml:space="preserve">                     </w:t>
      </w:r>
      <w:r w:rsidRPr="003D55C7">
        <w:rPr>
          <w:rFonts w:ascii="Verdana" w:hAnsi="Verdana" w:cs="TTE1E09480t00"/>
          <w:sz w:val="20"/>
          <w:szCs w:val="20"/>
        </w:rPr>
        <w:t xml:space="preserve">z postanowieniami umownymi i powszechnie obowiązującymi w tym zakresie przepisami prawa, w terminie </w:t>
      </w:r>
      <w:r w:rsidRPr="003D55C7">
        <w:rPr>
          <w:rFonts w:ascii="Verdana" w:hAnsi="Verdana"/>
          <w:iCs/>
          <w:sz w:val="20"/>
          <w:szCs w:val="20"/>
        </w:rPr>
        <w:t xml:space="preserve">12 miesięcy </w:t>
      </w:r>
      <w:r w:rsidRPr="00671E4B">
        <w:rPr>
          <w:rFonts w:ascii="Verdana" w:hAnsi="Verdana"/>
          <w:sz w:val="20"/>
          <w:szCs w:val="20"/>
        </w:rPr>
        <w:t xml:space="preserve">od </w:t>
      </w:r>
      <w:r>
        <w:rPr>
          <w:rFonts w:ascii="Verdana" w:hAnsi="Verdana"/>
          <w:sz w:val="20"/>
          <w:szCs w:val="20"/>
        </w:rPr>
        <w:t>dnia uzyskania pozwoleń na przeprowadzenie badań wykopaliskowych i ekshumacji</w:t>
      </w:r>
      <w:r w:rsidRPr="003D55C7">
        <w:rPr>
          <w:rFonts w:ascii="Verdana" w:hAnsi="Verdana" w:cs="TTE1E09480t00"/>
          <w:sz w:val="20"/>
          <w:szCs w:val="20"/>
        </w:rPr>
        <w:t xml:space="preserve">, przy czym dla wykonania poszczególnych części strony uzgadniają terminy jak niżej:  </w:t>
      </w:r>
    </w:p>
    <w:p w14:paraId="247C4226" w14:textId="77777777" w:rsidR="007B3BB0" w:rsidRPr="003D55C7" w:rsidRDefault="007B3BB0" w:rsidP="007B3BB0">
      <w:pPr>
        <w:ind w:left="357"/>
        <w:jc w:val="both"/>
        <w:rPr>
          <w:rFonts w:ascii="Verdana" w:hAnsi="Verdana" w:cs="TTE1E09480t00"/>
          <w:sz w:val="20"/>
          <w:szCs w:val="20"/>
        </w:rPr>
      </w:pPr>
    </w:p>
    <w:p w14:paraId="4E028019" w14:textId="64BAAC81" w:rsidR="007B3BB0" w:rsidRDefault="00CC2FA0" w:rsidP="002D13C3">
      <w:pPr>
        <w:numPr>
          <w:ilvl w:val="0"/>
          <w:numId w:val="15"/>
        </w:numPr>
        <w:jc w:val="both"/>
        <w:rPr>
          <w:rFonts w:ascii="Verdana" w:hAnsi="Verdana"/>
          <w:sz w:val="20"/>
          <w:szCs w:val="20"/>
        </w:rPr>
      </w:pPr>
      <w:r w:rsidRPr="00671E4B">
        <w:rPr>
          <w:rFonts w:ascii="Verdana" w:hAnsi="Verdana"/>
          <w:sz w:val="20"/>
          <w:szCs w:val="20"/>
        </w:rPr>
        <w:t>B</w:t>
      </w:r>
      <w:r w:rsidR="007B3BB0" w:rsidRPr="00671E4B">
        <w:rPr>
          <w:rFonts w:ascii="Verdana" w:hAnsi="Verdana"/>
          <w:sz w:val="20"/>
          <w:szCs w:val="20"/>
        </w:rPr>
        <w:t>adania</w:t>
      </w:r>
      <w:r>
        <w:rPr>
          <w:rFonts w:ascii="Verdana" w:hAnsi="Verdana"/>
          <w:sz w:val="20"/>
          <w:szCs w:val="20"/>
        </w:rPr>
        <w:t xml:space="preserve"> terenowe tj.</w:t>
      </w:r>
      <w:r w:rsidR="007B3BB0" w:rsidRPr="00671E4B">
        <w:rPr>
          <w:rFonts w:ascii="Verdana" w:hAnsi="Verdana"/>
          <w:sz w:val="20"/>
          <w:szCs w:val="20"/>
        </w:rPr>
        <w:t xml:space="preserve"> </w:t>
      </w:r>
      <w:r w:rsidR="007B3BB0">
        <w:rPr>
          <w:rFonts w:ascii="Verdana" w:hAnsi="Verdana"/>
          <w:sz w:val="20"/>
          <w:szCs w:val="20"/>
        </w:rPr>
        <w:t xml:space="preserve">wykopaliskowe i ekshumację </w:t>
      </w:r>
      <w:r w:rsidR="007B3BB0" w:rsidRPr="00671E4B">
        <w:rPr>
          <w:rFonts w:ascii="Verdana" w:hAnsi="Verdana"/>
          <w:sz w:val="20"/>
          <w:szCs w:val="20"/>
        </w:rPr>
        <w:t>wraz ze sprawozdaniem należy wykonać</w:t>
      </w:r>
      <w:r>
        <w:rPr>
          <w:rFonts w:ascii="Verdana" w:hAnsi="Verdana"/>
          <w:sz w:val="20"/>
          <w:szCs w:val="20"/>
        </w:rPr>
        <w:t xml:space="preserve"> </w:t>
      </w:r>
      <w:r w:rsidR="007B3BB0" w:rsidRPr="00671E4B">
        <w:rPr>
          <w:rFonts w:ascii="Verdana" w:hAnsi="Verdana"/>
          <w:sz w:val="20"/>
          <w:szCs w:val="20"/>
        </w:rPr>
        <w:t>i przekazać</w:t>
      </w:r>
      <w:r w:rsidR="007B3BB0">
        <w:rPr>
          <w:rFonts w:ascii="Verdana" w:hAnsi="Verdana"/>
          <w:sz w:val="20"/>
          <w:szCs w:val="20"/>
        </w:rPr>
        <w:t xml:space="preserve"> </w:t>
      </w:r>
      <w:r w:rsidR="00E53460">
        <w:rPr>
          <w:rFonts w:ascii="Verdana" w:hAnsi="Verdana"/>
          <w:sz w:val="20"/>
          <w:szCs w:val="20"/>
        </w:rPr>
        <w:t>w terminie</w:t>
      </w:r>
      <w:r w:rsidR="00880418">
        <w:rPr>
          <w:rFonts w:ascii="Verdana" w:hAnsi="Verdana"/>
          <w:sz w:val="20"/>
          <w:szCs w:val="20"/>
        </w:rPr>
        <w:t xml:space="preserve"> ……..</w:t>
      </w:r>
      <w:r w:rsidR="007B3BB0" w:rsidRPr="00671E4B">
        <w:rPr>
          <w:rFonts w:ascii="Verdana" w:hAnsi="Verdana"/>
          <w:sz w:val="20"/>
          <w:szCs w:val="20"/>
        </w:rPr>
        <w:t xml:space="preserve"> dni od </w:t>
      </w:r>
      <w:r w:rsidR="007B3BB0">
        <w:rPr>
          <w:rFonts w:ascii="Verdana" w:hAnsi="Verdana"/>
          <w:sz w:val="20"/>
          <w:szCs w:val="20"/>
        </w:rPr>
        <w:t>dnia uzyskania pozwoleń na przeprowadzenie badań i ekshumacji</w:t>
      </w:r>
      <w:r w:rsidR="007B3BB0" w:rsidRPr="00671E4B">
        <w:rPr>
          <w:rFonts w:ascii="Verdana" w:hAnsi="Verdana"/>
          <w:sz w:val="20"/>
          <w:szCs w:val="20"/>
        </w:rPr>
        <w:t>;</w:t>
      </w:r>
    </w:p>
    <w:p w14:paraId="50F9262F" w14:textId="5DC5F590" w:rsidR="007B3BB0" w:rsidRPr="00671E4B" w:rsidRDefault="007B3BB0" w:rsidP="002D13C3">
      <w:pPr>
        <w:numPr>
          <w:ilvl w:val="0"/>
          <w:numId w:val="15"/>
        </w:numPr>
        <w:jc w:val="both"/>
        <w:rPr>
          <w:rFonts w:ascii="Verdana" w:hAnsi="Verdana"/>
          <w:sz w:val="20"/>
          <w:szCs w:val="20"/>
        </w:rPr>
      </w:pPr>
      <w:r>
        <w:rPr>
          <w:rFonts w:ascii="Verdana" w:hAnsi="Verdana"/>
          <w:sz w:val="20"/>
          <w:szCs w:val="20"/>
        </w:rPr>
        <w:t>powtórny pochówek szczątków ludzkich należy wykon</w:t>
      </w:r>
      <w:r w:rsidR="00324429">
        <w:rPr>
          <w:rFonts w:ascii="Verdana" w:hAnsi="Verdana"/>
          <w:sz w:val="20"/>
          <w:szCs w:val="20"/>
        </w:rPr>
        <w:t>ać w terminie</w:t>
      </w:r>
      <w:r>
        <w:rPr>
          <w:rFonts w:ascii="Verdana" w:hAnsi="Verdana"/>
          <w:sz w:val="20"/>
          <w:szCs w:val="20"/>
        </w:rPr>
        <w:t xml:space="preserve"> 6 miesięcy od dnia odbioru badań wykopaliskowych i ekshumacji;</w:t>
      </w:r>
      <w:r w:rsidRPr="00671E4B">
        <w:rPr>
          <w:rFonts w:ascii="Verdana" w:hAnsi="Verdana"/>
          <w:sz w:val="20"/>
          <w:szCs w:val="20"/>
        </w:rPr>
        <w:t xml:space="preserve"> </w:t>
      </w:r>
    </w:p>
    <w:p w14:paraId="013AB085" w14:textId="4456E179" w:rsidR="007B3BB0" w:rsidRPr="00671E4B" w:rsidRDefault="007B3BB0" w:rsidP="002D13C3">
      <w:pPr>
        <w:numPr>
          <w:ilvl w:val="0"/>
          <w:numId w:val="15"/>
        </w:numPr>
        <w:jc w:val="both"/>
        <w:rPr>
          <w:rFonts w:ascii="Verdana" w:hAnsi="Verdana"/>
          <w:sz w:val="20"/>
          <w:szCs w:val="20"/>
        </w:rPr>
      </w:pPr>
      <w:r w:rsidRPr="00671E4B">
        <w:rPr>
          <w:rFonts w:ascii="Verdana" w:hAnsi="Verdana"/>
          <w:sz w:val="20"/>
          <w:szCs w:val="20"/>
        </w:rPr>
        <w:t>opracowanie wyników badań</w:t>
      </w:r>
      <w:r>
        <w:rPr>
          <w:rFonts w:ascii="Verdana" w:hAnsi="Verdana"/>
          <w:sz w:val="20"/>
          <w:szCs w:val="20"/>
        </w:rPr>
        <w:t xml:space="preserve"> wykopaliskowych</w:t>
      </w:r>
      <w:r w:rsidRPr="00671E4B">
        <w:rPr>
          <w:rFonts w:ascii="Verdana" w:hAnsi="Verdana"/>
          <w:sz w:val="20"/>
          <w:szCs w:val="20"/>
        </w:rPr>
        <w:t xml:space="preserve"> </w:t>
      </w:r>
      <w:r>
        <w:rPr>
          <w:rFonts w:ascii="Verdana" w:hAnsi="Verdana"/>
          <w:sz w:val="20"/>
          <w:szCs w:val="20"/>
        </w:rPr>
        <w:t xml:space="preserve">i ekshumacji </w:t>
      </w:r>
      <w:r w:rsidRPr="00671E4B">
        <w:rPr>
          <w:rFonts w:ascii="Verdana" w:hAnsi="Verdana"/>
          <w:sz w:val="20"/>
          <w:szCs w:val="20"/>
        </w:rPr>
        <w:t xml:space="preserve">należy wykonać i przekazać w terminie </w:t>
      </w:r>
      <w:r>
        <w:rPr>
          <w:rFonts w:ascii="Verdana" w:hAnsi="Verdana"/>
          <w:sz w:val="20"/>
          <w:szCs w:val="20"/>
        </w:rPr>
        <w:t xml:space="preserve"> </w:t>
      </w:r>
      <w:r w:rsidRPr="00671E4B">
        <w:rPr>
          <w:rFonts w:ascii="Verdana" w:hAnsi="Verdana"/>
          <w:sz w:val="20"/>
          <w:szCs w:val="20"/>
        </w:rPr>
        <w:t xml:space="preserve">12 miesięcy od </w:t>
      </w:r>
      <w:r>
        <w:rPr>
          <w:rFonts w:ascii="Verdana" w:hAnsi="Verdana"/>
          <w:sz w:val="20"/>
          <w:szCs w:val="20"/>
        </w:rPr>
        <w:t>dnia uzyskania pozwoleń na przeprowadzenie badań wykopaliskowych i ekshumacji</w:t>
      </w:r>
      <w:r w:rsidRPr="00671E4B">
        <w:rPr>
          <w:rFonts w:ascii="Verdana" w:hAnsi="Verdana"/>
          <w:sz w:val="20"/>
          <w:szCs w:val="20"/>
        </w:rPr>
        <w:t>, przy czym rękojmia na wy</w:t>
      </w:r>
      <w:r>
        <w:rPr>
          <w:rFonts w:ascii="Verdana" w:hAnsi="Verdana"/>
          <w:sz w:val="20"/>
          <w:szCs w:val="20"/>
        </w:rPr>
        <w:t>konane opracowania wyników</w:t>
      </w:r>
      <w:r w:rsidRPr="00671E4B">
        <w:rPr>
          <w:rFonts w:ascii="Verdana" w:hAnsi="Verdana"/>
          <w:sz w:val="20"/>
          <w:szCs w:val="20"/>
        </w:rPr>
        <w:t xml:space="preserve"> wynosi 24 miesiące od podpisania protokołu odbioru końcowego opracowania bez uwag. </w:t>
      </w:r>
    </w:p>
    <w:p w14:paraId="439290D1" w14:textId="77777777" w:rsidR="007B3BB0" w:rsidRPr="003D55C7" w:rsidRDefault="007B3BB0" w:rsidP="007B3BB0">
      <w:pPr>
        <w:pStyle w:val="Tekstpodstawowywcity"/>
        <w:ind w:left="709"/>
        <w:rPr>
          <w:rFonts w:ascii="Verdana" w:hAnsi="Verdana"/>
          <w:bCs/>
          <w:sz w:val="20"/>
        </w:rPr>
      </w:pPr>
    </w:p>
    <w:p w14:paraId="68CA8C19" w14:textId="77777777" w:rsidR="007B3BB0" w:rsidRPr="003D55C7" w:rsidRDefault="007B3BB0" w:rsidP="002D13C3">
      <w:pPr>
        <w:numPr>
          <w:ilvl w:val="0"/>
          <w:numId w:val="23"/>
        </w:numPr>
        <w:shd w:val="clear" w:color="auto" w:fill="FFFFFF"/>
        <w:autoSpaceDE w:val="0"/>
        <w:autoSpaceDN w:val="0"/>
        <w:adjustRightInd w:val="0"/>
        <w:ind w:left="357" w:hanging="357"/>
        <w:jc w:val="both"/>
        <w:rPr>
          <w:rFonts w:ascii="Verdana" w:hAnsi="Verdana" w:cs="TTE1E09480t00"/>
          <w:sz w:val="20"/>
          <w:szCs w:val="20"/>
        </w:rPr>
      </w:pPr>
      <w:r w:rsidRPr="003D55C7">
        <w:rPr>
          <w:rFonts w:ascii="Verdana" w:hAnsi="Verdana" w:cs="TTE1E09480t00"/>
          <w:sz w:val="20"/>
          <w:szCs w:val="20"/>
        </w:rPr>
        <w:t>W przypadku stwierdzenia przez Zamawiaj</w:t>
      </w:r>
      <w:r>
        <w:rPr>
          <w:rFonts w:ascii="Verdana" w:hAnsi="Verdana" w:cs="TTE1E09480t00"/>
          <w:sz w:val="20"/>
          <w:szCs w:val="20"/>
        </w:rPr>
        <w:t xml:space="preserve">ącego wad w opracowaniu wyników </w:t>
      </w:r>
      <w:r w:rsidRPr="003D55C7">
        <w:rPr>
          <w:rFonts w:ascii="Verdana" w:hAnsi="Verdana" w:cs="TTE1E09480t00"/>
          <w:sz w:val="20"/>
          <w:szCs w:val="20"/>
        </w:rPr>
        <w:t>za datę wykonania opracowania uważać się będzie datę złożenia opracowania bez wad a za datę odbioru uważać się będzie datę podpisania przez Strony protokołu odbioru bez uwag</w:t>
      </w:r>
      <w:r w:rsidRPr="003D55C7">
        <w:rPr>
          <w:rFonts w:ascii="Verdana" w:hAnsi="Verdana" w:cs="TTE1768698t00"/>
          <w:sz w:val="20"/>
          <w:szCs w:val="20"/>
        </w:rPr>
        <w:t>.</w:t>
      </w:r>
    </w:p>
    <w:p w14:paraId="3D6D8F25" w14:textId="77777777" w:rsidR="007B3BB0" w:rsidRPr="003D55C7" w:rsidRDefault="007B3BB0" w:rsidP="002D13C3">
      <w:pPr>
        <w:numPr>
          <w:ilvl w:val="0"/>
          <w:numId w:val="23"/>
        </w:numPr>
        <w:shd w:val="clear" w:color="auto" w:fill="FFFFFF"/>
        <w:autoSpaceDE w:val="0"/>
        <w:autoSpaceDN w:val="0"/>
        <w:adjustRightInd w:val="0"/>
        <w:ind w:left="357" w:hanging="357"/>
        <w:jc w:val="both"/>
        <w:rPr>
          <w:rFonts w:ascii="Verdana" w:hAnsi="Verdana" w:cs="TTE17B8B28t00"/>
          <w:sz w:val="20"/>
          <w:szCs w:val="20"/>
        </w:rPr>
      </w:pPr>
      <w:r w:rsidRPr="003D55C7">
        <w:rPr>
          <w:rFonts w:ascii="Verdana" w:hAnsi="Verdana"/>
          <w:sz w:val="20"/>
          <w:szCs w:val="20"/>
        </w:rPr>
        <w:t>Wykonawca zobowiązuje się do wykonania przedmiotu umowy zgodnie z harmonogramem określonym w OPZ.</w:t>
      </w:r>
    </w:p>
    <w:p w14:paraId="2F196625" w14:textId="77777777" w:rsidR="007B3BB0" w:rsidRPr="003D55C7" w:rsidRDefault="007B3BB0" w:rsidP="007B3BB0">
      <w:pPr>
        <w:shd w:val="clear" w:color="auto" w:fill="FFFFFF"/>
        <w:autoSpaceDE w:val="0"/>
        <w:autoSpaceDN w:val="0"/>
        <w:adjustRightInd w:val="0"/>
        <w:ind w:left="357"/>
        <w:jc w:val="both"/>
        <w:rPr>
          <w:rFonts w:ascii="Verdana" w:hAnsi="Verdana" w:cs="TTE17B8B28t00"/>
          <w:sz w:val="20"/>
          <w:szCs w:val="20"/>
        </w:rPr>
      </w:pPr>
    </w:p>
    <w:p w14:paraId="7C705BE6" w14:textId="77777777" w:rsidR="007B3BB0" w:rsidRPr="003D55C7" w:rsidRDefault="007B3BB0" w:rsidP="007B3BB0">
      <w:pPr>
        <w:shd w:val="clear" w:color="auto" w:fill="FFFFFF"/>
        <w:autoSpaceDE w:val="0"/>
        <w:autoSpaceDN w:val="0"/>
        <w:adjustRightInd w:val="0"/>
        <w:jc w:val="center"/>
        <w:rPr>
          <w:rFonts w:ascii="Verdana" w:hAnsi="Verdana" w:cs="TTE17B8B28t00"/>
          <w:b/>
          <w:sz w:val="20"/>
          <w:szCs w:val="20"/>
        </w:rPr>
      </w:pPr>
      <w:r w:rsidRPr="003D55C7">
        <w:rPr>
          <w:rFonts w:ascii="Verdana" w:hAnsi="Verdana" w:cs="TTE17B8B28t00"/>
          <w:b/>
          <w:sz w:val="20"/>
          <w:szCs w:val="20"/>
        </w:rPr>
        <w:t>§ 4</w:t>
      </w:r>
    </w:p>
    <w:p w14:paraId="7D828B2D" w14:textId="77777777" w:rsidR="007B3BB0" w:rsidRPr="003D55C7" w:rsidRDefault="007B3BB0" w:rsidP="007B3BB0">
      <w:pPr>
        <w:shd w:val="clear" w:color="auto" w:fill="FFFFFF"/>
        <w:autoSpaceDE w:val="0"/>
        <w:autoSpaceDN w:val="0"/>
        <w:adjustRightInd w:val="0"/>
        <w:jc w:val="center"/>
        <w:rPr>
          <w:rFonts w:ascii="Verdana" w:hAnsi="Verdana" w:cs="TTE17B8B28t00"/>
          <w:b/>
          <w:sz w:val="20"/>
          <w:szCs w:val="20"/>
        </w:rPr>
      </w:pPr>
      <w:r w:rsidRPr="003D55C7">
        <w:rPr>
          <w:rFonts w:ascii="Verdana" w:hAnsi="Verdana" w:cs="TTE17B8B28t00"/>
          <w:b/>
          <w:sz w:val="20"/>
          <w:szCs w:val="20"/>
        </w:rPr>
        <w:t>Zmiany terminu umowy</w:t>
      </w:r>
    </w:p>
    <w:p w14:paraId="14222AAC" w14:textId="77777777" w:rsidR="007B3BB0" w:rsidRPr="003D55C7" w:rsidRDefault="007B3BB0" w:rsidP="007B3BB0">
      <w:pPr>
        <w:shd w:val="clear" w:color="auto" w:fill="FFFFFF"/>
        <w:autoSpaceDE w:val="0"/>
        <w:autoSpaceDN w:val="0"/>
        <w:adjustRightInd w:val="0"/>
        <w:jc w:val="center"/>
        <w:rPr>
          <w:rFonts w:ascii="Verdana" w:hAnsi="Verdana" w:cs="TTE17B8B28t00"/>
          <w:b/>
          <w:sz w:val="20"/>
          <w:szCs w:val="20"/>
        </w:rPr>
      </w:pPr>
    </w:p>
    <w:p w14:paraId="7DCBBC8E" w14:textId="77777777" w:rsidR="007B3BB0" w:rsidRPr="003D55C7" w:rsidRDefault="007B3BB0" w:rsidP="002D13C3">
      <w:pPr>
        <w:numPr>
          <w:ilvl w:val="0"/>
          <w:numId w:val="24"/>
        </w:numPr>
        <w:shd w:val="clear" w:color="auto" w:fill="FFFFFF"/>
        <w:autoSpaceDE w:val="0"/>
        <w:autoSpaceDN w:val="0"/>
        <w:adjustRightInd w:val="0"/>
        <w:ind w:hanging="357"/>
        <w:jc w:val="both"/>
        <w:rPr>
          <w:rFonts w:ascii="Verdana" w:hAnsi="Verdana" w:cs="TTE17B8B28t00"/>
          <w:sz w:val="20"/>
          <w:szCs w:val="20"/>
        </w:rPr>
      </w:pPr>
      <w:r w:rsidRPr="003D55C7">
        <w:rPr>
          <w:rFonts w:ascii="Verdana" w:hAnsi="Verdana"/>
          <w:sz w:val="20"/>
          <w:szCs w:val="20"/>
        </w:rPr>
        <w:t>Zmiana terminów określonych w § 3 możliwa jest w sytuacji zaistnienia okoliczności niezawinionych przez Wykonawcę, mających wpływ na termin wykonania umowy, za które strony uznają:</w:t>
      </w:r>
    </w:p>
    <w:p w14:paraId="0C0D9D02"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wezwanie przez organy administracji publicznej lub inne upoważnione podmioty do uzupełnienia przedmiotu Umowy (w</w:t>
      </w:r>
      <w:r>
        <w:rPr>
          <w:rFonts w:ascii="Verdana" w:hAnsi="Verdana"/>
          <w:sz w:val="20"/>
          <w:szCs w:val="20"/>
        </w:rPr>
        <w:t xml:space="preserve"> tym rozszerzenia zakresu badań </w:t>
      </w:r>
      <w:r w:rsidRPr="003D55C7">
        <w:rPr>
          <w:rFonts w:ascii="Verdana" w:hAnsi="Verdana"/>
          <w:sz w:val="20"/>
          <w:szCs w:val="20"/>
        </w:rPr>
        <w:t xml:space="preserve">na podstawie decyzji </w:t>
      </w:r>
      <w:r>
        <w:rPr>
          <w:rFonts w:ascii="Verdana" w:hAnsi="Verdana"/>
          <w:sz w:val="20"/>
          <w:szCs w:val="20"/>
        </w:rPr>
        <w:t xml:space="preserve"> </w:t>
      </w:r>
      <w:r w:rsidRPr="003D55C7">
        <w:rPr>
          <w:rFonts w:ascii="Verdana" w:hAnsi="Verdana"/>
          <w:sz w:val="20"/>
          <w:szCs w:val="20"/>
        </w:rPr>
        <w:t xml:space="preserve"> MWKZ);</w:t>
      </w:r>
    </w:p>
    <w:p w14:paraId="014D0E4D"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dłuższy, niż wynika to z obowiązujących przepisów, czas trwania procedur administracyjnych, mający wpływ na termin wykonania przedmiotu Umowy;</w:t>
      </w:r>
    </w:p>
    <w:p w14:paraId="042A58C6"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 xml:space="preserve">zmiany przepisów prawa mające wpływ na wykonanie przedmiotu Umowy; </w:t>
      </w:r>
    </w:p>
    <w:p w14:paraId="679C4B44"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 xml:space="preserve">wstrzymanie prac terenowych przez Wykonawcę (po uzgodnieniu z Zamawiającym) z uwagi na długotrwałe, niekorzystne warunki atmosferyczne uniemożliwiające realizację badań terenowych (potwierdzone pisemnym zgłoszeniem wstrzymania i wznowienia prac do  MWKZ oraz do Zamawiającego); </w:t>
      </w:r>
    </w:p>
    <w:p w14:paraId="720062E6"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 xml:space="preserve">konieczność wykonania innych wcześniej niemożliwych do przewidzenia przez Strony robót w obszarze przekazywanego Wykonawcy terenu wykopalisk archeologicznych; </w:t>
      </w:r>
    </w:p>
    <w:p w14:paraId="13DF016D"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niedostępność terenu w całości lub w części;</w:t>
      </w:r>
    </w:p>
    <w:p w14:paraId="6D466D6A" w14:textId="77777777" w:rsidR="007B3BB0" w:rsidRPr="003D55C7" w:rsidRDefault="007B3BB0" w:rsidP="002D13C3">
      <w:pPr>
        <w:numPr>
          <w:ilvl w:val="0"/>
          <w:numId w:val="46"/>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wystąpienie siły wyższej, to znaczy niezależnego od Stron losowego zdarzenia zewnętrznego, które było niemożliwe do przewidzenia w momencie zawarcia Umowy               i któremu nie można było zapobiec mimo dochowania należytej staranności.</w:t>
      </w:r>
    </w:p>
    <w:p w14:paraId="41E06BE7" w14:textId="77777777" w:rsidR="007B3BB0" w:rsidRPr="003D55C7" w:rsidRDefault="007B3BB0" w:rsidP="002D13C3">
      <w:pPr>
        <w:numPr>
          <w:ilvl w:val="0"/>
          <w:numId w:val="24"/>
        </w:numPr>
        <w:shd w:val="clear" w:color="auto" w:fill="FFFFFF"/>
        <w:autoSpaceDE w:val="0"/>
        <w:autoSpaceDN w:val="0"/>
        <w:adjustRightInd w:val="0"/>
        <w:jc w:val="both"/>
        <w:rPr>
          <w:rFonts w:ascii="Verdana" w:hAnsi="Verdana"/>
          <w:sz w:val="20"/>
          <w:szCs w:val="20"/>
        </w:rPr>
      </w:pPr>
      <w:r w:rsidRPr="003D55C7">
        <w:rPr>
          <w:rFonts w:ascii="Verdana" w:hAnsi="Verdana"/>
          <w:sz w:val="20"/>
          <w:szCs w:val="20"/>
        </w:rPr>
        <w:t>W przypadku wystąpienia okoliczności, o których mowa w ust. 1, których zaistnienie skutkuje niemożnością dotrzymania terminów określonych w § 3, terminy te mogą ulec przedłużeniu, nie więcej jednak, niż o czas trwania tych okoliczności.</w:t>
      </w:r>
    </w:p>
    <w:p w14:paraId="59984213" w14:textId="77777777" w:rsidR="007B3BB0" w:rsidRPr="003D55C7" w:rsidRDefault="007B3BB0" w:rsidP="007B3BB0">
      <w:pPr>
        <w:shd w:val="clear" w:color="auto" w:fill="FFFFFF"/>
        <w:autoSpaceDE w:val="0"/>
        <w:autoSpaceDN w:val="0"/>
        <w:adjustRightInd w:val="0"/>
        <w:jc w:val="both"/>
        <w:rPr>
          <w:rFonts w:ascii="Verdana" w:hAnsi="Verdana"/>
          <w:sz w:val="20"/>
          <w:szCs w:val="20"/>
        </w:rPr>
      </w:pPr>
    </w:p>
    <w:p w14:paraId="412BC5D8" w14:textId="77777777" w:rsidR="007B3BB0" w:rsidRPr="003D55C7"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 5</w:t>
      </w:r>
    </w:p>
    <w:p w14:paraId="4751BB5F"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Obowiązki Wykonawcy</w:t>
      </w:r>
    </w:p>
    <w:p w14:paraId="258E056D" w14:textId="77777777" w:rsidR="007B3BB0" w:rsidRPr="003D55C7" w:rsidRDefault="007B3BB0" w:rsidP="007B3BB0">
      <w:pPr>
        <w:jc w:val="center"/>
        <w:rPr>
          <w:rFonts w:ascii="Verdana" w:hAnsi="Verdana" w:cs="TTE1768698t00"/>
          <w:b/>
          <w:sz w:val="20"/>
          <w:szCs w:val="20"/>
        </w:rPr>
      </w:pPr>
    </w:p>
    <w:p w14:paraId="5472FF3D" w14:textId="77777777" w:rsidR="007B3BB0" w:rsidRPr="003D55C7" w:rsidRDefault="007B3BB0" w:rsidP="002D13C3">
      <w:pPr>
        <w:numPr>
          <w:ilvl w:val="1"/>
          <w:numId w:val="22"/>
        </w:numPr>
        <w:tabs>
          <w:tab w:val="clear" w:pos="1800"/>
          <w:tab w:val="num" w:pos="360"/>
        </w:tabs>
        <w:ind w:left="360"/>
        <w:jc w:val="both"/>
        <w:rPr>
          <w:rFonts w:ascii="Verdana" w:hAnsi="Verdana" w:cs="Arial"/>
          <w:sz w:val="20"/>
          <w:szCs w:val="20"/>
        </w:rPr>
      </w:pPr>
      <w:r w:rsidRPr="003D55C7">
        <w:rPr>
          <w:rFonts w:ascii="Verdana" w:hAnsi="Verdana" w:cs="TTE1771BD8t00"/>
          <w:sz w:val="20"/>
          <w:szCs w:val="20"/>
        </w:rPr>
        <w:lastRenderedPageBreak/>
        <w:t>Wykonawca jest zobowiązany do realizacji Umowy z należytą starannością przewidzianą dla p</w:t>
      </w:r>
      <w:r w:rsidRPr="003D55C7">
        <w:rPr>
          <w:rFonts w:ascii="Verdana" w:hAnsi="Verdana" w:cs="Arial"/>
          <w:sz w:val="20"/>
          <w:szCs w:val="20"/>
        </w:rPr>
        <w:t xml:space="preserve">rowadzącego działalność gospodarczą polegającą na prowadzeniu prac archeologicznych                     i </w:t>
      </w:r>
      <w:r>
        <w:rPr>
          <w:rFonts w:ascii="Verdana" w:hAnsi="Verdana" w:cs="Arial"/>
          <w:sz w:val="20"/>
          <w:szCs w:val="20"/>
        </w:rPr>
        <w:t xml:space="preserve">ekshumacji oraz </w:t>
      </w:r>
      <w:r w:rsidRPr="003D55C7">
        <w:rPr>
          <w:rFonts w:ascii="Verdana" w:hAnsi="Verdana" w:cs="Arial"/>
          <w:sz w:val="20"/>
          <w:szCs w:val="20"/>
        </w:rPr>
        <w:t>sporządzaniu dokumentacji dotyczącej ich wyników, przy uwzględnieniu zawodowego charakteru tej działalności.</w:t>
      </w:r>
    </w:p>
    <w:p w14:paraId="5AB69C6D" w14:textId="77777777" w:rsidR="007B3BB0" w:rsidRPr="003D55C7" w:rsidRDefault="007B3BB0" w:rsidP="002D13C3">
      <w:pPr>
        <w:numPr>
          <w:ilvl w:val="1"/>
          <w:numId w:val="22"/>
        </w:numPr>
        <w:tabs>
          <w:tab w:val="clear" w:pos="1800"/>
          <w:tab w:val="num" w:pos="360"/>
        </w:tabs>
        <w:ind w:left="360"/>
        <w:jc w:val="both"/>
        <w:rPr>
          <w:rFonts w:ascii="Verdana" w:hAnsi="Verdana" w:cs="TTE1771BD8t00"/>
          <w:sz w:val="20"/>
          <w:szCs w:val="20"/>
        </w:rPr>
      </w:pPr>
      <w:r w:rsidRPr="003D55C7">
        <w:rPr>
          <w:rFonts w:ascii="Verdana" w:hAnsi="Verdana"/>
          <w:sz w:val="20"/>
          <w:szCs w:val="20"/>
        </w:rPr>
        <w:t>Wykonawca zobowiązuje się do współpracy z Zamawiającym i działania na jego rzecz w całym okresie realizacji Umowy.</w:t>
      </w:r>
      <w:r w:rsidRPr="003D55C7">
        <w:rPr>
          <w:rFonts w:ascii="Verdana" w:hAnsi="Verdana" w:cs="Arial"/>
          <w:sz w:val="20"/>
          <w:szCs w:val="20"/>
        </w:rPr>
        <w:t xml:space="preserve"> </w:t>
      </w:r>
    </w:p>
    <w:p w14:paraId="2A9BF690" w14:textId="77777777" w:rsidR="007B3BB0" w:rsidRPr="003D55C7" w:rsidRDefault="007B3BB0" w:rsidP="002D13C3">
      <w:pPr>
        <w:numPr>
          <w:ilvl w:val="1"/>
          <w:numId w:val="22"/>
        </w:numPr>
        <w:tabs>
          <w:tab w:val="clear" w:pos="1800"/>
        </w:tabs>
        <w:ind w:left="360"/>
        <w:jc w:val="both"/>
        <w:rPr>
          <w:rFonts w:ascii="Verdana" w:hAnsi="Verdana" w:cs="TTE1771BD8t00"/>
          <w:sz w:val="20"/>
          <w:szCs w:val="20"/>
        </w:rPr>
      </w:pPr>
      <w:r w:rsidRPr="003D55C7">
        <w:rPr>
          <w:rFonts w:ascii="Verdana" w:hAnsi="Verdana" w:cs="TTE1771BD8t00"/>
          <w:sz w:val="20"/>
          <w:szCs w:val="20"/>
        </w:rPr>
        <w:t>Wykonawca, z uwzględnieniem pozostałych obowiązków określonych w Umowie, zobowiązany jest do:</w:t>
      </w:r>
    </w:p>
    <w:p w14:paraId="3C4EBA8B" w14:textId="77777777" w:rsidR="007B3BB0" w:rsidRDefault="007B3BB0" w:rsidP="002D13C3">
      <w:pPr>
        <w:pStyle w:val="Punktowanie1"/>
        <w:numPr>
          <w:ilvl w:val="0"/>
          <w:numId w:val="47"/>
        </w:numPr>
        <w:tabs>
          <w:tab w:val="clear" w:pos="1260"/>
          <w:tab w:val="num" w:pos="709"/>
          <w:tab w:val="num" w:pos="1980"/>
        </w:tabs>
        <w:spacing w:line="240" w:lineRule="auto"/>
        <w:ind w:left="709" w:hanging="283"/>
        <w:jc w:val="both"/>
        <w:rPr>
          <w:rFonts w:ascii="Verdana" w:hAnsi="Verdana"/>
          <w:sz w:val="20"/>
          <w:szCs w:val="20"/>
        </w:rPr>
      </w:pPr>
      <w:r>
        <w:rPr>
          <w:rFonts w:ascii="Verdana" w:hAnsi="Verdana"/>
          <w:sz w:val="20"/>
          <w:szCs w:val="20"/>
        </w:rPr>
        <w:t xml:space="preserve">uzyskania od </w:t>
      </w:r>
      <w:r w:rsidRPr="003D55C7">
        <w:rPr>
          <w:rFonts w:ascii="Verdana" w:hAnsi="Verdana"/>
          <w:sz w:val="20"/>
          <w:szCs w:val="20"/>
        </w:rPr>
        <w:t>M</w:t>
      </w:r>
      <w:r>
        <w:rPr>
          <w:rFonts w:ascii="Verdana" w:hAnsi="Verdana"/>
          <w:sz w:val="20"/>
          <w:szCs w:val="20"/>
        </w:rPr>
        <w:t>WKZ pozwolenia</w:t>
      </w:r>
      <w:r w:rsidRPr="003D55C7">
        <w:rPr>
          <w:rFonts w:ascii="Verdana" w:hAnsi="Verdana"/>
          <w:sz w:val="20"/>
          <w:szCs w:val="20"/>
        </w:rPr>
        <w:t xml:space="preserve"> na prowadzenie badań </w:t>
      </w:r>
      <w:r>
        <w:rPr>
          <w:rFonts w:ascii="Verdana" w:hAnsi="Verdana"/>
          <w:sz w:val="20"/>
          <w:szCs w:val="20"/>
        </w:rPr>
        <w:t xml:space="preserve">wykopaliskowych  </w:t>
      </w:r>
      <w:r w:rsidRPr="003D55C7">
        <w:rPr>
          <w:rFonts w:ascii="Verdana" w:hAnsi="Verdana"/>
          <w:sz w:val="20"/>
          <w:szCs w:val="20"/>
        </w:rPr>
        <w:t>(decyzja w trybie art. 36 ust. 1 pkt 5 Ustawy o ochronie z</w:t>
      </w:r>
      <w:r>
        <w:rPr>
          <w:rFonts w:ascii="Verdana" w:hAnsi="Verdana"/>
          <w:sz w:val="20"/>
          <w:szCs w:val="20"/>
        </w:rPr>
        <w:t>abytków i opiece nad zabytkami).</w:t>
      </w:r>
      <w:r w:rsidRPr="003D55C7">
        <w:rPr>
          <w:rFonts w:ascii="Verdana" w:hAnsi="Verdana"/>
          <w:sz w:val="20"/>
          <w:szCs w:val="20"/>
        </w:rPr>
        <w:t xml:space="preserve"> </w:t>
      </w:r>
      <w:r>
        <w:rPr>
          <w:rFonts w:ascii="Verdana" w:hAnsi="Verdana"/>
          <w:sz w:val="20"/>
          <w:szCs w:val="20"/>
        </w:rPr>
        <w:t>Wniosek</w:t>
      </w:r>
      <w:r w:rsidRPr="003D55C7">
        <w:rPr>
          <w:rFonts w:ascii="Verdana" w:hAnsi="Verdana"/>
          <w:sz w:val="20"/>
          <w:szCs w:val="20"/>
        </w:rPr>
        <w:t xml:space="preserve"> o pozwolenie na prowadzenie badań należy złożyć do MWKZ</w:t>
      </w:r>
      <w:r>
        <w:rPr>
          <w:rFonts w:ascii="Verdana" w:hAnsi="Verdana"/>
          <w:sz w:val="20"/>
          <w:szCs w:val="20"/>
        </w:rPr>
        <w:t xml:space="preserve"> </w:t>
      </w:r>
      <w:r w:rsidRPr="003D55C7">
        <w:rPr>
          <w:rFonts w:ascii="Verdana" w:hAnsi="Verdana"/>
          <w:sz w:val="20"/>
          <w:szCs w:val="20"/>
        </w:rPr>
        <w:t xml:space="preserve">w ciągu </w:t>
      </w:r>
      <w:r>
        <w:rPr>
          <w:rFonts w:ascii="Verdana" w:hAnsi="Verdana"/>
          <w:sz w:val="20"/>
          <w:szCs w:val="20"/>
        </w:rPr>
        <w:t>5</w:t>
      </w:r>
      <w:r w:rsidRPr="003D55C7">
        <w:rPr>
          <w:rFonts w:ascii="Verdana" w:hAnsi="Verdana"/>
          <w:sz w:val="20"/>
          <w:szCs w:val="20"/>
        </w:rPr>
        <w:t xml:space="preserve"> dni od dnia podpisania umo</w:t>
      </w:r>
      <w:r>
        <w:rPr>
          <w:rFonts w:ascii="Verdana" w:hAnsi="Verdana"/>
          <w:sz w:val="20"/>
          <w:szCs w:val="20"/>
        </w:rPr>
        <w:t>wy;</w:t>
      </w:r>
      <w:r w:rsidRPr="003D55C7">
        <w:rPr>
          <w:rFonts w:ascii="Verdana" w:hAnsi="Verdana"/>
          <w:sz w:val="20"/>
          <w:szCs w:val="20"/>
        </w:rPr>
        <w:t xml:space="preserve"> </w:t>
      </w:r>
      <w:r>
        <w:rPr>
          <w:rFonts w:ascii="Verdana" w:hAnsi="Verdana"/>
          <w:sz w:val="20"/>
          <w:szCs w:val="20"/>
        </w:rPr>
        <w:t xml:space="preserve"> </w:t>
      </w:r>
    </w:p>
    <w:p w14:paraId="3357443C" w14:textId="77777777" w:rsidR="007B3BB0" w:rsidRDefault="007B3BB0" w:rsidP="002D13C3">
      <w:pPr>
        <w:pStyle w:val="Punktowanie1"/>
        <w:numPr>
          <w:ilvl w:val="0"/>
          <w:numId w:val="47"/>
        </w:numPr>
        <w:tabs>
          <w:tab w:val="clear" w:pos="1260"/>
          <w:tab w:val="num" w:pos="1980"/>
        </w:tabs>
        <w:spacing w:line="240" w:lineRule="auto"/>
        <w:ind w:left="709" w:hanging="283"/>
        <w:jc w:val="both"/>
        <w:rPr>
          <w:rFonts w:ascii="Verdana" w:hAnsi="Verdana"/>
          <w:sz w:val="20"/>
          <w:szCs w:val="20"/>
        </w:rPr>
      </w:pPr>
      <w:r>
        <w:rPr>
          <w:rFonts w:ascii="Verdana" w:hAnsi="Verdana"/>
          <w:sz w:val="20"/>
          <w:szCs w:val="20"/>
        </w:rPr>
        <w:t>uzyskania od właściwego inspektora sanitarnego pozwolenia</w:t>
      </w:r>
      <w:r w:rsidRPr="003D55C7">
        <w:rPr>
          <w:rFonts w:ascii="Verdana" w:hAnsi="Verdana"/>
          <w:sz w:val="20"/>
          <w:szCs w:val="20"/>
        </w:rPr>
        <w:t xml:space="preserve"> na </w:t>
      </w:r>
      <w:r>
        <w:rPr>
          <w:rFonts w:ascii="Verdana" w:hAnsi="Verdana"/>
          <w:sz w:val="20"/>
          <w:szCs w:val="20"/>
        </w:rPr>
        <w:t xml:space="preserve">przeprowadzenie ekshumacji </w:t>
      </w:r>
      <w:r w:rsidRPr="003D55C7">
        <w:rPr>
          <w:rFonts w:ascii="Verdana" w:hAnsi="Verdana"/>
          <w:sz w:val="20"/>
          <w:szCs w:val="20"/>
        </w:rPr>
        <w:t>(decyzja w trybie art. 36 ust. 1 pkt 5 Ustawy o ochronie z</w:t>
      </w:r>
      <w:r>
        <w:rPr>
          <w:rFonts w:ascii="Verdana" w:hAnsi="Verdana"/>
          <w:sz w:val="20"/>
          <w:szCs w:val="20"/>
        </w:rPr>
        <w:t>abytków i opiece nad zabytkami).</w:t>
      </w:r>
      <w:r w:rsidRPr="003D55C7">
        <w:rPr>
          <w:rFonts w:ascii="Verdana" w:hAnsi="Verdana"/>
          <w:sz w:val="20"/>
          <w:szCs w:val="20"/>
        </w:rPr>
        <w:t xml:space="preserve"> </w:t>
      </w:r>
      <w:r>
        <w:rPr>
          <w:rFonts w:ascii="Verdana" w:hAnsi="Verdana"/>
          <w:sz w:val="20"/>
          <w:szCs w:val="20"/>
        </w:rPr>
        <w:t>Wniosek o pozwolenie na</w:t>
      </w:r>
      <w:r w:rsidRPr="003D55C7">
        <w:rPr>
          <w:rFonts w:ascii="Verdana" w:hAnsi="Verdana"/>
          <w:sz w:val="20"/>
          <w:szCs w:val="20"/>
        </w:rPr>
        <w:t xml:space="preserve"> </w:t>
      </w:r>
      <w:r>
        <w:rPr>
          <w:rFonts w:ascii="Verdana" w:hAnsi="Verdana"/>
          <w:sz w:val="20"/>
          <w:szCs w:val="20"/>
        </w:rPr>
        <w:t>przeprowadzenie ekshumacji</w:t>
      </w:r>
      <w:r w:rsidRPr="003D55C7">
        <w:rPr>
          <w:rFonts w:ascii="Verdana" w:hAnsi="Verdana"/>
          <w:sz w:val="20"/>
          <w:szCs w:val="20"/>
        </w:rPr>
        <w:t xml:space="preserve"> </w:t>
      </w:r>
      <w:r>
        <w:rPr>
          <w:rFonts w:ascii="Verdana" w:hAnsi="Verdana"/>
          <w:sz w:val="20"/>
          <w:szCs w:val="20"/>
        </w:rPr>
        <w:t xml:space="preserve">należy złożyć do inspektora sanitarnego </w:t>
      </w:r>
      <w:r w:rsidRPr="003D55C7">
        <w:rPr>
          <w:rFonts w:ascii="Verdana" w:hAnsi="Verdana"/>
          <w:sz w:val="20"/>
          <w:szCs w:val="20"/>
        </w:rPr>
        <w:t xml:space="preserve">w ciągu </w:t>
      </w:r>
      <w:r>
        <w:rPr>
          <w:rFonts w:ascii="Verdana" w:hAnsi="Verdana"/>
          <w:sz w:val="20"/>
          <w:szCs w:val="20"/>
        </w:rPr>
        <w:t>5</w:t>
      </w:r>
      <w:r w:rsidRPr="003D55C7">
        <w:rPr>
          <w:rFonts w:ascii="Verdana" w:hAnsi="Verdana"/>
          <w:sz w:val="20"/>
          <w:szCs w:val="20"/>
        </w:rPr>
        <w:t xml:space="preserve"> dni od dnia podpisania umo</w:t>
      </w:r>
      <w:r>
        <w:rPr>
          <w:rFonts w:ascii="Verdana" w:hAnsi="Verdana"/>
          <w:sz w:val="20"/>
          <w:szCs w:val="20"/>
        </w:rPr>
        <w:t>wy;</w:t>
      </w:r>
    </w:p>
    <w:p w14:paraId="35E16E31" w14:textId="77777777" w:rsidR="007B3BB0" w:rsidRPr="00FB7ED8" w:rsidRDefault="007B3BB0" w:rsidP="002D13C3">
      <w:pPr>
        <w:pStyle w:val="Punktowanie1"/>
        <w:numPr>
          <w:ilvl w:val="0"/>
          <w:numId w:val="47"/>
        </w:numPr>
        <w:tabs>
          <w:tab w:val="clear" w:pos="1260"/>
          <w:tab w:val="num" w:pos="1980"/>
        </w:tabs>
        <w:spacing w:line="240" w:lineRule="auto"/>
        <w:ind w:left="709" w:hanging="283"/>
        <w:jc w:val="both"/>
        <w:rPr>
          <w:rFonts w:ascii="Verdana" w:hAnsi="Verdana"/>
          <w:sz w:val="20"/>
          <w:szCs w:val="20"/>
        </w:rPr>
      </w:pPr>
      <w:r w:rsidRPr="003D55C7">
        <w:rPr>
          <w:rFonts w:ascii="Verdana" w:hAnsi="Verdana"/>
          <w:sz w:val="20"/>
          <w:szCs w:val="20"/>
        </w:rPr>
        <w:t xml:space="preserve"> </w:t>
      </w:r>
      <w:r>
        <w:rPr>
          <w:rFonts w:ascii="Verdana" w:hAnsi="Verdana"/>
          <w:sz w:val="20"/>
          <w:szCs w:val="20"/>
        </w:rPr>
        <w:t xml:space="preserve">uzyskanie zgody miejscowych władz świeckich i kościelnych na powtórny pochówek szczątków ludzkich; </w:t>
      </w:r>
    </w:p>
    <w:p w14:paraId="244D10B7" w14:textId="77777777" w:rsidR="007B3BB0" w:rsidRDefault="007B3BB0" w:rsidP="002D13C3">
      <w:pPr>
        <w:pStyle w:val="Akapitzlist"/>
        <w:numPr>
          <w:ilvl w:val="0"/>
          <w:numId w:val="47"/>
        </w:numPr>
        <w:tabs>
          <w:tab w:val="clear" w:pos="1260"/>
          <w:tab w:val="num" w:pos="709"/>
          <w:tab w:val="num" w:pos="1980"/>
        </w:tabs>
        <w:spacing w:after="200" w:line="240" w:lineRule="auto"/>
        <w:ind w:left="709" w:hanging="283"/>
        <w:contextualSpacing/>
        <w:rPr>
          <w:rFonts w:ascii="Verdana" w:hAnsi="Verdana"/>
          <w:sz w:val="20"/>
          <w:szCs w:val="20"/>
          <w:lang w:eastAsia="pl-PL"/>
        </w:rPr>
      </w:pPr>
      <w:r w:rsidRPr="003D55C7">
        <w:rPr>
          <w:rFonts w:ascii="Verdana" w:hAnsi="Verdana"/>
          <w:sz w:val="20"/>
          <w:szCs w:val="20"/>
          <w:lang w:eastAsia="pl-PL"/>
        </w:rPr>
        <w:t xml:space="preserve">zapewnienia konsultanta dla badań </w:t>
      </w:r>
      <w:r>
        <w:rPr>
          <w:rFonts w:ascii="Verdana" w:hAnsi="Verdana"/>
          <w:sz w:val="20"/>
          <w:szCs w:val="20"/>
          <w:lang w:eastAsia="pl-PL"/>
        </w:rPr>
        <w:t>wykopaliskowych</w:t>
      </w:r>
      <w:r w:rsidRPr="003D55C7">
        <w:rPr>
          <w:rFonts w:ascii="Verdana" w:hAnsi="Verdana"/>
          <w:sz w:val="20"/>
          <w:szCs w:val="20"/>
          <w:lang w:eastAsia="pl-PL"/>
        </w:rPr>
        <w:t xml:space="preserve"> </w:t>
      </w:r>
      <w:r>
        <w:rPr>
          <w:rFonts w:ascii="Verdana" w:hAnsi="Verdana"/>
          <w:sz w:val="20"/>
          <w:szCs w:val="20"/>
          <w:lang w:eastAsia="pl-PL"/>
        </w:rPr>
        <w:t xml:space="preserve">i ekshumacji </w:t>
      </w:r>
      <w:r w:rsidRPr="003D55C7">
        <w:rPr>
          <w:rFonts w:ascii="Verdana" w:hAnsi="Verdana"/>
          <w:sz w:val="20"/>
          <w:szCs w:val="20"/>
          <w:lang w:eastAsia="pl-PL"/>
        </w:rPr>
        <w:t>będącego samodzielnym pracownikiem naukowym ze stopniem doktora habilitowanego w zakresie archeologii;</w:t>
      </w:r>
    </w:p>
    <w:p w14:paraId="3B86F7D3" w14:textId="77777777" w:rsidR="007B3BB0" w:rsidRPr="00CE5328" w:rsidRDefault="007B3BB0" w:rsidP="002D13C3">
      <w:pPr>
        <w:pStyle w:val="Akapitzlist"/>
        <w:numPr>
          <w:ilvl w:val="0"/>
          <w:numId w:val="47"/>
        </w:numPr>
        <w:tabs>
          <w:tab w:val="clear" w:pos="1260"/>
          <w:tab w:val="num" w:pos="709"/>
          <w:tab w:val="num" w:pos="1980"/>
        </w:tabs>
        <w:spacing w:after="200"/>
        <w:ind w:left="709" w:hanging="283"/>
        <w:contextualSpacing/>
        <w:rPr>
          <w:rFonts w:ascii="Verdana" w:hAnsi="Verdana"/>
          <w:sz w:val="20"/>
          <w:szCs w:val="20"/>
          <w:lang w:eastAsia="pl-PL"/>
        </w:rPr>
      </w:pPr>
      <w:r>
        <w:rPr>
          <w:rFonts w:ascii="Verdana" w:hAnsi="Verdana"/>
          <w:sz w:val="20"/>
          <w:szCs w:val="20"/>
          <w:lang w:eastAsia="pl-PL"/>
        </w:rPr>
        <w:t>zapewnienia udziału antropologa w badaniach wykopaliskowych i ekshumacji oraz w przygotowaniu opracowania wyników, posiadającego</w:t>
      </w:r>
      <w:r w:rsidRPr="00CE5328">
        <w:rPr>
          <w:rFonts w:ascii="Verdana" w:hAnsi="Verdana"/>
          <w:sz w:val="20"/>
          <w:szCs w:val="20"/>
          <w:lang w:eastAsia="pl-PL"/>
        </w:rPr>
        <w:t xml:space="preserve"> </w:t>
      </w:r>
      <w:r>
        <w:rPr>
          <w:rFonts w:ascii="Verdana" w:hAnsi="Verdana"/>
          <w:sz w:val="20"/>
          <w:szCs w:val="20"/>
          <w:lang w:eastAsia="pl-PL"/>
        </w:rPr>
        <w:t>d</w:t>
      </w:r>
      <w:r w:rsidRPr="00CE5328">
        <w:rPr>
          <w:rFonts w:ascii="Verdana" w:hAnsi="Verdana"/>
          <w:sz w:val="20"/>
          <w:szCs w:val="20"/>
          <w:lang w:eastAsia="pl-PL"/>
        </w:rPr>
        <w:t>oświadczenie w badaniu szczątków ludzkich pochodzących z wykopalisk archeologicznych</w:t>
      </w:r>
      <w:r>
        <w:rPr>
          <w:rFonts w:ascii="Verdana" w:hAnsi="Verdana"/>
          <w:sz w:val="20"/>
          <w:szCs w:val="20"/>
          <w:lang w:eastAsia="pl-PL"/>
        </w:rPr>
        <w:t>.</w:t>
      </w:r>
    </w:p>
    <w:p w14:paraId="43DE2E19" w14:textId="77777777" w:rsidR="007B3BB0" w:rsidRPr="003D55C7" w:rsidRDefault="007B3BB0" w:rsidP="002D13C3">
      <w:pPr>
        <w:pStyle w:val="Punktowanie1"/>
        <w:numPr>
          <w:ilvl w:val="0"/>
          <w:numId w:val="47"/>
        </w:numPr>
        <w:tabs>
          <w:tab w:val="clear" w:pos="1260"/>
          <w:tab w:val="num" w:pos="709"/>
          <w:tab w:val="num" w:pos="1980"/>
        </w:tabs>
        <w:spacing w:line="240" w:lineRule="auto"/>
        <w:ind w:left="709" w:hanging="283"/>
        <w:jc w:val="both"/>
        <w:rPr>
          <w:rFonts w:ascii="Verdana" w:hAnsi="Verdana"/>
          <w:sz w:val="20"/>
          <w:szCs w:val="20"/>
        </w:rPr>
      </w:pPr>
      <w:r w:rsidRPr="003D55C7">
        <w:rPr>
          <w:rFonts w:ascii="Verdana" w:hAnsi="Verdana"/>
          <w:sz w:val="20"/>
          <w:szCs w:val="20"/>
        </w:rPr>
        <w:t>wykonania:</w:t>
      </w:r>
    </w:p>
    <w:p w14:paraId="3D9B43C2" w14:textId="77777777" w:rsidR="007B3BB0" w:rsidRPr="003D55C7" w:rsidRDefault="007B3BB0" w:rsidP="002D13C3">
      <w:pPr>
        <w:pStyle w:val="Punktowanie1"/>
        <w:numPr>
          <w:ilvl w:val="2"/>
          <w:numId w:val="48"/>
        </w:numPr>
        <w:tabs>
          <w:tab w:val="clear" w:pos="2520"/>
        </w:tabs>
        <w:spacing w:line="240" w:lineRule="auto"/>
        <w:ind w:left="993" w:hanging="284"/>
        <w:contextualSpacing/>
        <w:jc w:val="both"/>
        <w:rPr>
          <w:rFonts w:ascii="Verdana" w:hAnsi="Verdana"/>
          <w:sz w:val="20"/>
          <w:szCs w:val="20"/>
        </w:rPr>
      </w:pPr>
      <w:r w:rsidRPr="003D55C7">
        <w:rPr>
          <w:rFonts w:ascii="Verdana" w:hAnsi="Verdana"/>
          <w:sz w:val="20"/>
          <w:szCs w:val="20"/>
        </w:rPr>
        <w:t>badań</w:t>
      </w:r>
      <w:r>
        <w:rPr>
          <w:rFonts w:ascii="Verdana" w:hAnsi="Verdana"/>
          <w:sz w:val="20"/>
          <w:szCs w:val="20"/>
        </w:rPr>
        <w:t xml:space="preserve"> wykopaliskowych</w:t>
      </w:r>
      <w:r w:rsidRPr="003D55C7">
        <w:rPr>
          <w:rFonts w:ascii="Verdana" w:hAnsi="Verdana"/>
          <w:sz w:val="20"/>
          <w:szCs w:val="20"/>
        </w:rPr>
        <w:t xml:space="preserve"> </w:t>
      </w:r>
      <w:r>
        <w:rPr>
          <w:rFonts w:ascii="Verdana" w:hAnsi="Verdana"/>
          <w:sz w:val="20"/>
          <w:szCs w:val="20"/>
        </w:rPr>
        <w:t xml:space="preserve">i ekshumacji </w:t>
      </w:r>
      <w:r w:rsidRPr="003D55C7">
        <w:rPr>
          <w:rFonts w:ascii="Verdana" w:hAnsi="Verdana"/>
          <w:sz w:val="20"/>
          <w:szCs w:val="20"/>
        </w:rPr>
        <w:t xml:space="preserve">wyłącznie w granicach linii rozgraniczających pas drogowy, zabezpieczenia, utrzymania i </w:t>
      </w:r>
      <w:r>
        <w:rPr>
          <w:rFonts w:ascii="Verdana" w:hAnsi="Verdana"/>
          <w:sz w:val="20"/>
          <w:szCs w:val="20"/>
        </w:rPr>
        <w:t>terenu badań do czasu ich odbioru przez</w:t>
      </w:r>
      <w:r w:rsidRPr="003D55C7">
        <w:rPr>
          <w:rFonts w:ascii="Verdana" w:hAnsi="Verdana"/>
          <w:sz w:val="20"/>
          <w:szCs w:val="20"/>
        </w:rPr>
        <w:t xml:space="preserve"> MWKZ i przez Zamawiającego;</w:t>
      </w:r>
    </w:p>
    <w:p w14:paraId="088338AE" w14:textId="77777777" w:rsidR="007B3BB0" w:rsidRPr="003D55C7" w:rsidRDefault="007B3BB0" w:rsidP="002D13C3">
      <w:pPr>
        <w:pStyle w:val="Punktowanie1"/>
        <w:numPr>
          <w:ilvl w:val="2"/>
          <w:numId w:val="48"/>
        </w:numPr>
        <w:tabs>
          <w:tab w:val="clear" w:pos="2520"/>
        </w:tabs>
        <w:spacing w:line="240" w:lineRule="auto"/>
        <w:ind w:left="993" w:hanging="284"/>
        <w:contextualSpacing/>
        <w:jc w:val="both"/>
        <w:rPr>
          <w:rFonts w:ascii="Verdana" w:hAnsi="Verdana"/>
          <w:sz w:val="20"/>
          <w:szCs w:val="20"/>
        </w:rPr>
      </w:pPr>
      <w:r w:rsidRPr="003D55C7">
        <w:rPr>
          <w:rFonts w:ascii="Verdana" w:hAnsi="Verdana"/>
          <w:sz w:val="20"/>
          <w:szCs w:val="20"/>
        </w:rPr>
        <w:t xml:space="preserve">koniecznych robót ziemnych (tj. </w:t>
      </w:r>
      <w:proofErr w:type="spellStart"/>
      <w:r w:rsidRPr="003D55C7">
        <w:rPr>
          <w:rFonts w:ascii="Verdana" w:hAnsi="Verdana"/>
          <w:sz w:val="20"/>
          <w:szCs w:val="20"/>
        </w:rPr>
        <w:t>odhumusowania</w:t>
      </w:r>
      <w:proofErr w:type="spellEnd"/>
      <w:r w:rsidRPr="003D55C7">
        <w:rPr>
          <w:rFonts w:ascii="Verdana" w:hAnsi="Verdana"/>
          <w:sz w:val="20"/>
          <w:szCs w:val="20"/>
        </w:rPr>
        <w:t xml:space="preserve">, hałdowania, odwodnienia itp.) wraz </w:t>
      </w:r>
      <w:r>
        <w:rPr>
          <w:rFonts w:ascii="Verdana" w:hAnsi="Verdana"/>
          <w:sz w:val="20"/>
          <w:szCs w:val="20"/>
        </w:rPr>
        <w:t xml:space="preserve">             </w:t>
      </w:r>
      <w:r w:rsidRPr="003D55C7">
        <w:rPr>
          <w:rFonts w:ascii="Verdana" w:hAnsi="Verdana"/>
          <w:sz w:val="20"/>
          <w:szCs w:val="20"/>
        </w:rPr>
        <w:t xml:space="preserve">z wyznaczeniem granic pola badań. Zamawiający zobowiązuje Wykonawcę do prowadzenia </w:t>
      </w:r>
      <w:proofErr w:type="spellStart"/>
      <w:r w:rsidRPr="003D55C7">
        <w:rPr>
          <w:rFonts w:ascii="Verdana" w:hAnsi="Verdana"/>
          <w:sz w:val="20"/>
          <w:szCs w:val="20"/>
        </w:rPr>
        <w:t>odhumusowania</w:t>
      </w:r>
      <w:proofErr w:type="spellEnd"/>
      <w:r w:rsidRPr="003D55C7">
        <w:rPr>
          <w:rFonts w:ascii="Verdana" w:hAnsi="Verdana"/>
          <w:sz w:val="20"/>
          <w:szCs w:val="20"/>
        </w:rPr>
        <w:t xml:space="preserve"> ręcznego na każdym stanowisku archeologicznym. Zastosowanie maszyn do eksploracji wykopów w celu zdjęcia nakładu humusu lub uzyskania przekrojów przez stratyfikacje stanowiska jest dopuszczalne</w:t>
      </w:r>
      <w:r>
        <w:rPr>
          <w:rFonts w:ascii="Verdana" w:hAnsi="Verdana"/>
          <w:sz w:val="20"/>
          <w:szCs w:val="20"/>
        </w:rPr>
        <w:t xml:space="preserve"> jedynie w uzasadnionym przypadku za zgodą</w:t>
      </w:r>
      <w:r w:rsidRPr="003D55C7">
        <w:rPr>
          <w:rFonts w:ascii="Verdana" w:hAnsi="Verdana"/>
          <w:sz w:val="20"/>
          <w:szCs w:val="20"/>
        </w:rPr>
        <w:t xml:space="preserve"> MWKZ. Zamawiający zobowiązuje Wykonawcę do oddzielnego składowania humusu (niemieszania go</w:t>
      </w:r>
      <w:r>
        <w:rPr>
          <w:rFonts w:ascii="Verdana" w:hAnsi="Verdana"/>
          <w:sz w:val="20"/>
          <w:szCs w:val="20"/>
        </w:rPr>
        <w:t xml:space="preserve"> </w:t>
      </w:r>
      <w:r w:rsidRPr="003D55C7">
        <w:rPr>
          <w:rFonts w:ascii="Verdana" w:hAnsi="Verdana"/>
          <w:sz w:val="20"/>
          <w:szCs w:val="20"/>
        </w:rPr>
        <w:t>z pozostałą ziemią z wykopów). Zamawiający zobowiązuje Wykonawcę do składowania ziemi pochodzącej z badanych obiektów poza o</w:t>
      </w:r>
      <w:r>
        <w:rPr>
          <w:rFonts w:ascii="Verdana" w:hAnsi="Verdana"/>
          <w:sz w:val="20"/>
          <w:szCs w:val="20"/>
        </w:rPr>
        <w:t>bszarem wykopu, chyba że</w:t>
      </w:r>
      <w:r w:rsidRPr="003D55C7">
        <w:rPr>
          <w:rFonts w:ascii="Verdana" w:hAnsi="Verdana"/>
          <w:sz w:val="20"/>
          <w:szCs w:val="20"/>
        </w:rPr>
        <w:t xml:space="preserve"> MWKZ zezwoli inaczej;</w:t>
      </w:r>
    </w:p>
    <w:p w14:paraId="2D221E77" w14:textId="77777777" w:rsidR="007B3BB0" w:rsidRPr="003D55C7" w:rsidRDefault="007B3BB0" w:rsidP="002D13C3">
      <w:pPr>
        <w:pStyle w:val="Punktowanie1"/>
        <w:numPr>
          <w:ilvl w:val="2"/>
          <w:numId w:val="48"/>
        </w:numPr>
        <w:tabs>
          <w:tab w:val="clear" w:pos="2520"/>
        </w:tabs>
        <w:spacing w:line="240" w:lineRule="auto"/>
        <w:ind w:left="993" w:hanging="284"/>
        <w:jc w:val="both"/>
        <w:rPr>
          <w:rFonts w:ascii="Verdana" w:hAnsi="Verdana"/>
          <w:sz w:val="20"/>
          <w:szCs w:val="20"/>
        </w:rPr>
      </w:pPr>
      <w:r w:rsidRPr="003D55C7">
        <w:rPr>
          <w:rFonts w:ascii="Verdana" w:hAnsi="Verdana"/>
          <w:sz w:val="20"/>
          <w:szCs w:val="20"/>
        </w:rPr>
        <w:t xml:space="preserve">rekultywacji terenu (w ciągu 7 dni od daty podpisania protokołu odbioru prac terenowych), rozumianej jako przywrócenie nieruchomości co najmniej takich wartości użytkowych, jak przed rozpoczęciem badań, polegającej na: </w:t>
      </w:r>
    </w:p>
    <w:p w14:paraId="10F77800" w14:textId="77777777" w:rsidR="007B3BB0" w:rsidRPr="003D55C7" w:rsidRDefault="007B3BB0" w:rsidP="002D13C3">
      <w:pPr>
        <w:pStyle w:val="Akapitzlist"/>
        <w:numPr>
          <w:ilvl w:val="2"/>
          <w:numId w:val="49"/>
        </w:numPr>
        <w:spacing w:after="200" w:line="240" w:lineRule="auto"/>
        <w:ind w:left="1276" w:hanging="283"/>
        <w:contextualSpacing/>
        <w:jc w:val="both"/>
        <w:rPr>
          <w:rFonts w:ascii="Verdana" w:hAnsi="Verdana"/>
          <w:sz w:val="20"/>
          <w:szCs w:val="20"/>
        </w:rPr>
      </w:pPr>
      <w:r>
        <w:rPr>
          <w:rFonts w:ascii="Verdana" w:hAnsi="Verdana"/>
          <w:sz w:val="20"/>
          <w:szCs w:val="20"/>
        </w:rPr>
        <w:t>zasypaniu</w:t>
      </w:r>
      <w:r w:rsidRPr="003D55C7">
        <w:rPr>
          <w:rFonts w:ascii="Verdana" w:hAnsi="Verdana"/>
          <w:sz w:val="20"/>
          <w:szCs w:val="20"/>
        </w:rPr>
        <w:t xml:space="preserve"> wykopów po przebadanych obiektach archeologicznych materiałem ziemnym z tych obiektów oraz zagęszczenia tego gruntu,</w:t>
      </w:r>
    </w:p>
    <w:p w14:paraId="00C35765" w14:textId="77777777" w:rsidR="007B3BB0" w:rsidRPr="003D55C7" w:rsidRDefault="007B3BB0" w:rsidP="002D13C3">
      <w:pPr>
        <w:pStyle w:val="Akapitzlist"/>
        <w:numPr>
          <w:ilvl w:val="2"/>
          <w:numId w:val="49"/>
        </w:numPr>
        <w:spacing w:after="200" w:line="240" w:lineRule="auto"/>
        <w:ind w:left="1276" w:hanging="283"/>
        <w:contextualSpacing/>
        <w:jc w:val="both"/>
        <w:rPr>
          <w:rFonts w:ascii="Verdana" w:hAnsi="Verdana"/>
          <w:sz w:val="20"/>
          <w:szCs w:val="20"/>
        </w:rPr>
      </w:pPr>
      <w:r>
        <w:rPr>
          <w:rFonts w:ascii="Verdana" w:hAnsi="Verdana"/>
          <w:sz w:val="20"/>
          <w:szCs w:val="20"/>
        </w:rPr>
        <w:t>rozplantowaniu i wyrównaniu</w:t>
      </w:r>
      <w:r w:rsidRPr="003D55C7">
        <w:rPr>
          <w:rFonts w:ascii="Verdana" w:hAnsi="Verdana"/>
          <w:sz w:val="20"/>
          <w:szCs w:val="20"/>
        </w:rPr>
        <w:t xml:space="preserve"> humusu na terenie badań,</w:t>
      </w:r>
    </w:p>
    <w:p w14:paraId="60FC646D" w14:textId="77777777" w:rsidR="007B3BB0" w:rsidRPr="003D55C7" w:rsidRDefault="007B3BB0" w:rsidP="002D13C3">
      <w:pPr>
        <w:pStyle w:val="Akapitzlist"/>
        <w:numPr>
          <w:ilvl w:val="2"/>
          <w:numId w:val="49"/>
        </w:numPr>
        <w:spacing w:after="200" w:line="240" w:lineRule="auto"/>
        <w:ind w:left="1276" w:hanging="283"/>
        <w:contextualSpacing/>
        <w:jc w:val="both"/>
        <w:rPr>
          <w:rFonts w:ascii="Verdana" w:hAnsi="Verdana"/>
          <w:sz w:val="20"/>
          <w:szCs w:val="20"/>
        </w:rPr>
      </w:pPr>
      <w:r w:rsidRPr="003D55C7">
        <w:rPr>
          <w:rFonts w:ascii="Verdana" w:hAnsi="Verdana"/>
          <w:sz w:val="20"/>
          <w:szCs w:val="20"/>
        </w:rPr>
        <w:t>wykonaniu dokumentacji fotograficznej potwierdzającej rekultywację i przekazanie zdjęć Zamawiającemu w ciągu 2 dni od ich wykonania,</w:t>
      </w:r>
    </w:p>
    <w:p w14:paraId="4DA5A647" w14:textId="77777777" w:rsidR="007B3BB0" w:rsidRPr="003D55C7" w:rsidRDefault="007B3BB0" w:rsidP="002D13C3">
      <w:pPr>
        <w:pStyle w:val="Akapitzlist"/>
        <w:numPr>
          <w:ilvl w:val="2"/>
          <w:numId w:val="49"/>
        </w:numPr>
        <w:spacing w:after="200" w:line="240" w:lineRule="auto"/>
        <w:ind w:left="1276" w:hanging="283"/>
        <w:contextualSpacing/>
        <w:jc w:val="both"/>
        <w:rPr>
          <w:rFonts w:ascii="Verdana" w:hAnsi="Verdana"/>
          <w:sz w:val="20"/>
          <w:szCs w:val="20"/>
        </w:rPr>
      </w:pPr>
      <w:r w:rsidRPr="003D55C7">
        <w:rPr>
          <w:rFonts w:ascii="Verdana" w:hAnsi="Verdana"/>
          <w:sz w:val="20"/>
          <w:szCs w:val="20"/>
        </w:rPr>
        <w:t>w przypadku uzyskania pisemnej zgody od wykonawcy robót budowlanych Wykonawca może zostać zwolniony z wykonania rekultywacji;</w:t>
      </w:r>
    </w:p>
    <w:p w14:paraId="66E8E0AF" w14:textId="77777777" w:rsidR="007B3BB0" w:rsidRPr="003D55C7" w:rsidRDefault="007B3BB0" w:rsidP="002D13C3">
      <w:pPr>
        <w:pStyle w:val="Akapitzlist"/>
        <w:numPr>
          <w:ilvl w:val="2"/>
          <w:numId w:val="48"/>
        </w:numPr>
        <w:spacing w:after="200" w:line="240" w:lineRule="auto"/>
        <w:ind w:left="993" w:hanging="284"/>
        <w:contextualSpacing/>
        <w:jc w:val="both"/>
        <w:rPr>
          <w:rFonts w:ascii="Verdana" w:hAnsi="Verdana"/>
          <w:sz w:val="20"/>
          <w:szCs w:val="20"/>
        </w:rPr>
      </w:pPr>
      <w:r w:rsidRPr="003D55C7">
        <w:rPr>
          <w:rFonts w:ascii="Verdana" w:hAnsi="Verdana"/>
          <w:sz w:val="20"/>
          <w:szCs w:val="20"/>
        </w:rPr>
        <w:t>ewentualnej naprawy uszkodzonych w czasie prac badawczych urządzeń  infrastruktury technicznej;</w:t>
      </w:r>
    </w:p>
    <w:p w14:paraId="0F009330" w14:textId="77777777" w:rsidR="007B3BB0" w:rsidRPr="003D55C7" w:rsidRDefault="007B3BB0" w:rsidP="002D13C3">
      <w:pPr>
        <w:pStyle w:val="Akapitzlist"/>
        <w:numPr>
          <w:ilvl w:val="0"/>
          <w:numId w:val="47"/>
        </w:numPr>
        <w:tabs>
          <w:tab w:val="clear" w:pos="1260"/>
          <w:tab w:val="num" w:pos="709"/>
        </w:tabs>
        <w:spacing w:after="200" w:line="240" w:lineRule="auto"/>
        <w:ind w:left="709" w:hanging="283"/>
        <w:contextualSpacing/>
        <w:jc w:val="both"/>
        <w:rPr>
          <w:rFonts w:ascii="Verdana" w:hAnsi="Verdana"/>
          <w:sz w:val="20"/>
          <w:szCs w:val="20"/>
        </w:rPr>
      </w:pPr>
      <w:r w:rsidRPr="003D55C7">
        <w:rPr>
          <w:rFonts w:ascii="Verdana" w:hAnsi="Verdana"/>
          <w:sz w:val="20"/>
          <w:szCs w:val="20"/>
        </w:rPr>
        <w:t xml:space="preserve">w trakcie prowadzenia badań </w:t>
      </w:r>
      <w:r>
        <w:rPr>
          <w:rFonts w:ascii="Verdana" w:hAnsi="Verdana"/>
          <w:sz w:val="20"/>
          <w:szCs w:val="20"/>
        </w:rPr>
        <w:t>wykopaliskowych i ekshumacji</w:t>
      </w:r>
      <w:r w:rsidRPr="003D55C7">
        <w:rPr>
          <w:rFonts w:ascii="Verdana" w:hAnsi="Verdana"/>
          <w:sz w:val="20"/>
          <w:szCs w:val="20"/>
        </w:rPr>
        <w:t xml:space="preserve"> Wykonawca jest zobowiązany do przestrzegania zapisów wynikających z Ustawy z dnia 16 kwietnia 2004 r. o ochronie </w:t>
      </w:r>
      <w:r w:rsidRPr="00EF2F45">
        <w:rPr>
          <w:rFonts w:ascii="Verdana" w:hAnsi="Verdana"/>
          <w:sz w:val="20"/>
          <w:szCs w:val="20"/>
        </w:rPr>
        <w:t xml:space="preserve">przyrody (Dz.U. z 2016 r., poz. 2134 z </w:t>
      </w:r>
      <w:proofErr w:type="spellStart"/>
      <w:r w:rsidRPr="00EF2F45">
        <w:rPr>
          <w:rFonts w:ascii="Verdana" w:hAnsi="Verdana"/>
          <w:sz w:val="20"/>
          <w:szCs w:val="20"/>
        </w:rPr>
        <w:t>późn</w:t>
      </w:r>
      <w:proofErr w:type="spellEnd"/>
      <w:r w:rsidRPr="00EF2F45">
        <w:rPr>
          <w:rFonts w:ascii="Verdana" w:hAnsi="Verdana"/>
          <w:sz w:val="20"/>
          <w:szCs w:val="20"/>
        </w:rPr>
        <w:t>. zm.).</w:t>
      </w:r>
      <w:r w:rsidRPr="003D55C7">
        <w:rPr>
          <w:rFonts w:ascii="Verdana" w:hAnsi="Verdana"/>
          <w:sz w:val="20"/>
          <w:szCs w:val="20"/>
        </w:rPr>
        <w:t xml:space="preserve"> Dotyczy to w szczególności: </w:t>
      </w:r>
    </w:p>
    <w:p w14:paraId="241B4459" w14:textId="77777777" w:rsidR="007B3BB0" w:rsidRPr="003D55C7" w:rsidRDefault="007B3BB0" w:rsidP="002D13C3">
      <w:pPr>
        <w:pStyle w:val="Akapitzlist"/>
        <w:numPr>
          <w:ilvl w:val="1"/>
          <w:numId w:val="50"/>
        </w:numPr>
        <w:spacing w:after="200" w:line="240" w:lineRule="auto"/>
        <w:ind w:left="993" w:hanging="284"/>
        <w:contextualSpacing/>
        <w:jc w:val="both"/>
        <w:rPr>
          <w:rFonts w:ascii="Verdana" w:hAnsi="Verdana"/>
          <w:sz w:val="20"/>
          <w:szCs w:val="20"/>
        </w:rPr>
      </w:pPr>
      <w:r w:rsidRPr="003D55C7">
        <w:rPr>
          <w:rFonts w:ascii="Verdana" w:hAnsi="Verdana"/>
          <w:sz w:val="20"/>
          <w:szCs w:val="20"/>
        </w:rPr>
        <w:t>zabezpieczania wykopów i negatywów po obiektach przed dostępem chronionych gatunków zwierząt,</w:t>
      </w:r>
    </w:p>
    <w:p w14:paraId="4519CEBE" w14:textId="77777777" w:rsidR="007B3BB0" w:rsidRPr="003D55C7" w:rsidRDefault="007B3BB0" w:rsidP="002D13C3">
      <w:pPr>
        <w:pStyle w:val="Akapitzlist"/>
        <w:numPr>
          <w:ilvl w:val="1"/>
          <w:numId w:val="50"/>
        </w:numPr>
        <w:spacing w:after="200" w:line="240" w:lineRule="auto"/>
        <w:ind w:left="993" w:hanging="284"/>
        <w:contextualSpacing/>
        <w:jc w:val="both"/>
        <w:rPr>
          <w:rFonts w:ascii="Verdana" w:hAnsi="Verdana"/>
          <w:sz w:val="20"/>
          <w:szCs w:val="20"/>
        </w:rPr>
      </w:pPr>
      <w:r w:rsidRPr="003D55C7">
        <w:rPr>
          <w:rFonts w:ascii="Verdana" w:hAnsi="Verdana"/>
          <w:sz w:val="20"/>
          <w:szCs w:val="20"/>
        </w:rPr>
        <w:lastRenderedPageBreak/>
        <w:t>zapewnienia rozwiązań umożliwiających wydostanie się zwierząt z wykopów i negatywów po obiektach,</w:t>
      </w:r>
    </w:p>
    <w:p w14:paraId="0A1D22A6" w14:textId="77777777" w:rsidR="007B3BB0" w:rsidRPr="003D55C7" w:rsidRDefault="007B3BB0" w:rsidP="002D13C3">
      <w:pPr>
        <w:pStyle w:val="Akapitzlist"/>
        <w:numPr>
          <w:ilvl w:val="1"/>
          <w:numId w:val="50"/>
        </w:numPr>
        <w:spacing w:after="200" w:line="240" w:lineRule="auto"/>
        <w:ind w:left="993" w:hanging="284"/>
        <w:contextualSpacing/>
        <w:jc w:val="both"/>
        <w:rPr>
          <w:rFonts w:ascii="Verdana" w:hAnsi="Verdana"/>
          <w:sz w:val="20"/>
          <w:szCs w:val="20"/>
        </w:rPr>
      </w:pPr>
      <w:r w:rsidRPr="003D55C7">
        <w:rPr>
          <w:rFonts w:ascii="Verdana" w:hAnsi="Verdana"/>
          <w:sz w:val="20"/>
          <w:szCs w:val="20"/>
        </w:rPr>
        <w:t>uzyskiwania w przypadku zaistnienia takiej potrzeby niezbędnych decyzji na niszczenie gatunków chronionych, siedlisk chronionych i siedlisk gatunków chronionych,</w:t>
      </w:r>
    </w:p>
    <w:p w14:paraId="1AC6E2B2" w14:textId="77777777" w:rsidR="007B3BB0" w:rsidRPr="003D55C7" w:rsidRDefault="007B3BB0" w:rsidP="002D13C3">
      <w:pPr>
        <w:pStyle w:val="Akapitzlist"/>
        <w:numPr>
          <w:ilvl w:val="1"/>
          <w:numId w:val="50"/>
        </w:numPr>
        <w:spacing w:after="200" w:line="240" w:lineRule="auto"/>
        <w:ind w:left="993" w:hanging="284"/>
        <w:contextualSpacing/>
        <w:jc w:val="both"/>
        <w:rPr>
          <w:rFonts w:ascii="Verdana" w:hAnsi="Verdana"/>
          <w:sz w:val="20"/>
          <w:szCs w:val="20"/>
        </w:rPr>
      </w:pPr>
      <w:r w:rsidRPr="003D55C7">
        <w:rPr>
          <w:rFonts w:ascii="Verdana" w:hAnsi="Verdana"/>
          <w:sz w:val="20"/>
          <w:szCs w:val="20"/>
        </w:rPr>
        <w:t xml:space="preserve">uzyskiwania w przypadku zaistnienia takiej potrzeby niezbędnych decyzji na chwytanie </w:t>
      </w:r>
      <w:r>
        <w:rPr>
          <w:rFonts w:ascii="Verdana" w:hAnsi="Verdana"/>
          <w:sz w:val="20"/>
          <w:szCs w:val="20"/>
        </w:rPr>
        <w:t xml:space="preserve">  </w:t>
      </w:r>
      <w:r w:rsidRPr="003D55C7">
        <w:rPr>
          <w:rFonts w:ascii="Verdana" w:hAnsi="Verdana"/>
          <w:sz w:val="20"/>
          <w:szCs w:val="20"/>
        </w:rPr>
        <w:t>i przenoszenie gatunków chronionych;</w:t>
      </w:r>
    </w:p>
    <w:p w14:paraId="5AF37678" w14:textId="77777777" w:rsidR="007B3BB0" w:rsidRPr="003D55C7" w:rsidRDefault="007B3BB0" w:rsidP="002D13C3">
      <w:pPr>
        <w:pStyle w:val="Akapitzlist"/>
        <w:numPr>
          <w:ilvl w:val="0"/>
          <w:numId w:val="47"/>
        </w:numPr>
        <w:tabs>
          <w:tab w:val="clear" w:pos="1260"/>
          <w:tab w:val="num" w:pos="709"/>
        </w:tabs>
        <w:spacing w:line="240" w:lineRule="auto"/>
        <w:ind w:left="709" w:hanging="284"/>
        <w:contextualSpacing/>
        <w:jc w:val="both"/>
        <w:rPr>
          <w:rFonts w:ascii="Verdana" w:hAnsi="Verdana"/>
          <w:sz w:val="20"/>
          <w:szCs w:val="20"/>
        </w:rPr>
      </w:pPr>
      <w:r w:rsidRPr="003D55C7">
        <w:rPr>
          <w:rFonts w:ascii="Verdana" w:hAnsi="Verdana"/>
          <w:sz w:val="20"/>
          <w:szCs w:val="20"/>
        </w:rPr>
        <w:t xml:space="preserve"> przestrzegania zaleceń określonych w </w:t>
      </w:r>
      <w:r>
        <w:rPr>
          <w:rFonts w:ascii="Verdana" w:hAnsi="Verdana"/>
          <w:sz w:val="20"/>
          <w:szCs w:val="20"/>
        </w:rPr>
        <w:t xml:space="preserve">decyzji </w:t>
      </w:r>
      <w:r w:rsidRPr="003D55C7">
        <w:rPr>
          <w:rFonts w:ascii="Verdana" w:hAnsi="Verdana"/>
          <w:sz w:val="20"/>
          <w:szCs w:val="20"/>
        </w:rPr>
        <w:t xml:space="preserve">MWKZ </w:t>
      </w:r>
      <w:r>
        <w:rPr>
          <w:rFonts w:ascii="Verdana" w:hAnsi="Verdana"/>
          <w:sz w:val="20"/>
          <w:szCs w:val="20"/>
        </w:rPr>
        <w:t>nr 423/2017 z dnia 11.04.2017</w:t>
      </w:r>
      <w:r w:rsidRPr="003D55C7">
        <w:rPr>
          <w:rFonts w:ascii="Verdana" w:hAnsi="Verdana"/>
          <w:sz w:val="20"/>
          <w:szCs w:val="20"/>
        </w:rPr>
        <w:t xml:space="preserve"> r. </w:t>
      </w:r>
      <w:r>
        <w:rPr>
          <w:rFonts w:ascii="Verdana" w:hAnsi="Verdana"/>
          <w:sz w:val="20"/>
          <w:szCs w:val="20"/>
        </w:rPr>
        <w:t xml:space="preserve">                 </w:t>
      </w:r>
      <w:r w:rsidRPr="003D55C7">
        <w:rPr>
          <w:rFonts w:ascii="Verdana" w:hAnsi="Verdana"/>
          <w:sz w:val="20"/>
          <w:szCs w:val="20"/>
        </w:rPr>
        <w:t>i ewentualnych kolejnych zaleceń MWKZ;</w:t>
      </w:r>
    </w:p>
    <w:p w14:paraId="4914AF16" w14:textId="77777777" w:rsidR="007B3BB0" w:rsidRDefault="007B3BB0" w:rsidP="002D13C3">
      <w:pPr>
        <w:pStyle w:val="Punktowanie1"/>
        <w:numPr>
          <w:ilvl w:val="0"/>
          <w:numId w:val="47"/>
        </w:numPr>
        <w:tabs>
          <w:tab w:val="clear" w:pos="1260"/>
          <w:tab w:val="num" w:pos="709"/>
          <w:tab w:val="num" w:pos="1980"/>
        </w:tabs>
        <w:spacing w:line="240" w:lineRule="auto"/>
        <w:ind w:left="709" w:hanging="284"/>
        <w:jc w:val="both"/>
        <w:rPr>
          <w:rFonts w:ascii="Verdana" w:hAnsi="Verdana"/>
          <w:sz w:val="20"/>
          <w:szCs w:val="20"/>
        </w:rPr>
      </w:pPr>
      <w:r w:rsidRPr="003D55C7">
        <w:rPr>
          <w:rFonts w:ascii="Verdana" w:hAnsi="Verdana"/>
          <w:sz w:val="20"/>
          <w:szCs w:val="20"/>
        </w:rPr>
        <w:t xml:space="preserve">magazynowania, konserwacji i dozoru pozyskanych dóbr kultury oraz przekazania ich,          </w:t>
      </w:r>
      <w:r>
        <w:rPr>
          <w:rFonts w:ascii="Verdana" w:hAnsi="Verdana"/>
          <w:sz w:val="20"/>
          <w:szCs w:val="20"/>
        </w:rPr>
        <w:t xml:space="preserve">w uzgodnieniu z </w:t>
      </w:r>
      <w:r w:rsidRPr="003D55C7">
        <w:rPr>
          <w:rFonts w:ascii="Verdana" w:hAnsi="Verdana"/>
          <w:sz w:val="20"/>
          <w:szCs w:val="20"/>
        </w:rPr>
        <w:t>MWKZ, do odpowiednich zbiorów muzealnych;</w:t>
      </w:r>
    </w:p>
    <w:p w14:paraId="398DC27F" w14:textId="77777777" w:rsidR="007B3BB0" w:rsidRPr="003D55C7" w:rsidRDefault="007B3BB0" w:rsidP="002D13C3">
      <w:pPr>
        <w:pStyle w:val="Punktowanie1"/>
        <w:numPr>
          <w:ilvl w:val="0"/>
          <w:numId w:val="47"/>
        </w:numPr>
        <w:tabs>
          <w:tab w:val="clear" w:pos="1260"/>
          <w:tab w:val="num" w:pos="709"/>
          <w:tab w:val="num" w:pos="993"/>
        </w:tabs>
        <w:spacing w:line="240" w:lineRule="auto"/>
        <w:ind w:left="709" w:hanging="284"/>
        <w:jc w:val="both"/>
        <w:rPr>
          <w:rFonts w:ascii="Verdana" w:hAnsi="Verdana"/>
          <w:sz w:val="20"/>
          <w:szCs w:val="20"/>
        </w:rPr>
      </w:pPr>
      <w:r>
        <w:rPr>
          <w:rFonts w:ascii="Verdana" w:hAnsi="Verdana"/>
          <w:sz w:val="20"/>
          <w:szCs w:val="20"/>
        </w:rPr>
        <w:t>powtórnego pochówku szczątków ludzkich pozyskanych w czasie badań wykopaliskowych i ekshumacji;</w:t>
      </w:r>
    </w:p>
    <w:p w14:paraId="0E6B645F" w14:textId="77777777" w:rsidR="007B3BB0" w:rsidRPr="003D55C7" w:rsidRDefault="007B3BB0" w:rsidP="002D13C3">
      <w:pPr>
        <w:pStyle w:val="Punktowanie1"/>
        <w:numPr>
          <w:ilvl w:val="0"/>
          <w:numId w:val="47"/>
        </w:numPr>
        <w:tabs>
          <w:tab w:val="clear" w:pos="1260"/>
          <w:tab w:val="num" w:pos="709"/>
          <w:tab w:val="num" w:pos="851"/>
        </w:tabs>
        <w:spacing w:line="240" w:lineRule="auto"/>
        <w:ind w:left="709" w:hanging="283"/>
        <w:jc w:val="both"/>
        <w:rPr>
          <w:rFonts w:ascii="Verdana" w:hAnsi="Verdana"/>
          <w:sz w:val="20"/>
          <w:szCs w:val="20"/>
        </w:rPr>
      </w:pPr>
      <w:r w:rsidRPr="003D55C7">
        <w:rPr>
          <w:rFonts w:ascii="Verdana" w:hAnsi="Verdana"/>
          <w:sz w:val="20"/>
          <w:szCs w:val="20"/>
        </w:rPr>
        <w:t xml:space="preserve">wykonania dla </w:t>
      </w:r>
      <w:r>
        <w:rPr>
          <w:rFonts w:ascii="Verdana" w:hAnsi="Verdana"/>
          <w:sz w:val="20"/>
          <w:szCs w:val="20"/>
        </w:rPr>
        <w:t>obszaru</w:t>
      </w:r>
      <w:r w:rsidRPr="003D55C7">
        <w:rPr>
          <w:rFonts w:ascii="Verdana" w:hAnsi="Verdana"/>
          <w:sz w:val="20"/>
          <w:szCs w:val="20"/>
        </w:rPr>
        <w:t>, na którym przeprowadzono badania wykopaliskowe</w:t>
      </w:r>
      <w:r>
        <w:rPr>
          <w:rFonts w:ascii="Verdana" w:hAnsi="Verdana"/>
          <w:sz w:val="20"/>
          <w:szCs w:val="20"/>
        </w:rPr>
        <w:t xml:space="preserve"> i ekshumację</w:t>
      </w:r>
      <w:r w:rsidRPr="003D55C7">
        <w:rPr>
          <w:rFonts w:ascii="Verdana" w:hAnsi="Verdana"/>
          <w:sz w:val="20"/>
          <w:szCs w:val="20"/>
        </w:rPr>
        <w:t xml:space="preserve">, sprawozdania z badań objętych zamówieniem w liczbie 4 egzemplarzy w formie tekstowej papierowej i </w:t>
      </w:r>
      <w:r w:rsidRPr="003D55C7">
        <w:rPr>
          <w:rFonts w:ascii="Verdana" w:hAnsi="Verdana" w:cs="TTE1E09480t00"/>
          <w:sz w:val="20"/>
          <w:szCs w:val="20"/>
        </w:rPr>
        <w:t>4 egzemplarzy na nośniku elektronicznym w formie edytowalnej</w:t>
      </w:r>
      <w:r w:rsidRPr="003D55C7">
        <w:rPr>
          <w:rFonts w:ascii="Verdana" w:hAnsi="Verdana"/>
          <w:sz w:val="20"/>
          <w:szCs w:val="20"/>
        </w:rPr>
        <w:t>;</w:t>
      </w:r>
    </w:p>
    <w:p w14:paraId="48F64902" w14:textId="77777777" w:rsidR="007B3BB0" w:rsidRPr="003D55C7" w:rsidRDefault="007B3BB0" w:rsidP="002D13C3">
      <w:pPr>
        <w:pStyle w:val="Punktowanie1"/>
        <w:numPr>
          <w:ilvl w:val="0"/>
          <w:numId w:val="47"/>
        </w:numPr>
        <w:tabs>
          <w:tab w:val="clear" w:pos="1260"/>
          <w:tab w:val="num" w:pos="851"/>
        </w:tabs>
        <w:spacing w:line="240" w:lineRule="auto"/>
        <w:ind w:left="709" w:hanging="283"/>
        <w:jc w:val="both"/>
        <w:rPr>
          <w:rFonts w:ascii="Verdana" w:hAnsi="Verdana"/>
          <w:sz w:val="20"/>
          <w:szCs w:val="20"/>
        </w:rPr>
      </w:pPr>
      <w:r>
        <w:rPr>
          <w:rFonts w:ascii="Verdana" w:hAnsi="Verdana"/>
          <w:sz w:val="20"/>
          <w:szCs w:val="20"/>
        </w:rPr>
        <w:t>uzyskania potwierdzenia</w:t>
      </w:r>
      <w:r w:rsidRPr="003D55C7">
        <w:rPr>
          <w:rFonts w:ascii="Verdana" w:hAnsi="Verdana"/>
          <w:sz w:val="20"/>
          <w:szCs w:val="20"/>
        </w:rPr>
        <w:t xml:space="preserve"> MWKZ o zakończeniu i odbiorze końcowym badań</w:t>
      </w:r>
      <w:r>
        <w:rPr>
          <w:rFonts w:ascii="Verdana" w:hAnsi="Verdana"/>
          <w:sz w:val="20"/>
          <w:szCs w:val="20"/>
        </w:rPr>
        <w:t xml:space="preserve"> wykopaliskowych i ekshumacji</w:t>
      </w:r>
      <w:r w:rsidRPr="003D55C7">
        <w:rPr>
          <w:rFonts w:ascii="Verdana" w:hAnsi="Verdana"/>
          <w:sz w:val="20"/>
          <w:szCs w:val="20"/>
        </w:rPr>
        <w:t>;</w:t>
      </w:r>
    </w:p>
    <w:p w14:paraId="2B5BA9EB" w14:textId="77777777" w:rsidR="007B3BB0" w:rsidRPr="003D55C7" w:rsidRDefault="007B3BB0" w:rsidP="002D13C3">
      <w:pPr>
        <w:pStyle w:val="Punktowanie1"/>
        <w:numPr>
          <w:ilvl w:val="0"/>
          <w:numId w:val="47"/>
        </w:numPr>
        <w:tabs>
          <w:tab w:val="clear" w:pos="1260"/>
          <w:tab w:val="num" w:pos="851"/>
        </w:tabs>
        <w:spacing w:line="240" w:lineRule="auto"/>
        <w:ind w:left="709" w:hanging="283"/>
        <w:jc w:val="both"/>
        <w:rPr>
          <w:rFonts w:ascii="Verdana" w:hAnsi="Verdana"/>
          <w:sz w:val="20"/>
          <w:szCs w:val="20"/>
        </w:rPr>
      </w:pPr>
      <w:r w:rsidRPr="003D55C7">
        <w:rPr>
          <w:rFonts w:ascii="Verdana" w:hAnsi="Verdana"/>
          <w:sz w:val="20"/>
          <w:szCs w:val="20"/>
        </w:rPr>
        <w:t xml:space="preserve">wykonania </w:t>
      </w:r>
      <w:r>
        <w:rPr>
          <w:rFonts w:ascii="Verdana" w:hAnsi="Verdana"/>
          <w:sz w:val="20"/>
          <w:szCs w:val="20"/>
        </w:rPr>
        <w:t xml:space="preserve">opracowania wyników </w:t>
      </w:r>
      <w:r w:rsidRPr="003D55C7">
        <w:rPr>
          <w:rFonts w:ascii="Verdana" w:hAnsi="Verdana"/>
          <w:sz w:val="20"/>
          <w:szCs w:val="20"/>
        </w:rPr>
        <w:t xml:space="preserve">w liczbie 4 egzemplarzy w formie tekstowej papierowej (w twardej oprawie, czytelnie opisanych na przedniej stronie okładki oraz na grzbiecie) i </w:t>
      </w:r>
      <w:r w:rsidRPr="003D55C7">
        <w:rPr>
          <w:rFonts w:ascii="Verdana" w:hAnsi="Verdana" w:cs="TTE1E09480t00"/>
          <w:sz w:val="20"/>
          <w:szCs w:val="20"/>
        </w:rPr>
        <w:t>4 egzemplarzy na nośniku elektronicznym w formie edytowalnej oraz w formacie PDF (całe opracowanie</w:t>
      </w:r>
      <w:r>
        <w:rPr>
          <w:rFonts w:ascii="Verdana" w:hAnsi="Verdana" w:cs="TTE1E09480t00"/>
          <w:sz w:val="20"/>
          <w:szCs w:val="20"/>
        </w:rPr>
        <w:t xml:space="preserve"> w jednym pliku);</w:t>
      </w:r>
    </w:p>
    <w:p w14:paraId="76926E31" w14:textId="77777777" w:rsidR="007B3BB0" w:rsidRPr="003D55C7" w:rsidRDefault="007B3BB0" w:rsidP="007B3BB0">
      <w:pPr>
        <w:pStyle w:val="Punktowanie1"/>
        <w:numPr>
          <w:ilvl w:val="0"/>
          <w:numId w:val="0"/>
        </w:numPr>
        <w:spacing w:line="240" w:lineRule="auto"/>
        <w:ind w:left="1324" w:hanging="113"/>
        <w:jc w:val="both"/>
        <w:rPr>
          <w:rFonts w:ascii="Verdana" w:hAnsi="Verdana"/>
          <w:sz w:val="20"/>
          <w:szCs w:val="20"/>
        </w:rPr>
      </w:pPr>
    </w:p>
    <w:p w14:paraId="6A9A3520" w14:textId="77777777" w:rsidR="007B3BB0" w:rsidRPr="003D55C7" w:rsidRDefault="007B3BB0" w:rsidP="002D13C3">
      <w:pPr>
        <w:pStyle w:val="Punktowanie1"/>
        <w:numPr>
          <w:ilvl w:val="0"/>
          <w:numId w:val="47"/>
        </w:numPr>
        <w:tabs>
          <w:tab w:val="clear" w:pos="1260"/>
          <w:tab w:val="num" w:pos="709"/>
          <w:tab w:val="num" w:pos="851"/>
        </w:tabs>
        <w:spacing w:line="240" w:lineRule="auto"/>
        <w:ind w:left="709" w:hanging="283"/>
        <w:jc w:val="both"/>
        <w:rPr>
          <w:rFonts w:ascii="Verdana" w:hAnsi="Verdana"/>
          <w:sz w:val="20"/>
          <w:szCs w:val="20"/>
        </w:rPr>
      </w:pPr>
      <w:r w:rsidRPr="003D55C7">
        <w:rPr>
          <w:rFonts w:ascii="Verdana" w:hAnsi="Verdana"/>
          <w:sz w:val="20"/>
          <w:szCs w:val="20"/>
        </w:rPr>
        <w:t xml:space="preserve">wykonania dla </w:t>
      </w:r>
      <w:r>
        <w:rPr>
          <w:rFonts w:ascii="Verdana" w:hAnsi="Verdana"/>
          <w:sz w:val="20"/>
          <w:szCs w:val="20"/>
        </w:rPr>
        <w:t>obszaru</w:t>
      </w:r>
      <w:r w:rsidRPr="003D55C7">
        <w:rPr>
          <w:rFonts w:ascii="Verdana" w:hAnsi="Verdana"/>
          <w:sz w:val="20"/>
          <w:szCs w:val="20"/>
        </w:rPr>
        <w:t>, na którym przeprowadzono badania wykopaliskowe</w:t>
      </w:r>
      <w:r>
        <w:rPr>
          <w:rFonts w:ascii="Verdana" w:hAnsi="Verdana"/>
          <w:sz w:val="20"/>
          <w:szCs w:val="20"/>
        </w:rPr>
        <w:t xml:space="preserve"> i ekshumację</w:t>
      </w:r>
      <w:r w:rsidRPr="003D55C7">
        <w:rPr>
          <w:rFonts w:ascii="Verdana" w:hAnsi="Verdana"/>
          <w:sz w:val="20"/>
          <w:szCs w:val="20"/>
        </w:rPr>
        <w:t xml:space="preserve"> aktualnej i uwzględniającej dotychczasowe badania Karty Ewidencyjnej Zabytku Archeologicznego (KEZA) w liczbie 4 egzemplarzy w formie tekstowej papierowej i 4 egzemplarzy na nośniku elektronicznym w formie edytowalnej;</w:t>
      </w:r>
    </w:p>
    <w:p w14:paraId="38F4F90C" w14:textId="77777777" w:rsidR="007B3BB0" w:rsidRPr="003D55C7" w:rsidRDefault="007B3BB0" w:rsidP="002D13C3">
      <w:pPr>
        <w:pStyle w:val="Punktowanie1"/>
        <w:numPr>
          <w:ilvl w:val="0"/>
          <w:numId w:val="47"/>
        </w:numPr>
        <w:tabs>
          <w:tab w:val="clear" w:pos="1260"/>
          <w:tab w:val="num" w:pos="709"/>
          <w:tab w:val="num" w:pos="851"/>
        </w:tabs>
        <w:spacing w:line="240" w:lineRule="auto"/>
        <w:ind w:left="709" w:hanging="283"/>
        <w:jc w:val="both"/>
        <w:rPr>
          <w:rFonts w:ascii="Verdana" w:hAnsi="Verdana"/>
          <w:sz w:val="20"/>
          <w:szCs w:val="20"/>
        </w:rPr>
      </w:pPr>
      <w:r>
        <w:rPr>
          <w:rFonts w:ascii="Verdana" w:hAnsi="Verdana"/>
          <w:sz w:val="20"/>
          <w:szCs w:val="20"/>
        </w:rPr>
        <w:t>uzyskania dla opracowania wyników</w:t>
      </w:r>
      <w:r w:rsidRPr="003D55C7">
        <w:rPr>
          <w:rFonts w:ascii="Verdana" w:hAnsi="Verdana"/>
          <w:sz w:val="20"/>
          <w:szCs w:val="20"/>
        </w:rPr>
        <w:t xml:space="preserve"> dwóch niezależnych recenzji wydanych przez samodzielnych pracowników naukowych, tj. posiadających przynajmniej stopień naukowy doktora habilitowanego w zakresie archeologii;</w:t>
      </w:r>
    </w:p>
    <w:p w14:paraId="290314D5" w14:textId="77777777" w:rsidR="007B3BB0" w:rsidRPr="003D55C7" w:rsidRDefault="007B3BB0" w:rsidP="002D13C3">
      <w:pPr>
        <w:pStyle w:val="Punktowanie1"/>
        <w:numPr>
          <w:ilvl w:val="0"/>
          <w:numId w:val="47"/>
        </w:numPr>
        <w:tabs>
          <w:tab w:val="clear" w:pos="1260"/>
          <w:tab w:val="num" w:pos="709"/>
          <w:tab w:val="num" w:pos="851"/>
        </w:tabs>
        <w:spacing w:line="240" w:lineRule="auto"/>
        <w:ind w:left="709" w:hanging="283"/>
        <w:jc w:val="both"/>
        <w:rPr>
          <w:rFonts w:ascii="Verdana" w:hAnsi="Verdana"/>
          <w:sz w:val="20"/>
          <w:szCs w:val="20"/>
        </w:rPr>
      </w:pPr>
      <w:r>
        <w:rPr>
          <w:rFonts w:ascii="Verdana" w:hAnsi="Verdana"/>
          <w:sz w:val="20"/>
          <w:szCs w:val="20"/>
        </w:rPr>
        <w:t xml:space="preserve">otrzymania dla </w:t>
      </w:r>
      <w:r w:rsidRPr="003D55C7">
        <w:rPr>
          <w:rFonts w:ascii="Verdana" w:hAnsi="Verdana"/>
          <w:sz w:val="20"/>
          <w:szCs w:val="20"/>
        </w:rPr>
        <w:t>opracowania wyników pozytywnej opinii Narodowego Instytutu Dziedzictwa (</w:t>
      </w:r>
      <w:r w:rsidRPr="003D55C7">
        <w:rPr>
          <w:rFonts w:ascii="Verdana" w:hAnsi="Verdana"/>
          <w:i/>
          <w:sz w:val="20"/>
          <w:szCs w:val="20"/>
        </w:rPr>
        <w:t>w dalszej części Umowy: NID</w:t>
      </w:r>
      <w:r w:rsidRPr="003D55C7">
        <w:rPr>
          <w:rFonts w:ascii="Verdana" w:hAnsi="Verdana"/>
          <w:sz w:val="20"/>
          <w:szCs w:val="20"/>
        </w:rPr>
        <w:t>);</w:t>
      </w:r>
    </w:p>
    <w:p w14:paraId="7642F030" w14:textId="77777777" w:rsidR="007B3BB0" w:rsidRPr="003D55C7" w:rsidRDefault="007B3BB0" w:rsidP="002D13C3">
      <w:pPr>
        <w:pStyle w:val="Punktowanie1"/>
        <w:numPr>
          <w:ilvl w:val="0"/>
          <w:numId w:val="47"/>
        </w:numPr>
        <w:tabs>
          <w:tab w:val="clear" w:pos="1260"/>
          <w:tab w:val="num" w:pos="851"/>
        </w:tabs>
        <w:spacing w:line="240" w:lineRule="auto"/>
        <w:ind w:left="709" w:hanging="283"/>
        <w:jc w:val="both"/>
        <w:rPr>
          <w:rFonts w:ascii="Verdana" w:hAnsi="Verdana" w:cs="TTE1768698t00"/>
          <w:sz w:val="20"/>
          <w:szCs w:val="20"/>
        </w:rPr>
      </w:pPr>
      <w:r>
        <w:rPr>
          <w:rFonts w:ascii="Verdana" w:hAnsi="Verdana"/>
          <w:sz w:val="20"/>
          <w:szCs w:val="20"/>
        </w:rPr>
        <w:t xml:space="preserve">uzyskania od </w:t>
      </w:r>
      <w:r w:rsidRPr="003D55C7">
        <w:rPr>
          <w:rFonts w:ascii="Verdana" w:hAnsi="Verdana"/>
          <w:sz w:val="20"/>
          <w:szCs w:val="20"/>
        </w:rPr>
        <w:t>MWKZ potwierdzenia przekazania i odebrania kompletnej dokumentacji z badań</w:t>
      </w:r>
      <w:r>
        <w:rPr>
          <w:rFonts w:ascii="Verdana" w:hAnsi="Verdana"/>
          <w:sz w:val="20"/>
          <w:szCs w:val="20"/>
        </w:rPr>
        <w:t xml:space="preserve"> wykopaliskowych</w:t>
      </w:r>
      <w:r w:rsidRPr="003D55C7">
        <w:rPr>
          <w:rFonts w:ascii="Verdana" w:hAnsi="Verdana"/>
          <w:sz w:val="20"/>
          <w:szCs w:val="20"/>
        </w:rPr>
        <w:t xml:space="preserve"> </w:t>
      </w:r>
      <w:r>
        <w:rPr>
          <w:rFonts w:ascii="Verdana" w:hAnsi="Verdana"/>
          <w:sz w:val="20"/>
          <w:szCs w:val="20"/>
        </w:rPr>
        <w:t xml:space="preserve">i ekshumacji </w:t>
      </w:r>
      <w:r w:rsidRPr="003D55C7">
        <w:rPr>
          <w:rFonts w:ascii="Verdana" w:hAnsi="Verdana"/>
          <w:sz w:val="20"/>
          <w:szCs w:val="20"/>
        </w:rPr>
        <w:t>wraz z opracowaniem wyników.</w:t>
      </w:r>
    </w:p>
    <w:p w14:paraId="01056637" w14:textId="77777777" w:rsidR="007B3BB0" w:rsidRPr="0045159E" w:rsidRDefault="007B3BB0" w:rsidP="002D13C3">
      <w:pPr>
        <w:pStyle w:val="Punktowanie1"/>
        <w:numPr>
          <w:ilvl w:val="0"/>
          <w:numId w:val="32"/>
        </w:numPr>
        <w:spacing w:line="240" w:lineRule="auto"/>
        <w:jc w:val="both"/>
        <w:rPr>
          <w:rFonts w:ascii="Verdana" w:hAnsi="Verdana"/>
          <w:sz w:val="20"/>
        </w:rPr>
      </w:pPr>
      <w:r w:rsidRPr="0045159E">
        <w:rPr>
          <w:rFonts w:ascii="Verdana" w:hAnsi="Verdana"/>
          <w:bCs/>
          <w:sz w:val="20"/>
        </w:rPr>
        <w:t>W przypadku zaistnienia niezależnej od Wykonawcy konieczności powierzenia jakichkolwiek prac związanych z umową osobie  innej niż wskazana w złożonym przez Wykonawcę w trakcie postępowania o udzi</w:t>
      </w:r>
      <w:r>
        <w:rPr>
          <w:rFonts w:ascii="Verdana" w:hAnsi="Verdana"/>
          <w:bCs/>
          <w:sz w:val="20"/>
        </w:rPr>
        <w:t>elenie zamówienia „Wykazie osób</w:t>
      </w:r>
      <w:r w:rsidRPr="0045159E">
        <w:rPr>
          <w:rFonts w:ascii="Verdana" w:hAnsi="Verdana"/>
          <w:bCs/>
          <w:sz w:val="20"/>
        </w:rPr>
        <w:t xml:space="preserve">”, Wykonawca jest zobowiązany pisemnie uzasadnić zmianę i przedstawić propozycję nowej osoby do akceptacji Zamawiającego. Zaproponowany kandydat winien spełniać wymagania zawarte w </w:t>
      </w:r>
      <w:r>
        <w:rPr>
          <w:rFonts w:ascii="Verdana" w:hAnsi="Verdana"/>
          <w:bCs/>
          <w:sz w:val="20"/>
        </w:rPr>
        <w:t>SIWZ</w:t>
      </w:r>
      <w:r w:rsidRPr="0045159E">
        <w:rPr>
          <w:rFonts w:ascii="Verdana" w:hAnsi="Verdana"/>
          <w:bCs/>
          <w:sz w:val="20"/>
        </w:rPr>
        <w:t xml:space="preserve">, oraz wykazać się doświadczeniem na poziomie  nie niższym niż wykazanym do oceny w kryterium, o którym mowa w </w:t>
      </w:r>
      <w:r>
        <w:rPr>
          <w:rFonts w:ascii="Verdana" w:hAnsi="Verdana"/>
          <w:bCs/>
          <w:sz w:val="20"/>
        </w:rPr>
        <w:t>SIWZ</w:t>
      </w:r>
      <w:r w:rsidRPr="0045159E">
        <w:rPr>
          <w:rFonts w:ascii="Verdana" w:hAnsi="Verdana"/>
          <w:bCs/>
          <w:sz w:val="20"/>
        </w:rPr>
        <w:t>. Zamawiający jest uprawniony do odrzucenia propozycji zmiany w terminie 7 dni roboczych od dnia otrzymania tej propozycji, jeżeli zaproponowany kandydat nie spełnia ww. wymagań.</w:t>
      </w:r>
      <w:r w:rsidRPr="0045159E">
        <w:rPr>
          <w:rFonts w:ascii="Verdana" w:hAnsi="Verdana"/>
          <w:sz w:val="20"/>
        </w:rPr>
        <w:t xml:space="preserve">    </w:t>
      </w:r>
    </w:p>
    <w:p w14:paraId="472EFA5C" w14:textId="77777777" w:rsidR="007B3BB0" w:rsidRPr="003D55C7" w:rsidRDefault="007B3BB0" w:rsidP="002D13C3">
      <w:pPr>
        <w:pStyle w:val="Punktowanie1"/>
        <w:numPr>
          <w:ilvl w:val="0"/>
          <w:numId w:val="32"/>
        </w:numPr>
        <w:spacing w:line="240" w:lineRule="auto"/>
        <w:jc w:val="both"/>
        <w:rPr>
          <w:rFonts w:ascii="Verdana" w:hAnsi="Verdana"/>
          <w:sz w:val="20"/>
          <w:szCs w:val="20"/>
        </w:rPr>
      </w:pPr>
      <w:r w:rsidRPr="003D55C7">
        <w:rPr>
          <w:rFonts w:ascii="Verdana" w:hAnsi="Verdana"/>
          <w:sz w:val="20"/>
          <w:szCs w:val="20"/>
        </w:rPr>
        <w:t>Zamawiający udostępni Wykonawcy posiadaną dokumentację dotyczącą nieruchomości, na której prowadzone będą badania</w:t>
      </w:r>
      <w:r>
        <w:rPr>
          <w:rFonts w:ascii="Verdana" w:hAnsi="Verdana"/>
          <w:sz w:val="20"/>
          <w:szCs w:val="20"/>
        </w:rPr>
        <w:t xml:space="preserve"> wykopaliskowe i ekshumacja</w:t>
      </w:r>
      <w:r w:rsidRPr="003D55C7">
        <w:rPr>
          <w:rFonts w:ascii="Verdana" w:hAnsi="Verdana"/>
          <w:sz w:val="20"/>
          <w:szCs w:val="20"/>
        </w:rPr>
        <w:t>, leżącej w granicach inwestycji. Wykonawca jest zobowiązany do sprawdzenia tej dokumentacji i jej ewentualnej aktualizacji.</w:t>
      </w:r>
    </w:p>
    <w:p w14:paraId="704785F8" w14:textId="77777777" w:rsidR="007B3BB0" w:rsidRPr="003D55C7" w:rsidRDefault="007B3BB0" w:rsidP="002D13C3">
      <w:pPr>
        <w:pStyle w:val="Akapitzlist"/>
        <w:numPr>
          <w:ilvl w:val="0"/>
          <w:numId w:val="32"/>
        </w:numPr>
        <w:spacing w:line="240" w:lineRule="auto"/>
        <w:ind w:left="357" w:hanging="357"/>
        <w:contextualSpacing/>
        <w:rPr>
          <w:rFonts w:ascii="Verdana" w:hAnsi="Verdana"/>
          <w:sz w:val="20"/>
          <w:szCs w:val="20"/>
          <w:lang w:eastAsia="pl-PL"/>
        </w:rPr>
      </w:pPr>
      <w:r w:rsidRPr="003D55C7">
        <w:rPr>
          <w:rFonts w:ascii="Verdana" w:hAnsi="Verdana"/>
          <w:sz w:val="20"/>
          <w:szCs w:val="20"/>
          <w:lang w:eastAsia="pl-PL"/>
        </w:rPr>
        <w:t>Wykonawca jest zobowiązany zapewnić obsługę geodezyjną do sprawdzenia czy prowadzone przez niego badania mieszczą się w granicach inwestycji.</w:t>
      </w:r>
    </w:p>
    <w:p w14:paraId="02EB6BA4" w14:textId="77777777" w:rsidR="007B3BB0" w:rsidRPr="003D55C7" w:rsidRDefault="007B3BB0" w:rsidP="002D13C3">
      <w:pPr>
        <w:pStyle w:val="Punktowanie1"/>
        <w:numPr>
          <w:ilvl w:val="0"/>
          <w:numId w:val="32"/>
        </w:numPr>
        <w:spacing w:line="240" w:lineRule="auto"/>
        <w:jc w:val="both"/>
        <w:rPr>
          <w:rFonts w:ascii="Verdana" w:hAnsi="Verdana"/>
          <w:sz w:val="20"/>
          <w:szCs w:val="20"/>
        </w:rPr>
      </w:pPr>
      <w:r w:rsidRPr="003D55C7">
        <w:rPr>
          <w:rFonts w:ascii="Verdana" w:hAnsi="Verdana" w:cs="TTE1768698t00"/>
          <w:sz w:val="20"/>
          <w:szCs w:val="20"/>
        </w:rPr>
        <w:t xml:space="preserve">Wykonawca </w:t>
      </w:r>
      <w:r w:rsidRPr="003D55C7">
        <w:rPr>
          <w:rFonts w:ascii="Verdana" w:hAnsi="Verdana"/>
          <w:sz w:val="20"/>
          <w:szCs w:val="20"/>
        </w:rPr>
        <w:t xml:space="preserve">w czasie wykonywania przedmiotu Umowy jest obowiązany na każde żądanie </w:t>
      </w:r>
      <w:r w:rsidRPr="003D55C7">
        <w:rPr>
          <w:rFonts w:ascii="Verdana" w:hAnsi="Verdana" w:cs="TTE1768698t00"/>
          <w:sz w:val="20"/>
          <w:szCs w:val="20"/>
        </w:rPr>
        <w:t xml:space="preserve">Zamawiającego </w:t>
      </w:r>
      <w:r w:rsidRPr="003D55C7">
        <w:rPr>
          <w:rFonts w:ascii="Verdana" w:hAnsi="Verdana"/>
          <w:sz w:val="20"/>
          <w:szCs w:val="20"/>
        </w:rPr>
        <w:t>udzielić mu każdorazowo ustnych lub pisemnych wyjaśnień, dotyczących przebiegu prac, w terminie ustalonym przez Zamawiającego.</w:t>
      </w:r>
    </w:p>
    <w:p w14:paraId="1C8D1F76" w14:textId="77777777" w:rsidR="007B3BB0" w:rsidRPr="003D55C7" w:rsidRDefault="007B3BB0" w:rsidP="002D13C3">
      <w:pPr>
        <w:pStyle w:val="Punktowanie1"/>
        <w:numPr>
          <w:ilvl w:val="0"/>
          <w:numId w:val="32"/>
        </w:numPr>
        <w:spacing w:line="240" w:lineRule="auto"/>
        <w:jc w:val="both"/>
        <w:rPr>
          <w:rFonts w:ascii="Verdana" w:hAnsi="Verdana"/>
          <w:sz w:val="20"/>
          <w:szCs w:val="20"/>
        </w:rPr>
      </w:pPr>
      <w:r w:rsidRPr="003D55C7">
        <w:rPr>
          <w:rFonts w:ascii="Verdana" w:hAnsi="Verdana"/>
          <w:sz w:val="20"/>
          <w:szCs w:val="20"/>
        </w:rPr>
        <w:t>Wykonawca jest obowiązany przekazać Zamawiającemu wszystkie orzeczenia organów administracji publicznej oraz opinie i uzgodnienia innych podmiotów wydane w trakcie obowiązywania Umowy.</w:t>
      </w:r>
    </w:p>
    <w:p w14:paraId="6CFCC423" w14:textId="77777777" w:rsidR="007B3BB0" w:rsidRPr="003D55C7" w:rsidRDefault="007B3BB0" w:rsidP="002D13C3">
      <w:pPr>
        <w:pStyle w:val="Punktowanie1"/>
        <w:numPr>
          <w:ilvl w:val="0"/>
          <w:numId w:val="32"/>
        </w:numPr>
        <w:spacing w:line="240" w:lineRule="auto"/>
        <w:jc w:val="both"/>
        <w:rPr>
          <w:rFonts w:ascii="Verdana" w:hAnsi="Verdana"/>
          <w:sz w:val="20"/>
          <w:szCs w:val="20"/>
        </w:rPr>
      </w:pPr>
      <w:r w:rsidRPr="003D55C7">
        <w:rPr>
          <w:rFonts w:ascii="Verdana" w:hAnsi="Verdana"/>
          <w:sz w:val="20"/>
          <w:szCs w:val="20"/>
        </w:rPr>
        <w:lastRenderedPageBreak/>
        <w:t>Wykonawca jest obowiązany umożliwić wstęp na teren nieruchomości, gdzie prowadzone są badania</w:t>
      </w:r>
      <w:r>
        <w:rPr>
          <w:rFonts w:ascii="Verdana" w:hAnsi="Verdana"/>
          <w:sz w:val="20"/>
          <w:szCs w:val="20"/>
        </w:rPr>
        <w:t xml:space="preserve"> wykopaliskowe i ekshumacja</w:t>
      </w:r>
      <w:r w:rsidRPr="003D55C7">
        <w:rPr>
          <w:rFonts w:ascii="Verdana" w:hAnsi="Verdana"/>
          <w:sz w:val="20"/>
          <w:szCs w:val="20"/>
        </w:rPr>
        <w:t xml:space="preserve"> przedstawicielom </w:t>
      </w:r>
      <w:r>
        <w:rPr>
          <w:rFonts w:ascii="Verdana" w:hAnsi="Verdana"/>
          <w:sz w:val="20"/>
          <w:szCs w:val="20"/>
        </w:rPr>
        <w:t xml:space="preserve">Zamawiającego, </w:t>
      </w:r>
      <w:r w:rsidRPr="003D55C7">
        <w:rPr>
          <w:rFonts w:ascii="Verdana" w:hAnsi="Verdana"/>
          <w:sz w:val="20"/>
          <w:szCs w:val="20"/>
        </w:rPr>
        <w:t>MWKZ i NID.</w:t>
      </w:r>
    </w:p>
    <w:p w14:paraId="37FD747E" w14:textId="77777777" w:rsidR="007B3BB0" w:rsidRPr="003D55C7" w:rsidRDefault="007B3BB0" w:rsidP="002D13C3">
      <w:pPr>
        <w:numPr>
          <w:ilvl w:val="0"/>
          <w:numId w:val="32"/>
        </w:numPr>
        <w:jc w:val="both"/>
        <w:rPr>
          <w:rFonts w:ascii="Verdana" w:hAnsi="Verdana" w:cs="TTE1768698t00"/>
          <w:sz w:val="20"/>
          <w:szCs w:val="20"/>
        </w:rPr>
      </w:pPr>
      <w:r w:rsidRPr="003D55C7">
        <w:rPr>
          <w:rFonts w:ascii="Verdana" w:hAnsi="Verdana"/>
          <w:sz w:val="20"/>
          <w:szCs w:val="20"/>
        </w:rPr>
        <w:t>Nadzór merytoryczny nad wykonaniem Umowy będą sprawować upoważnieni przedstawiciele Zamawiającego oraz NID.</w:t>
      </w:r>
    </w:p>
    <w:p w14:paraId="116AD055" w14:textId="77777777" w:rsidR="007B3BB0" w:rsidRPr="00862C5E" w:rsidRDefault="007B3BB0" w:rsidP="002D13C3">
      <w:pPr>
        <w:pStyle w:val="Akapitzlist"/>
        <w:numPr>
          <w:ilvl w:val="0"/>
          <w:numId w:val="32"/>
        </w:numPr>
        <w:spacing w:after="200" w:line="240" w:lineRule="auto"/>
        <w:contextualSpacing/>
        <w:jc w:val="both"/>
        <w:rPr>
          <w:rFonts w:ascii="Verdana" w:hAnsi="Verdana"/>
          <w:sz w:val="20"/>
          <w:szCs w:val="20"/>
        </w:rPr>
      </w:pPr>
      <w:r w:rsidRPr="003D55C7">
        <w:rPr>
          <w:rFonts w:ascii="Verdana" w:hAnsi="Verdana"/>
          <w:sz w:val="20"/>
          <w:szCs w:val="20"/>
        </w:rPr>
        <w:t xml:space="preserve">Wykonawca jest zobowiązany do skoordynowania harmonogramu </w:t>
      </w:r>
      <w:r>
        <w:rPr>
          <w:rFonts w:ascii="Verdana" w:hAnsi="Verdana"/>
          <w:sz w:val="20"/>
          <w:szCs w:val="20"/>
        </w:rPr>
        <w:t>prac</w:t>
      </w:r>
      <w:r w:rsidRPr="003D55C7">
        <w:rPr>
          <w:rFonts w:ascii="Verdana" w:hAnsi="Verdana"/>
          <w:sz w:val="20"/>
          <w:szCs w:val="20"/>
        </w:rPr>
        <w:t xml:space="preserve"> z harmonogramem robót budowlanych i współdziałania w tym zakresie z wykonawcą tych robót. </w:t>
      </w:r>
    </w:p>
    <w:p w14:paraId="49C6F617"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 6</w:t>
      </w:r>
    </w:p>
    <w:p w14:paraId="70DBA672"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Kontrola realizacji Umowy</w:t>
      </w:r>
    </w:p>
    <w:p w14:paraId="358D584E" w14:textId="77777777" w:rsidR="007B3BB0" w:rsidRPr="003D55C7" w:rsidRDefault="007B3BB0" w:rsidP="007B3BB0">
      <w:pPr>
        <w:jc w:val="center"/>
        <w:rPr>
          <w:rFonts w:ascii="Verdana" w:hAnsi="Verdana"/>
          <w:b/>
          <w:sz w:val="20"/>
          <w:szCs w:val="20"/>
        </w:rPr>
      </w:pPr>
    </w:p>
    <w:p w14:paraId="0A81699A" w14:textId="77777777" w:rsidR="007B3BB0" w:rsidRPr="003D55C7" w:rsidRDefault="007B3BB0" w:rsidP="002D13C3">
      <w:pPr>
        <w:pStyle w:val="Akapitzlist"/>
        <w:numPr>
          <w:ilvl w:val="0"/>
          <w:numId w:val="39"/>
        </w:numPr>
        <w:spacing w:line="240" w:lineRule="auto"/>
        <w:ind w:left="426" w:hanging="426"/>
        <w:contextualSpacing/>
        <w:jc w:val="both"/>
        <w:rPr>
          <w:rFonts w:ascii="Verdana" w:hAnsi="Verdana"/>
          <w:sz w:val="20"/>
          <w:szCs w:val="20"/>
        </w:rPr>
      </w:pPr>
      <w:r w:rsidRPr="003D55C7">
        <w:rPr>
          <w:rFonts w:ascii="Verdana" w:hAnsi="Verdana"/>
          <w:sz w:val="20"/>
          <w:szCs w:val="20"/>
        </w:rPr>
        <w:t>Zamawiający w trakcie realizacji przedmiotu Umowy jest uprawniony, w każdej chwili do kontroli spełniania przez Wykonawcę wymagań związanych z realizacją przedmiotu Umowy wskazanych w SIWZ, tj.:</w:t>
      </w:r>
    </w:p>
    <w:p w14:paraId="21BCF471" w14:textId="77777777" w:rsidR="007B3BB0" w:rsidRPr="003D55C7" w:rsidRDefault="007B3BB0" w:rsidP="002D13C3">
      <w:pPr>
        <w:pStyle w:val="Akapitzlist"/>
        <w:numPr>
          <w:ilvl w:val="0"/>
          <w:numId w:val="51"/>
        </w:numPr>
        <w:spacing w:line="240" w:lineRule="auto"/>
        <w:ind w:left="851" w:hanging="425"/>
        <w:contextualSpacing/>
        <w:jc w:val="both"/>
        <w:rPr>
          <w:rFonts w:ascii="Verdana" w:hAnsi="Verdana"/>
          <w:sz w:val="20"/>
          <w:szCs w:val="20"/>
        </w:rPr>
      </w:pPr>
      <w:r w:rsidRPr="003D55C7">
        <w:rPr>
          <w:rFonts w:ascii="Verdana" w:hAnsi="Verdana"/>
          <w:sz w:val="20"/>
          <w:szCs w:val="20"/>
        </w:rPr>
        <w:t>doświadczenie kierownika stanowiska</w:t>
      </w:r>
      <w:r>
        <w:rPr>
          <w:rFonts w:ascii="Verdana" w:hAnsi="Verdana"/>
          <w:sz w:val="20"/>
          <w:szCs w:val="20"/>
        </w:rPr>
        <w:t>;</w:t>
      </w:r>
    </w:p>
    <w:p w14:paraId="68FA4F11" w14:textId="77777777" w:rsidR="007B3BB0" w:rsidRPr="003D55C7" w:rsidRDefault="007B3BB0" w:rsidP="002D13C3">
      <w:pPr>
        <w:pStyle w:val="Akapitzlist"/>
        <w:numPr>
          <w:ilvl w:val="0"/>
          <w:numId w:val="51"/>
        </w:numPr>
        <w:spacing w:line="240" w:lineRule="auto"/>
        <w:ind w:left="851" w:hanging="425"/>
        <w:contextualSpacing/>
        <w:jc w:val="both"/>
        <w:rPr>
          <w:rFonts w:ascii="Verdana" w:hAnsi="Verdana"/>
          <w:sz w:val="20"/>
          <w:szCs w:val="20"/>
        </w:rPr>
      </w:pPr>
      <w:r w:rsidRPr="003D55C7">
        <w:rPr>
          <w:rFonts w:ascii="Verdana" w:hAnsi="Verdana"/>
          <w:sz w:val="20"/>
          <w:szCs w:val="20"/>
        </w:rPr>
        <w:t>liczba pracowników techniczno-dokumentacyjnych.</w:t>
      </w:r>
    </w:p>
    <w:p w14:paraId="65B82BF8" w14:textId="77777777" w:rsidR="007B3BB0" w:rsidRPr="003D55C7" w:rsidRDefault="007B3BB0" w:rsidP="002D13C3">
      <w:pPr>
        <w:pStyle w:val="Akapitzlist"/>
        <w:numPr>
          <w:ilvl w:val="0"/>
          <w:numId w:val="39"/>
        </w:numPr>
        <w:spacing w:line="240" w:lineRule="auto"/>
        <w:ind w:left="426" w:hanging="426"/>
        <w:contextualSpacing/>
        <w:jc w:val="both"/>
        <w:rPr>
          <w:rFonts w:ascii="Verdana" w:hAnsi="Verdana"/>
          <w:sz w:val="20"/>
          <w:szCs w:val="20"/>
        </w:rPr>
      </w:pPr>
      <w:r w:rsidRPr="003D55C7">
        <w:rPr>
          <w:rFonts w:ascii="Verdana" w:hAnsi="Verdana"/>
          <w:sz w:val="20"/>
          <w:szCs w:val="20"/>
        </w:rPr>
        <w:t>Wykonując uprawnienie, o którym mowa w ust. 1 Zamawiający może w szczególności żądać od Wykonawcy stosownych dokumentów lub wyjaśnień.</w:t>
      </w:r>
    </w:p>
    <w:p w14:paraId="657BBF67" w14:textId="77777777" w:rsidR="007B3BB0" w:rsidRPr="003D55C7" w:rsidRDefault="007B3BB0" w:rsidP="002D13C3">
      <w:pPr>
        <w:pStyle w:val="Akapitzlist"/>
        <w:numPr>
          <w:ilvl w:val="0"/>
          <w:numId w:val="39"/>
        </w:numPr>
        <w:spacing w:line="240" w:lineRule="auto"/>
        <w:ind w:left="426" w:hanging="426"/>
        <w:contextualSpacing/>
        <w:jc w:val="both"/>
        <w:rPr>
          <w:rFonts w:ascii="Verdana" w:hAnsi="Verdana"/>
          <w:sz w:val="20"/>
          <w:szCs w:val="20"/>
        </w:rPr>
      </w:pPr>
      <w:r w:rsidRPr="003D55C7">
        <w:rPr>
          <w:rFonts w:ascii="Verdana" w:hAnsi="Verdana"/>
          <w:sz w:val="20"/>
          <w:szCs w:val="20"/>
        </w:rPr>
        <w:t>Wykonawca jest zobowiązany do umożliwienia Zamawiającemu wykonania kontroli, o której mowa w ust. 1, w tym wstępu do siedziby Wykonawcy lub do miejsca wykonywania przedmiotu Umowy i nie przysługują mu z tego tytułu żadne roszczenia wobec Zamawiającego.</w:t>
      </w:r>
    </w:p>
    <w:p w14:paraId="576ACB5A" w14:textId="77777777" w:rsidR="007B3BB0" w:rsidRPr="003D55C7" w:rsidRDefault="007B3BB0" w:rsidP="002D13C3">
      <w:pPr>
        <w:numPr>
          <w:ilvl w:val="0"/>
          <w:numId w:val="39"/>
        </w:numPr>
        <w:ind w:left="426" w:hanging="426"/>
        <w:jc w:val="both"/>
        <w:rPr>
          <w:rFonts w:ascii="Verdana" w:hAnsi="Verdana"/>
          <w:sz w:val="20"/>
          <w:szCs w:val="20"/>
        </w:rPr>
      </w:pPr>
      <w:r w:rsidRPr="003D55C7">
        <w:rPr>
          <w:rFonts w:ascii="Verdana" w:hAnsi="Verdana"/>
          <w:sz w:val="20"/>
          <w:szCs w:val="20"/>
        </w:rPr>
        <w:t xml:space="preserve">Zamawiającemu przysługuje w każdym czasie prawo kontroli realizacji przedmiotu umowy bez uprzedniego powiadomienia. </w:t>
      </w:r>
    </w:p>
    <w:p w14:paraId="37081BFB" w14:textId="77777777" w:rsidR="007B3BB0" w:rsidRDefault="007B3BB0" w:rsidP="002D13C3">
      <w:pPr>
        <w:numPr>
          <w:ilvl w:val="0"/>
          <w:numId w:val="39"/>
        </w:numPr>
        <w:ind w:left="426" w:hanging="426"/>
        <w:jc w:val="both"/>
        <w:rPr>
          <w:rFonts w:ascii="Verdana" w:hAnsi="Verdana"/>
          <w:sz w:val="20"/>
          <w:szCs w:val="20"/>
        </w:rPr>
      </w:pPr>
      <w:r w:rsidRPr="003D55C7">
        <w:rPr>
          <w:rFonts w:ascii="Verdana" w:hAnsi="Verdana"/>
          <w:sz w:val="20"/>
          <w:szCs w:val="20"/>
        </w:rPr>
        <w:t>W przypadku stwierdzenia nieprawidłowości w prowadzonych przez Wykonawcę badaniach</w:t>
      </w:r>
      <w:r>
        <w:rPr>
          <w:rFonts w:ascii="Verdana" w:hAnsi="Verdana"/>
          <w:sz w:val="20"/>
          <w:szCs w:val="20"/>
        </w:rPr>
        <w:t xml:space="preserve"> wykopaliskowych i ekshumacji</w:t>
      </w:r>
      <w:r w:rsidRPr="003D55C7">
        <w:rPr>
          <w:rFonts w:ascii="Verdana" w:hAnsi="Verdana"/>
          <w:sz w:val="20"/>
          <w:szCs w:val="20"/>
        </w:rPr>
        <w:t xml:space="preserve">, Wykonawca ma obowiązek </w:t>
      </w:r>
      <w:r>
        <w:rPr>
          <w:rFonts w:ascii="Verdana" w:hAnsi="Verdana"/>
          <w:sz w:val="20"/>
          <w:szCs w:val="20"/>
        </w:rPr>
        <w:t>wstrzymać prowadzone prace</w:t>
      </w:r>
      <w:r w:rsidRPr="003D55C7">
        <w:rPr>
          <w:rFonts w:ascii="Verdana" w:hAnsi="Verdana"/>
          <w:sz w:val="20"/>
          <w:szCs w:val="20"/>
        </w:rPr>
        <w:t xml:space="preserve">, a Zamawiający ma prawo: </w:t>
      </w:r>
    </w:p>
    <w:p w14:paraId="4D262F52" w14:textId="77777777" w:rsidR="007B3BB0" w:rsidRPr="003D55C7" w:rsidRDefault="007B3BB0" w:rsidP="007B3BB0">
      <w:pPr>
        <w:ind w:left="426"/>
        <w:jc w:val="both"/>
        <w:rPr>
          <w:rFonts w:ascii="Verdana" w:hAnsi="Verdana"/>
          <w:sz w:val="20"/>
          <w:szCs w:val="20"/>
        </w:rPr>
      </w:pPr>
    </w:p>
    <w:p w14:paraId="4CF22D09" w14:textId="77777777" w:rsidR="007B3BB0" w:rsidRPr="003D55C7" w:rsidRDefault="007B3BB0" w:rsidP="002D13C3">
      <w:pPr>
        <w:numPr>
          <w:ilvl w:val="1"/>
          <w:numId w:val="52"/>
        </w:numPr>
        <w:ind w:left="851" w:hanging="425"/>
        <w:jc w:val="both"/>
        <w:rPr>
          <w:rFonts w:ascii="Verdana" w:hAnsi="Verdana"/>
          <w:sz w:val="20"/>
          <w:szCs w:val="20"/>
        </w:rPr>
      </w:pPr>
      <w:r w:rsidRPr="003D55C7">
        <w:rPr>
          <w:rFonts w:ascii="Verdana" w:hAnsi="Verdana"/>
          <w:sz w:val="20"/>
          <w:szCs w:val="20"/>
        </w:rPr>
        <w:t>zażądać zmiany kierownika badań na stanowisku;</w:t>
      </w:r>
    </w:p>
    <w:p w14:paraId="01B6A0B8" w14:textId="77777777" w:rsidR="007B3BB0" w:rsidRPr="003D55C7" w:rsidRDefault="007B3BB0" w:rsidP="002D13C3">
      <w:pPr>
        <w:numPr>
          <w:ilvl w:val="1"/>
          <w:numId w:val="52"/>
        </w:numPr>
        <w:ind w:left="851" w:hanging="425"/>
        <w:jc w:val="both"/>
        <w:rPr>
          <w:rFonts w:ascii="Verdana" w:hAnsi="Verdana"/>
          <w:sz w:val="20"/>
          <w:szCs w:val="20"/>
        </w:rPr>
      </w:pPr>
      <w:r w:rsidRPr="003D55C7">
        <w:rPr>
          <w:rFonts w:ascii="Verdana" w:hAnsi="Verdana"/>
          <w:sz w:val="20"/>
          <w:szCs w:val="20"/>
        </w:rPr>
        <w:t>zażądać usunięcia przez Wykonawcę stwierdzonych nieprawidłowości;</w:t>
      </w:r>
    </w:p>
    <w:p w14:paraId="56405C47" w14:textId="77777777" w:rsidR="007B3BB0" w:rsidRPr="003D55C7" w:rsidRDefault="007B3BB0" w:rsidP="002D13C3">
      <w:pPr>
        <w:numPr>
          <w:ilvl w:val="1"/>
          <w:numId w:val="52"/>
        </w:numPr>
        <w:ind w:left="851" w:hanging="425"/>
        <w:jc w:val="both"/>
        <w:rPr>
          <w:rFonts w:ascii="Verdana" w:hAnsi="Verdana"/>
          <w:sz w:val="20"/>
          <w:szCs w:val="20"/>
        </w:rPr>
      </w:pPr>
      <w:r w:rsidRPr="003D55C7">
        <w:rPr>
          <w:rFonts w:ascii="Verdana" w:hAnsi="Verdana"/>
          <w:sz w:val="20"/>
          <w:szCs w:val="20"/>
        </w:rPr>
        <w:t>wstrzymać lub ograniczyć wypłatę wynagrodzenia, o którym mowa w § 2 Umowy, do czasu nieodpłatnego uzupełnienia braków lub usunięcia błędów przez Wykonawcę,                            w wyznaczonym przez Zamawiającego zakresie i terminie.</w:t>
      </w:r>
    </w:p>
    <w:p w14:paraId="7E20FACA" w14:textId="77777777" w:rsidR="007B3BB0" w:rsidRPr="003D55C7" w:rsidRDefault="007B3BB0" w:rsidP="007B3BB0">
      <w:pPr>
        <w:jc w:val="both"/>
        <w:rPr>
          <w:rFonts w:ascii="Verdana" w:hAnsi="Verdana"/>
          <w:sz w:val="20"/>
          <w:szCs w:val="20"/>
        </w:rPr>
      </w:pPr>
    </w:p>
    <w:p w14:paraId="524216E9"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 7</w:t>
      </w:r>
    </w:p>
    <w:p w14:paraId="4C75C87A"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Zatrudnienie na podstawie umowy o pracę</w:t>
      </w:r>
      <w:r w:rsidRPr="003D55C7">
        <w:rPr>
          <w:rFonts w:ascii="Verdana" w:hAnsi="Verdana" w:cs="TTE1768698t00"/>
          <w:b/>
          <w:sz w:val="20"/>
          <w:szCs w:val="20"/>
        </w:rPr>
        <w:t xml:space="preserve"> </w:t>
      </w:r>
    </w:p>
    <w:p w14:paraId="5D98D65F" w14:textId="77777777" w:rsidR="007B3BB0" w:rsidRPr="003D55C7" w:rsidRDefault="007B3BB0" w:rsidP="007B3BB0">
      <w:pPr>
        <w:ind w:left="3540" w:firstLine="708"/>
        <w:rPr>
          <w:rFonts w:ascii="Verdana" w:hAnsi="Verdana" w:cs="TTE1768698t00"/>
          <w:b/>
          <w:sz w:val="20"/>
          <w:szCs w:val="20"/>
        </w:rPr>
      </w:pPr>
    </w:p>
    <w:p w14:paraId="4B64E37C" w14:textId="77777777" w:rsidR="007B3BB0" w:rsidRDefault="007B3BB0" w:rsidP="002D13C3">
      <w:pPr>
        <w:numPr>
          <w:ilvl w:val="0"/>
          <w:numId w:val="66"/>
        </w:numPr>
        <w:autoSpaceDE w:val="0"/>
        <w:autoSpaceDN w:val="0"/>
        <w:ind w:left="426" w:hanging="426"/>
        <w:jc w:val="both"/>
        <w:rPr>
          <w:rFonts w:ascii="Verdana" w:hAnsi="Verdana"/>
          <w:sz w:val="20"/>
          <w:szCs w:val="20"/>
        </w:rPr>
      </w:pPr>
      <w:r w:rsidRPr="0045159E">
        <w:rPr>
          <w:rFonts w:ascii="Verdana" w:hAnsi="Verdana"/>
          <w:sz w:val="20"/>
          <w:szCs w:val="20"/>
        </w:rPr>
        <w:t>Wykonawca  jest zobowiązany do zatrudnienia na podstawie umowy pracę w okresie realizacji przedmiotu Umowy osób wykonujących następujące czynności:</w:t>
      </w:r>
    </w:p>
    <w:p w14:paraId="7877F83D" w14:textId="77777777" w:rsidR="007B3BB0" w:rsidRPr="0045159E" w:rsidRDefault="007B3BB0" w:rsidP="007B3BB0">
      <w:pPr>
        <w:autoSpaceDE w:val="0"/>
        <w:autoSpaceDN w:val="0"/>
        <w:ind w:left="426"/>
        <w:jc w:val="both"/>
        <w:rPr>
          <w:rFonts w:ascii="Verdana" w:hAnsi="Verdana"/>
          <w:sz w:val="20"/>
          <w:szCs w:val="20"/>
        </w:rPr>
      </w:pPr>
    </w:p>
    <w:p w14:paraId="2D7B4774" w14:textId="77777777" w:rsidR="007B3BB0" w:rsidRPr="00E02F90" w:rsidRDefault="007B3BB0" w:rsidP="007B3BB0">
      <w:pPr>
        <w:pStyle w:val="Akapitzlist"/>
        <w:autoSpaceDE w:val="0"/>
        <w:jc w:val="both"/>
        <w:rPr>
          <w:rFonts w:ascii="Verdana" w:hAnsi="Verdana"/>
          <w:bCs/>
          <w:sz w:val="20"/>
          <w:szCs w:val="20"/>
        </w:rPr>
      </w:pPr>
      <w:r>
        <w:rPr>
          <w:rFonts w:ascii="Verdana" w:hAnsi="Verdana"/>
          <w:bCs/>
          <w:sz w:val="20"/>
          <w:szCs w:val="20"/>
        </w:rPr>
        <w:t xml:space="preserve">1) </w:t>
      </w:r>
      <w:proofErr w:type="spellStart"/>
      <w:r>
        <w:rPr>
          <w:rFonts w:ascii="Verdana" w:hAnsi="Verdana"/>
          <w:bCs/>
          <w:sz w:val="20"/>
          <w:szCs w:val="20"/>
        </w:rPr>
        <w:t>odhumusowanie</w:t>
      </w:r>
      <w:proofErr w:type="spellEnd"/>
      <w:r>
        <w:rPr>
          <w:rFonts w:ascii="Verdana" w:hAnsi="Verdana"/>
          <w:bCs/>
          <w:sz w:val="20"/>
          <w:szCs w:val="20"/>
        </w:rPr>
        <w:t xml:space="preserve"> obszaru badań wykopaliskowych i ekshumacji;</w:t>
      </w:r>
    </w:p>
    <w:p w14:paraId="6D70FA64" w14:textId="77777777" w:rsidR="007B3BB0" w:rsidRPr="00E02F90" w:rsidRDefault="007B3BB0" w:rsidP="007B3BB0">
      <w:pPr>
        <w:pStyle w:val="Akapitzlist"/>
        <w:autoSpaceDE w:val="0"/>
        <w:jc w:val="both"/>
        <w:rPr>
          <w:rFonts w:ascii="Verdana" w:hAnsi="Verdana"/>
          <w:bCs/>
          <w:sz w:val="20"/>
          <w:szCs w:val="20"/>
        </w:rPr>
      </w:pPr>
      <w:r>
        <w:rPr>
          <w:rFonts w:ascii="Verdana" w:hAnsi="Verdana"/>
          <w:bCs/>
          <w:sz w:val="20"/>
          <w:szCs w:val="20"/>
        </w:rPr>
        <w:t>2)</w:t>
      </w:r>
      <w:r w:rsidRPr="00E02F90">
        <w:rPr>
          <w:rFonts w:ascii="Verdana" w:hAnsi="Verdana"/>
          <w:bCs/>
          <w:sz w:val="20"/>
          <w:szCs w:val="20"/>
        </w:rPr>
        <w:t xml:space="preserve"> eksploracja warstwy kulturo</w:t>
      </w:r>
      <w:r>
        <w:rPr>
          <w:rFonts w:ascii="Verdana" w:hAnsi="Verdana"/>
          <w:bCs/>
          <w:sz w:val="20"/>
          <w:szCs w:val="20"/>
        </w:rPr>
        <w:t>wej i obiektów archeologicznych;</w:t>
      </w:r>
    </w:p>
    <w:p w14:paraId="2242B296" w14:textId="77777777" w:rsidR="007B3BB0" w:rsidRPr="00814E77" w:rsidRDefault="007B3BB0" w:rsidP="007B3BB0">
      <w:pPr>
        <w:pStyle w:val="Akapitzlist"/>
        <w:autoSpaceDE w:val="0"/>
        <w:jc w:val="both"/>
        <w:rPr>
          <w:rFonts w:ascii="Verdana" w:hAnsi="Verdana"/>
          <w:b/>
          <w:bCs/>
          <w:sz w:val="20"/>
          <w:szCs w:val="20"/>
        </w:rPr>
      </w:pPr>
      <w:r>
        <w:rPr>
          <w:rFonts w:ascii="Verdana" w:hAnsi="Verdana"/>
          <w:bCs/>
          <w:sz w:val="20"/>
          <w:szCs w:val="20"/>
        </w:rPr>
        <w:t xml:space="preserve">3) </w:t>
      </w:r>
      <w:r w:rsidRPr="00E02F90">
        <w:rPr>
          <w:rFonts w:ascii="Verdana" w:hAnsi="Verdana"/>
          <w:bCs/>
          <w:sz w:val="20"/>
          <w:szCs w:val="20"/>
        </w:rPr>
        <w:t xml:space="preserve">usuwanie </w:t>
      </w:r>
      <w:r>
        <w:rPr>
          <w:rFonts w:ascii="Verdana" w:hAnsi="Verdana"/>
          <w:bCs/>
          <w:sz w:val="20"/>
          <w:szCs w:val="20"/>
        </w:rPr>
        <w:t xml:space="preserve">z wykopów </w:t>
      </w:r>
      <w:r w:rsidRPr="00E02F90">
        <w:rPr>
          <w:rFonts w:ascii="Verdana" w:hAnsi="Verdana"/>
          <w:bCs/>
          <w:sz w:val="20"/>
          <w:szCs w:val="20"/>
        </w:rPr>
        <w:t xml:space="preserve">materiału ziemnego powstałego w trakcie </w:t>
      </w:r>
      <w:r>
        <w:rPr>
          <w:rFonts w:ascii="Verdana" w:hAnsi="Verdana"/>
          <w:bCs/>
          <w:sz w:val="20"/>
          <w:szCs w:val="20"/>
        </w:rPr>
        <w:t>eksploracji</w:t>
      </w:r>
      <w:r w:rsidRPr="00814E77">
        <w:rPr>
          <w:rFonts w:ascii="Verdana" w:hAnsi="Verdana"/>
          <w:bCs/>
        </w:rPr>
        <w:t>;</w:t>
      </w:r>
    </w:p>
    <w:p w14:paraId="73C9D977" w14:textId="77777777" w:rsidR="007B3BB0" w:rsidRPr="00E02F90" w:rsidRDefault="007B3BB0" w:rsidP="007B3BB0">
      <w:pPr>
        <w:pStyle w:val="Akapitzlist"/>
        <w:autoSpaceDE w:val="0"/>
        <w:jc w:val="both"/>
        <w:rPr>
          <w:rFonts w:ascii="Verdana" w:hAnsi="Verdana"/>
          <w:bCs/>
          <w:sz w:val="20"/>
          <w:szCs w:val="20"/>
        </w:rPr>
      </w:pPr>
      <w:r>
        <w:rPr>
          <w:rFonts w:ascii="Verdana" w:hAnsi="Verdana"/>
          <w:bCs/>
          <w:sz w:val="20"/>
          <w:szCs w:val="20"/>
        </w:rPr>
        <w:t>4)</w:t>
      </w:r>
      <w:r w:rsidRPr="00E02F90">
        <w:rPr>
          <w:rFonts w:ascii="Verdana" w:hAnsi="Verdana"/>
          <w:bCs/>
          <w:sz w:val="20"/>
          <w:szCs w:val="20"/>
        </w:rPr>
        <w:t xml:space="preserve"> wykonywanie</w:t>
      </w:r>
      <w:r>
        <w:rPr>
          <w:rFonts w:ascii="Verdana" w:hAnsi="Verdana"/>
          <w:bCs/>
          <w:sz w:val="20"/>
          <w:szCs w:val="20"/>
        </w:rPr>
        <w:t xml:space="preserve"> terenowej</w:t>
      </w:r>
      <w:r w:rsidRPr="00E02F90">
        <w:rPr>
          <w:rFonts w:ascii="Verdana" w:hAnsi="Verdana"/>
          <w:bCs/>
          <w:sz w:val="20"/>
          <w:szCs w:val="20"/>
        </w:rPr>
        <w:t xml:space="preserve"> dokumentacji rysun</w:t>
      </w:r>
      <w:r>
        <w:rPr>
          <w:rFonts w:ascii="Verdana" w:hAnsi="Verdana"/>
          <w:bCs/>
          <w:sz w:val="20"/>
          <w:szCs w:val="20"/>
        </w:rPr>
        <w:t>kowej, opisowej, fotograficznej.</w:t>
      </w:r>
    </w:p>
    <w:p w14:paraId="21A8942E" w14:textId="77777777" w:rsidR="007B3BB0" w:rsidRPr="0045159E" w:rsidRDefault="007B3BB0" w:rsidP="002D13C3">
      <w:pPr>
        <w:numPr>
          <w:ilvl w:val="0"/>
          <w:numId w:val="66"/>
        </w:numPr>
        <w:autoSpaceDE w:val="0"/>
        <w:autoSpaceDN w:val="0"/>
        <w:ind w:left="426" w:hanging="426"/>
        <w:jc w:val="both"/>
        <w:rPr>
          <w:rFonts w:ascii="Verdana" w:hAnsi="Verdana"/>
          <w:color w:val="000000"/>
          <w:sz w:val="20"/>
          <w:szCs w:val="20"/>
        </w:rPr>
      </w:pPr>
      <w:r w:rsidRPr="0045159E">
        <w:rPr>
          <w:rFonts w:ascii="Verdana" w:hAnsi="Verdana"/>
          <w:color w:val="000000"/>
          <w:sz w:val="20"/>
          <w:szCs w:val="20"/>
        </w:rPr>
        <w:t>W</w:t>
      </w:r>
      <w:r>
        <w:rPr>
          <w:rFonts w:ascii="Verdana" w:hAnsi="Verdana"/>
          <w:color w:val="000000"/>
          <w:sz w:val="20"/>
          <w:szCs w:val="20"/>
        </w:rPr>
        <w:t xml:space="preserve"> trakcie realizacji zamówienia Z</w:t>
      </w:r>
      <w:r w:rsidRPr="0045159E">
        <w:rPr>
          <w:rFonts w:ascii="Verdana" w:hAnsi="Verdana"/>
          <w:color w:val="000000"/>
          <w:sz w:val="20"/>
          <w:szCs w:val="20"/>
        </w:rPr>
        <w:t>amawiający uprawniony jest do wykonywan</w:t>
      </w:r>
      <w:r>
        <w:rPr>
          <w:rFonts w:ascii="Verdana" w:hAnsi="Verdana"/>
          <w:color w:val="000000"/>
          <w:sz w:val="20"/>
          <w:szCs w:val="20"/>
        </w:rPr>
        <w:t>ia czynności kontrolnych wobec W</w:t>
      </w:r>
      <w:r w:rsidRPr="0045159E">
        <w:rPr>
          <w:rFonts w:ascii="Verdana" w:hAnsi="Verdana"/>
          <w:color w:val="000000"/>
          <w:sz w:val="20"/>
          <w:szCs w:val="20"/>
        </w:rPr>
        <w:t>ykon</w:t>
      </w:r>
      <w:r>
        <w:rPr>
          <w:rFonts w:ascii="Verdana" w:hAnsi="Verdana"/>
          <w:color w:val="000000"/>
          <w:sz w:val="20"/>
          <w:szCs w:val="20"/>
        </w:rPr>
        <w:t>awcy odnośnie spełniania przez W</w:t>
      </w:r>
      <w:r w:rsidRPr="0045159E">
        <w:rPr>
          <w:rFonts w:ascii="Verdana" w:hAnsi="Verdana"/>
          <w:color w:val="000000"/>
          <w:sz w:val="20"/>
          <w:szCs w:val="20"/>
        </w:rPr>
        <w:t>ykonawcę lub podwykonawcę wymogu zatrudnienia na podstawie umowy o pracę osób wykonujących prace związane z zakresem prz</w:t>
      </w:r>
      <w:r>
        <w:rPr>
          <w:rFonts w:ascii="Verdana" w:hAnsi="Verdana"/>
          <w:color w:val="000000"/>
          <w:sz w:val="20"/>
          <w:szCs w:val="20"/>
        </w:rPr>
        <w:t>edmiotu umowy wskazane w ust.</w:t>
      </w:r>
      <w:r w:rsidRPr="0045159E">
        <w:rPr>
          <w:rFonts w:ascii="Verdana" w:hAnsi="Verdana"/>
          <w:color w:val="000000"/>
          <w:sz w:val="20"/>
          <w:szCs w:val="20"/>
        </w:rPr>
        <w:t xml:space="preserve"> 1. Zamawiający uprawniony jest w szczególności do: </w:t>
      </w:r>
    </w:p>
    <w:p w14:paraId="5B497C8E" w14:textId="77777777" w:rsidR="007B3BB0" w:rsidRPr="0045159E" w:rsidRDefault="007B3BB0" w:rsidP="002D13C3">
      <w:pPr>
        <w:numPr>
          <w:ilvl w:val="0"/>
          <w:numId w:val="67"/>
        </w:numPr>
        <w:contextualSpacing/>
        <w:jc w:val="both"/>
        <w:rPr>
          <w:rFonts w:ascii="Verdana" w:hAnsi="Verdana"/>
          <w:sz w:val="20"/>
          <w:szCs w:val="20"/>
        </w:rPr>
      </w:pPr>
      <w:r w:rsidRPr="0045159E">
        <w:rPr>
          <w:rFonts w:ascii="Verdana" w:hAnsi="Verdana"/>
          <w:sz w:val="20"/>
          <w:szCs w:val="20"/>
        </w:rPr>
        <w:t>żądania oświadczeń i dokumentów w zakresie potwierdzenia spełniania ww. wymogów                   i dokonywania ich oceny,</w:t>
      </w:r>
    </w:p>
    <w:p w14:paraId="2D3C373E" w14:textId="77777777" w:rsidR="007B3BB0" w:rsidRPr="0045159E" w:rsidRDefault="007B3BB0" w:rsidP="002D13C3">
      <w:pPr>
        <w:numPr>
          <w:ilvl w:val="0"/>
          <w:numId w:val="67"/>
        </w:numPr>
        <w:contextualSpacing/>
        <w:jc w:val="both"/>
        <w:rPr>
          <w:rFonts w:ascii="Verdana" w:hAnsi="Verdana"/>
          <w:sz w:val="20"/>
          <w:szCs w:val="20"/>
        </w:rPr>
      </w:pPr>
      <w:r w:rsidRPr="0045159E">
        <w:rPr>
          <w:rFonts w:ascii="Verdana" w:hAnsi="Verdana"/>
          <w:sz w:val="20"/>
          <w:szCs w:val="20"/>
        </w:rPr>
        <w:t>żądania wyjaśnień w przypadku wątpliwości w zakresie potwierdzenia spełniania ww. wymogów,</w:t>
      </w:r>
    </w:p>
    <w:p w14:paraId="7A200F53" w14:textId="77777777" w:rsidR="007B3BB0" w:rsidRPr="0045159E" w:rsidRDefault="007B3BB0" w:rsidP="002D13C3">
      <w:pPr>
        <w:numPr>
          <w:ilvl w:val="0"/>
          <w:numId w:val="67"/>
        </w:numPr>
        <w:contextualSpacing/>
        <w:jc w:val="both"/>
        <w:rPr>
          <w:rFonts w:ascii="Verdana" w:hAnsi="Verdana"/>
          <w:sz w:val="20"/>
          <w:szCs w:val="20"/>
        </w:rPr>
      </w:pPr>
      <w:r w:rsidRPr="0045159E">
        <w:rPr>
          <w:rFonts w:ascii="Verdana" w:hAnsi="Verdana"/>
          <w:sz w:val="20"/>
          <w:szCs w:val="20"/>
        </w:rPr>
        <w:t>przeprowadzania kontroli na miejscu wykonywania świadczenia.</w:t>
      </w:r>
    </w:p>
    <w:p w14:paraId="3AF8E022" w14:textId="77777777" w:rsidR="007B3BB0" w:rsidRPr="0045159E" w:rsidRDefault="007B3BB0" w:rsidP="002D13C3">
      <w:pPr>
        <w:numPr>
          <w:ilvl w:val="0"/>
          <w:numId w:val="66"/>
        </w:numPr>
        <w:ind w:left="426" w:hanging="426"/>
        <w:jc w:val="both"/>
        <w:rPr>
          <w:rFonts w:ascii="Verdana" w:hAnsi="Verdana"/>
          <w:sz w:val="20"/>
          <w:szCs w:val="20"/>
          <w:lang w:val="pt-BR"/>
        </w:rPr>
      </w:pPr>
      <w:r w:rsidRPr="0045159E">
        <w:rPr>
          <w:rFonts w:ascii="Verdana" w:hAnsi="Verdana"/>
          <w:sz w:val="20"/>
          <w:szCs w:val="20"/>
          <w:lang w:val="pt-BR"/>
        </w:rPr>
        <w:t>W trakcie realizacj</w:t>
      </w:r>
      <w:r>
        <w:rPr>
          <w:rFonts w:ascii="Verdana" w:hAnsi="Verdana"/>
          <w:sz w:val="20"/>
          <w:szCs w:val="20"/>
          <w:lang w:val="pt-BR"/>
        </w:rPr>
        <w:t>i zamówienia na każde wezwanie Z</w:t>
      </w:r>
      <w:r w:rsidRPr="0045159E">
        <w:rPr>
          <w:rFonts w:ascii="Verdana" w:hAnsi="Verdana"/>
          <w:sz w:val="20"/>
          <w:szCs w:val="20"/>
          <w:lang w:val="pt-BR"/>
        </w:rPr>
        <w:t>amawiającego w wyzna</w:t>
      </w:r>
      <w:r>
        <w:rPr>
          <w:rFonts w:ascii="Verdana" w:hAnsi="Verdana"/>
          <w:sz w:val="20"/>
          <w:szCs w:val="20"/>
          <w:lang w:val="pt-BR"/>
        </w:rPr>
        <w:t>czonym w tym wezwaniu terminie Wykonawca przedłoży Z</w:t>
      </w:r>
      <w:r w:rsidRPr="0045159E">
        <w:rPr>
          <w:rFonts w:ascii="Verdana" w:hAnsi="Verdana"/>
          <w:sz w:val="20"/>
          <w:szCs w:val="20"/>
          <w:lang w:val="pt-BR"/>
        </w:rPr>
        <w:t xml:space="preserve">amawiającemu wskazane poniżej </w:t>
      </w:r>
      <w:r w:rsidRPr="0045159E">
        <w:rPr>
          <w:rFonts w:ascii="Verdana" w:hAnsi="Verdana"/>
          <w:sz w:val="20"/>
          <w:szCs w:val="20"/>
          <w:lang w:val="pt-BR"/>
        </w:rPr>
        <w:lastRenderedPageBreak/>
        <w:t>dowody w celu potwierdzenia spełnienia wymogu zatrudnienia na</w:t>
      </w:r>
      <w:r>
        <w:rPr>
          <w:rFonts w:ascii="Verdana" w:hAnsi="Verdana"/>
          <w:sz w:val="20"/>
          <w:szCs w:val="20"/>
          <w:lang w:val="pt-BR"/>
        </w:rPr>
        <w:t xml:space="preserve"> podstawie umowy o pracę przez W</w:t>
      </w:r>
      <w:r w:rsidRPr="0045159E">
        <w:rPr>
          <w:rFonts w:ascii="Verdana" w:hAnsi="Verdana"/>
          <w:sz w:val="20"/>
          <w:szCs w:val="20"/>
          <w:lang w:val="pt-BR"/>
        </w:rPr>
        <w:t>ykonawcę lub podwykonawcę osób wykonujących wskazane w punkcie 1 czynności w trakcie realizacji zamówienia:</w:t>
      </w:r>
    </w:p>
    <w:p w14:paraId="78BB514A" w14:textId="77777777" w:rsidR="007B3BB0" w:rsidRPr="0045159E" w:rsidRDefault="007B3BB0" w:rsidP="002D13C3">
      <w:pPr>
        <w:numPr>
          <w:ilvl w:val="0"/>
          <w:numId w:val="68"/>
        </w:numPr>
        <w:jc w:val="both"/>
        <w:rPr>
          <w:rFonts w:ascii="Verdana" w:hAnsi="Verdana"/>
          <w:sz w:val="20"/>
          <w:szCs w:val="20"/>
          <w:lang w:val="pt-BR"/>
        </w:rPr>
      </w:pPr>
      <w:r>
        <w:rPr>
          <w:rFonts w:ascii="Verdana" w:hAnsi="Verdana"/>
          <w:sz w:val="20"/>
          <w:szCs w:val="20"/>
          <w:lang w:val="pt-BR"/>
        </w:rPr>
        <w:t>oświadczenie W</w:t>
      </w:r>
      <w:r w:rsidRPr="0045159E">
        <w:rPr>
          <w:rFonts w:ascii="Verdana" w:hAnsi="Verdana"/>
          <w:sz w:val="20"/>
          <w:szCs w:val="20"/>
          <w:lang w:val="pt-BR"/>
        </w:rPr>
        <w:t>ykonawcy lub podwykonawcy o zatrudnieniu na podstawie umowy o pracę osób wykonujących czynn</w:t>
      </w:r>
      <w:r>
        <w:rPr>
          <w:rFonts w:ascii="Verdana" w:hAnsi="Verdana"/>
          <w:sz w:val="20"/>
          <w:szCs w:val="20"/>
          <w:lang w:val="pt-BR"/>
        </w:rPr>
        <w:t>ości, których dotyczy wezwanie Z</w:t>
      </w:r>
      <w:r w:rsidRPr="0045159E">
        <w:rPr>
          <w:rFonts w:ascii="Verdana" w:hAnsi="Verdana"/>
          <w:sz w:val="20"/>
          <w:szCs w:val="20"/>
          <w:lang w:val="pt-BR"/>
        </w:rPr>
        <w:t>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 o pracę i wymiaru etatu oraz podpis osoby uprawnionej do z</w:t>
      </w:r>
      <w:r>
        <w:rPr>
          <w:rFonts w:ascii="Verdana" w:hAnsi="Verdana"/>
          <w:sz w:val="20"/>
          <w:szCs w:val="20"/>
          <w:lang w:val="pt-BR"/>
        </w:rPr>
        <w:t>łożenia oświadczenia w imieniu W</w:t>
      </w:r>
      <w:r w:rsidRPr="0045159E">
        <w:rPr>
          <w:rFonts w:ascii="Verdana" w:hAnsi="Verdana"/>
          <w:sz w:val="20"/>
          <w:szCs w:val="20"/>
          <w:lang w:val="pt-BR"/>
        </w:rPr>
        <w:t>ykonawcy lub podwykonawcy;</w:t>
      </w:r>
    </w:p>
    <w:p w14:paraId="452A7506" w14:textId="77777777" w:rsidR="007B3BB0" w:rsidRPr="0045159E" w:rsidRDefault="007B3BB0" w:rsidP="002D13C3">
      <w:pPr>
        <w:numPr>
          <w:ilvl w:val="0"/>
          <w:numId w:val="68"/>
        </w:numPr>
        <w:jc w:val="both"/>
        <w:rPr>
          <w:rFonts w:ascii="Verdana" w:hAnsi="Verdana"/>
          <w:sz w:val="20"/>
          <w:szCs w:val="20"/>
          <w:lang w:val="pt-BR"/>
        </w:rPr>
      </w:pPr>
      <w:r w:rsidRPr="0045159E">
        <w:rPr>
          <w:rFonts w:ascii="Verdana" w:hAnsi="Verdana"/>
          <w:sz w:val="20"/>
          <w:szCs w:val="20"/>
          <w:lang w:val="pt-BR"/>
        </w:rPr>
        <w:t xml:space="preserve">poświadczoną za zgodność </w:t>
      </w:r>
      <w:r>
        <w:rPr>
          <w:rFonts w:ascii="Verdana" w:hAnsi="Verdana"/>
          <w:sz w:val="20"/>
          <w:szCs w:val="20"/>
          <w:lang w:val="pt-BR"/>
        </w:rPr>
        <w:t>z oryginałem odpowiednio przez W</w:t>
      </w:r>
      <w:r w:rsidRPr="0045159E">
        <w:rPr>
          <w:rFonts w:ascii="Verdana" w:hAnsi="Verdana"/>
          <w:sz w:val="20"/>
          <w:szCs w:val="20"/>
          <w:lang w:val="pt-BR"/>
        </w:rPr>
        <w:t>ykonawcę lub podwykonawcę kopię umowy/umów o pracę osób wykonujących w trakcie realizacji zamówienia czynności, kt</w:t>
      </w:r>
      <w:r>
        <w:rPr>
          <w:rFonts w:ascii="Verdana" w:hAnsi="Verdana"/>
          <w:sz w:val="20"/>
          <w:szCs w:val="20"/>
          <w:lang w:val="pt-BR"/>
        </w:rPr>
        <w:t>órych dotyczy ww. oświadczenie W</w:t>
      </w:r>
      <w:r w:rsidRPr="0045159E">
        <w:rPr>
          <w:rFonts w:ascii="Verdana" w:hAnsi="Verdana"/>
          <w:sz w:val="20"/>
          <w:szCs w:val="20"/>
          <w:lang w:val="pt-BR"/>
        </w:rPr>
        <w:t>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w:t>
      </w:r>
      <w:r>
        <w:rPr>
          <w:rFonts w:ascii="Verdana" w:hAnsi="Verdana"/>
          <w:sz w:val="20"/>
          <w:szCs w:val="20"/>
          <w:lang w:val="pt-BR"/>
        </w:rPr>
        <w:t xml:space="preserve"> bez</w:t>
      </w:r>
      <w:r w:rsidRPr="0045159E">
        <w:rPr>
          <w:rFonts w:ascii="Verdana" w:hAnsi="Verdana"/>
          <w:sz w:val="20"/>
          <w:szCs w:val="20"/>
          <w:lang w:val="pt-BR"/>
        </w:rPr>
        <w:t xml:space="preserve"> adresów, nr PESEL pracowników). Informacje takie jak: </w:t>
      </w:r>
      <w:r>
        <w:rPr>
          <w:rFonts w:ascii="Verdana" w:hAnsi="Verdana"/>
          <w:sz w:val="20"/>
          <w:szCs w:val="20"/>
          <w:lang w:val="pt-BR"/>
        </w:rPr>
        <w:t xml:space="preserve">imiona                          i nazwiska, </w:t>
      </w:r>
      <w:r w:rsidRPr="0045159E">
        <w:rPr>
          <w:rFonts w:ascii="Verdana" w:hAnsi="Verdana"/>
          <w:sz w:val="20"/>
          <w:szCs w:val="20"/>
          <w:lang w:val="pt-BR"/>
        </w:rPr>
        <w:t>data zawarcia umowy, rodzaj umowy o pracę i wymiar etatu powinny być możliwe do zidentyfikowania;</w:t>
      </w:r>
    </w:p>
    <w:p w14:paraId="08D84BD0" w14:textId="77777777" w:rsidR="007B3BB0" w:rsidRPr="0045159E" w:rsidRDefault="007B3BB0" w:rsidP="002D13C3">
      <w:pPr>
        <w:numPr>
          <w:ilvl w:val="0"/>
          <w:numId w:val="68"/>
        </w:numPr>
        <w:jc w:val="both"/>
        <w:rPr>
          <w:rFonts w:ascii="Verdana" w:hAnsi="Verdana"/>
          <w:sz w:val="20"/>
          <w:szCs w:val="20"/>
          <w:lang w:val="pt-BR"/>
        </w:rPr>
      </w:pPr>
      <w:r w:rsidRPr="0045159E">
        <w:rPr>
          <w:rFonts w:ascii="Verdana" w:hAnsi="Verdana"/>
          <w:sz w:val="20"/>
          <w:szCs w:val="20"/>
          <w:lang w:val="pt-BR"/>
        </w:rPr>
        <w:t xml:space="preserve">zaświadczenie właściwego oddziału ZUS, </w:t>
      </w:r>
      <w:r>
        <w:rPr>
          <w:rFonts w:ascii="Verdana" w:hAnsi="Verdana"/>
          <w:sz w:val="20"/>
          <w:szCs w:val="20"/>
          <w:lang w:val="pt-BR"/>
        </w:rPr>
        <w:t>potwierdzające opłacanie przez W</w:t>
      </w:r>
      <w:r w:rsidRPr="0045159E">
        <w:rPr>
          <w:rFonts w:ascii="Verdana" w:hAnsi="Verdana"/>
          <w:sz w:val="20"/>
          <w:szCs w:val="20"/>
          <w:lang w:val="pt-BR"/>
        </w:rPr>
        <w:t>ykonawcę lub podwykonawcę składek na ubezpieczenia społeczne i zdrowotne z tytułu zatrudnienia na podstawie umów o pracę za ostatni okres rozliczeniowy;</w:t>
      </w:r>
    </w:p>
    <w:p w14:paraId="6CE11BDD" w14:textId="77777777" w:rsidR="007B3BB0" w:rsidRPr="0045159E" w:rsidRDefault="007B3BB0" w:rsidP="002D13C3">
      <w:pPr>
        <w:numPr>
          <w:ilvl w:val="0"/>
          <w:numId w:val="68"/>
        </w:numPr>
        <w:jc w:val="both"/>
        <w:rPr>
          <w:rFonts w:ascii="Verdana" w:hAnsi="Verdana"/>
          <w:sz w:val="20"/>
          <w:szCs w:val="20"/>
          <w:lang w:val="pt-BR"/>
        </w:rPr>
      </w:pPr>
      <w:r w:rsidRPr="0045159E">
        <w:rPr>
          <w:rFonts w:ascii="Verdana" w:hAnsi="Verdana"/>
          <w:sz w:val="20"/>
          <w:szCs w:val="20"/>
          <w:lang w:val="pt-BR"/>
        </w:rPr>
        <w:t xml:space="preserve">poświadczoną za zgodność </w:t>
      </w:r>
      <w:r>
        <w:rPr>
          <w:rFonts w:ascii="Verdana" w:hAnsi="Verdana"/>
          <w:sz w:val="20"/>
          <w:szCs w:val="20"/>
          <w:lang w:val="pt-BR"/>
        </w:rPr>
        <w:t>z oryginałem odpowiednio przez W</w:t>
      </w:r>
      <w:r w:rsidRPr="0045159E">
        <w:rPr>
          <w:rFonts w:ascii="Verdana" w:hAnsi="Verdana"/>
          <w:sz w:val="20"/>
          <w:szCs w:val="20"/>
          <w:lang w:val="pt-BR"/>
        </w:rPr>
        <w:t>ykonawcę lub podwykonawcę kopię dowodu potwierdzającego zgłoszenie pracownika przez pracodawcę do ubezpieczeń, zanonimizowaną w sposób zapewniający ochronę danych osobowych pracowników, zgodnie z przepisami ustawy z dnia 29 sierpnia 1997 r. o ochronie danych osobowych.</w:t>
      </w:r>
    </w:p>
    <w:p w14:paraId="12F6DB0F" w14:textId="3D849F36" w:rsidR="007B3BB0" w:rsidRPr="0045159E" w:rsidRDefault="007B3BB0" w:rsidP="002D13C3">
      <w:pPr>
        <w:numPr>
          <w:ilvl w:val="0"/>
          <w:numId w:val="66"/>
        </w:numPr>
        <w:ind w:left="426" w:hanging="426"/>
        <w:jc w:val="both"/>
        <w:rPr>
          <w:rFonts w:ascii="Verdana" w:hAnsi="Verdana"/>
          <w:sz w:val="20"/>
          <w:szCs w:val="20"/>
          <w:lang w:val="pt-BR"/>
        </w:rPr>
      </w:pPr>
      <w:r>
        <w:rPr>
          <w:rFonts w:ascii="Verdana" w:hAnsi="Verdana"/>
          <w:sz w:val="20"/>
          <w:szCs w:val="20"/>
          <w:lang w:val="pt-BR"/>
        </w:rPr>
        <w:t>Z tytułu niespełnienia przez W</w:t>
      </w:r>
      <w:r w:rsidRPr="0045159E">
        <w:rPr>
          <w:rFonts w:ascii="Verdana" w:hAnsi="Verdana"/>
          <w:sz w:val="20"/>
          <w:szCs w:val="20"/>
          <w:lang w:val="pt-BR"/>
        </w:rPr>
        <w:t xml:space="preserve">ykonawcę lub podwykonawcę wymogu zatrudnienia na podstawie umowy o pracę osób wykonujących wskazane w </w:t>
      </w:r>
      <w:r>
        <w:rPr>
          <w:rFonts w:ascii="Verdana" w:hAnsi="Verdana"/>
          <w:sz w:val="20"/>
          <w:szCs w:val="20"/>
          <w:lang w:val="pt-BR"/>
        </w:rPr>
        <w:t xml:space="preserve">ust. </w:t>
      </w:r>
      <w:r w:rsidRPr="0045159E">
        <w:rPr>
          <w:rFonts w:ascii="Verdana" w:hAnsi="Verdana"/>
          <w:sz w:val="20"/>
          <w:szCs w:val="20"/>
          <w:lang w:val="pt-BR"/>
        </w:rPr>
        <w:t>1 czynności</w:t>
      </w:r>
      <w:r>
        <w:rPr>
          <w:rFonts w:ascii="Verdana" w:hAnsi="Verdana"/>
          <w:sz w:val="20"/>
          <w:szCs w:val="20"/>
          <w:lang w:val="pt-BR"/>
        </w:rPr>
        <w:t xml:space="preserve"> Z</w:t>
      </w:r>
      <w:r w:rsidRPr="0045159E">
        <w:rPr>
          <w:rFonts w:ascii="Verdana" w:hAnsi="Verdana"/>
          <w:sz w:val="20"/>
          <w:szCs w:val="20"/>
          <w:lang w:val="pt-BR"/>
        </w:rPr>
        <w:t>amawiający przewiduje sankcję w p</w:t>
      </w:r>
      <w:r>
        <w:rPr>
          <w:rFonts w:ascii="Verdana" w:hAnsi="Verdana"/>
          <w:sz w:val="20"/>
          <w:szCs w:val="20"/>
          <w:lang w:val="pt-BR"/>
        </w:rPr>
        <w:t>ostaci obowiązku zapłaty przez W</w:t>
      </w:r>
      <w:r w:rsidRPr="0045159E">
        <w:rPr>
          <w:rFonts w:ascii="Verdana" w:hAnsi="Verdana"/>
          <w:sz w:val="20"/>
          <w:szCs w:val="20"/>
          <w:lang w:val="pt-BR"/>
        </w:rPr>
        <w:t>ykonawcę kary umown</w:t>
      </w:r>
      <w:r>
        <w:rPr>
          <w:rFonts w:ascii="Verdana" w:hAnsi="Verdana"/>
          <w:sz w:val="20"/>
          <w:szCs w:val="20"/>
          <w:lang w:val="pt-BR"/>
        </w:rPr>
        <w:t>ej w wysokości określonej w  § 12</w:t>
      </w:r>
      <w:r w:rsidRPr="0045159E">
        <w:rPr>
          <w:rFonts w:ascii="Verdana" w:hAnsi="Verdana"/>
          <w:sz w:val="20"/>
          <w:szCs w:val="20"/>
          <w:lang w:val="pt-BR"/>
        </w:rPr>
        <w:t>  ust</w:t>
      </w:r>
      <w:r w:rsidR="00880418">
        <w:rPr>
          <w:rFonts w:ascii="Verdana" w:hAnsi="Verdana"/>
          <w:sz w:val="20"/>
          <w:szCs w:val="20"/>
          <w:lang w:val="pt-BR"/>
        </w:rPr>
        <w:t>. 2 pkt 5</w:t>
      </w:r>
      <w:r>
        <w:rPr>
          <w:rFonts w:ascii="Verdana" w:hAnsi="Verdana"/>
          <w:sz w:val="20"/>
          <w:szCs w:val="20"/>
          <w:lang w:val="pt-BR"/>
        </w:rPr>
        <w:t>) . Niezłożenie przez Wykonawcę w wyznaczonym przez Z</w:t>
      </w:r>
      <w:r w:rsidRPr="0045159E">
        <w:rPr>
          <w:rFonts w:ascii="Verdana" w:hAnsi="Verdana"/>
          <w:sz w:val="20"/>
          <w:szCs w:val="20"/>
          <w:lang w:val="pt-BR"/>
        </w:rPr>
        <w:t>amawia</w:t>
      </w:r>
      <w:r>
        <w:rPr>
          <w:rFonts w:ascii="Verdana" w:hAnsi="Verdana"/>
          <w:sz w:val="20"/>
          <w:szCs w:val="20"/>
          <w:lang w:val="pt-BR"/>
        </w:rPr>
        <w:t>jącego terminie żądanych przez Z</w:t>
      </w:r>
      <w:r w:rsidRPr="0045159E">
        <w:rPr>
          <w:rFonts w:ascii="Verdana" w:hAnsi="Verdana"/>
          <w:sz w:val="20"/>
          <w:szCs w:val="20"/>
          <w:lang w:val="pt-BR"/>
        </w:rPr>
        <w:t xml:space="preserve">amawiającego dowodów w celu </w:t>
      </w:r>
      <w:r>
        <w:rPr>
          <w:rFonts w:ascii="Verdana" w:hAnsi="Verdana"/>
          <w:sz w:val="20"/>
          <w:szCs w:val="20"/>
          <w:lang w:val="pt-BR"/>
        </w:rPr>
        <w:t>potwierdzenia spełnienia przez W</w:t>
      </w:r>
      <w:r w:rsidRPr="0045159E">
        <w:rPr>
          <w:rFonts w:ascii="Verdana" w:hAnsi="Verdana"/>
          <w:sz w:val="20"/>
          <w:szCs w:val="20"/>
          <w:lang w:val="pt-BR"/>
        </w:rPr>
        <w:t>ykonawcę lub podwykonawcę wymogu zatrudnienia na podstawie umowy o pracę traktowane b</w:t>
      </w:r>
      <w:r>
        <w:rPr>
          <w:rFonts w:ascii="Verdana" w:hAnsi="Verdana"/>
          <w:sz w:val="20"/>
          <w:szCs w:val="20"/>
          <w:lang w:val="pt-BR"/>
        </w:rPr>
        <w:t>ędzie jako niespełnienie przez W</w:t>
      </w:r>
      <w:r w:rsidRPr="0045159E">
        <w:rPr>
          <w:rFonts w:ascii="Verdana" w:hAnsi="Verdana"/>
          <w:sz w:val="20"/>
          <w:szCs w:val="20"/>
          <w:lang w:val="pt-BR"/>
        </w:rPr>
        <w:t xml:space="preserve">ykonawcę lub podwykonawcę wymogu zatrudnienia na podstawie umowy o pracę osób wykonujących wskazane w </w:t>
      </w:r>
      <w:r>
        <w:rPr>
          <w:rFonts w:ascii="Verdana" w:hAnsi="Verdana"/>
          <w:sz w:val="20"/>
          <w:szCs w:val="20"/>
          <w:lang w:val="pt-BR"/>
        </w:rPr>
        <w:t>ust.</w:t>
      </w:r>
      <w:r w:rsidRPr="0045159E">
        <w:rPr>
          <w:rFonts w:ascii="Verdana" w:hAnsi="Verdana"/>
          <w:sz w:val="20"/>
          <w:szCs w:val="20"/>
          <w:lang w:val="pt-BR"/>
        </w:rPr>
        <w:t xml:space="preserve"> 1 czynności.</w:t>
      </w:r>
    </w:p>
    <w:p w14:paraId="233E85F9" w14:textId="77777777" w:rsidR="007B3BB0" w:rsidRPr="006B2C96" w:rsidRDefault="007B3BB0" w:rsidP="002D13C3">
      <w:pPr>
        <w:numPr>
          <w:ilvl w:val="0"/>
          <w:numId w:val="66"/>
        </w:numPr>
        <w:ind w:left="426" w:hanging="426"/>
        <w:jc w:val="both"/>
        <w:rPr>
          <w:rFonts w:ascii="Verdana" w:hAnsi="Verdana"/>
          <w:sz w:val="20"/>
          <w:szCs w:val="20"/>
          <w:lang w:val="pt-BR"/>
        </w:rPr>
      </w:pPr>
      <w:r w:rsidRPr="0045159E">
        <w:rPr>
          <w:rFonts w:ascii="Verdana" w:hAnsi="Verdana"/>
          <w:sz w:val="20"/>
          <w:szCs w:val="20"/>
          <w:lang w:val="pt-BR"/>
        </w:rPr>
        <w:t>W przypadku uzasadnionych wątpliwości co do pr</w:t>
      </w:r>
      <w:r>
        <w:rPr>
          <w:rFonts w:ascii="Verdana" w:hAnsi="Verdana"/>
          <w:sz w:val="20"/>
          <w:szCs w:val="20"/>
          <w:lang w:val="pt-BR"/>
        </w:rPr>
        <w:t>zestrzegania prawa pracy przez Wykonawcę lub podwykonawcę, Z</w:t>
      </w:r>
      <w:r w:rsidRPr="0045159E">
        <w:rPr>
          <w:rFonts w:ascii="Verdana" w:hAnsi="Verdana"/>
          <w:sz w:val="20"/>
          <w:szCs w:val="20"/>
          <w:lang w:val="pt-BR"/>
        </w:rPr>
        <w:t>amawiający może zwrócić się o przeprowadzenie kontroli przez Państwową Inspekcję Pracy.</w:t>
      </w:r>
    </w:p>
    <w:p w14:paraId="30A66BCA" w14:textId="77777777" w:rsidR="007B3BB0" w:rsidRPr="0045159E" w:rsidRDefault="007B3BB0" w:rsidP="007B3BB0">
      <w:pPr>
        <w:jc w:val="center"/>
        <w:rPr>
          <w:rFonts w:ascii="Verdana" w:hAnsi="Verdana"/>
          <w:b/>
          <w:sz w:val="20"/>
          <w:szCs w:val="20"/>
        </w:rPr>
      </w:pPr>
      <w:r w:rsidRPr="0045159E">
        <w:rPr>
          <w:rFonts w:ascii="Verdana" w:hAnsi="Verdana"/>
          <w:b/>
          <w:sz w:val="20"/>
          <w:szCs w:val="20"/>
        </w:rPr>
        <w:t>§ 8</w:t>
      </w:r>
    </w:p>
    <w:p w14:paraId="7B81DF0C" w14:textId="77777777" w:rsidR="007B3BB0" w:rsidRPr="0045159E" w:rsidRDefault="007B3BB0" w:rsidP="007B3BB0">
      <w:pPr>
        <w:jc w:val="center"/>
        <w:rPr>
          <w:rFonts w:ascii="Verdana" w:hAnsi="Verdana"/>
          <w:b/>
          <w:sz w:val="20"/>
          <w:szCs w:val="20"/>
        </w:rPr>
      </w:pPr>
      <w:r w:rsidRPr="0045159E">
        <w:rPr>
          <w:rFonts w:ascii="Verdana" w:hAnsi="Verdana"/>
          <w:b/>
          <w:sz w:val="20"/>
          <w:szCs w:val="20"/>
        </w:rPr>
        <w:t>Podwykonawcy</w:t>
      </w:r>
    </w:p>
    <w:p w14:paraId="4056D82E" w14:textId="77777777" w:rsidR="007B3BB0" w:rsidRPr="0045159E" w:rsidRDefault="007B3BB0" w:rsidP="007B3BB0">
      <w:pPr>
        <w:jc w:val="center"/>
        <w:rPr>
          <w:rFonts w:ascii="Verdana" w:hAnsi="Verdana"/>
          <w:sz w:val="20"/>
          <w:szCs w:val="20"/>
        </w:rPr>
      </w:pPr>
    </w:p>
    <w:p w14:paraId="5EB02A43" w14:textId="77777777" w:rsidR="007B3BB0" w:rsidRPr="0045159E" w:rsidRDefault="007B3BB0" w:rsidP="002D13C3">
      <w:pPr>
        <w:numPr>
          <w:ilvl w:val="0"/>
          <w:numId w:val="69"/>
        </w:numPr>
        <w:ind w:left="426" w:hanging="426"/>
        <w:jc w:val="both"/>
        <w:rPr>
          <w:rFonts w:ascii="Verdana" w:eastAsia="Calibri" w:hAnsi="Verdana"/>
          <w:sz w:val="20"/>
          <w:szCs w:val="20"/>
        </w:rPr>
      </w:pPr>
      <w:r w:rsidRPr="0045159E">
        <w:rPr>
          <w:rFonts w:ascii="Verdana" w:eastAsia="Calibri" w:hAnsi="Verdana"/>
          <w:sz w:val="20"/>
          <w:szCs w:val="20"/>
        </w:rPr>
        <w:t>Wykonawca w trakcie realizacji przedmiotu Umowy jest uprawniony do zmiany podwykonawcy na zasoby którego powoływał się w trakcie postępowania przetargowego, wykazując spełnianie warunków udziału w postępowaniu.</w:t>
      </w:r>
    </w:p>
    <w:p w14:paraId="2752261B" w14:textId="77777777" w:rsidR="007B3BB0" w:rsidRPr="0045159E" w:rsidRDefault="007B3BB0" w:rsidP="002D13C3">
      <w:pPr>
        <w:numPr>
          <w:ilvl w:val="0"/>
          <w:numId w:val="69"/>
        </w:numPr>
        <w:ind w:left="426" w:hanging="426"/>
        <w:jc w:val="both"/>
        <w:rPr>
          <w:rFonts w:ascii="Verdana" w:eastAsia="Calibri" w:hAnsi="Verdana"/>
          <w:sz w:val="20"/>
          <w:szCs w:val="20"/>
        </w:rPr>
      </w:pPr>
      <w:r w:rsidRPr="0045159E">
        <w:rPr>
          <w:rFonts w:ascii="Verdana" w:eastAsia="Calibri" w:hAnsi="Verdana"/>
          <w:sz w:val="20"/>
          <w:szCs w:val="20"/>
        </w:rPr>
        <w:t xml:space="preserve">W przypadku, o którym mowa w ust. 1 Wykonawca jest zobowiązany  wykazać, że  proponowany  nowy podwykonawca posiada wiedzę i doświadczenie co najmniej na poziomie, który umożliwiłby Wykonawcy spełnienie warunków udziału </w:t>
      </w:r>
      <w:r w:rsidRPr="0045159E">
        <w:rPr>
          <w:rFonts w:ascii="Verdana" w:eastAsia="Calibri" w:hAnsi="Verdana"/>
          <w:sz w:val="20"/>
          <w:szCs w:val="20"/>
        </w:rPr>
        <w:br/>
        <w:t>w postępowaniu przetargowym, gdyby to na wiedzę i doświadczenie tego nowego podwykonawcy powoływał się on na etapie postępowania przetargowego oraz przedstawić oświadczenie lub dokumenty  potwierdzające brak podstaw do wykluczenia tego podwykonawcy w okolicznościach ustalonych w postępowaniu o udzielenie zamówienia.</w:t>
      </w:r>
    </w:p>
    <w:p w14:paraId="158CA484" w14:textId="77777777" w:rsidR="007B3BB0" w:rsidRPr="0045159E" w:rsidRDefault="007B3BB0" w:rsidP="002D13C3">
      <w:pPr>
        <w:numPr>
          <w:ilvl w:val="0"/>
          <w:numId w:val="69"/>
        </w:numPr>
        <w:ind w:left="426" w:hanging="426"/>
        <w:jc w:val="both"/>
        <w:rPr>
          <w:rFonts w:ascii="Verdana" w:eastAsia="Calibri" w:hAnsi="Verdana"/>
          <w:b/>
          <w:bCs/>
          <w:sz w:val="20"/>
          <w:szCs w:val="20"/>
        </w:rPr>
      </w:pPr>
      <w:r w:rsidRPr="0045159E">
        <w:rPr>
          <w:rFonts w:ascii="Verdana" w:eastAsia="Calibri" w:hAnsi="Verdana"/>
          <w:sz w:val="20"/>
          <w:szCs w:val="20"/>
        </w:rPr>
        <w:t>Wykonawca przed przystąpieniem do wykonania zamówienia poda  Zamawiającemu, o ile są już znane, nazwy albo imiona i nazwiska oraz dane kontaktowe podwykonawców i osób do kontaktu z nimi.</w:t>
      </w:r>
    </w:p>
    <w:p w14:paraId="4F90131A" w14:textId="77777777" w:rsidR="007B3BB0" w:rsidRPr="0045159E" w:rsidRDefault="007B3BB0" w:rsidP="002D13C3">
      <w:pPr>
        <w:numPr>
          <w:ilvl w:val="0"/>
          <w:numId w:val="69"/>
        </w:numPr>
        <w:ind w:left="426" w:hanging="426"/>
        <w:jc w:val="both"/>
        <w:rPr>
          <w:rFonts w:ascii="Verdana" w:eastAsia="Calibri" w:hAnsi="Verdana"/>
          <w:b/>
          <w:bCs/>
          <w:sz w:val="20"/>
          <w:szCs w:val="20"/>
        </w:rPr>
      </w:pPr>
      <w:r w:rsidRPr="0045159E">
        <w:rPr>
          <w:rFonts w:ascii="Verdana" w:eastAsia="Calibri" w:hAnsi="Verdana"/>
          <w:sz w:val="20"/>
          <w:szCs w:val="20"/>
        </w:rPr>
        <w:lastRenderedPageBreak/>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65399A4B" w14:textId="77777777" w:rsidR="007B3BB0" w:rsidRPr="003D55C7" w:rsidRDefault="007B3BB0" w:rsidP="007B3BB0">
      <w:pPr>
        <w:ind w:left="720"/>
        <w:jc w:val="both"/>
        <w:rPr>
          <w:rFonts w:ascii="Verdana" w:hAnsi="Verdana"/>
          <w:sz w:val="20"/>
          <w:szCs w:val="20"/>
        </w:rPr>
      </w:pPr>
    </w:p>
    <w:p w14:paraId="6DE124E2"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9</w:t>
      </w:r>
    </w:p>
    <w:p w14:paraId="7150D2AE" w14:textId="77777777" w:rsidR="007B3BB0" w:rsidRPr="003D55C7" w:rsidRDefault="007B3BB0" w:rsidP="007B3BB0">
      <w:pPr>
        <w:tabs>
          <w:tab w:val="num" w:pos="0"/>
          <w:tab w:val="left" w:pos="284"/>
        </w:tabs>
        <w:jc w:val="center"/>
        <w:rPr>
          <w:rFonts w:ascii="Verdana" w:hAnsi="Verdana"/>
          <w:b/>
          <w:sz w:val="20"/>
          <w:szCs w:val="20"/>
        </w:rPr>
      </w:pPr>
      <w:r w:rsidRPr="003D55C7">
        <w:rPr>
          <w:rFonts w:ascii="Verdana" w:hAnsi="Verdana"/>
          <w:b/>
          <w:sz w:val="20"/>
          <w:szCs w:val="20"/>
        </w:rPr>
        <w:t>Odbiór przedmiotu umowy i płatności</w:t>
      </w:r>
    </w:p>
    <w:p w14:paraId="44AF62A9" w14:textId="77777777" w:rsidR="007B3BB0" w:rsidRPr="003D55C7" w:rsidRDefault="007B3BB0" w:rsidP="007B3BB0">
      <w:pPr>
        <w:tabs>
          <w:tab w:val="num" w:pos="0"/>
          <w:tab w:val="left" w:pos="284"/>
        </w:tabs>
        <w:jc w:val="center"/>
        <w:rPr>
          <w:rFonts w:ascii="Verdana" w:hAnsi="Verdana"/>
          <w:b/>
          <w:sz w:val="20"/>
          <w:szCs w:val="20"/>
        </w:rPr>
      </w:pPr>
    </w:p>
    <w:p w14:paraId="1768B434" w14:textId="77777777" w:rsidR="007B3BB0" w:rsidRPr="003D55C7" w:rsidRDefault="007B3BB0" w:rsidP="002D13C3">
      <w:pPr>
        <w:pStyle w:val="Akapitzlist"/>
        <w:numPr>
          <w:ilvl w:val="0"/>
          <w:numId w:val="37"/>
        </w:numPr>
        <w:tabs>
          <w:tab w:val="num" w:pos="0"/>
          <w:tab w:val="left" w:pos="284"/>
        </w:tabs>
        <w:spacing w:line="240" w:lineRule="auto"/>
        <w:ind w:hanging="540"/>
        <w:contextualSpacing/>
        <w:rPr>
          <w:rFonts w:ascii="Verdana" w:hAnsi="Verdana"/>
          <w:b/>
          <w:sz w:val="20"/>
          <w:szCs w:val="20"/>
        </w:rPr>
      </w:pPr>
      <w:r w:rsidRPr="003D55C7">
        <w:rPr>
          <w:rFonts w:ascii="Verdana" w:hAnsi="Verdana"/>
          <w:b/>
          <w:sz w:val="20"/>
          <w:szCs w:val="20"/>
        </w:rPr>
        <w:t>W zakresie badań wykopaliskowych</w:t>
      </w:r>
      <w:r>
        <w:rPr>
          <w:rFonts w:ascii="Verdana" w:hAnsi="Verdana"/>
          <w:b/>
          <w:sz w:val="20"/>
          <w:szCs w:val="20"/>
        </w:rPr>
        <w:t xml:space="preserve"> i ekshumacji oraz powtórnego pochówku</w:t>
      </w:r>
      <w:r w:rsidRPr="003D55C7">
        <w:rPr>
          <w:rFonts w:ascii="Verdana" w:hAnsi="Verdana"/>
          <w:b/>
          <w:sz w:val="20"/>
          <w:szCs w:val="20"/>
        </w:rPr>
        <w:t>:</w:t>
      </w:r>
    </w:p>
    <w:p w14:paraId="26D5FB52"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sz w:val="20"/>
          <w:szCs w:val="20"/>
        </w:rPr>
        <w:t xml:space="preserve">Wykonawca zobowiązuje się do przekazywania Zamawiającemu jedynie takich badań                   </w:t>
      </w:r>
      <w:r>
        <w:rPr>
          <w:rFonts w:ascii="Verdana" w:hAnsi="Verdana"/>
          <w:sz w:val="20"/>
          <w:szCs w:val="20"/>
        </w:rPr>
        <w:t>i opracowania</w:t>
      </w:r>
      <w:r w:rsidRPr="003D55C7">
        <w:rPr>
          <w:rFonts w:ascii="Verdana" w:hAnsi="Verdana"/>
          <w:sz w:val="20"/>
          <w:szCs w:val="20"/>
        </w:rPr>
        <w:t xml:space="preserve"> wyników, które zostały wykonane zgodnie z Umową i powszechnie obowiązującymi przepisami prawa. Ponadto Wykonawca zobowiązuje się do wykonania przedmiotu Umowy w stanie kompletnym z punktu widzenia celu, któremu przedmiot Umowy ma służyć.</w:t>
      </w:r>
    </w:p>
    <w:p w14:paraId="7A1736C0"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 xml:space="preserve">Badania </w:t>
      </w:r>
      <w:r>
        <w:rPr>
          <w:rFonts w:ascii="Verdana" w:hAnsi="Verdana"/>
          <w:sz w:val="20"/>
          <w:szCs w:val="20"/>
        </w:rPr>
        <w:t xml:space="preserve">wykopaliskowe i ekshumacja oraz powtórny pochówek </w:t>
      </w:r>
      <w:r w:rsidRPr="003D55C7">
        <w:rPr>
          <w:rFonts w:ascii="Verdana" w:hAnsi="Verdana"/>
          <w:sz w:val="20"/>
          <w:szCs w:val="20"/>
        </w:rPr>
        <w:t>objęte umową będą rozliczane na podstawie faktur częściowych/ostatecznych za badania</w:t>
      </w:r>
      <w:r>
        <w:rPr>
          <w:rFonts w:ascii="Verdana" w:hAnsi="Verdana"/>
          <w:sz w:val="20"/>
          <w:szCs w:val="20"/>
        </w:rPr>
        <w:t xml:space="preserve"> terenowe</w:t>
      </w:r>
      <w:r w:rsidRPr="003D55C7">
        <w:rPr>
          <w:rFonts w:ascii="Verdana" w:hAnsi="Verdana"/>
          <w:sz w:val="20"/>
          <w:szCs w:val="20"/>
        </w:rPr>
        <w:t xml:space="preserve"> na podstawie protokołu odbioru prac terenowych potwierdzonego załącznikiem graficznym dokumentującym przebadaną przestrzeń relikto</w:t>
      </w:r>
      <w:r>
        <w:rPr>
          <w:rFonts w:ascii="Verdana" w:hAnsi="Verdana"/>
          <w:sz w:val="20"/>
          <w:szCs w:val="20"/>
        </w:rPr>
        <w:t>wą i protokołu odbioru opracowania</w:t>
      </w:r>
      <w:r w:rsidRPr="003D55C7">
        <w:rPr>
          <w:rFonts w:ascii="Verdana" w:hAnsi="Verdana"/>
          <w:sz w:val="20"/>
          <w:szCs w:val="20"/>
        </w:rPr>
        <w:t xml:space="preserve">, podpisanych przez przedstawicieli Wykonawcy i Zamawiającego. </w:t>
      </w:r>
    </w:p>
    <w:p w14:paraId="679C6C44"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sz w:val="20"/>
          <w:szCs w:val="20"/>
        </w:rPr>
        <w:t xml:space="preserve">Odbiór częściowy/końcowy </w:t>
      </w:r>
      <w:r>
        <w:rPr>
          <w:rFonts w:ascii="Verdana" w:hAnsi="Verdana"/>
          <w:sz w:val="20"/>
          <w:szCs w:val="20"/>
        </w:rPr>
        <w:t>prac</w:t>
      </w:r>
      <w:r w:rsidRPr="003D55C7">
        <w:rPr>
          <w:rFonts w:ascii="Verdana" w:hAnsi="Verdana"/>
          <w:sz w:val="20"/>
          <w:szCs w:val="20"/>
        </w:rPr>
        <w:t xml:space="preserve"> terenowych rozpocznie się w terminie nie później niż 15 dni, licząc od dnia pisemnego zgłoszenia Zamawiającemu przez Wykonawcę gotowości do odbioru badań. Zgłoszenie winno zawierać </w:t>
      </w:r>
      <w:r>
        <w:rPr>
          <w:rFonts w:ascii="Verdana" w:hAnsi="Verdana"/>
          <w:sz w:val="20"/>
          <w:szCs w:val="20"/>
        </w:rPr>
        <w:t xml:space="preserve"> określenie</w:t>
      </w:r>
      <w:r w:rsidRPr="003D55C7">
        <w:rPr>
          <w:rFonts w:ascii="Verdana" w:hAnsi="Verdana"/>
          <w:sz w:val="20"/>
          <w:szCs w:val="20"/>
        </w:rPr>
        <w:t xml:space="preserve"> zakresu wykonanych prac.</w:t>
      </w:r>
      <w:r w:rsidRPr="003D55C7">
        <w:rPr>
          <w:rFonts w:ascii="Verdana" w:hAnsi="Verdana" w:cs="TTE1768698t00"/>
          <w:sz w:val="20"/>
          <w:szCs w:val="20"/>
        </w:rPr>
        <w:t xml:space="preserve"> </w:t>
      </w:r>
    </w:p>
    <w:p w14:paraId="76F26B1B"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cs="TTE1768698t00"/>
          <w:sz w:val="20"/>
          <w:szCs w:val="20"/>
        </w:rPr>
        <w:t>Zamawiający dokona wizji w terenie wykonanych prac oraz zweryfikuje przedłożoną dokumentację, zgodnie z wymoga</w:t>
      </w:r>
      <w:r>
        <w:rPr>
          <w:rFonts w:ascii="Verdana" w:hAnsi="Verdana" w:cs="TTE1768698t00"/>
          <w:sz w:val="20"/>
          <w:szCs w:val="20"/>
        </w:rPr>
        <w:t>mi określonymi w załączniku nr 4</w:t>
      </w:r>
      <w:r w:rsidRPr="003D55C7">
        <w:rPr>
          <w:rFonts w:ascii="Verdana" w:hAnsi="Verdana" w:cs="TTE1768698t00"/>
          <w:sz w:val="20"/>
          <w:szCs w:val="20"/>
        </w:rPr>
        <w:t xml:space="preserve"> do OPZ. Potwierdzenie należytego wykonania badań stanowić będzie zatwierdzony przez Dyrektora Oddziału protokół odbioru częściowego/końcowego badań bez uwag, który będzie każdorazowo podstawą do wystawienia faktury częściowej/ostatecznej, płatnej w terminie 30 dni od dnia jej otrzymania przez Zamawiającego.</w:t>
      </w:r>
    </w:p>
    <w:p w14:paraId="4D03D50E"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 xml:space="preserve">Odbiór częściowy/końcowy opracowania wyników rozpocznie się w ciągu 30 dni, licząc od dnia pisemnego zgłoszenia gotowości odbioru przez Wykonawcę. </w:t>
      </w:r>
    </w:p>
    <w:p w14:paraId="271169CE" w14:textId="77777777" w:rsidR="007B3BB0" w:rsidRPr="003D55C7" w:rsidRDefault="007B3BB0" w:rsidP="002D13C3">
      <w:pPr>
        <w:pStyle w:val="Akapitzlist"/>
        <w:numPr>
          <w:ilvl w:val="3"/>
          <w:numId w:val="53"/>
        </w:numPr>
        <w:spacing w:line="240" w:lineRule="auto"/>
        <w:ind w:left="567" w:hanging="283"/>
        <w:contextualSpacing/>
        <w:rPr>
          <w:rFonts w:ascii="Verdana" w:hAnsi="Verdana" w:cs="TTE1768698t00"/>
          <w:sz w:val="20"/>
          <w:szCs w:val="20"/>
        </w:rPr>
      </w:pPr>
      <w:r w:rsidRPr="003D55C7">
        <w:rPr>
          <w:rFonts w:ascii="Verdana" w:hAnsi="Verdana" w:cs="TTE1768698t00"/>
          <w:sz w:val="20"/>
          <w:szCs w:val="20"/>
        </w:rPr>
        <w:t>Wykonawc</w:t>
      </w:r>
      <w:r>
        <w:rPr>
          <w:rFonts w:ascii="Verdana" w:hAnsi="Verdana" w:cs="TTE1768698t00"/>
          <w:sz w:val="20"/>
          <w:szCs w:val="20"/>
        </w:rPr>
        <w:t>a dostarczy opracowanie wyników</w:t>
      </w:r>
      <w:r w:rsidRPr="003D55C7">
        <w:rPr>
          <w:rFonts w:ascii="Verdana" w:hAnsi="Verdana" w:cs="TTE1768698t00"/>
          <w:sz w:val="20"/>
          <w:szCs w:val="20"/>
        </w:rPr>
        <w:t xml:space="preserve"> do siedzib Zamawiającego wraz z pozytywną opinią NID, potwierdzeniem przekazania i odebrania opracowania przez MWKZ oraz dwiema niezależnymi recenzjami wydanymi przez samodzielnych pracowników naukowych, co zostanie potwierdzone protokołem przekazania podpisanym przez Wykonawcę i Zamawiającego. </w:t>
      </w:r>
    </w:p>
    <w:p w14:paraId="6214D701" w14:textId="77777777" w:rsidR="007B3BB0" w:rsidRPr="003D55C7" w:rsidRDefault="007B3BB0" w:rsidP="002D13C3">
      <w:pPr>
        <w:pStyle w:val="Akapitzlist"/>
        <w:numPr>
          <w:ilvl w:val="3"/>
          <w:numId w:val="53"/>
        </w:numPr>
        <w:spacing w:line="240" w:lineRule="auto"/>
        <w:ind w:left="567" w:hanging="283"/>
        <w:contextualSpacing/>
        <w:rPr>
          <w:rFonts w:ascii="Verdana" w:hAnsi="Verdana" w:cs="TTE1768698t00"/>
          <w:sz w:val="20"/>
          <w:szCs w:val="20"/>
        </w:rPr>
      </w:pPr>
      <w:r w:rsidRPr="003D55C7">
        <w:rPr>
          <w:rFonts w:ascii="Verdana" w:hAnsi="Verdana" w:cs="TTE1768698t00"/>
          <w:sz w:val="20"/>
          <w:szCs w:val="20"/>
        </w:rPr>
        <w:t>Zamawiający dokona oceny poprawności i zgodności z Umową przedstawionego przez Wykonawcę opracowania wyników</w:t>
      </w:r>
      <w:r>
        <w:rPr>
          <w:rFonts w:ascii="Verdana" w:hAnsi="Verdana" w:cs="TTE1768698t00"/>
          <w:sz w:val="20"/>
          <w:szCs w:val="20"/>
        </w:rPr>
        <w:t xml:space="preserve"> </w:t>
      </w:r>
      <w:r w:rsidRPr="003D55C7">
        <w:rPr>
          <w:rFonts w:ascii="Verdana" w:hAnsi="Verdana" w:cs="TTE1768698t00"/>
          <w:sz w:val="20"/>
          <w:szCs w:val="20"/>
        </w:rPr>
        <w:t>w terminie określonym w protokole przekazania. Termin ten nie może być dłuższy niż 30 dni od złożenia opracowania.</w:t>
      </w:r>
    </w:p>
    <w:p w14:paraId="54893307"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cs="TTE1768698t00"/>
          <w:sz w:val="20"/>
          <w:szCs w:val="20"/>
        </w:rPr>
        <w:t xml:space="preserve">W przypadku nienależytego wykonania opracowania wyników, w tym otrzymania negatywnej opinii NID dla opracowania wyników, Zamawiający zobowiązuje się do pisemnego wskazania zastrzeżeń do dokumentacji, przedstawionego przez Wykonawcę do odbioru. Jednocześnie Zamawiający zobowiąże Wykonawcę do usunięcia wszelkich niezgodności dokumentacji </w:t>
      </w:r>
      <w:r>
        <w:rPr>
          <w:rFonts w:ascii="Verdana" w:hAnsi="Verdana" w:cs="TTE1768698t00"/>
          <w:sz w:val="20"/>
          <w:szCs w:val="20"/>
        </w:rPr>
        <w:t xml:space="preserve">                 </w:t>
      </w:r>
      <w:r w:rsidRPr="003D55C7">
        <w:rPr>
          <w:rFonts w:ascii="Verdana" w:hAnsi="Verdana" w:cs="TTE1768698t00"/>
          <w:sz w:val="20"/>
          <w:szCs w:val="20"/>
        </w:rPr>
        <w:t>z Umową i ponownego przekazania jej do odbioru we wskazanym terminie, nie dłuższym niż 15 dni.</w:t>
      </w:r>
    </w:p>
    <w:p w14:paraId="2E778270"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cs="TTE1768698t00"/>
          <w:sz w:val="20"/>
          <w:szCs w:val="20"/>
        </w:rPr>
        <w:t xml:space="preserve">Wykonawca zobowiązuje się do niezwłocznego usuwania wskazanych w toku odbioru wad </w:t>
      </w:r>
      <w:r>
        <w:rPr>
          <w:rFonts w:ascii="Verdana" w:hAnsi="Verdana" w:cs="TTE1768698t00"/>
          <w:sz w:val="20"/>
          <w:szCs w:val="20"/>
        </w:rPr>
        <w:t xml:space="preserve">              </w:t>
      </w:r>
      <w:r w:rsidRPr="003D55C7">
        <w:rPr>
          <w:rFonts w:ascii="Verdana" w:hAnsi="Verdana" w:cs="TTE1768698t00"/>
          <w:sz w:val="20"/>
          <w:szCs w:val="20"/>
        </w:rPr>
        <w:t>i ponownego dostarczenia dokumentacji do odbioru. Wykonawcy nie przysługuje dodatkowe wynagrodzenie z tytułu usunięcia stwierdzonych przez Zamawiającego lub NID niezgodności przedstawionej dokumentacji z Umową.</w:t>
      </w:r>
    </w:p>
    <w:p w14:paraId="39D3D5EF"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sz w:val="20"/>
          <w:szCs w:val="20"/>
        </w:rPr>
      </w:pPr>
      <w:r w:rsidRPr="003D55C7">
        <w:rPr>
          <w:rFonts w:ascii="Verdana" w:hAnsi="Verdana" w:cs="TTE1768698t00"/>
          <w:sz w:val="20"/>
          <w:szCs w:val="20"/>
        </w:rPr>
        <w:t xml:space="preserve">Potwierdzenie należytego wykonania opracowania wyników stanowić będzie zatwierdzony przez Dyrektora Oddziału protokół odbioru częściowego/końcowego opracowania wyników bez uwag, który będzie każdorazowo podstawą do wystawienia faktury częściowej/ostatecznej, płatnej w terminie 30 dni od dnia jej otrzymania przez Zamawiającego. W protokole odbioru Strony określą dzień, w którym Wykonawca dostarczył Zamawiającemu dokumentację bez uwag. </w:t>
      </w:r>
    </w:p>
    <w:p w14:paraId="0EC30419"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cs="TTE1768698t00"/>
          <w:b/>
          <w:sz w:val="20"/>
          <w:szCs w:val="20"/>
        </w:rPr>
      </w:pPr>
      <w:r w:rsidRPr="003D55C7">
        <w:rPr>
          <w:rFonts w:ascii="Verdana" w:hAnsi="Verdana"/>
          <w:sz w:val="20"/>
          <w:szCs w:val="20"/>
        </w:rPr>
        <w:t xml:space="preserve">Badania objęte Umową będą rozliczane, w okresach nie częstszych niż co 21 dni, na podstawie prawidłowo wystawionych przez Wykonawcę faktur częściowych, </w:t>
      </w:r>
      <w:r w:rsidRPr="003D55C7">
        <w:rPr>
          <w:rFonts w:ascii="Verdana" w:hAnsi="Verdana"/>
          <w:sz w:val="20"/>
          <w:szCs w:val="20"/>
        </w:rPr>
        <w:lastRenderedPageBreak/>
        <w:t>których to suma każdej z nich nie przekroczy 80% wynagrodzenia, jakie należy się Wykonawcy za prace, które zostały objęte protokołem odbioru badań. Za prawidłowo wystawioną fakturę Strony uznają fakturę z załączonym do niej protokołem odbioru z przygotowanymi przez Wykonawcę załącznikami zgodnie ze standardami określonymi w załączniku nr 4 do OPZ.</w:t>
      </w:r>
    </w:p>
    <w:p w14:paraId="6A80F77D"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 xml:space="preserve">Zamawiający dokona rozliczenia końcowego badań </w:t>
      </w:r>
      <w:r>
        <w:rPr>
          <w:rFonts w:ascii="Verdana" w:hAnsi="Verdana"/>
          <w:sz w:val="20"/>
          <w:szCs w:val="20"/>
        </w:rPr>
        <w:t xml:space="preserve">i ekshumacji oraz powtórnego pochówku </w:t>
      </w:r>
      <w:r w:rsidRPr="003D55C7">
        <w:rPr>
          <w:rFonts w:ascii="Verdana" w:hAnsi="Verdana"/>
          <w:sz w:val="20"/>
          <w:szCs w:val="20"/>
        </w:rPr>
        <w:t>w pełnym wymiarze po ich zakończeniu</w:t>
      </w:r>
      <w:r>
        <w:rPr>
          <w:rFonts w:ascii="Verdana" w:hAnsi="Verdana"/>
          <w:sz w:val="20"/>
          <w:szCs w:val="20"/>
        </w:rPr>
        <w:t xml:space="preserve"> </w:t>
      </w:r>
      <w:r w:rsidRPr="003D55C7">
        <w:rPr>
          <w:rFonts w:ascii="Verdana" w:hAnsi="Verdana"/>
          <w:sz w:val="20"/>
          <w:szCs w:val="20"/>
        </w:rPr>
        <w:t>i przedstawieniu przez W</w:t>
      </w:r>
      <w:r>
        <w:rPr>
          <w:rFonts w:ascii="Verdana" w:hAnsi="Verdana"/>
          <w:sz w:val="20"/>
          <w:szCs w:val="20"/>
        </w:rPr>
        <w:t>ykonawcę sprawozdania,</w:t>
      </w:r>
      <w:r w:rsidRPr="003D55C7">
        <w:rPr>
          <w:rFonts w:ascii="Verdana" w:hAnsi="Verdana"/>
          <w:sz w:val="20"/>
          <w:szCs w:val="20"/>
        </w:rPr>
        <w:t xml:space="preserve"> po przywróceniu nieruchomości przez Wykonawcę do co najmniej takich wartości użytkowych jak przed rozpoczęciem badań, co zostanie potwierdzone protokołem odbioru</w:t>
      </w:r>
      <w:r>
        <w:rPr>
          <w:rFonts w:ascii="Verdana" w:hAnsi="Verdana"/>
          <w:sz w:val="20"/>
          <w:szCs w:val="20"/>
        </w:rPr>
        <w:t xml:space="preserve"> oraz po dokonaniu powtórnego pochówku szczątków ludzkich</w:t>
      </w:r>
      <w:r w:rsidRPr="003D55C7">
        <w:rPr>
          <w:rFonts w:ascii="Verdana" w:hAnsi="Verdana"/>
          <w:sz w:val="20"/>
          <w:szCs w:val="20"/>
        </w:rPr>
        <w:t>.</w:t>
      </w:r>
    </w:p>
    <w:p w14:paraId="70A37064"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 xml:space="preserve">Zamawiający zapłaci Wykonawcy, po spełnieniu warunków, o których mowa </w:t>
      </w:r>
      <w:r>
        <w:rPr>
          <w:rFonts w:ascii="Verdana" w:hAnsi="Verdana"/>
          <w:sz w:val="20"/>
          <w:szCs w:val="20"/>
        </w:rPr>
        <w:t>w pkt. 12</w:t>
      </w:r>
      <w:r w:rsidRPr="003D55C7">
        <w:rPr>
          <w:rFonts w:ascii="Verdana" w:hAnsi="Verdana"/>
          <w:sz w:val="20"/>
          <w:szCs w:val="20"/>
        </w:rPr>
        <w:t>), pozostałą cześć kwoty z każdego protokołu, stanowiącą nie mniej niż 20 % wynagrodzenia, jakie należy się Wykonawcy za prace, które protokołem zostały objęte.</w:t>
      </w:r>
    </w:p>
    <w:p w14:paraId="491BA171" w14:textId="77777777" w:rsidR="007B3BB0" w:rsidRPr="003D55C7"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Strony ustalają, iż odbiory częściowe opracowania wyników objętego Umową będą rozliczane w okresach nie częstszych niż co 28 dni, na podstawie prawidłowo wystawionych przez Wykonawcę faktur do 80% wynagrodzenia przewidzianego w Umowie na opracowanie wyników. Za prawidłowo wystawioną fakturę Strony uznają fakturę z załączonym do niej protokołem odbioru z przygotowanymi przez Wykonawcę załącznikami zgodnie ze standardami określonymi w załączniku nr 4 do OPZ.</w:t>
      </w:r>
    </w:p>
    <w:p w14:paraId="440D424B" w14:textId="77777777" w:rsidR="007B3BB0" w:rsidRPr="006942CA" w:rsidRDefault="007B3BB0" w:rsidP="002D13C3">
      <w:pPr>
        <w:pStyle w:val="Akapitzlist"/>
        <w:numPr>
          <w:ilvl w:val="3"/>
          <w:numId w:val="53"/>
        </w:numPr>
        <w:spacing w:line="240" w:lineRule="auto"/>
        <w:ind w:left="567" w:hanging="283"/>
        <w:contextualSpacing/>
        <w:jc w:val="both"/>
        <w:rPr>
          <w:rFonts w:ascii="Verdana" w:hAnsi="Verdana"/>
          <w:sz w:val="20"/>
          <w:szCs w:val="20"/>
        </w:rPr>
      </w:pPr>
      <w:r w:rsidRPr="003D55C7">
        <w:rPr>
          <w:rFonts w:ascii="Verdana" w:hAnsi="Verdana"/>
          <w:sz w:val="20"/>
          <w:szCs w:val="20"/>
        </w:rPr>
        <w:t>Strony ustalają, iż pełne rozliczenie opracowania wyników nastąpi po ich zakończeniu oraz  wypełnieniu procedur określonych w załączniku nr 4 do OPZ.</w:t>
      </w:r>
    </w:p>
    <w:p w14:paraId="4BB513B5" w14:textId="77777777" w:rsidR="007B3BB0" w:rsidRPr="003D55C7" w:rsidRDefault="007B3BB0" w:rsidP="007B3BB0">
      <w:pPr>
        <w:jc w:val="center"/>
        <w:outlineLvl w:val="0"/>
        <w:rPr>
          <w:rFonts w:ascii="Verdana" w:hAnsi="Verdana" w:cs="TTE1768698t00"/>
          <w:b/>
          <w:sz w:val="20"/>
          <w:szCs w:val="20"/>
        </w:rPr>
      </w:pPr>
    </w:p>
    <w:p w14:paraId="7CC1E622" w14:textId="77777777" w:rsidR="007B3BB0" w:rsidRPr="003D55C7"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 10</w:t>
      </w:r>
    </w:p>
    <w:p w14:paraId="35A6AF52" w14:textId="77777777" w:rsidR="007B3BB0" w:rsidRPr="003D55C7"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Informacje wrażliwe</w:t>
      </w:r>
    </w:p>
    <w:p w14:paraId="56A0B820" w14:textId="77777777" w:rsidR="007B3BB0" w:rsidRPr="003D55C7" w:rsidRDefault="007B3BB0" w:rsidP="007B3BB0">
      <w:pPr>
        <w:jc w:val="center"/>
        <w:outlineLvl w:val="0"/>
        <w:rPr>
          <w:rFonts w:ascii="Verdana" w:hAnsi="Verdana" w:cs="TTE1768698t00"/>
          <w:b/>
          <w:sz w:val="20"/>
          <w:szCs w:val="20"/>
        </w:rPr>
      </w:pPr>
    </w:p>
    <w:p w14:paraId="6EC48D92" w14:textId="77777777" w:rsidR="007B3BB0" w:rsidRPr="003D55C7" w:rsidRDefault="007B3BB0" w:rsidP="002D13C3">
      <w:pPr>
        <w:numPr>
          <w:ilvl w:val="0"/>
          <w:numId w:val="26"/>
        </w:numPr>
        <w:tabs>
          <w:tab w:val="clear" w:pos="1440"/>
        </w:tabs>
        <w:ind w:left="360"/>
        <w:jc w:val="both"/>
        <w:rPr>
          <w:rFonts w:ascii="Verdana" w:hAnsi="Verdana" w:cs="TTE1771BD8t00"/>
          <w:sz w:val="20"/>
          <w:szCs w:val="20"/>
        </w:rPr>
      </w:pPr>
      <w:r w:rsidRPr="003D55C7">
        <w:rPr>
          <w:rFonts w:ascii="Verdana" w:hAnsi="Verdana" w:cs="TTE1771BD8t00"/>
          <w:sz w:val="20"/>
          <w:szCs w:val="20"/>
        </w:rPr>
        <w:t xml:space="preserve">Wszystkie informacje i dokumenty uzyskane przez Wykonawcę w związku </w:t>
      </w:r>
      <w:r w:rsidRPr="003D55C7">
        <w:rPr>
          <w:rFonts w:ascii="Verdana" w:hAnsi="Verdana" w:cs="TTE1771BD8t00"/>
          <w:sz w:val="20"/>
          <w:szCs w:val="20"/>
        </w:rPr>
        <w:br/>
        <w:t>z wykonywaniem Umowy będą traktowane jako poufne. Wykonawcę zobowiązuje się do zachowania ich w tajemnicy bez ograniczenia w czasie. Wykonawca jest zobowiązany do kontroli przestrzegania zobowiązania do zachowania w tajemnicy tych informacji przez wszystkie osoby zatrudnione przez Wykonawcę.</w:t>
      </w:r>
    </w:p>
    <w:p w14:paraId="0578141A" w14:textId="77777777" w:rsidR="007B3BB0" w:rsidRPr="003D55C7" w:rsidRDefault="007B3BB0" w:rsidP="002D13C3">
      <w:pPr>
        <w:numPr>
          <w:ilvl w:val="0"/>
          <w:numId w:val="26"/>
        </w:numPr>
        <w:tabs>
          <w:tab w:val="clear" w:pos="1440"/>
        </w:tabs>
        <w:ind w:left="360"/>
        <w:jc w:val="both"/>
        <w:rPr>
          <w:rFonts w:ascii="Verdana" w:hAnsi="Verdana" w:cs="TTE1771BD8t00"/>
          <w:sz w:val="20"/>
          <w:szCs w:val="20"/>
        </w:rPr>
      </w:pPr>
      <w:r w:rsidRPr="003D55C7">
        <w:rPr>
          <w:rFonts w:ascii="Verdana" w:hAnsi="Verdana" w:cs="TTE1771BD8t00"/>
          <w:sz w:val="20"/>
          <w:szCs w:val="20"/>
        </w:rPr>
        <w:t>Do informacji poufnych w rozumieniu niniejszej Umowy nie zalicza się:</w:t>
      </w:r>
    </w:p>
    <w:p w14:paraId="6AA7D8DF" w14:textId="77777777" w:rsidR="007B3BB0" w:rsidRPr="003D55C7" w:rsidRDefault="007B3BB0" w:rsidP="002D13C3">
      <w:pPr>
        <w:numPr>
          <w:ilvl w:val="0"/>
          <w:numId w:val="55"/>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3D55C7">
        <w:rPr>
          <w:rFonts w:ascii="Verdana" w:hAnsi="Verdana"/>
          <w:sz w:val="20"/>
          <w:szCs w:val="20"/>
        </w:rPr>
        <w:t>informacji powszechnie dostępnych i informacji publicznych;</w:t>
      </w:r>
    </w:p>
    <w:p w14:paraId="4437E264" w14:textId="77777777" w:rsidR="007B3BB0" w:rsidRPr="003D55C7" w:rsidRDefault="007B3BB0" w:rsidP="002D13C3">
      <w:pPr>
        <w:numPr>
          <w:ilvl w:val="0"/>
          <w:numId w:val="55"/>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3D55C7">
        <w:rPr>
          <w:rFonts w:ascii="Verdana" w:hAnsi="Verdana"/>
          <w:sz w:val="20"/>
          <w:szCs w:val="20"/>
        </w:rPr>
        <w:t>informacji opracowanych przez lub będących w posiadaniu Wykonawcy przed zawarciem niniejszej Umowy, o ile na mocy wcześniejszych porozumień lub umów zawartych przez Wykonawcę nie zostały one określone jako zastrzeżone, poufne, tajne lub ściśle tajne;</w:t>
      </w:r>
    </w:p>
    <w:p w14:paraId="2EF4E814" w14:textId="77777777" w:rsidR="007B3BB0" w:rsidRPr="003D55C7" w:rsidRDefault="007B3BB0" w:rsidP="002D13C3">
      <w:pPr>
        <w:numPr>
          <w:ilvl w:val="0"/>
          <w:numId w:val="55"/>
        </w:numPr>
        <w:shd w:val="clear" w:color="auto" w:fill="FFFFFF"/>
        <w:tabs>
          <w:tab w:val="clear" w:pos="1440"/>
          <w:tab w:val="num" w:pos="709"/>
        </w:tabs>
        <w:autoSpaceDE w:val="0"/>
        <w:autoSpaceDN w:val="0"/>
        <w:adjustRightInd w:val="0"/>
        <w:ind w:left="567" w:hanging="283"/>
        <w:jc w:val="both"/>
        <w:rPr>
          <w:rFonts w:ascii="Verdana" w:hAnsi="Verdana"/>
          <w:sz w:val="20"/>
          <w:szCs w:val="20"/>
        </w:rPr>
      </w:pPr>
      <w:r w:rsidRPr="003D55C7">
        <w:rPr>
          <w:rFonts w:ascii="Verdana" w:hAnsi="Verdana"/>
          <w:sz w:val="20"/>
          <w:szCs w:val="20"/>
        </w:rPr>
        <w:t>informacji uzyskanych przez Wykonawcę w związku z pracami realizowanymi dla innych klientów, o ile na mocy wcześniejszych porozumień lub umów zawartych przez Wykonawcę nie zostały określone jako poufne bądź zastrzeżone, tajne lub ściśle tajne;</w:t>
      </w:r>
    </w:p>
    <w:p w14:paraId="04780144" w14:textId="77777777" w:rsidR="007B3BB0" w:rsidRPr="003D55C7" w:rsidRDefault="007B3BB0" w:rsidP="002D13C3">
      <w:pPr>
        <w:numPr>
          <w:ilvl w:val="0"/>
          <w:numId w:val="26"/>
        </w:numPr>
        <w:tabs>
          <w:tab w:val="clear" w:pos="1440"/>
          <w:tab w:val="left" w:pos="360"/>
        </w:tabs>
        <w:ind w:left="360"/>
        <w:jc w:val="both"/>
        <w:rPr>
          <w:rFonts w:ascii="Verdana" w:hAnsi="Verdana" w:cs="TTE1771BD8t00"/>
          <w:sz w:val="20"/>
          <w:szCs w:val="20"/>
        </w:rPr>
      </w:pPr>
      <w:r w:rsidRPr="003D55C7">
        <w:rPr>
          <w:rFonts w:ascii="Verdana" w:hAnsi="Verdana" w:cs="TTE1771BD8t00"/>
          <w:sz w:val="20"/>
          <w:szCs w:val="20"/>
        </w:rPr>
        <w:t>Zastrzeżenie tajemnicy, o której mowa w ust. 1, nie dotyczy informacji, których ujawnienie jest wymagane przepisami obowiązującego prawa, w tym między innymi orzeczeniami sądu lub organu władzy publicznej.</w:t>
      </w:r>
    </w:p>
    <w:p w14:paraId="0AD53173" w14:textId="77777777" w:rsidR="007B3BB0" w:rsidRPr="003D55C7" w:rsidRDefault="007B3BB0" w:rsidP="002D13C3">
      <w:pPr>
        <w:numPr>
          <w:ilvl w:val="0"/>
          <w:numId w:val="26"/>
        </w:numPr>
        <w:tabs>
          <w:tab w:val="clear" w:pos="1440"/>
          <w:tab w:val="left" w:pos="360"/>
          <w:tab w:val="num" w:pos="720"/>
        </w:tabs>
        <w:ind w:left="360"/>
        <w:jc w:val="both"/>
        <w:rPr>
          <w:rFonts w:ascii="Verdana" w:hAnsi="Verdana" w:cs="TTE1771BD8t00"/>
          <w:sz w:val="20"/>
          <w:szCs w:val="20"/>
        </w:rPr>
      </w:pPr>
      <w:r w:rsidRPr="003D55C7">
        <w:rPr>
          <w:rFonts w:ascii="Verdana" w:hAnsi="Verdana" w:cs="TTE1771BD8t00"/>
          <w:sz w:val="20"/>
          <w:szCs w:val="20"/>
        </w:rPr>
        <w:t xml:space="preserve">Wykonawca zapewni bezpieczne przechowywanie kopii wszystkich materiałów </w:t>
      </w:r>
      <w:r w:rsidRPr="003D55C7">
        <w:rPr>
          <w:rFonts w:ascii="Verdana" w:hAnsi="Verdana" w:cs="TTE1771BD8t00"/>
          <w:sz w:val="20"/>
          <w:szCs w:val="20"/>
        </w:rPr>
        <w:br/>
        <w:t>i dokumentów oraz przekazanie ich oryginałów Zamawiającemu niezwłocznie po zakończeniu trwania Umowy.</w:t>
      </w:r>
    </w:p>
    <w:p w14:paraId="2FD6AE8B" w14:textId="77777777" w:rsidR="007B3BB0" w:rsidRPr="003D55C7" w:rsidRDefault="007B3BB0" w:rsidP="002D13C3">
      <w:pPr>
        <w:numPr>
          <w:ilvl w:val="0"/>
          <w:numId w:val="26"/>
        </w:numPr>
        <w:tabs>
          <w:tab w:val="clear" w:pos="1440"/>
          <w:tab w:val="left" w:pos="360"/>
          <w:tab w:val="num" w:pos="720"/>
          <w:tab w:val="num" w:pos="1080"/>
        </w:tabs>
        <w:ind w:left="360"/>
        <w:jc w:val="both"/>
        <w:rPr>
          <w:rFonts w:ascii="Verdana" w:hAnsi="Verdana" w:cs="TTE1771BD8t00"/>
          <w:sz w:val="20"/>
          <w:szCs w:val="20"/>
        </w:rPr>
      </w:pPr>
      <w:r w:rsidRPr="003D55C7">
        <w:rPr>
          <w:rFonts w:ascii="Verdana" w:hAnsi="Verdana" w:cs="TTE1771BD8t00"/>
          <w:sz w:val="20"/>
          <w:szCs w:val="20"/>
        </w:rPr>
        <w:t>Informacje niestanowiące informacji poufnych w rozumieniu niniejszej Umowy mogą być ujawniane publicznie jedynie za wyrażoną wprost zgodą Zamawiającego i w sposób określony przez Zamawiającego.</w:t>
      </w:r>
    </w:p>
    <w:p w14:paraId="59F2D2F3" w14:textId="77777777" w:rsidR="007B3BB0" w:rsidRPr="003D55C7" w:rsidRDefault="007B3BB0" w:rsidP="007B3BB0">
      <w:pPr>
        <w:tabs>
          <w:tab w:val="left" w:pos="360"/>
          <w:tab w:val="num" w:pos="1440"/>
        </w:tabs>
        <w:ind w:left="360"/>
        <w:jc w:val="both"/>
        <w:rPr>
          <w:rFonts w:ascii="Verdana" w:hAnsi="Verdana" w:cs="TTE1771BD8t00"/>
          <w:sz w:val="20"/>
          <w:szCs w:val="20"/>
        </w:rPr>
      </w:pPr>
    </w:p>
    <w:p w14:paraId="5393A6EB" w14:textId="77777777" w:rsidR="007B3BB0" w:rsidRPr="003D55C7"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 xml:space="preserve">§ 11 </w:t>
      </w:r>
    </w:p>
    <w:p w14:paraId="62775BC3"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Majątkowe prawa autorskie</w:t>
      </w:r>
    </w:p>
    <w:p w14:paraId="1808323E" w14:textId="77777777" w:rsidR="007B3BB0" w:rsidRPr="003D55C7" w:rsidRDefault="007B3BB0" w:rsidP="007B3BB0">
      <w:pPr>
        <w:jc w:val="center"/>
        <w:rPr>
          <w:rFonts w:ascii="Verdana" w:hAnsi="Verdana" w:cs="TTE1768698t00"/>
          <w:b/>
          <w:sz w:val="20"/>
          <w:szCs w:val="20"/>
        </w:rPr>
      </w:pPr>
    </w:p>
    <w:p w14:paraId="0D7C254E" w14:textId="77777777" w:rsidR="007B3BB0" w:rsidRPr="003D55C7" w:rsidRDefault="007B3BB0" w:rsidP="002D13C3">
      <w:pPr>
        <w:numPr>
          <w:ilvl w:val="0"/>
          <w:numId w:val="20"/>
        </w:numPr>
        <w:tabs>
          <w:tab w:val="clear" w:pos="1440"/>
        </w:tabs>
        <w:ind w:left="360"/>
        <w:jc w:val="both"/>
        <w:rPr>
          <w:rFonts w:ascii="Verdana" w:hAnsi="Verdana" w:cs="TTE1771BD8t00"/>
          <w:sz w:val="20"/>
          <w:szCs w:val="20"/>
        </w:rPr>
      </w:pPr>
      <w:r w:rsidRPr="003D55C7">
        <w:rPr>
          <w:rFonts w:ascii="Verdana" w:hAnsi="Verdana" w:cs="TTE1771BD8t00"/>
          <w:sz w:val="20"/>
          <w:szCs w:val="20"/>
        </w:rPr>
        <w:t>W ramach wynagrodzenia, o którym mowa w</w:t>
      </w:r>
      <w:r w:rsidRPr="003D55C7">
        <w:rPr>
          <w:rFonts w:ascii="Verdana" w:hAnsi="Verdana"/>
          <w:sz w:val="20"/>
        </w:rPr>
        <w:t xml:space="preserve"> § 2 Umowy,</w:t>
      </w:r>
      <w:r w:rsidRPr="003D55C7">
        <w:rPr>
          <w:rFonts w:ascii="Verdana" w:hAnsi="Verdana" w:cs="TTE1771BD8t00"/>
          <w:sz w:val="20"/>
          <w:szCs w:val="20"/>
        </w:rPr>
        <w:t xml:space="preserve"> Wykonawca:</w:t>
      </w:r>
    </w:p>
    <w:p w14:paraId="6EAFDE53" w14:textId="77777777" w:rsidR="007B3BB0" w:rsidRPr="003D55C7" w:rsidRDefault="007B3BB0" w:rsidP="002D13C3">
      <w:pPr>
        <w:numPr>
          <w:ilvl w:val="0"/>
          <w:numId w:val="54"/>
        </w:numPr>
        <w:shd w:val="clear" w:color="auto" w:fill="FFFFFF"/>
        <w:tabs>
          <w:tab w:val="clear" w:pos="1440"/>
          <w:tab w:val="num" w:pos="426"/>
        </w:tabs>
        <w:autoSpaceDE w:val="0"/>
        <w:autoSpaceDN w:val="0"/>
        <w:adjustRightInd w:val="0"/>
        <w:ind w:left="709" w:hanging="425"/>
        <w:jc w:val="both"/>
        <w:rPr>
          <w:rFonts w:ascii="Verdana" w:hAnsi="Verdana"/>
          <w:sz w:val="20"/>
          <w:szCs w:val="20"/>
        </w:rPr>
      </w:pPr>
      <w:r w:rsidRPr="003D55C7">
        <w:rPr>
          <w:rFonts w:ascii="Verdana" w:hAnsi="Verdana"/>
          <w:sz w:val="20"/>
          <w:szCs w:val="20"/>
        </w:rPr>
        <w:t xml:space="preserve">przenosi na Zamawiającego autorskie prawa majątkowe do wszystkich utworów                      w rozumieniu ustawy o Prawie autorskim i prawach pokrewnych wytworzonych w </w:t>
      </w:r>
      <w:r w:rsidRPr="003D55C7">
        <w:rPr>
          <w:rFonts w:ascii="Verdana" w:hAnsi="Verdana"/>
          <w:sz w:val="20"/>
          <w:szCs w:val="20"/>
        </w:rPr>
        <w:lastRenderedPageBreak/>
        <w:t>trakcie realizacji przedmiotu Umowy, w szczególności takich jak: raporty, mapy, wykresy, rysunki, plany, dane statystyczne, ekspertyzy, obliczenia i inne dokumenty powstałe przy realizacji Umowy, zwanych dalej utworami;</w:t>
      </w:r>
    </w:p>
    <w:p w14:paraId="6BF110CF" w14:textId="77777777" w:rsidR="007B3BB0" w:rsidRPr="003D55C7" w:rsidRDefault="007B3BB0" w:rsidP="002D13C3">
      <w:pPr>
        <w:numPr>
          <w:ilvl w:val="0"/>
          <w:numId w:val="54"/>
        </w:numPr>
        <w:shd w:val="clear" w:color="auto" w:fill="FFFFFF"/>
        <w:tabs>
          <w:tab w:val="clear" w:pos="1440"/>
          <w:tab w:val="num" w:pos="426"/>
        </w:tabs>
        <w:autoSpaceDE w:val="0"/>
        <w:autoSpaceDN w:val="0"/>
        <w:adjustRightInd w:val="0"/>
        <w:ind w:left="709" w:hanging="425"/>
        <w:jc w:val="both"/>
        <w:rPr>
          <w:rFonts w:ascii="Verdana" w:hAnsi="Verdana"/>
          <w:sz w:val="20"/>
          <w:szCs w:val="20"/>
        </w:rPr>
      </w:pPr>
      <w:r w:rsidRPr="003D55C7">
        <w:rPr>
          <w:rFonts w:ascii="Verdana" w:hAnsi="Verdana"/>
          <w:sz w:val="20"/>
          <w:szCs w:val="20"/>
        </w:rPr>
        <w:t xml:space="preserve">zezwala Zamawiającemu na korzystanie z opracowań utworów oraz ich przeróbek oraz na rozporządzanie tymi opracowaniami wraz z przeróbkami – tj. udziela Zamawiającemu praw zależnych. </w:t>
      </w:r>
    </w:p>
    <w:p w14:paraId="1A1EBC61" w14:textId="77777777" w:rsidR="007B3BB0" w:rsidRPr="003D55C7" w:rsidRDefault="007B3BB0" w:rsidP="002D13C3">
      <w:pPr>
        <w:numPr>
          <w:ilvl w:val="0"/>
          <w:numId w:val="20"/>
        </w:numPr>
        <w:tabs>
          <w:tab w:val="clear" w:pos="1440"/>
        </w:tabs>
        <w:ind w:left="360"/>
        <w:jc w:val="both"/>
        <w:rPr>
          <w:rFonts w:ascii="Verdana" w:hAnsi="Verdana" w:cs="TTE1771BD8t00"/>
          <w:sz w:val="20"/>
          <w:szCs w:val="20"/>
        </w:rPr>
      </w:pPr>
      <w:r w:rsidRPr="003D55C7">
        <w:rPr>
          <w:rFonts w:ascii="Verdana" w:hAnsi="Verdana" w:cs="TTE1771BD8t00"/>
          <w:sz w:val="20"/>
          <w:szCs w:val="20"/>
        </w:rPr>
        <w:t xml:space="preserve">Nabycie przez Zamawiającego praw, o których mowa w ust. 1, następuje: </w:t>
      </w:r>
    </w:p>
    <w:p w14:paraId="282D8D5D" w14:textId="77777777" w:rsidR="007B3BB0" w:rsidRPr="003D55C7" w:rsidRDefault="007B3BB0" w:rsidP="002D13C3">
      <w:pPr>
        <w:numPr>
          <w:ilvl w:val="0"/>
          <w:numId w:val="56"/>
        </w:numPr>
        <w:shd w:val="clear" w:color="auto" w:fill="FFFFFF"/>
        <w:tabs>
          <w:tab w:val="clear" w:pos="1440"/>
          <w:tab w:val="num" w:pos="709"/>
        </w:tabs>
        <w:autoSpaceDE w:val="0"/>
        <w:autoSpaceDN w:val="0"/>
        <w:adjustRightInd w:val="0"/>
        <w:ind w:left="709" w:hanging="425"/>
        <w:jc w:val="both"/>
        <w:rPr>
          <w:rFonts w:ascii="Verdana" w:hAnsi="Verdana"/>
          <w:sz w:val="20"/>
          <w:szCs w:val="20"/>
        </w:rPr>
      </w:pPr>
      <w:r w:rsidRPr="003D55C7">
        <w:rPr>
          <w:rFonts w:ascii="Verdana" w:hAnsi="Verdana"/>
          <w:sz w:val="20"/>
          <w:szCs w:val="20"/>
        </w:rPr>
        <w:t xml:space="preserve">z chwilą faktycznego wydania poszczególnych części przedmiotu Umowy Zamawiającemu, oraz </w:t>
      </w:r>
    </w:p>
    <w:p w14:paraId="7694DE22" w14:textId="77777777" w:rsidR="007B3BB0" w:rsidRPr="003D55C7" w:rsidRDefault="007B3BB0" w:rsidP="002D13C3">
      <w:pPr>
        <w:numPr>
          <w:ilvl w:val="0"/>
          <w:numId w:val="56"/>
        </w:numPr>
        <w:shd w:val="clear" w:color="auto" w:fill="FFFFFF"/>
        <w:tabs>
          <w:tab w:val="clear" w:pos="1440"/>
          <w:tab w:val="num" w:pos="709"/>
        </w:tabs>
        <w:autoSpaceDE w:val="0"/>
        <w:autoSpaceDN w:val="0"/>
        <w:adjustRightInd w:val="0"/>
        <w:ind w:left="709" w:hanging="425"/>
        <w:jc w:val="both"/>
        <w:rPr>
          <w:rFonts w:ascii="Verdana" w:hAnsi="Verdana"/>
          <w:sz w:val="20"/>
          <w:szCs w:val="20"/>
        </w:rPr>
      </w:pPr>
      <w:r w:rsidRPr="003D55C7">
        <w:rPr>
          <w:rFonts w:ascii="Verdana" w:hAnsi="Verdana"/>
          <w:sz w:val="20"/>
          <w:szCs w:val="20"/>
        </w:rPr>
        <w:t>bez ograniczeń co do terytorium, czasu, liczby egzemplarzy, w zakresie następujących pól eksploatacji:</w:t>
      </w:r>
    </w:p>
    <w:p w14:paraId="481AA4C7"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użytkowania utworów na własny użytek, użytek swoich jednostek organizacyjnych oraz użytek osób trzecich w celach związanych z realizacją zadań Zamawiającego,</w:t>
      </w:r>
    </w:p>
    <w:p w14:paraId="41304BD2"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utrwalenie utworów na wszelkich rodzajach nośników, a w szczególności na nośnikach video, taśmie światłoczułej, magnetycznej, dyskach komputerowych oraz wszystkich typach nośników przeznaczonych do zapisu cyfrowego (np. CD, DVD, Blue-</w:t>
      </w:r>
      <w:proofErr w:type="spellStart"/>
      <w:r w:rsidRPr="003D55C7">
        <w:rPr>
          <w:rFonts w:ascii="Verdana" w:hAnsi="Verdana"/>
          <w:sz w:val="20"/>
          <w:szCs w:val="20"/>
        </w:rPr>
        <w:t>ray</w:t>
      </w:r>
      <w:proofErr w:type="spellEnd"/>
      <w:r w:rsidRPr="003D55C7">
        <w:rPr>
          <w:rFonts w:ascii="Verdana" w:hAnsi="Verdana"/>
          <w:sz w:val="20"/>
          <w:szCs w:val="20"/>
        </w:rPr>
        <w:t>, pendrive, itd.),</w:t>
      </w:r>
    </w:p>
    <w:p w14:paraId="74D995D8"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zwielokrotnianie utworów dowolną techniką w dowolnej ilości, w tym techniką magnetyczną na kasetach video, techniką światłoczułą i cyfrową, techniką zapisu komputerowego na wszystkich rodzajach nośników dostosowanych do tej formy zapisu, wytwarzanie jakąkolwiek techniką egzemplarzy utworu, w tym techniką drukarską, reprograficzną, zapisu magnetycznego oraz techniką cyfrową,</w:t>
      </w:r>
    </w:p>
    <w:p w14:paraId="5A568883"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wprowadzania utworów do pamięci komputera na dowolnej liczbie stanowisk komputerowych oraz do sieci multimedialnej, telekomunikacyjnej, komputerowej,           w tym do Internetu,</w:t>
      </w:r>
    </w:p>
    <w:p w14:paraId="44BFEBF9"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wyświetlanie i publiczne odtwarzanie utworu,</w:t>
      </w:r>
    </w:p>
    <w:p w14:paraId="11CC75E5"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nadawanie całości lub wybranych fragmentów utworu za pomocą wizji albo fonii przewodowej i bezprzewodowej przez stację naziemną,</w:t>
      </w:r>
    </w:p>
    <w:p w14:paraId="6BD37BC6"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nadawanie za pośrednictwem satelity,</w:t>
      </w:r>
    </w:p>
    <w:p w14:paraId="2B4053DE"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reemisja,</w:t>
      </w:r>
    </w:p>
    <w:p w14:paraId="5DDE25B7"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wymiana nośników, na których utwór utrwalono,</w:t>
      </w:r>
    </w:p>
    <w:p w14:paraId="2E59D4EB"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wykorzystanie w utworach multimedialnych,</w:t>
      </w:r>
    </w:p>
    <w:p w14:paraId="474A0361"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wykorzystywanie całości lub fragmentów utworu co celów promocyjnych i reklamy,</w:t>
      </w:r>
    </w:p>
    <w:p w14:paraId="7D706911"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wprowadzanie zmian, skrótów,</w:t>
      </w:r>
    </w:p>
    <w:p w14:paraId="5C7BA04B"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sporządzenie wersji obcojęzycznych, zarówno przy użyciu napisów, jak i lektora,</w:t>
      </w:r>
    </w:p>
    <w:p w14:paraId="0DC1457A" w14:textId="77777777" w:rsidR="007B3BB0" w:rsidRPr="003D55C7" w:rsidRDefault="007B3BB0" w:rsidP="002D13C3">
      <w:pPr>
        <w:pStyle w:val="Akapitzlist"/>
        <w:numPr>
          <w:ilvl w:val="0"/>
          <w:numId w:val="41"/>
        </w:numPr>
        <w:shd w:val="clear" w:color="auto" w:fill="FFFFFF"/>
        <w:autoSpaceDE w:val="0"/>
        <w:autoSpaceDN w:val="0"/>
        <w:adjustRightInd w:val="0"/>
        <w:spacing w:after="200" w:line="240" w:lineRule="auto"/>
        <w:ind w:left="1134" w:hanging="425"/>
        <w:contextualSpacing/>
        <w:jc w:val="both"/>
        <w:rPr>
          <w:rFonts w:ascii="Verdana" w:hAnsi="Verdana"/>
          <w:sz w:val="20"/>
          <w:szCs w:val="20"/>
        </w:rPr>
      </w:pPr>
      <w:r w:rsidRPr="003D55C7">
        <w:rPr>
          <w:rFonts w:ascii="Verdana" w:hAnsi="Verdana"/>
          <w:sz w:val="20"/>
          <w:szCs w:val="20"/>
        </w:rPr>
        <w:t>publiczne udostępnianie utworu w taki sposób, aby każdy mógł mieć do niego dostęp    w miejscu i w czasie przez niego wybranym.</w:t>
      </w:r>
    </w:p>
    <w:p w14:paraId="4A92FFD5" w14:textId="77777777" w:rsidR="007B3BB0" w:rsidRPr="003D55C7" w:rsidRDefault="007B3BB0" w:rsidP="002D13C3">
      <w:pPr>
        <w:numPr>
          <w:ilvl w:val="0"/>
          <w:numId w:val="20"/>
        </w:numPr>
        <w:tabs>
          <w:tab w:val="clear" w:pos="1440"/>
        </w:tabs>
        <w:ind w:left="360"/>
        <w:jc w:val="both"/>
        <w:rPr>
          <w:rFonts w:ascii="Verdana" w:hAnsi="Verdana" w:cs="TTE1771BD8t00"/>
          <w:sz w:val="20"/>
          <w:szCs w:val="20"/>
        </w:rPr>
      </w:pPr>
      <w:r w:rsidRPr="003D55C7">
        <w:rPr>
          <w:rFonts w:ascii="Verdana" w:hAnsi="Verdana" w:cs="TTE1771BD8t00"/>
          <w:sz w:val="20"/>
          <w:szCs w:val="20"/>
        </w:rPr>
        <w:t xml:space="preserve">Równocześnie z nabyciem autorskich praw majątkowych do utworów Zamawiający nabywa własność wszystkich przekazanych mu egzemplarzy, na których utwory zostały utrwalone. </w:t>
      </w:r>
    </w:p>
    <w:p w14:paraId="046D7629" w14:textId="77777777" w:rsidR="007B3BB0" w:rsidRPr="003D55C7" w:rsidRDefault="007B3BB0" w:rsidP="002D13C3">
      <w:pPr>
        <w:numPr>
          <w:ilvl w:val="0"/>
          <w:numId w:val="20"/>
        </w:numPr>
        <w:tabs>
          <w:tab w:val="clear" w:pos="1440"/>
        </w:tabs>
        <w:ind w:left="360"/>
        <w:jc w:val="both"/>
        <w:rPr>
          <w:rFonts w:ascii="Verdana" w:hAnsi="Verdana" w:cs="TTE1771BD8t00"/>
          <w:sz w:val="20"/>
          <w:szCs w:val="20"/>
        </w:rPr>
      </w:pPr>
      <w:r w:rsidRPr="003D55C7">
        <w:rPr>
          <w:rFonts w:ascii="Verdana" w:hAnsi="Verdana" w:cs="TTE1771BD8t00"/>
          <w:sz w:val="20"/>
          <w:szCs w:val="20"/>
        </w:rPr>
        <w:t xml:space="preserve">Wykonawca zobowiązuje się, że wykonując umowę będzie przestrzegał przepisów ustawy            z dnia 4 lutego 1994 r. – o prawie autorskim i prawach pokrewnych </w:t>
      </w:r>
      <w:r w:rsidRPr="00783437">
        <w:rPr>
          <w:rFonts w:ascii="Verdana" w:hAnsi="Verdana" w:cs="TTE1771BD8t00"/>
          <w:sz w:val="20"/>
          <w:szCs w:val="20"/>
        </w:rPr>
        <w:t>(Dz. U. z 2016 r., poz. 666, ze. zm.)</w:t>
      </w:r>
      <w:r w:rsidRPr="003D55C7">
        <w:rPr>
          <w:rFonts w:ascii="Verdana" w:hAnsi="Verdana" w:cs="TTE1771BD8t00"/>
          <w:sz w:val="20"/>
          <w:szCs w:val="20"/>
        </w:rPr>
        <w:t xml:space="preserve"> i nie naruszy praw majątkowych osób trzecich, a utwory przekaże Zamawiającemu w stanie wolnym od obciążeń prawami tych osób. </w:t>
      </w:r>
    </w:p>
    <w:p w14:paraId="765AA5F5" w14:textId="77777777" w:rsidR="007B3BB0" w:rsidRPr="008A3849" w:rsidRDefault="007B3BB0" w:rsidP="002D13C3">
      <w:pPr>
        <w:numPr>
          <w:ilvl w:val="0"/>
          <w:numId w:val="20"/>
        </w:numPr>
        <w:tabs>
          <w:tab w:val="clear" w:pos="1440"/>
        </w:tabs>
        <w:ind w:left="360"/>
        <w:jc w:val="both"/>
        <w:rPr>
          <w:rFonts w:ascii="Verdana" w:hAnsi="Verdana" w:cs="TTE1771BD8t00"/>
          <w:sz w:val="20"/>
          <w:szCs w:val="20"/>
        </w:rPr>
      </w:pPr>
      <w:r w:rsidRPr="003D55C7">
        <w:rPr>
          <w:rFonts w:ascii="Verdana" w:hAnsi="Verdana"/>
          <w:spacing w:val="-1"/>
          <w:sz w:val="20"/>
        </w:rPr>
        <w:t xml:space="preserve">Wykonawca ma prawo przygotować i wydać na własny koszt naukową publikację </w:t>
      </w:r>
      <w:r w:rsidRPr="003D55C7">
        <w:rPr>
          <w:rFonts w:ascii="Verdana" w:hAnsi="Verdana"/>
          <w:sz w:val="20"/>
        </w:rPr>
        <w:t>wyników badań.</w:t>
      </w:r>
    </w:p>
    <w:p w14:paraId="0E9DA882" w14:textId="77777777" w:rsidR="007B3BB0" w:rsidRPr="003D55C7"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 12</w:t>
      </w:r>
    </w:p>
    <w:p w14:paraId="51564A7C" w14:textId="77777777" w:rsidR="007B3BB0" w:rsidRDefault="007B3BB0" w:rsidP="007B3BB0">
      <w:pPr>
        <w:jc w:val="center"/>
        <w:outlineLvl w:val="0"/>
        <w:rPr>
          <w:rFonts w:ascii="Verdana" w:hAnsi="Verdana" w:cs="TTE1768698t00"/>
          <w:b/>
          <w:sz w:val="20"/>
          <w:szCs w:val="20"/>
        </w:rPr>
      </w:pPr>
      <w:r w:rsidRPr="003D55C7">
        <w:rPr>
          <w:rFonts w:ascii="Verdana" w:hAnsi="Verdana" w:cs="TTE1768698t00"/>
          <w:b/>
          <w:sz w:val="20"/>
          <w:szCs w:val="20"/>
        </w:rPr>
        <w:t>Kary umowne</w:t>
      </w:r>
    </w:p>
    <w:p w14:paraId="767446EB" w14:textId="77777777" w:rsidR="007B3BB0" w:rsidRPr="003D55C7" w:rsidRDefault="007B3BB0" w:rsidP="007B3BB0">
      <w:pPr>
        <w:jc w:val="center"/>
        <w:outlineLvl w:val="0"/>
        <w:rPr>
          <w:rFonts w:ascii="Verdana" w:hAnsi="Verdana" w:cs="TTE1768698t00"/>
          <w:b/>
          <w:sz w:val="20"/>
          <w:szCs w:val="20"/>
        </w:rPr>
      </w:pPr>
    </w:p>
    <w:p w14:paraId="65D19756" w14:textId="77777777" w:rsidR="007B3BB0" w:rsidRPr="003D55C7" w:rsidRDefault="007B3BB0" w:rsidP="002D13C3">
      <w:pPr>
        <w:numPr>
          <w:ilvl w:val="0"/>
          <w:numId w:val="27"/>
        </w:numPr>
        <w:tabs>
          <w:tab w:val="clear" w:pos="2340"/>
          <w:tab w:val="num" w:pos="360"/>
        </w:tabs>
        <w:ind w:left="360"/>
        <w:jc w:val="both"/>
        <w:rPr>
          <w:rFonts w:ascii="Verdana" w:hAnsi="Verdana" w:cs="TTE1771BD8t00"/>
          <w:sz w:val="20"/>
          <w:szCs w:val="20"/>
        </w:rPr>
      </w:pPr>
      <w:r w:rsidRPr="003D55C7">
        <w:rPr>
          <w:rFonts w:ascii="Verdana" w:hAnsi="Verdana" w:cs="TTE1771BD8t00"/>
          <w:sz w:val="20"/>
          <w:szCs w:val="20"/>
        </w:rPr>
        <w:t>Strony ponoszą odpowiedzialność z tytułu niewykonania lub nienależytego wykonania Umowy na podstawie zasad określonych w kodeksie cywilnym.</w:t>
      </w:r>
    </w:p>
    <w:p w14:paraId="34A7A2B9" w14:textId="77777777" w:rsidR="007B3BB0" w:rsidRPr="003D55C7" w:rsidRDefault="007B3BB0" w:rsidP="002D13C3">
      <w:pPr>
        <w:numPr>
          <w:ilvl w:val="0"/>
          <w:numId w:val="27"/>
        </w:numPr>
        <w:tabs>
          <w:tab w:val="clear" w:pos="2340"/>
          <w:tab w:val="num" w:pos="360"/>
        </w:tabs>
        <w:ind w:left="360"/>
        <w:jc w:val="both"/>
        <w:rPr>
          <w:rFonts w:ascii="Verdana" w:hAnsi="Verdana" w:cs="TTE1771BD8t00"/>
          <w:sz w:val="20"/>
          <w:szCs w:val="20"/>
        </w:rPr>
      </w:pPr>
      <w:r w:rsidRPr="003D55C7">
        <w:rPr>
          <w:rFonts w:ascii="Verdana" w:hAnsi="Verdana" w:cs="TTE1768698t00"/>
          <w:sz w:val="20"/>
          <w:szCs w:val="20"/>
        </w:rPr>
        <w:t xml:space="preserve">Ponadto Wykonawca zobowiązuje się </w:t>
      </w:r>
      <w:r w:rsidRPr="003D55C7">
        <w:rPr>
          <w:rFonts w:ascii="Verdana" w:hAnsi="Verdana" w:cs="TTE1771BD8t00"/>
          <w:sz w:val="20"/>
          <w:szCs w:val="20"/>
        </w:rPr>
        <w:t xml:space="preserve">do zapłacenia </w:t>
      </w:r>
      <w:r w:rsidRPr="003D55C7">
        <w:rPr>
          <w:rFonts w:ascii="Verdana" w:hAnsi="Verdana" w:cs="TTE1768698t00"/>
          <w:sz w:val="20"/>
          <w:szCs w:val="20"/>
        </w:rPr>
        <w:t xml:space="preserve">Zamawiającemu </w:t>
      </w:r>
      <w:r w:rsidRPr="003D55C7">
        <w:rPr>
          <w:rFonts w:ascii="Verdana" w:hAnsi="Verdana" w:cs="TTE1771BD8t00"/>
          <w:sz w:val="20"/>
          <w:szCs w:val="20"/>
        </w:rPr>
        <w:t>kar umownych z tytułu:</w:t>
      </w:r>
    </w:p>
    <w:p w14:paraId="1E1A5CF0" w14:textId="77777777" w:rsidR="007B3BB0" w:rsidRPr="003D55C7" w:rsidRDefault="007B3BB0" w:rsidP="002D13C3">
      <w:pPr>
        <w:pStyle w:val="Akapitzlist"/>
        <w:numPr>
          <w:ilvl w:val="1"/>
          <w:numId w:val="57"/>
        </w:numPr>
        <w:spacing w:after="200" w:line="240" w:lineRule="auto"/>
        <w:ind w:left="709" w:hanging="283"/>
        <w:contextualSpacing/>
        <w:jc w:val="both"/>
        <w:rPr>
          <w:rFonts w:ascii="Verdana" w:hAnsi="Verdana" w:cs="TTE1771BD8t00"/>
          <w:sz w:val="20"/>
          <w:szCs w:val="20"/>
        </w:rPr>
      </w:pPr>
      <w:r w:rsidRPr="003D55C7">
        <w:rPr>
          <w:rFonts w:ascii="Verdana" w:hAnsi="Verdana" w:cs="TTE1771BD8t00"/>
          <w:sz w:val="20"/>
          <w:szCs w:val="20"/>
        </w:rPr>
        <w:lastRenderedPageBreak/>
        <w:t xml:space="preserve">odstąpienia od Umowy przez którąkolwiek ze Stron z przyczyn leżących po stronie </w:t>
      </w:r>
      <w:r w:rsidRPr="003D55C7">
        <w:rPr>
          <w:rFonts w:ascii="Verdana" w:hAnsi="Verdana" w:cs="TTE1768698t00"/>
          <w:sz w:val="20"/>
          <w:szCs w:val="20"/>
        </w:rPr>
        <w:t>Wykonawcy</w:t>
      </w:r>
      <w:r w:rsidRPr="003D55C7">
        <w:rPr>
          <w:rFonts w:ascii="Verdana" w:hAnsi="Verdana" w:cs="TTE1771BD8t00"/>
          <w:sz w:val="20"/>
          <w:szCs w:val="20"/>
        </w:rPr>
        <w:t xml:space="preserve"> w wysokości 10% kwoty łącznego wynagrodzenia brutto, o którym mowa w §2 ust. 1;</w:t>
      </w:r>
    </w:p>
    <w:p w14:paraId="746C32D5" w14:textId="77777777" w:rsidR="007B3BB0" w:rsidRDefault="007B3BB0" w:rsidP="002D13C3">
      <w:pPr>
        <w:pStyle w:val="Akapitzlist"/>
        <w:numPr>
          <w:ilvl w:val="1"/>
          <w:numId w:val="57"/>
        </w:numPr>
        <w:tabs>
          <w:tab w:val="num" w:pos="900"/>
        </w:tabs>
        <w:spacing w:after="200" w:line="240" w:lineRule="auto"/>
        <w:ind w:left="709" w:hanging="283"/>
        <w:contextualSpacing/>
        <w:jc w:val="both"/>
        <w:rPr>
          <w:rFonts w:ascii="Verdana" w:hAnsi="Verdana" w:cs="TTE1771BD8t00"/>
          <w:sz w:val="20"/>
          <w:szCs w:val="20"/>
        </w:rPr>
      </w:pPr>
      <w:r w:rsidRPr="003D55C7">
        <w:rPr>
          <w:rFonts w:ascii="Verdana" w:hAnsi="Verdana" w:cs="TTE1771BD8t00"/>
          <w:sz w:val="20"/>
          <w:szCs w:val="20"/>
        </w:rPr>
        <w:t xml:space="preserve">zwłoki w wykonaniu  Umowy w wysokości 0,2 % łącznego wynagrodzenia brutto, o którym mowa w </w:t>
      </w:r>
      <w:r w:rsidRPr="003D55C7">
        <w:rPr>
          <w:rFonts w:ascii="Verdana" w:hAnsi="Verdana" w:cs="TTE1768698t00"/>
          <w:sz w:val="20"/>
          <w:szCs w:val="20"/>
        </w:rPr>
        <w:t xml:space="preserve">§ 2 ust. 1, </w:t>
      </w:r>
      <w:r w:rsidRPr="003D55C7">
        <w:rPr>
          <w:rFonts w:ascii="Verdana" w:hAnsi="Verdana" w:cs="TTE1771BD8t00"/>
          <w:sz w:val="20"/>
          <w:szCs w:val="20"/>
        </w:rPr>
        <w:t>za każdy rozpoczęty dzień zwłoki;</w:t>
      </w:r>
    </w:p>
    <w:p w14:paraId="01555016" w14:textId="10621E93" w:rsidR="00880418" w:rsidRPr="00880418" w:rsidRDefault="007B3BB0" w:rsidP="002D13C3">
      <w:pPr>
        <w:pStyle w:val="Akapitzlist"/>
        <w:numPr>
          <w:ilvl w:val="1"/>
          <w:numId w:val="57"/>
        </w:numPr>
        <w:tabs>
          <w:tab w:val="num" w:pos="900"/>
        </w:tabs>
        <w:spacing w:after="200" w:line="240" w:lineRule="auto"/>
        <w:ind w:left="709" w:hanging="284"/>
        <w:contextualSpacing/>
        <w:jc w:val="both"/>
        <w:rPr>
          <w:rFonts w:ascii="Verdana" w:hAnsi="Verdana" w:cs="TTE1771BD8t00"/>
          <w:sz w:val="20"/>
          <w:szCs w:val="20"/>
        </w:rPr>
      </w:pPr>
      <w:r>
        <w:rPr>
          <w:rFonts w:ascii="Verdana" w:hAnsi="Verdana" w:cs="TTE1771BD8t00"/>
          <w:sz w:val="20"/>
          <w:szCs w:val="20"/>
        </w:rPr>
        <w:t xml:space="preserve">przekroczenia terminów pośrednich określonych w </w:t>
      </w:r>
      <w:r w:rsidRPr="0045159E">
        <w:rPr>
          <w:rFonts w:ascii="Verdana" w:hAnsi="Verdana" w:cs="TTE1771BD8t00"/>
          <w:sz w:val="20"/>
          <w:szCs w:val="20"/>
        </w:rPr>
        <w:t>§</w:t>
      </w:r>
      <w:r w:rsidR="00880418">
        <w:rPr>
          <w:rFonts w:ascii="Verdana" w:hAnsi="Verdana" w:cs="TTE1771BD8t00"/>
          <w:sz w:val="20"/>
          <w:szCs w:val="20"/>
        </w:rPr>
        <w:t xml:space="preserve"> 3 ust.1 pkt 1 lub</w:t>
      </w:r>
      <w:r>
        <w:rPr>
          <w:rFonts w:ascii="Verdana" w:hAnsi="Verdana" w:cs="TTE1771BD8t00"/>
          <w:sz w:val="20"/>
          <w:szCs w:val="20"/>
        </w:rPr>
        <w:t xml:space="preserve"> 2 w wysokości 0,05</w:t>
      </w:r>
      <w:r w:rsidRPr="003D55C7">
        <w:rPr>
          <w:rFonts w:ascii="Verdana" w:hAnsi="Verdana" w:cs="TTE1771BD8t00"/>
          <w:sz w:val="20"/>
          <w:szCs w:val="20"/>
        </w:rPr>
        <w:t>%</w:t>
      </w:r>
      <w:r w:rsidR="00880418">
        <w:rPr>
          <w:rFonts w:ascii="Verdana" w:hAnsi="Verdana" w:cs="TTE1771BD8t00"/>
          <w:sz w:val="20"/>
          <w:szCs w:val="20"/>
        </w:rPr>
        <w:t xml:space="preserve"> </w:t>
      </w:r>
      <w:r w:rsidRPr="00880418">
        <w:rPr>
          <w:rFonts w:ascii="Verdana" w:hAnsi="Verdana" w:cs="TTE1771BD8t00"/>
          <w:sz w:val="20"/>
          <w:szCs w:val="20"/>
        </w:rPr>
        <w:t xml:space="preserve">łącznego wynagrodzenia brutto, o którym mowa w § 2 ust. 1, </w:t>
      </w:r>
    </w:p>
    <w:p w14:paraId="0C3808FB" w14:textId="03F6B520" w:rsidR="007B3BB0" w:rsidRPr="00880418" w:rsidRDefault="00880418" w:rsidP="00880418">
      <w:pPr>
        <w:ind w:left="709" w:hanging="284"/>
        <w:jc w:val="both"/>
        <w:rPr>
          <w:rFonts w:ascii="Verdana" w:hAnsi="Verdana" w:cs="TTE1771BD8t00"/>
          <w:sz w:val="20"/>
          <w:szCs w:val="20"/>
        </w:rPr>
      </w:pPr>
      <w:r w:rsidRPr="00880418">
        <w:rPr>
          <w:rFonts w:ascii="Verdana" w:hAnsi="Verdana" w:cs="TTE1771BD8t00"/>
          <w:sz w:val="20"/>
          <w:szCs w:val="20"/>
        </w:rPr>
        <w:t>4)</w:t>
      </w:r>
      <w:r>
        <w:rPr>
          <w:rFonts w:ascii="Verdana" w:hAnsi="Verdana" w:cs="TTE1771BD8t00"/>
          <w:sz w:val="20"/>
          <w:szCs w:val="20"/>
        </w:rPr>
        <w:t xml:space="preserve"> </w:t>
      </w:r>
      <w:r w:rsidR="007B3BB0" w:rsidRPr="00880418">
        <w:rPr>
          <w:rFonts w:ascii="Verdana" w:hAnsi="Verdana" w:cs="TTE1771BD8t00"/>
          <w:sz w:val="20"/>
          <w:szCs w:val="20"/>
        </w:rPr>
        <w:t>w przypadku naruszenia przez Wykonawcę, któregokolwiek z wymagań określonych w § 6 ust. 1 Wykonawca zapłaci karę umowną w wysokości 3 000 zł (słownie złotych: trzy tysiące) za każde z naruszeń;</w:t>
      </w:r>
    </w:p>
    <w:p w14:paraId="5CBD3BE1" w14:textId="68FF6448" w:rsidR="007B3BB0" w:rsidRPr="00880418" w:rsidRDefault="00880418" w:rsidP="00880418">
      <w:pPr>
        <w:tabs>
          <w:tab w:val="num" w:pos="900"/>
        </w:tabs>
        <w:spacing w:after="200"/>
        <w:ind w:left="567" w:hanging="142"/>
        <w:contextualSpacing/>
        <w:jc w:val="both"/>
        <w:rPr>
          <w:rFonts w:ascii="Verdana" w:hAnsi="Verdana" w:cs="TTE1771BD8t00"/>
          <w:sz w:val="20"/>
          <w:szCs w:val="20"/>
        </w:rPr>
      </w:pPr>
      <w:r>
        <w:rPr>
          <w:rFonts w:ascii="Verdana" w:hAnsi="Verdana" w:cs="TTE1771BD8t00"/>
          <w:sz w:val="20"/>
          <w:szCs w:val="20"/>
        </w:rPr>
        <w:t>5)</w:t>
      </w:r>
      <w:r w:rsidR="007B3BB0" w:rsidRPr="00880418">
        <w:rPr>
          <w:rFonts w:ascii="Verdana" w:hAnsi="Verdana" w:cs="TTE1771BD8t00"/>
          <w:sz w:val="20"/>
          <w:szCs w:val="20"/>
        </w:rPr>
        <w:t>w przypadku naruszenia przez Wykonawcę § 7 Wykonawca zapłaci kare</w:t>
      </w:r>
      <w:r w:rsidR="007B3BB0" w:rsidRPr="00880418">
        <w:rPr>
          <w:sz w:val="20"/>
          <w:szCs w:val="20"/>
        </w:rPr>
        <w:t>̨</w:t>
      </w:r>
      <w:r w:rsidR="007B3BB0" w:rsidRPr="00880418">
        <w:rPr>
          <w:rFonts w:ascii="Verdana" w:hAnsi="Verdana" w:cs="TTE1771BD8t00"/>
          <w:sz w:val="20"/>
          <w:szCs w:val="20"/>
        </w:rPr>
        <w:t xml:space="preserve"> umowną</w:t>
      </w:r>
      <w:r w:rsidR="007B3BB0" w:rsidRPr="00880418">
        <w:rPr>
          <w:sz w:val="20"/>
          <w:szCs w:val="20"/>
        </w:rPr>
        <w:t>̨</w:t>
      </w:r>
      <w:r w:rsidR="007B3BB0" w:rsidRPr="00880418">
        <w:rPr>
          <w:rFonts w:ascii="Verdana" w:hAnsi="Verdana" w:cs="TTE1771BD8t00"/>
          <w:sz w:val="20"/>
          <w:szCs w:val="20"/>
        </w:rPr>
        <w:t xml:space="preserve">                      w wysoko</w:t>
      </w:r>
      <w:r w:rsidR="007B3BB0" w:rsidRPr="00880418">
        <w:rPr>
          <w:rFonts w:ascii="Verdana" w:hAnsi="Verdana" w:cs="Verdana"/>
          <w:sz w:val="20"/>
          <w:szCs w:val="20"/>
        </w:rPr>
        <w:t>ś</w:t>
      </w:r>
      <w:r w:rsidR="007B3BB0" w:rsidRPr="00880418">
        <w:rPr>
          <w:rFonts w:ascii="Verdana" w:hAnsi="Verdana" w:cs="TTE1771BD8t00"/>
          <w:sz w:val="20"/>
          <w:szCs w:val="20"/>
        </w:rPr>
        <w:t xml:space="preserve">ci </w:t>
      </w:r>
      <w:r w:rsidR="007B3BB0" w:rsidRPr="00880418">
        <w:rPr>
          <w:rFonts w:ascii="Verdana" w:hAnsi="Verdana" w:cs="Verdana"/>
          <w:sz w:val="20"/>
          <w:szCs w:val="20"/>
        </w:rPr>
        <w:t>3 000</w:t>
      </w:r>
      <w:r w:rsidR="007B3BB0" w:rsidRPr="00880418">
        <w:rPr>
          <w:rFonts w:ascii="Verdana" w:hAnsi="Verdana" w:cs="TTE1771BD8t00"/>
          <w:sz w:val="20"/>
          <w:szCs w:val="20"/>
        </w:rPr>
        <w:t xml:space="preserve"> z</w:t>
      </w:r>
      <w:r w:rsidR="007B3BB0" w:rsidRPr="00880418">
        <w:rPr>
          <w:rFonts w:ascii="Verdana" w:hAnsi="Verdana" w:cs="Verdana"/>
          <w:sz w:val="20"/>
          <w:szCs w:val="20"/>
        </w:rPr>
        <w:t>ł</w:t>
      </w:r>
      <w:r w:rsidR="007B3BB0" w:rsidRPr="00880418">
        <w:rPr>
          <w:rFonts w:ascii="Verdana" w:hAnsi="Verdana" w:cs="TTE1771BD8t00"/>
          <w:sz w:val="20"/>
          <w:szCs w:val="20"/>
        </w:rPr>
        <w:t xml:space="preserve"> (słownie złotych: trzy tysiące złotych) za ka</w:t>
      </w:r>
      <w:r w:rsidR="007B3BB0" w:rsidRPr="00880418">
        <w:rPr>
          <w:rFonts w:ascii="Verdana" w:hAnsi="Verdana" w:cs="Verdana"/>
          <w:sz w:val="20"/>
          <w:szCs w:val="20"/>
        </w:rPr>
        <w:t>ż</w:t>
      </w:r>
      <w:r w:rsidR="007B3BB0" w:rsidRPr="00880418">
        <w:rPr>
          <w:rFonts w:ascii="Verdana" w:hAnsi="Verdana" w:cs="TTE1771BD8t00"/>
          <w:sz w:val="20"/>
          <w:szCs w:val="20"/>
        </w:rPr>
        <w:t>de takie naruszenie.</w:t>
      </w:r>
    </w:p>
    <w:p w14:paraId="62AF1781" w14:textId="77777777" w:rsidR="007B3BB0" w:rsidRPr="003D55C7" w:rsidRDefault="007B3BB0" w:rsidP="002D13C3">
      <w:pPr>
        <w:numPr>
          <w:ilvl w:val="0"/>
          <w:numId w:val="35"/>
        </w:numPr>
        <w:jc w:val="both"/>
        <w:rPr>
          <w:rFonts w:ascii="Verdana" w:hAnsi="Verdana" w:cs="TTE1768698t00"/>
          <w:sz w:val="20"/>
          <w:szCs w:val="20"/>
        </w:rPr>
      </w:pPr>
      <w:r w:rsidRPr="003D55C7">
        <w:rPr>
          <w:rFonts w:ascii="Verdana" w:hAnsi="Verdana" w:cs="TTE1768698t00"/>
          <w:sz w:val="20"/>
          <w:szCs w:val="20"/>
        </w:rPr>
        <w:t>Zamawiający zobowiązuje się do zapłacenia Wykonawcy kary umownej z tytułu odstąpienia od Umowy przez którąkolwiek ze Stron z przyczyn leżących po stronie Zamawiającego w wysokości 10% kwoty łącznego wynagrodzenia brutto, o którym mowa w § 2 ust. 1.</w:t>
      </w:r>
    </w:p>
    <w:p w14:paraId="722597DC" w14:textId="77777777" w:rsidR="007B3BB0" w:rsidRPr="003D55C7" w:rsidRDefault="007B3BB0" w:rsidP="002D13C3">
      <w:pPr>
        <w:numPr>
          <w:ilvl w:val="0"/>
          <w:numId w:val="35"/>
        </w:numPr>
        <w:jc w:val="both"/>
        <w:rPr>
          <w:rFonts w:ascii="Verdana" w:hAnsi="Verdana" w:cs="TTE1771BD8t00"/>
          <w:sz w:val="20"/>
          <w:szCs w:val="20"/>
        </w:rPr>
      </w:pPr>
      <w:r w:rsidRPr="003D55C7">
        <w:rPr>
          <w:rFonts w:ascii="Verdana" w:hAnsi="Verdana" w:cs="TTE1771BD8t00"/>
          <w:sz w:val="20"/>
          <w:szCs w:val="20"/>
        </w:rPr>
        <w:t>Zamawiającemu przysługuje prawo do dochodzenia odszkodowania przewyższającego kary umowne, w wysokości faktycznie poniesionej szkody.</w:t>
      </w:r>
    </w:p>
    <w:p w14:paraId="273FD79F" w14:textId="77777777" w:rsidR="007B3BB0" w:rsidRPr="003D55C7" w:rsidRDefault="007B3BB0" w:rsidP="002D13C3">
      <w:pPr>
        <w:numPr>
          <w:ilvl w:val="0"/>
          <w:numId w:val="35"/>
        </w:numPr>
        <w:jc w:val="both"/>
        <w:rPr>
          <w:rFonts w:ascii="Verdana" w:hAnsi="Verdana" w:cs="TTE1768698t00"/>
          <w:sz w:val="20"/>
          <w:szCs w:val="20"/>
        </w:rPr>
      </w:pPr>
      <w:r w:rsidRPr="003D55C7">
        <w:rPr>
          <w:rFonts w:ascii="Verdana" w:hAnsi="Verdana" w:cs="TTE1768698t00"/>
          <w:sz w:val="20"/>
          <w:szCs w:val="20"/>
        </w:rPr>
        <w:t>Zamawiający ma prawo potrącić wysokość należnych mu kar umownych z wynagrodzenia przysługującego Wykonawcy lub z zabezpieczenia.</w:t>
      </w:r>
    </w:p>
    <w:p w14:paraId="573FBC9C" w14:textId="77777777" w:rsidR="007B3BB0" w:rsidRPr="003D55C7" w:rsidRDefault="007B3BB0" w:rsidP="002D13C3">
      <w:pPr>
        <w:numPr>
          <w:ilvl w:val="0"/>
          <w:numId w:val="35"/>
        </w:numPr>
        <w:jc w:val="both"/>
        <w:rPr>
          <w:rFonts w:ascii="Verdana" w:hAnsi="Verdana" w:cs="TTE1771BD8t00"/>
          <w:sz w:val="20"/>
          <w:szCs w:val="20"/>
        </w:rPr>
      </w:pPr>
      <w:r w:rsidRPr="003D55C7">
        <w:rPr>
          <w:rFonts w:ascii="Verdana" w:hAnsi="Verdana" w:cs="TTE1771BD8t00"/>
          <w:sz w:val="20"/>
          <w:szCs w:val="20"/>
        </w:rPr>
        <w:t>Zamawiający ma prawo do sumowa</w:t>
      </w:r>
      <w:r>
        <w:rPr>
          <w:rFonts w:ascii="Verdana" w:hAnsi="Verdana" w:cs="TTE1771BD8t00"/>
          <w:sz w:val="20"/>
          <w:szCs w:val="20"/>
        </w:rPr>
        <w:t>nia kar, o których mowa w ust. 2</w:t>
      </w:r>
      <w:r w:rsidRPr="003D55C7">
        <w:rPr>
          <w:rFonts w:ascii="Verdana" w:hAnsi="Verdana" w:cs="TTE1771BD8t00"/>
          <w:sz w:val="20"/>
          <w:szCs w:val="20"/>
        </w:rPr>
        <w:t>, i obciążenia nimi Wykonawcę w ich łącznym wymiarze.</w:t>
      </w:r>
    </w:p>
    <w:p w14:paraId="4333A24F" w14:textId="77777777" w:rsidR="007B3BB0" w:rsidRPr="003D55C7" w:rsidRDefault="007B3BB0" w:rsidP="007B3BB0">
      <w:pPr>
        <w:ind w:left="360"/>
        <w:jc w:val="both"/>
        <w:rPr>
          <w:rFonts w:ascii="Verdana" w:hAnsi="Verdana" w:cs="TTE1771BD8t00"/>
          <w:sz w:val="20"/>
          <w:szCs w:val="20"/>
        </w:rPr>
      </w:pPr>
    </w:p>
    <w:p w14:paraId="2EE69148" w14:textId="77777777" w:rsidR="007B3BB0" w:rsidRPr="003D55C7" w:rsidRDefault="007B3BB0" w:rsidP="007B3BB0">
      <w:pPr>
        <w:tabs>
          <w:tab w:val="center" w:pos="4535"/>
        </w:tabs>
        <w:jc w:val="center"/>
        <w:rPr>
          <w:rFonts w:ascii="Verdana" w:hAnsi="Verdana" w:cs="TTE1768698t00"/>
          <w:b/>
          <w:sz w:val="20"/>
          <w:szCs w:val="20"/>
        </w:rPr>
      </w:pPr>
      <w:r w:rsidRPr="003D55C7">
        <w:rPr>
          <w:rFonts w:ascii="Verdana" w:hAnsi="Verdana" w:cs="TTE1768698t00"/>
          <w:b/>
          <w:sz w:val="20"/>
          <w:szCs w:val="20"/>
        </w:rPr>
        <w:t>§ 13</w:t>
      </w:r>
    </w:p>
    <w:p w14:paraId="5E60562A"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Rękojmia</w:t>
      </w:r>
    </w:p>
    <w:p w14:paraId="30D66F63" w14:textId="77777777" w:rsidR="007B3BB0" w:rsidRPr="003D55C7" w:rsidRDefault="007B3BB0" w:rsidP="007B3BB0">
      <w:pPr>
        <w:jc w:val="center"/>
        <w:rPr>
          <w:rFonts w:ascii="Verdana" w:hAnsi="Verdana" w:cs="TTE1768698t00"/>
          <w:b/>
          <w:sz w:val="20"/>
          <w:szCs w:val="20"/>
        </w:rPr>
      </w:pPr>
    </w:p>
    <w:p w14:paraId="2D7BF28C" w14:textId="77777777" w:rsidR="007B3BB0" w:rsidRPr="003D55C7" w:rsidRDefault="007B3BB0" w:rsidP="002D13C3">
      <w:pPr>
        <w:numPr>
          <w:ilvl w:val="0"/>
          <w:numId w:val="29"/>
        </w:numPr>
        <w:jc w:val="both"/>
        <w:rPr>
          <w:rFonts w:ascii="Verdana" w:hAnsi="Verdana" w:cs="TTE1771BD8t00"/>
          <w:sz w:val="20"/>
          <w:szCs w:val="20"/>
        </w:rPr>
      </w:pPr>
      <w:r w:rsidRPr="003D55C7">
        <w:rPr>
          <w:rFonts w:ascii="Verdana" w:hAnsi="Verdana" w:cs="TTE1771BD8t00"/>
          <w:sz w:val="20"/>
          <w:szCs w:val="20"/>
        </w:rPr>
        <w:t>Strony ustalają, że okres rękojmi na sprawozdanie i opracowanie wyników będącą przedmiotem Umowy rozpoczyna swój bieg od dnia odbioru przez Zamawiającego przedmiotu Umowy                i kończy się w ciągu 24 miesięcy od dnia odbior</w:t>
      </w:r>
      <w:r>
        <w:rPr>
          <w:rFonts w:ascii="Verdana" w:hAnsi="Verdana" w:cs="TTE1771BD8t00"/>
          <w:sz w:val="20"/>
          <w:szCs w:val="20"/>
        </w:rPr>
        <w:t>u końcowego opracowania wyników</w:t>
      </w:r>
      <w:r w:rsidRPr="003D55C7">
        <w:rPr>
          <w:rFonts w:ascii="Verdana" w:hAnsi="Verdana" w:cs="TTE1771BD8t00"/>
          <w:sz w:val="20"/>
          <w:szCs w:val="20"/>
        </w:rPr>
        <w:t xml:space="preserve">. </w:t>
      </w:r>
    </w:p>
    <w:p w14:paraId="0714A693" w14:textId="77777777" w:rsidR="007B3BB0" w:rsidRPr="003D55C7" w:rsidRDefault="007B3BB0" w:rsidP="002D13C3">
      <w:pPr>
        <w:numPr>
          <w:ilvl w:val="0"/>
          <w:numId w:val="29"/>
        </w:numPr>
        <w:jc w:val="both"/>
        <w:rPr>
          <w:rFonts w:ascii="Verdana" w:hAnsi="Verdana" w:cs="TTE1771BD8t00"/>
          <w:sz w:val="20"/>
          <w:szCs w:val="20"/>
        </w:rPr>
      </w:pPr>
      <w:r w:rsidRPr="003D55C7">
        <w:rPr>
          <w:rFonts w:ascii="Verdana" w:hAnsi="Verdana" w:cs="TTE1771BD8t00"/>
          <w:sz w:val="20"/>
          <w:szCs w:val="20"/>
        </w:rPr>
        <w:t>W okresie rękojmi Wykonawca będzie odpowiedzialny za usunięcie na swój koszt wszelkich wad sprawozdań i opracowań wyników. Z tytułu usunięcia wad Wykonawcy nie przysługuje wynagrodzenie.</w:t>
      </w:r>
    </w:p>
    <w:p w14:paraId="3E471458" w14:textId="77777777" w:rsidR="007B3BB0" w:rsidRPr="003D55C7" w:rsidRDefault="007B3BB0" w:rsidP="002D13C3">
      <w:pPr>
        <w:numPr>
          <w:ilvl w:val="0"/>
          <w:numId w:val="29"/>
        </w:numPr>
        <w:jc w:val="both"/>
        <w:rPr>
          <w:rFonts w:ascii="Verdana" w:hAnsi="Verdana" w:cs="TTE1771BD8t00"/>
          <w:sz w:val="20"/>
          <w:szCs w:val="20"/>
        </w:rPr>
      </w:pPr>
      <w:r w:rsidRPr="003D55C7">
        <w:rPr>
          <w:rFonts w:ascii="Verdana" w:hAnsi="Verdana" w:cs="TTE1771BD8t00"/>
          <w:sz w:val="20"/>
          <w:szCs w:val="20"/>
        </w:rPr>
        <w:t>Jeżeli Wykonawca nie usunie wad ujawnionych w okresie, o którym mowa w ust. 1, w terminie niezbędnym do ich usunięcia, określonym na piśmie przez Zamawiającego, Zamawiający może zlecić usunięcie wad osobie trzeciej na koszt Wykonawcy.</w:t>
      </w:r>
    </w:p>
    <w:p w14:paraId="47E43DA0" w14:textId="77777777" w:rsidR="007B3BB0" w:rsidRPr="003D55C7" w:rsidRDefault="007B3BB0" w:rsidP="007B3BB0">
      <w:pPr>
        <w:tabs>
          <w:tab w:val="num" w:pos="0"/>
        </w:tabs>
        <w:rPr>
          <w:rFonts w:ascii="Verdana" w:hAnsi="Verdana"/>
          <w:b/>
          <w:sz w:val="20"/>
          <w:szCs w:val="20"/>
        </w:rPr>
      </w:pPr>
    </w:p>
    <w:p w14:paraId="1A1CEBCF" w14:textId="77777777" w:rsidR="007B3BB0" w:rsidRPr="003D55C7" w:rsidRDefault="007B3BB0" w:rsidP="007B3BB0">
      <w:pPr>
        <w:pStyle w:val="Tekstpodstawowy"/>
        <w:ind w:right="-83"/>
        <w:jc w:val="center"/>
        <w:rPr>
          <w:rFonts w:ascii="Verdana" w:hAnsi="Verdana"/>
          <w:b/>
          <w:sz w:val="20"/>
        </w:rPr>
      </w:pPr>
      <w:r w:rsidRPr="003D55C7">
        <w:rPr>
          <w:rFonts w:ascii="Verdana" w:hAnsi="Verdana"/>
          <w:b/>
          <w:sz w:val="20"/>
        </w:rPr>
        <w:t>§ 14</w:t>
      </w:r>
    </w:p>
    <w:p w14:paraId="628F1F04" w14:textId="77777777" w:rsidR="007B3BB0" w:rsidRPr="003D55C7" w:rsidRDefault="007B3BB0" w:rsidP="007B3BB0">
      <w:pPr>
        <w:pStyle w:val="Tekstpodstawowy"/>
        <w:ind w:right="-83"/>
        <w:jc w:val="center"/>
        <w:rPr>
          <w:rFonts w:ascii="Verdana" w:hAnsi="Verdana"/>
          <w:b/>
          <w:sz w:val="20"/>
        </w:rPr>
      </w:pPr>
      <w:r w:rsidRPr="003D55C7">
        <w:rPr>
          <w:rFonts w:ascii="Verdana" w:hAnsi="Verdana"/>
          <w:b/>
          <w:sz w:val="20"/>
        </w:rPr>
        <w:t>Zabezpieczenie należytego wykonania umowy</w:t>
      </w:r>
    </w:p>
    <w:p w14:paraId="27A5CCD9" w14:textId="77777777" w:rsidR="007B3BB0" w:rsidRPr="003D55C7" w:rsidRDefault="007B3BB0" w:rsidP="007B3BB0">
      <w:pPr>
        <w:pStyle w:val="Tekstpodstawowy"/>
        <w:ind w:right="-83"/>
        <w:jc w:val="center"/>
        <w:rPr>
          <w:rFonts w:ascii="Verdana" w:hAnsi="Verdana"/>
          <w:b/>
          <w:sz w:val="20"/>
        </w:rPr>
      </w:pPr>
    </w:p>
    <w:p w14:paraId="1EB065FE" w14:textId="77777777" w:rsidR="007B3BB0" w:rsidRPr="003D55C7" w:rsidRDefault="007B3BB0" w:rsidP="007B3BB0">
      <w:pPr>
        <w:pStyle w:val="Lista"/>
        <w:shd w:val="clear" w:color="auto" w:fill="FFFFFF"/>
        <w:ind w:left="426" w:hanging="426"/>
        <w:jc w:val="both"/>
        <w:rPr>
          <w:rFonts w:ascii="Verdana" w:hAnsi="Verdana"/>
          <w:sz w:val="20"/>
        </w:rPr>
      </w:pPr>
      <w:r w:rsidRPr="003D55C7">
        <w:rPr>
          <w:rFonts w:ascii="Verdana" w:hAnsi="Verdana"/>
          <w:sz w:val="20"/>
        </w:rPr>
        <w:t>1.</w:t>
      </w:r>
      <w:r w:rsidRPr="003D55C7">
        <w:rPr>
          <w:rFonts w:ascii="Verdana" w:hAnsi="Verdana"/>
          <w:sz w:val="20"/>
        </w:rPr>
        <w:tab/>
        <w:t xml:space="preserve">Ustala się zabezpieczenie należytego wykonania Umowy w wysokości </w:t>
      </w:r>
      <w:r w:rsidRPr="003D55C7">
        <w:rPr>
          <w:rFonts w:ascii="Verdana" w:hAnsi="Verdana"/>
          <w:b/>
          <w:sz w:val="20"/>
        </w:rPr>
        <w:t>5 %</w:t>
      </w:r>
      <w:r w:rsidRPr="003D55C7">
        <w:rPr>
          <w:rFonts w:ascii="Verdana" w:hAnsi="Verdana"/>
          <w:sz w:val="20"/>
        </w:rPr>
        <w:t xml:space="preserve"> łącznego wynagrodzenia brutto, o którym mowa w § 2 ust. 1 Umowy, tj. kwotę  ……………….</w:t>
      </w:r>
      <w:r w:rsidRPr="003D55C7">
        <w:rPr>
          <w:rFonts w:ascii="Verdana" w:hAnsi="Verdana"/>
        </w:rPr>
        <w:t xml:space="preserve"> </w:t>
      </w:r>
      <w:r w:rsidRPr="003D55C7">
        <w:rPr>
          <w:rFonts w:ascii="Verdana" w:hAnsi="Verdana"/>
          <w:bCs/>
          <w:sz w:val="20"/>
        </w:rPr>
        <w:t>zł</w:t>
      </w:r>
      <w:r w:rsidRPr="003D55C7">
        <w:rPr>
          <w:rFonts w:ascii="Verdana" w:hAnsi="Verdana"/>
          <w:sz w:val="20"/>
        </w:rPr>
        <w:t xml:space="preserve"> (słownie złotych: ……………………………………………………………………………………………………………………………………).</w:t>
      </w:r>
    </w:p>
    <w:p w14:paraId="70458DD9" w14:textId="77777777" w:rsidR="007B3BB0" w:rsidRPr="003D55C7" w:rsidRDefault="007B3BB0" w:rsidP="007B3BB0">
      <w:pPr>
        <w:pStyle w:val="Lista"/>
        <w:shd w:val="clear" w:color="auto" w:fill="FFFFFF"/>
        <w:ind w:left="426" w:hanging="426"/>
        <w:jc w:val="both"/>
        <w:rPr>
          <w:rFonts w:ascii="Verdana" w:hAnsi="Verdana"/>
          <w:iCs/>
          <w:sz w:val="20"/>
        </w:rPr>
      </w:pPr>
      <w:r w:rsidRPr="003D55C7">
        <w:rPr>
          <w:rFonts w:ascii="Verdana" w:hAnsi="Verdana"/>
          <w:iCs/>
          <w:sz w:val="20"/>
        </w:rPr>
        <w:t>2.</w:t>
      </w:r>
      <w:r w:rsidRPr="003D55C7">
        <w:rPr>
          <w:rFonts w:ascii="Verdana" w:hAnsi="Verdana"/>
          <w:iCs/>
          <w:sz w:val="20"/>
        </w:rPr>
        <w:tab/>
        <w:t xml:space="preserve">Przed podpisaniem Umowy Wykonawca wniósł ustaloną w ust. 1 kwotę zabezpieczenia należytego wykonania Umowy w formie </w:t>
      </w:r>
      <w:r>
        <w:rPr>
          <w:rFonts w:ascii="Verdana" w:hAnsi="Verdana"/>
          <w:iCs/>
          <w:sz w:val="20"/>
        </w:rPr>
        <w:t>…………………………………..</w:t>
      </w:r>
      <w:r w:rsidRPr="003D55C7">
        <w:rPr>
          <w:rFonts w:ascii="Verdana" w:hAnsi="Verdana"/>
          <w:iCs/>
          <w:sz w:val="20"/>
        </w:rPr>
        <w:t>.</w:t>
      </w:r>
    </w:p>
    <w:p w14:paraId="375FB019" w14:textId="77777777" w:rsidR="007B3BB0" w:rsidRPr="008A3849" w:rsidRDefault="007B3BB0" w:rsidP="007B3BB0">
      <w:pPr>
        <w:pStyle w:val="Lista2"/>
        <w:shd w:val="clear" w:color="auto" w:fill="FFFFFF"/>
        <w:ind w:left="426" w:hanging="426"/>
        <w:jc w:val="both"/>
        <w:rPr>
          <w:rFonts w:ascii="Verdana" w:hAnsi="Verdana"/>
          <w:sz w:val="20"/>
        </w:rPr>
      </w:pPr>
      <w:r w:rsidRPr="003D55C7">
        <w:rPr>
          <w:rFonts w:ascii="Verdana" w:hAnsi="Verdana"/>
          <w:sz w:val="20"/>
        </w:rPr>
        <w:t>3.</w:t>
      </w:r>
      <w:r w:rsidRPr="003D55C7">
        <w:rPr>
          <w:rFonts w:ascii="Verdana" w:hAnsi="Verdana"/>
          <w:sz w:val="20"/>
        </w:rPr>
        <w:tab/>
        <w:t>Zabezpieczenie należytego wykonania Umowy będzie zwrócone Wykonawcy w terminie 30 dni od daty potwierdzenia usunięcia wad stwierdzonych przy odbior</w:t>
      </w:r>
      <w:r>
        <w:rPr>
          <w:rFonts w:ascii="Verdana" w:hAnsi="Verdana"/>
          <w:sz w:val="20"/>
        </w:rPr>
        <w:t>ze końcowym opracowania wyników</w:t>
      </w:r>
      <w:r w:rsidRPr="003D55C7">
        <w:rPr>
          <w:rFonts w:ascii="Verdana" w:hAnsi="Verdana"/>
          <w:sz w:val="20"/>
        </w:rPr>
        <w:t>, z zastrzeżeniem, iż Zamawiający pozostawi na zabezpieczenie roszczeń z tytułu rękojmi za wady 30% wysokości zabezpieczenia należytego wykonania Umowy. Kwota ta zostanie zwrócona Wykonawcy nie później niż w 15 dniu po upływie okresu rękojmi za wady.</w:t>
      </w:r>
    </w:p>
    <w:p w14:paraId="6CF38912" w14:textId="0D3BA4BF" w:rsidR="007B3BB0" w:rsidRDefault="007B3BB0" w:rsidP="007B3BB0">
      <w:pPr>
        <w:tabs>
          <w:tab w:val="num" w:pos="0"/>
        </w:tabs>
        <w:rPr>
          <w:rFonts w:ascii="Verdana" w:hAnsi="Verdana"/>
          <w:b/>
          <w:sz w:val="20"/>
          <w:szCs w:val="20"/>
        </w:rPr>
      </w:pPr>
    </w:p>
    <w:p w14:paraId="442BE2E4" w14:textId="4C2AADB3" w:rsidR="00572BB5" w:rsidRDefault="00572BB5" w:rsidP="007B3BB0">
      <w:pPr>
        <w:tabs>
          <w:tab w:val="num" w:pos="0"/>
        </w:tabs>
        <w:rPr>
          <w:rFonts w:ascii="Verdana" w:hAnsi="Verdana"/>
          <w:b/>
          <w:sz w:val="20"/>
          <w:szCs w:val="20"/>
        </w:rPr>
      </w:pPr>
    </w:p>
    <w:p w14:paraId="1C568352" w14:textId="761C0004" w:rsidR="00572BB5" w:rsidRDefault="00572BB5" w:rsidP="007B3BB0">
      <w:pPr>
        <w:tabs>
          <w:tab w:val="num" w:pos="0"/>
        </w:tabs>
        <w:rPr>
          <w:rFonts w:ascii="Verdana" w:hAnsi="Verdana"/>
          <w:b/>
          <w:sz w:val="20"/>
          <w:szCs w:val="20"/>
        </w:rPr>
      </w:pPr>
    </w:p>
    <w:p w14:paraId="2B39978F" w14:textId="2888CA69" w:rsidR="00572BB5" w:rsidRDefault="00572BB5" w:rsidP="007B3BB0">
      <w:pPr>
        <w:tabs>
          <w:tab w:val="num" w:pos="0"/>
        </w:tabs>
        <w:rPr>
          <w:rFonts w:ascii="Verdana" w:hAnsi="Verdana"/>
          <w:b/>
          <w:sz w:val="20"/>
          <w:szCs w:val="20"/>
        </w:rPr>
      </w:pPr>
    </w:p>
    <w:p w14:paraId="22C9D3F2" w14:textId="77777777" w:rsidR="00572BB5" w:rsidRPr="003D55C7" w:rsidRDefault="00572BB5" w:rsidP="007B3BB0">
      <w:pPr>
        <w:tabs>
          <w:tab w:val="num" w:pos="0"/>
        </w:tabs>
        <w:rPr>
          <w:rFonts w:ascii="Verdana" w:hAnsi="Verdana"/>
          <w:b/>
          <w:sz w:val="20"/>
          <w:szCs w:val="20"/>
        </w:rPr>
      </w:pPr>
    </w:p>
    <w:p w14:paraId="55DE5726" w14:textId="77777777" w:rsidR="007B3BB0" w:rsidRPr="003D55C7" w:rsidRDefault="007B3BB0" w:rsidP="007B3BB0">
      <w:pPr>
        <w:tabs>
          <w:tab w:val="num" w:pos="0"/>
        </w:tabs>
        <w:jc w:val="center"/>
        <w:rPr>
          <w:rFonts w:ascii="Verdana" w:hAnsi="Verdana"/>
          <w:b/>
          <w:sz w:val="20"/>
          <w:szCs w:val="20"/>
        </w:rPr>
      </w:pPr>
      <w:r w:rsidRPr="003D55C7">
        <w:rPr>
          <w:rFonts w:ascii="Verdana" w:hAnsi="Verdana"/>
          <w:b/>
          <w:sz w:val="20"/>
          <w:szCs w:val="20"/>
        </w:rPr>
        <w:lastRenderedPageBreak/>
        <w:t xml:space="preserve"> § 15</w:t>
      </w:r>
    </w:p>
    <w:p w14:paraId="4DC21DF4" w14:textId="77777777" w:rsidR="007B3BB0" w:rsidRPr="003D55C7" w:rsidRDefault="007B3BB0" w:rsidP="007B3BB0">
      <w:pPr>
        <w:tabs>
          <w:tab w:val="num" w:pos="0"/>
        </w:tabs>
        <w:jc w:val="center"/>
        <w:rPr>
          <w:rFonts w:ascii="Verdana" w:hAnsi="Verdana"/>
          <w:b/>
          <w:sz w:val="20"/>
          <w:szCs w:val="20"/>
        </w:rPr>
      </w:pPr>
      <w:r w:rsidRPr="003D55C7">
        <w:rPr>
          <w:rFonts w:ascii="Verdana" w:hAnsi="Verdana"/>
          <w:b/>
          <w:sz w:val="20"/>
          <w:szCs w:val="20"/>
        </w:rPr>
        <w:t>Odpowiedzialność Wykonawcy</w:t>
      </w:r>
    </w:p>
    <w:p w14:paraId="2B03E89E" w14:textId="77777777" w:rsidR="007B3BB0" w:rsidRPr="003D55C7" w:rsidRDefault="007B3BB0" w:rsidP="007B3BB0">
      <w:pPr>
        <w:ind w:left="705" w:hanging="705"/>
        <w:jc w:val="center"/>
        <w:rPr>
          <w:rFonts w:ascii="Verdana" w:hAnsi="Verdana"/>
          <w:sz w:val="20"/>
          <w:szCs w:val="20"/>
        </w:rPr>
      </w:pPr>
    </w:p>
    <w:p w14:paraId="4FFFBA1B" w14:textId="77777777" w:rsidR="007B3BB0" w:rsidRPr="003D55C7" w:rsidRDefault="007B3BB0" w:rsidP="007B3BB0">
      <w:pPr>
        <w:ind w:left="360" w:hanging="360"/>
        <w:jc w:val="both"/>
        <w:rPr>
          <w:rFonts w:ascii="Verdana" w:hAnsi="Verdana"/>
          <w:sz w:val="20"/>
          <w:szCs w:val="20"/>
        </w:rPr>
      </w:pPr>
      <w:r w:rsidRPr="003D55C7">
        <w:rPr>
          <w:rFonts w:ascii="Verdana" w:hAnsi="Verdana"/>
          <w:sz w:val="20"/>
          <w:szCs w:val="20"/>
        </w:rPr>
        <w:t>1.</w:t>
      </w:r>
      <w:r w:rsidRPr="003D55C7">
        <w:rPr>
          <w:rFonts w:ascii="Verdana" w:hAnsi="Verdana"/>
          <w:sz w:val="20"/>
          <w:szCs w:val="20"/>
        </w:rPr>
        <w:tab/>
      </w:r>
      <w:r w:rsidRPr="003D55C7">
        <w:rPr>
          <w:rFonts w:ascii="Verdana" w:hAnsi="Verdana"/>
          <w:sz w:val="20"/>
        </w:rPr>
        <w:t xml:space="preserve">Wykonawca oświadcza, że ponosi </w:t>
      </w:r>
      <w:r w:rsidRPr="003D55C7">
        <w:rPr>
          <w:rFonts w:ascii="Verdana" w:hAnsi="Verdana"/>
          <w:sz w:val="20"/>
          <w:szCs w:val="20"/>
        </w:rPr>
        <w:t>pełną odpowiedzialność za wypadki i szkody powstałe              w trakcie wykonywania przedmiotu Umowy, a także za szkody wyrządzone przez osoby trzecie  i osobom trzecim, wynikające z organizacji i sposobu prowadzenia badań</w:t>
      </w:r>
      <w:r>
        <w:rPr>
          <w:rFonts w:ascii="Verdana" w:hAnsi="Verdana"/>
          <w:sz w:val="20"/>
          <w:szCs w:val="20"/>
        </w:rPr>
        <w:t xml:space="preserve"> wykopaliskowych i ekshumacji</w:t>
      </w:r>
      <w:r w:rsidRPr="003D55C7">
        <w:rPr>
          <w:rFonts w:ascii="Verdana" w:hAnsi="Verdana"/>
          <w:sz w:val="20"/>
          <w:szCs w:val="20"/>
        </w:rPr>
        <w:t>.</w:t>
      </w:r>
    </w:p>
    <w:p w14:paraId="20938D4E" w14:textId="77777777" w:rsidR="007B3BB0" w:rsidRPr="003D55C7" w:rsidRDefault="007B3BB0" w:rsidP="007B3BB0">
      <w:pPr>
        <w:pStyle w:val="warunki2"/>
        <w:tabs>
          <w:tab w:val="clear" w:pos="426"/>
          <w:tab w:val="left" w:pos="142"/>
        </w:tabs>
        <w:spacing w:before="120"/>
        <w:ind w:left="360" w:hanging="360"/>
        <w:rPr>
          <w:rFonts w:ascii="Verdana" w:hAnsi="Verdana"/>
          <w:sz w:val="20"/>
          <w:lang w:val="pl-PL"/>
        </w:rPr>
      </w:pPr>
      <w:r w:rsidRPr="003D55C7">
        <w:rPr>
          <w:rFonts w:ascii="Verdana" w:hAnsi="Verdana"/>
          <w:sz w:val="20"/>
          <w:lang w:val="pl-PL"/>
        </w:rPr>
        <w:t xml:space="preserve">2. </w:t>
      </w:r>
      <w:r w:rsidRPr="003D55C7">
        <w:rPr>
          <w:rFonts w:ascii="Verdana" w:hAnsi="Verdana"/>
          <w:sz w:val="20"/>
          <w:lang w:val="pl-PL"/>
        </w:rPr>
        <w:tab/>
        <w:t>Wykonawca zobowiązuje się do zawarcia na własny koszt odpowiednich umów ubezpieczenia   z tytułu szkód, które mogą zaistnieć w związku z określonymi zdarzeniami losowymi oraz od odpowiedzialności cywilnej na czas realizacji przedmiotu Umowy.</w:t>
      </w:r>
    </w:p>
    <w:p w14:paraId="57A0A79A" w14:textId="77777777" w:rsidR="007B3BB0" w:rsidRPr="003D55C7" w:rsidRDefault="007B3BB0" w:rsidP="007B3BB0">
      <w:pPr>
        <w:pStyle w:val="Tekstpodstawowy"/>
        <w:tabs>
          <w:tab w:val="left" w:pos="360"/>
        </w:tabs>
        <w:spacing w:before="120"/>
        <w:jc w:val="both"/>
        <w:rPr>
          <w:rFonts w:ascii="Verdana" w:hAnsi="Verdana"/>
          <w:sz w:val="20"/>
        </w:rPr>
      </w:pPr>
      <w:r w:rsidRPr="003D55C7">
        <w:rPr>
          <w:rFonts w:ascii="Verdana" w:hAnsi="Verdana"/>
          <w:sz w:val="20"/>
        </w:rPr>
        <w:t xml:space="preserve">3. </w:t>
      </w:r>
      <w:r w:rsidRPr="003D55C7">
        <w:rPr>
          <w:rFonts w:ascii="Verdana" w:hAnsi="Verdana"/>
          <w:sz w:val="20"/>
        </w:rPr>
        <w:tab/>
        <w:t>Ubezpieczeniu podlegają w szczególności:</w:t>
      </w:r>
    </w:p>
    <w:p w14:paraId="494A969C" w14:textId="77777777" w:rsidR="007B3BB0" w:rsidRPr="003D55C7" w:rsidRDefault="007B3BB0" w:rsidP="002D13C3">
      <w:pPr>
        <w:pStyle w:val="warunki4"/>
        <w:numPr>
          <w:ilvl w:val="0"/>
          <w:numId w:val="58"/>
        </w:numPr>
        <w:tabs>
          <w:tab w:val="clear" w:pos="1440"/>
          <w:tab w:val="num" w:pos="709"/>
        </w:tabs>
        <w:ind w:left="709" w:hanging="283"/>
        <w:rPr>
          <w:rFonts w:ascii="Verdana" w:hAnsi="Verdana"/>
          <w:lang w:val="pl-PL"/>
        </w:rPr>
      </w:pPr>
      <w:r w:rsidRPr="003D55C7">
        <w:rPr>
          <w:rFonts w:ascii="Verdana" w:hAnsi="Verdana"/>
          <w:lang w:val="pl-PL"/>
        </w:rPr>
        <w:t xml:space="preserve">usługi objęte Umową, urządzenia oraz wszelkie mienie ruchome związane bezpośrednio </w:t>
      </w:r>
      <w:r>
        <w:rPr>
          <w:rFonts w:ascii="Verdana" w:hAnsi="Verdana"/>
          <w:lang w:val="pl-PL"/>
        </w:rPr>
        <w:t xml:space="preserve">                </w:t>
      </w:r>
      <w:r w:rsidRPr="003D55C7">
        <w:rPr>
          <w:rFonts w:ascii="Verdana" w:hAnsi="Verdana"/>
          <w:lang w:val="pl-PL"/>
        </w:rPr>
        <w:t>z wykonaniem przedmiotu Umowy;</w:t>
      </w:r>
    </w:p>
    <w:p w14:paraId="4D80CC71" w14:textId="77777777" w:rsidR="007B3BB0" w:rsidRPr="003D55C7" w:rsidRDefault="007B3BB0" w:rsidP="002D13C3">
      <w:pPr>
        <w:pStyle w:val="warunki4"/>
        <w:numPr>
          <w:ilvl w:val="0"/>
          <w:numId w:val="58"/>
        </w:numPr>
        <w:tabs>
          <w:tab w:val="clear" w:pos="1440"/>
          <w:tab w:val="num" w:pos="709"/>
        </w:tabs>
        <w:ind w:left="709" w:hanging="283"/>
        <w:rPr>
          <w:rFonts w:ascii="Verdana" w:hAnsi="Verdana"/>
          <w:lang w:val="pl-PL"/>
        </w:rPr>
      </w:pPr>
      <w:r w:rsidRPr="003D55C7">
        <w:rPr>
          <w:rFonts w:ascii="Verdana" w:hAnsi="Verdana"/>
          <w:lang w:val="pl-PL"/>
        </w:rPr>
        <w:t>odpowiedzialność cywilna za szkody oraz następstwa nieszczęśliwych wypadków dotyczące pracowników i osób trzecich, a powstałe w związku z prowadzonymi badaniami</w:t>
      </w:r>
      <w:r>
        <w:rPr>
          <w:rFonts w:ascii="Verdana" w:hAnsi="Verdana"/>
          <w:lang w:val="pl-PL"/>
        </w:rPr>
        <w:t xml:space="preserve"> wykopaliskowymi i ekshumacją</w:t>
      </w:r>
      <w:r w:rsidRPr="003D55C7">
        <w:rPr>
          <w:rFonts w:ascii="Verdana" w:hAnsi="Verdana"/>
          <w:lang w:val="pl-PL"/>
        </w:rPr>
        <w:t>, w tym także ruchem pojazdów mechanicznych.</w:t>
      </w:r>
    </w:p>
    <w:p w14:paraId="612FE8DC" w14:textId="77777777" w:rsidR="007B3BB0" w:rsidRPr="003D55C7" w:rsidRDefault="007B3BB0" w:rsidP="007B3BB0">
      <w:pPr>
        <w:pStyle w:val="warunki2"/>
        <w:spacing w:before="120"/>
        <w:ind w:left="360" w:hanging="360"/>
        <w:rPr>
          <w:rFonts w:ascii="Verdana" w:hAnsi="Verdana"/>
          <w:sz w:val="20"/>
          <w:lang w:val="pl-PL"/>
        </w:rPr>
      </w:pPr>
      <w:r w:rsidRPr="003D55C7">
        <w:rPr>
          <w:rFonts w:ascii="Verdana" w:hAnsi="Verdana"/>
          <w:sz w:val="20"/>
          <w:lang w:val="pl-PL"/>
        </w:rPr>
        <w:t xml:space="preserve">4. </w:t>
      </w:r>
      <w:r w:rsidRPr="003D55C7">
        <w:rPr>
          <w:rFonts w:ascii="Verdana" w:hAnsi="Verdana"/>
          <w:sz w:val="20"/>
          <w:lang w:val="pl-PL"/>
        </w:rPr>
        <w:tab/>
        <w:t>Wykonawca oświadcza, że w okresie wykonywania przedmiotu Umowy ponosi, w stosunku do osób trzecich, pełną odpowiedzialność za wszelkie szkody wyrządzone tym osobom w związku z prowadzonymi badaniami</w:t>
      </w:r>
      <w:r>
        <w:rPr>
          <w:rFonts w:ascii="Verdana" w:hAnsi="Verdana"/>
          <w:sz w:val="20"/>
          <w:lang w:val="pl-PL"/>
        </w:rPr>
        <w:t xml:space="preserve"> wykopaliskowymi i ekshumacją</w:t>
      </w:r>
      <w:r w:rsidRPr="003D55C7">
        <w:rPr>
          <w:rFonts w:ascii="Verdana" w:hAnsi="Verdana"/>
          <w:sz w:val="20"/>
          <w:lang w:val="pl-PL"/>
        </w:rPr>
        <w:t xml:space="preserve">, w tym także w związku z ruchem pojazdów mechanicznych. </w:t>
      </w:r>
    </w:p>
    <w:p w14:paraId="060529A6" w14:textId="77777777" w:rsidR="007B3BB0" w:rsidRPr="003D55C7" w:rsidRDefault="007B3BB0" w:rsidP="007B3BB0">
      <w:pPr>
        <w:pStyle w:val="warunki2"/>
        <w:spacing w:before="120"/>
        <w:ind w:left="360" w:hanging="360"/>
        <w:rPr>
          <w:rFonts w:ascii="Verdana" w:hAnsi="Verdana"/>
          <w:sz w:val="20"/>
          <w:lang w:val="pl-PL"/>
        </w:rPr>
      </w:pPr>
      <w:r w:rsidRPr="003D55C7">
        <w:rPr>
          <w:rFonts w:ascii="Verdana" w:hAnsi="Verdana"/>
          <w:sz w:val="20"/>
          <w:lang w:val="pl-PL"/>
        </w:rPr>
        <w:t xml:space="preserve">5. </w:t>
      </w:r>
      <w:r w:rsidRPr="003D55C7">
        <w:rPr>
          <w:rFonts w:ascii="Verdana" w:hAnsi="Verdana"/>
          <w:sz w:val="20"/>
          <w:lang w:val="pl-PL"/>
        </w:rPr>
        <w:tab/>
        <w:t xml:space="preserve">Wykonawca zobowiązuje się, w przypadku wystąpienia w/w osób trzecich z roszczeniami bezpośrednio do Zamawiającego, niezwłocznie zwrócić Zamawiającemu wszelkie koszty w tym zakresie przez niego poniesione, w tym kwoty zasądzone prawomocnymi wyrokami łącznie </w:t>
      </w:r>
      <w:r>
        <w:rPr>
          <w:rFonts w:ascii="Verdana" w:hAnsi="Verdana"/>
          <w:sz w:val="20"/>
          <w:lang w:val="pl-PL"/>
        </w:rPr>
        <w:t xml:space="preserve">                   </w:t>
      </w:r>
      <w:r w:rsidRPr="003D55C7">
        <w:rPr>
          <w:rFonts w:ascii="Verdana" w:hAnsi="Verdana"/>
          <w:sz w:val="20"/>
          <w:lang w:val="pl-PL"/>
        </w:rPr>
        <w:t>z kosztami zastępstwa procesowego.</w:t>
      </w:r>
      <w:r>
        <w:rPr>
          <w:rFonts w:ascii="Verdana" w:hAnsi="Verdana"/>
          <w:sz w:val="20"/>
          <w:lang w:val="pl-PL"/>
        </w:rPr>
        <w:t xml:space="preserve"> </w:t>
      </w:r>
    </w:p>
    <w:p w14:paraId="0F1B8419" w14:textId="77777777" w:rsidR="007B3BB0" w:rsidRPr="003D55C7" w:rsidRDefault="007B3BB0" w:rsidP="007B3BB0">
      <w:pPr>
        <w:jc w:val="center"/>
        <w:rPr>
          <w:rFonts w:ascii="Verdana" w:hAnsi="Verdana"/>
          <w:b/>
          <w:sz w:val="20"/>
          <w:szCs w:val="20"/>
        </w:rPr>
      </w:pPr>
    </w:p>
    <w:p w14:paraId="2DA76ECD"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 16</w:t>
      </w:r>
    </w:p>
    <w:p w14:paraId="0B527F66"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Upadłość lub restrukturyzacja Wykonawcy</w:t>
      </w:r>
    </w:p>
    <w:p w14:paraId="76EE261F" w14:textId="77777777" w:rsidR="007B3BB0" w:rsidRPr="003D55C7" w:rsidRDefault="007B3BB0" w:rsidP="007B3BB0">
      <w:pPr>
        <w:jc w:val="center"/>
        <w:rPr>
          <w:rFonts w:ascii="Verdana" w:hAnsi="Verdana"/>
          <w:b/>
          <w:sz w:val="20"/>
          <w:szCs w:val="20"/>
        </w:rPr>
      </w:pPr>
    </w:p>
    <w:p w14:paraId="29396AB3" w14:textId="77777777" w:rsidR="007B3BB0" w:rsidRPr="003D55C7" w:rsidRDefault="007B3BB0" w:rsidP="002D13C3">
      <w:pPr>
        <w:pStyle w:val="Akapitzlist"/>
        <w:numPr>
          <w:ilvl w:val="0"/>
          <w:numId w:val="40"/>
        </w:numPr>
        <w:spacing w:line="240" w:lineRule="auto"/>
        <w:ind w:left="426" w:hanging="426"/>
        <w:contextualSpacing/>
        <w:jc w:val="both"/>
        <w:rPr>
          <w:rFonts w:ascii="Verdana" w:hAnsi="Verdana"/>
          <w:sz w:val="20"/>
          <w:szCs w:val="20"/>
        </w:rPr>
      </w:pPr>
      <w:r w:rsidRPr="003D55C7">
        <w:rPr>
          <w:rFonts w:ascii="Verdana" w:hAnsi="Verdana"/>
          <w:sz w:val="20"/>
          <w:szCs w:val="20"/>
        </w:rPr>
        <w:t xml:space="preserve">Jeśli nastąpiło ogłoszenie upadłości lub otwarcie postępowania restrukturyzacyjnego Wykonawcy, to strony mogą zmienić Umowę w ten sposób, iż: </w:t>
      </w:r>
    </w:p>
    <w:p w14:paraId="1ABF1D30" w14:textId="77777777" w:rsidR="007B3BB0" w:rsidRPr="003D55C7" w:rsidRDefault="007B3BB0" w:rsidP="002D13C3">
      <w:pPr>
        <w:pStyle w:val="Akapitzlist"/>
        <w:numPr>
          <w:ilvl w:val="0"/>
          <w:numId w:val="59"/>
        </w:numPr>
        <w:spacing w:line="240" w:lineRule="auto"/>
        <w:ind w:hanging="294"/>
        <w:contextualSpacing/>
        <w:jc w:val="both"/>
        <w:rPr>
          <w:rFonts w:ascii="Verdana" w:hAnsi="Verdana"/>
          <w:sz w:val="20"/>
          <w:szCs w:val="20"/>
        </w:rPr>
      </w:pPr>
      <w:r w:rsidRPr="003D55C7">
        <w:rPr>
          <w:rFonts w:ascii="Verdana" w:hAnsi="Verdana"/>
          <w:sz w:val="20"/>
          <w:szCs w:val="20"/>
        </w:rPr>
        <w:t>wszystkie zobowiązania i wierzytelności Wykonawcy wobec Zamawiającego przejmie podmiot trzeci, wskazany przez Wykonawcę, na warunkach określonych w Umowie;</w:t>
      </w:r>
    </w:p>
    <w:p w14:paraId="30CF6AD8" w14:textId="77777777" w:rsidR="007B3BB0" w:rsidRPr="003D55C7" w:rsidRDefault="007B3BB0" w:rsidP="002D13C3">
      <w:pPr>
        <w:pStyle w:val="Akapitzlist"/>
        <w:numPr>
          <w:ilvl w:val="0"/>
          <w:numId w:val="59"/>
        </w:numPr>
        <w:spacing w:line="240" w:lineRule="auto"/>
        <w:ind w:hanging="294"/>
        <w:contextualSpacing/>
        <w:jc w:val="both"/>
        <w:rPr>
          <w:rFonts w:ascii="Verdana" w:hAnsi="Verdana"/>
          <w:sz w:val="20"/>
          <w:szCs w:val="20"/>
        </w:rPr>
      </w:pPr>
      <w:r w:rsidRPr="003D55C7">
        <w:rPr>
          <w:rFonts w:ascii="Verdana" w:hAnsi="Verdana"/>
          <w:sz w:val="20"/>
          <w:szCs w:val="20"/>
        </w:rPr>
        <w:t xml:space="preserve">wskazany podmiot trzeci przejmie wierzytelności i zobowiązania Wykonawcy, w stosunku do podwykonawców (usługodawców i dostawców), których umowy zostały zatwierdzone przez Zamawiającego do dnia zmiany Umowy, na warunkach określonych w Umowie oraz przepisach art. 647(1) k.c. i art. 143a-143d </w:t>
      </w:r>
      <w:proofErr w:type="spellStart"/>
      <w:r w:rsidRPr="003D55C7">
        <w:rPr>
          <w:rFonts w:ascii="Verdana" w:hAnsi="Verdana"/>
          <w:sz w:val="20"/>
          <w:szCs w:val="20"/>
        </w:rPr>
        <w:t>Pzp</w:t>
      </w:r>
      <w:proofErr w:type="spellEnd"/>
      <w:r w:rsidRPr="003D55C7">
        <w:rPr>
          <w:rFonts w:ascii="Verdana" w:hAnsi="Verdana"/>
          <w:sz w:val="20"/>
          <w:szCs w:val="20"/>
        </w:rPr>
        <w:t>;</w:t>
      </w:r>
    </w:p>
    <w:p w14:paraId="2042A0FC" w14:textId="77777777" w:rsidR="007B3BB0" w:rsidRPr="003D55C7" w:rsidRDefault="007B3BB0" w:rsidP="002D13C3">
      <w:pPr>
        <w:pStyle w:val="Akapitzlist"/>
        <w:numPr>
          <w:ilvl w:val="0"/>
          <w:numId w:val="40"/>
        </w:numPr>
        <w:spacing w:line="240" w:lineRule="auto"/>
        <w:ind w:left="426" w:hanging="426"/>
        <w:contextualSpacing/>
        <w:jc w:val="both"/>
        <w:rPr>
          <w:rFonts w:ascii="Verdana" w:hAnsi="Verdana"/>
          <w:sz w:val="20"/>
          <w:szCs w:val="20"/>
        </w:rPr>
      </w:pPr>
      <w:r w:rsidRPr="003D55C7">
        <w:rPr>
          <w:rFonts w:ascii="Verdana" w:hAnsi="Verdana"/>
          <w:sz w:val="20"/>
          <w:szCs w:val="20"/>
        </w:rPr>
        <w:t>W przypadku, o którym mowa w ust. 1 podmiot trzeci wskazany przez Wykonawcę jest zobowiązany spełniać warunki udziału w postępowaniu przetargowym, w stopniu nie mniejszym niż Wykonawca.</w:t>
      </w:r>
    </w:p>
    <w:p w14:paraId="3726A616" w14:textId="77777777" w:rsidR="007B3BB0" w:rsidRPr="003D55C7" w:rsidRDefault="007B3BB0" w:rsidP="002D13C3">
      <w:pPr>
        <w:pStyle w:val="Akapitzlist"/>
        <w:numPr>
          <w:ilvl w:val="0"/>
          <w:numId w:val="40"/>
        </w:numPr>
        <w:spacing w:line="240" w:lineRule="auto"/>
        <w:ind w:left="426" w:hanging="426"/>
        <w:contextualSpacing/>
        <w:jc w:val="both"/>
        <w:rPr>
          <w:rFonts w:ascii="Verdana" w:hAnsi="Verdana"/>
          <w:sz w:val="20"/>
          <w:szCs w:val="20"/>
        </w:rPr>
      </w:pPr>
      <w:r w:rsidRPr="003D55C7">
        <w:rPr>
          <w:rFonts w:ascii="Verdana" w:hAnsi="Verdana"/>
          <w:sz w:val="20"/>
          <w:szCs w:val="20"/>
        </w:rPr>
        <w:t>W przypadku, o którym mowa w ust. 1 Strony mogą rozwiązać Umowę za porozumieniem stron, wskazując jednocześnie sposób rozliczenia robót (dostaw, usług) wykonanych przez Wykonawcę do dnia rozwiązania Umowy, w tym rozliczenia podwykonawców (dostawców, usługodawców).</w:t>
      </w:r>
    </w:p>
    <w:p w14:paraId="60BE58DB" w14:textId="77777777" w:rsidR="007B3BB0" w:rsidRPr="003D55C7" w:rsidRDefault="007B3BB0" w:rsidP="002D13C3">
      <w:pPr>
        <w:pStyle w:val="Akapitzlist"/>
        <w:numPr>
          <w:ilvl w:val="0"/>
          <w:numId w:val="40"/>
        </w:numPr>
        <w:spacing w:line="240" w:lineRule="auto"/>
        <w:ind w:left="426" w:hanging="426"/>
        <w:contextualSpacing/>
        <w:jc w:val="both"/>
        <w:rPr>
          <w:rFonts w:ascii="Verdana" w:hAnsi="Verdana"/>
          <w:sz w:val="20"/>
          <w:szCs w:val="20"/>
        </w:rPr>
      </w:pPr>
      <w:r w:rsidRPr="003D55C7">
        <w:rPr>
          <w:rFonts w:ascii="Verdana" w:hAnsi="Verdana"/>
          <w:sz w:val="20"/>
          <w:szCs w:val="20"/>
        </w:rPr>
        <w:t>W przypadku, o którym mowa w ust. 3 Strony nie są uprawnione do żądania kar umownych z tytułu rozwiązania Umowy (odstąpienia od Umowy), a Wykonawcy przysługuje wynagrodzenie jedynie za roboty (usługi, dostawy) wykonanie do dnia rozwiązania Umowy.</w:t>
      </w:r>
    </w:p>
    <w:p w14:paraId="0163B29D" w14:textId="77777777" w:rsidR="007B3BB0" w:rsidRDefault="007B3BB0" w:rsidP="002D13C3">
      <w:pPr>
        <w:pStyle w:val="Akapitzlist"/>
        <w:numPr>
          <w:ilvl w:val="0"/>
          <w:numId w:val="40"/>
        </w:numPr>
        <w:spacing w:line="240" w:lineRule="auto"/>
        <w:ind w:left="426" w:hanging="426"/>
        <w:contextualSpacing/>
        <w:jc w:val="both"/>
        <w:rPr>
          <w:rFonts w:ascii="Verdana" w:hAnsi="Verdana"/>
          <w:sz w:val="20"/>
          <w:szCs w:val="20"/>
        </w:rPr>
      </w:pPr>
      <w:r w:rsidRPr="003D55C7">
        <w:rPr>
          <w:rFonts w:ascii="Verdana" w:hAnsi="Verdana"/>
          <w:sz w:val="20"/>
          <w:szCs w:val="20"/>
        </w:rPr>
        <w:t>Jeśli nastąpiło ogłoszenie upadłości lub otwarcie postępowania restrukturyzacyjnego Wykonawcy lub Wykonawców wspólnie realizujących Umowę stosuje się postanowienia ust. 1-4, z tym zastrzeżeniem, iż podmiot trzeci przejmuje wszystkie zobowiązania</w:t>
      </w:r>
      <w:r w:rsidRPr="003D55C7">
        <w:rPr>
          <w:rFonts w:ascii="Verdana" w:hAnsi="Verdana"/>
          <w:sz w:val="20"/>
          <w:szCs w:val="20"/>
        </w:rPr>
        <w:br/>
        <w:t>i wierzytelności wszystkich Wykonawców wspólnie realizujących Umowę wobec Zamawiającego lub zobowiązania i wierzytelności Wykonawcy, w stosunku do którego nastąpiło ogłoszenie upadłości lub otwarcie postępowania restrukturyzacyjnego.</w:t>
      </w:r>
    </w:p>
    <w:p w14:paraId="68C7D779" w14:textId="77777777" w:rsidR="007B3BB0" w:rsidRPr="003D55C7" w:rsidRDefault="007B3BB0" w:rsidP="007B3BB0">
      <w:pPr>
        <w:rPr>
          <w:rFonts w:ascii="Verdana" w:hAnsi="Verdana" w:cs="TTE1768698t00"/>
          <w:b/>
          <w:sz w:val="20"/>
          <w:szCs w:val="20"/>
        </w:rPr>
      </w:pPr>
    </w:p>
    <w:p w14:paraId="55A21DC4"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17</w:t>
      </w:r>
    </w:p>
    <w:p w14:paraId="475CC138"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Odstąpienie od umowy</w:t>
      </w:r>
    </w:p>
    <w:p w14:paraId="4C6D5317" w14:textId="77777777" w:rsidR="007B3BB0" w:rsidRPr="003D55C7" w:rsidRDefault="007B3BB0" w:rsidP="007B3BB0">
      <w:pPr>
        <w:rPr>
          <w:rFonts w:ascii="Verdana" w:hAnsi="Verdana" w:cs="Arial"/>
          <w:sz w:val="20"/>
          <w:szCs w:val="20"/>
        </w:rPr>
      </w:pPr>
    </w:p>
    <w:p w14:paraId="191979B7" w14:textId="77777777" w:rsidR="007B3BB0" w:rsidRPr="003D55C7" w:rsidRDefault="007B3BB0" w:rsidP="002D13C3">
      <w:pPr>
        <w:numPr>
          <w:ilvl w:val="0"/>
          <w:numId w:val="30"/>
        </w:numPr>
        <w:tabs>
          <w:tab w:val="clear" w:pos="2340"/>
          <w:tab w:val="num" w:pos="360"/>
        </w:tabs>
        <w:ind w:left="360"/>
        <w:jc w:val="both"/>
        <w:rPr>
          <w:rFonts w:ascii="Verdana" w:hAnsi="Verdana" w:cs="TTE1771BD8t00"/>
          <w:sz w:val="20"/>
          <w:szCs w:val="20"/>
        </w:rPr>
      </w:pPr>
      <w:r w:rsidRPr="003D55C7">
        <w:rPr>
          <w:rFonts w:ascii="Verdana" w:hAnsi="Verdana" w:cs="TTE1771BD8t00"/>
          <w:sz w:val="20"/>
          <w:szCs w:val="20"/>
        </w:rPr>
        <w:t>Zamawiający jest uprawniony do odstąpienia od całości lub części Umowy w przypadku:</w:t>
      </w:r>
    </w:p>
    <w:p w14:paraId="015F2B97" w14:textId="77777777" w:rsidR="007B3BB0" w:rsidRPr="003D55C7" w:rsidRDefault="007B3BB0" w:rsidP="002D13C3">
      <w:pPr>
        <w:numPr>
          <w:ilvl w:val="0"/>
          <w:numId w:val="60"/>
        </w:numPr>
        <w:tabs>
          <w:tab w:val="clear" w:pos="1440"/>
          <w:tab w:val="num" w:pos="709"/>
        </w:tabs>
        <w:ind w:left="709" w:hanging="283"/>
        <w:jc w:val="both"/>
        <w:rPr>
          <w:rFonts w:ascii="Verdana" w:hAnsi="Verdana" w:cs="TTE1771BD8t00"/>
          <w:sz w:val="20"/>
          <w:szCs w:val="20"/>
        </w:rPr>
      </w:pPr>
      <w:r w:rsidRPr="003D55C7">
        <w:rPr>
          <w:rFonts w:ascii="Verdana" w:hAnsi="Verdana"/>
          <w:sz w:val="20"/>
        </w:rPr>
        <w:t xml:space="preserve">wystąpienia istotnej zmiany okoliczności powodującej, że wykonanie umowy nie leży w interesie publicznym, czego nie można było przewidzieć w chwili zawarcia umowy; </w:t>
      </w:r>
    </w:p>
    <w:p w14:paraId="3B17E59F" w14:textId="77777777" w:rsidR="007B3BB0" w:rsidRPr="003D55C7" w:rsidRDefault="007B3BB0" w:rsidP="002D13C3">
      <w:pPr>
        <w:numPr>
          <w:ilvl w:val="0"/>
          <w:numId w:val="60"/>
        </w:numPr>
        <w:tabs>
          <w:tab w:val="clear" w:pos="1440"/>
          <w:tab w:val="num" w:pos="709"/>
        </w:tabs>
        <w:ind w:left="709" w:hanging="283"/>
        <w:jc w:val="both"/>
        <w:rPr>
          <w:rFonts w:ascii="Verdana" w:hAnsi="Verdana" w:cs="TTE1771BD8t00"/>
          <w:sz w:val="20"/>
          <w:szCs w:val="20"/>
        </w:rPr>
      </w:pPr>
      <w:r w:rsidRPr="003D55C7">
        <w:rPr>
          <w:rFonts w:ascii="Verdana" w:hAnsi="Verdana" w:cs="TTE1771BD8t00"/>
          <w:sz w:val="20"/>
          <w:szCs w:val="20"/>
        </w:rPr>
        <w:t>gdy Wykonawca z przyczyn od siebie zależnych nie rozpoczął rzeczywistej realizacji Umowy w terminie 14 dni od daty jej zawarcia;</w:t>
      </w:r>
    </w:p>
    <w:p w14:paraId="1ED0CD39" w14:textId="77777777" w:rsidR="007B3BB0" w:rsidRPr="003D55C7" w:rsidRDefault="007B3BB0" w:rsidP="002D13C3">
      <w:pPr>
        <w:numPr>
          <w:ilvl w:val="0"/>
          <w:numId w:val="60"/>
        </w:numPr>
        <w:tabs>
          <w:tab w:val="clear" w:pos="1440"/>
          <w:tab w:val="num" w:pos="709"/>
        </w:tabs>
        <w:ind w:left="709" w:hanging="283"/>
        <w:jc w:val="both"/>
        <w:rPr>
          <w:rFonts w:ascii="Verdana" w:hAnsi="Verdana" w:cs="TTE1771BD8t00"/>
          <w:sz w:val="20"/>
          <w:szCs w:val="20"/>
        </w:rPr>
      </w:pPr>
      <w:r w:rsidRPr="003D55C7">
        <w:rPr>
          <w:rFonts w:ascii="Verdana" w:hAnsi="Verdana" w:cs="TTE1771BD8t00"/>
          <w:sz w:val="20"/>
          <w:szCs w:val="20"/>
        </w:rPr>
        <w:t>gdy Wykonawca nie realizuje prac zgodnie z harmonogramem i mimo uprzedniego pisemnego wezwania go przez Zamawiającego do zaprzestania naruszenia w terminie 14 dni od dnia otrzymania wezwania, nie zastosuje się do wezwania;</w:t>
      </w:r>
    </w:p>
    <w:p w14:paraId="4B5DB516" w14:textId="77777777" w:rsidR="007B3BB0" w:rsidRPr="003D55C7" w:rsidRDefault="007B3BB0" w:rsidP="002D13C3">
      <w:pPr>
        <w:numPr>
          <w:ilvl w:val="0"/>
          <w:numId w:val="60"/>
        </w:numPr>
        <w:tabs>
          <w:tab w:val="clear" w:pos="1440"/>
          <w:tab w:val="num" w:pos="709"/>
        </w:tabs>
        <w:ind w:left="709" w:hanging="283"/>
        <w:jc w:val="both"/>
        <w:rPr>
          <w:rFonts w:ascii="Verdana" w:hAnsi="Verdana" w:cs="TTE1771BD8t00"/>
          <w:sz w:val="20"/>
          <w:szCs w:val="20"/>
        </w:rPr>
      </w:pPr>
      <w:r w:rsidRPr="003D55C7">
        <w:rPr>
          <w:rFonts w:ascii="Verdana" w:hAnsi="Verdana" w:cs="TTE1771BD8t00"/>
          <w:sz w:val="20"/>
          <w:szCs w:val="20"/>
        </w:rPr>
        <w:t xml:space="preserve">gdy Wykonawca naruszy </w:t>
      </w:r>
      <w:r w:rsidRPr="003D55C7">
        <w:rPr>
          <w:rFonts w:ascii="Verdana" w:hAnsi="Verdana" w:cs="TTE1768698t00"/>
          <w:sz w:val="20"/>
          <w:szCs w:val="20"/>
        </w:rPr>
        <w:t xml:space="preserve">§ 5 ust. 8 Umowy skutkujący </w:t>
      </w:r>
      <w:r w:rsidRPr="003D55C7">
        <w:rPr>
          <w:rFonts w:ascii="Verdana" w:hAnsi="Verdana" w:cs="TTE1771BD8t00"/>
          <w:sz w:val="20"/>
          <w:szCs w:val="20"/>
        </w:rPr>
        <w:t>niemożliwością złożenia przez Zamawiającego środków odwoławczych przewidzianych w kodeksie postępowania administracyjnego lub ustawie prawo o postępowaniu przed sądami administracyjnymi;</w:t>
      </w:r>
    </w:p>
    <w:p w14:paraId="64F8DB5E" w14:textId="77777777" w:rsidR="007B3BB0" w:rsidRPr="003D55C7" w:rsidRDefault="007B3BB0" w:rsidP="002D13C3">
      <w:pPr>
        <w:numPr>
          <w:ilvl w:val="0"/>
          <w:numId w:val="60"/>
        </w:numPr>
        <w:tabs>
          <w:tab w:val="clear" w:pos="1440"/>
          <w:tab w:val="num" w:pos="709"/>
        </w:tabs>
        <w:ind w:left="709" w:hanging="283"/>
        <w:jc w:val="both"/>
        <w:rPr>
          <w:rFonts w:ascii="Verdana" w:hAnsi="Verdana" w:cs="TTE1771BD8t00"/>
          <w:sz w:val="20"/>
          <w:szCs w:val="20"/>
        </w:rPr>
      </w:pPr>
      <w:r w:rsidRPr="003D55C7">
        <w:rPr>
          <w:rFonts w:ascii="Verdana" w:hAnsi="Verdana" w:cs="TTE1771BD8t00"/>
          <w:sz w:val="20"/>
          <w:szCs w:val="20"/>
        </w:rPr>
        <w:t>trzykrotnego nienależytego usunięcia przez Wykonawcę wad dotyczących tej samej części Umowy.</w:t>
      </w:r>
    </w:p>
    <w:p w14:paraId="3A047ED7" w14:textId="77777777" w:rsidR="007B3BB0" w:rsidRPr="003D55C7" w:rsidRDefault="007B3BB0" w:rsidP="002D13C3">
      <w:pPr>
        <w:numPr>
          <w:ilvl w:val="0"/>
          <w:numId w:val="30"/>
        </w:numPr>
        <w:tabs>
          <w:tab w:val="clear" w:pos="2340"/>
          <w:tab w:val="num" w:pos="360"/>
          <w:tab w:val="num" w:pos="1080"/>
        </w:tabs>
        <w:ind w:left="360"/>
        <w:jc w:val="both"/>
        <w:rPr>
          <w:rFonts w:ascii="Verdana" w:hAnsi="Verdana" w:cs="TTE1771BD8t00"/>
          <w:sz w:val="20"/>
          <w:szCs w:val="20"/>
        </w:rPr>
      </w:pPr>
      <w:r w:rsidRPr="003D55C7">
        <w:rPr>
          <w:rFonts w:ascii="Verdana" w:hAnsi="Verdana" w:cs="TTE1771BD8t00"/>
          <w:sz w:val="20"/>
          <w:szCs w:val="20"/>
        </w:rPr>
        <w:t>W przypadku odstąpienia od Umowy Wykonawcę oraz Zamawiającego obciążają następujące obowiązki szczegółowe:</w:t>
      </w:r>
    </w:p>
    <w:p w14:paraId="5982C1D7" w14:textId="77777777" w:rsidR="007B3BB0" w:rsidRPr="003D55C7" w:rsidRDefault="007B3BB0" w:rsidP="002D13C3">
      <w:pPr>
        <w:pStyle w:val="Akapitzlist"/>
        <w:numPr>
          <w:ilvl w:val="1"/>
          <w:numId w:val="61"/>
        </w:numPr>
        <w:spacing w:after="200" w:line="240" w:lineRule="auto"/>
        <w:ind w:left="709" w:hanging="283"/>
        <w:contextualSpacing/>
        <w:jc w:val="both"/>
        <w:rPr>
          <w:rFonts w:ascii="Verdana" w:hAnsi="Verdana" w:cs="TTE1771BD8t00"/>
          <w:sz w:val="20"/>
          <w:szCs w:val="20"/>
        </w:rPr>
      </w:pPr>
      <w:r w:rsidRPr="003D55C7">
        <w:rPr>
          <w:rFonts w:ascii="Verdana" w:hAnsi="Verdana" w:cs="TTE1771BD8t00"/>
          <w:sz w:val="20"/>
          <w:szCs w:val="20"/>
        </w:rPr>
        <w:t xml:space="preserve">Wykonawca w terminie 14 dni sporządzi zestawienie zawierające wykaz i określenie stopnia zaawansowania wykonania przedmiotu Umowy, o którym mowa w </w:t>
      </w:r>
      <w:r w:rsidRPr="003D55C7">
        <w:rPr>
          <w:rFonts w:ascii="Verdana" w:hAnsi="Verdana" w:cs="TTE1768698t00"/>
          <w:sz w:val="20"/>
          <w:szCs w:val="20"/>
        </w:rPr>
        <w:t xml:space="preserve">§ 1 ust. 1 </w:t>
      </w:r>
      <w:r w:rsidRPr="003D55C7">
        <w:rPr>
          <w:rFonts w:ascii="Verdana" w:hAnsi="Verdana" w:cs="TTE1771BD8t00"/>
          <w:sz w:val="20"/>
          <w:szCs w:val="20"/>
        </w:rPr>
        <w:t xml:space="preserve">wraz </w:t>
      </w:r>
      <w:r>
        <w:rPr>
          <w:rFonts w:ascii="Verdana" w:hAnsi="Verdana" w:cs="TTE1771BD8t00"/>
          <w:sz w:val="20"/>
          <w:szCs w:val="20"/>
        </w:rPr>
        <w:t xml:space="preserve">                            </w:t>
      </w:r>
      <w:r w:rsidRPr="003D55C7">
        <w:rPr>
          <w:rFonts w:ascii="Verdana" w:hAnsi="Verdana" w:cs="TTE1771BD8t00"/>
          <w:sz w:val="20"/>
          <w:szCs w:val="20"/>
        </w:rPr>
        <w:t>z zestawieniem wartości wykonanych badań</w:t>
      </w:r>
      <w:r>
        <w:rPr>
          <w:rFonts w:ascii="Verdana" w:hAnsi="Verdana" w:cs="TTE1771BD8t00"/>
          <w:sz w:val="20"/>
          <w:szCs w:val="20"/>
        </w:rPr>
        <w:t xml:space="preserve"> wykopaliskowych i ekshumacji, powtórnego pochówku i opracowania</w:t>
      </w:r>
      <w:r w:rsidRPr="003D55C7">
        <w:rPr>
          <w:rFonts w:ascii="Verdana" w:hAnsi="Verdana" w:cs="TTE1771BD8t00"/>
          <w:sz w:val="20"/>
          <w:szCs w:val="20"/>
        </w:rPr>
        <w:t xml:space="preserve"> wyników, zgodnie z wymaganiami, o których mowa w </w:t>
      </w:r>
      <w:r w:rsidRPr="003D55C7">
        <w:rPr>
          <w:rFonts w:ascii="Verdana" w:hAnsi="Verdana" w:cs="TTE1768698t00"/>
          <w:sz w:val="20"/>
          <w:szCs w:val="20"/>
        </w:rPr>
        <w:t>§ 1 ust. 2</w:t>
      </w:r>
      <w:r w:rsidRPr="003D55C7">
        <w:rPr>
          <w:rFonts w:ascii="Verdana" w:hAnsi="Verdana" w:cs="TTE1771BD8t00"/>
          <w:sz w:val="20"/>
          <w:szCs w:val="20"/>
        </w:rPr>
        <w:t xml:space="preserve"> według stanu na dzień odstąpienia i przedłoży je Zamawiającemu;</w:t>
      </w:r>
    </w:p>
    <w:p w14:paraId="085336BE" w14:textId="77777777" w:rsidR="007B3BB0" w:rsidRPr="003D55C7" w:rsidRDefault="007B3BB0" w:rsidP="002D13C3">
      <w:pPr>
        <w:pStyle w:val="Akapitzlist"/>
        <w:numPr>
          <w:ilvl w:val="1"/>
          <w:numId w:val="61"/>
        </w:numPr>
        <w:spacing w:after="200" w:line="240" w:lineRule="auto"/>
        <w:ind w:left="709" w:hanging="283"/>
        <w:contextualSpacing/>
        <w:jc w:val="both"/>
        <w:rPr>
          <w:rFonts w:ascii="Verdana" w:hAnsi="Verdana" w:cs="TTE1771BD8t00"/>
          <w:sz w:val="20"/>
          <w:szCs w:val="20"/>
        </w:rPr>
      </w:pPr>
      <w:r w:rsidRPr="003D55C7">
        <w:rPr>
          <w:rFonts w:ascii="Verdana" w:hAnsi="Verdana" w:cs="TTE1771BD8t00"/>
          <w:sz w:val="20"/>
          <w:szCs w:val="20"/>
        </w:rPr>
        <w:t>W terminie 30 dni od daty przedłożenia zestawienia, o którym mowa w pkt. a, Zamawiający dokona sprawdzenia zgodności zestawienia ze stanem faktycznym i sporządzi szczegółowy protokół z inwentaryzacji części przedmiotu Umowy wykonanego do dnia odstąpienia oraz ustali należne Wykonawcy wynagrodzenie za wykonane prace.</w:t>
      </w:r>
    </w:p>
    <w:p w14:paraId="7B67BE22" w14:textId="77777777" w:rsidR="007B3BB0" w:rsidRPr="003D55C7" w:rsidRDefault="007B3BB0" w:rsidP="002D13C3">
      <w:pPr>
        <w:numPr>
          <w:ilvl w:val="0"/>
          <w:numId w:val="30"/>
        </w:numPr>
        <w:tabs>
          <w:tab w:val="clear" w:pos="2340"/>
          <w:tab w:val="num" w:pos="360"/>
        </w:tabs>
        <w:ind w:left="360"/>
        <w:jc w:val="both"/>
        <w:rPr>
          <w:rFonts w:ascii="Verdana" w:hAnsi="Verdana" w:cs="TTE1771BD8t00"/>
          <w:sz w:val="20"/>
          <w:szCs w:val="20"/>
        </w:rPr>
      </w:pPr>
      <w:r w:rsidRPr="003D55C7">
        <w:rPr>
          <w:rFonts w:ascii="Verdana" w:hAnsi="Verdana" w:cs="TTE1771BD8t00"/>
          <w:sz w:val="20"/>
          <w:szCs w:val="20"/>
        </w:rPr>
        <w:t xml:space="preserve">W przypadku odstąpienia od Umowy, w ramach wynagrodzenia lub części wynagrodzenia, </w:t>
      </w:r>
      <w:r>
        <w:rPr>
          <w:rFonts w:ascii="Verdana" w:hAnsi="Verdana" w:cs="TTE1771BD8t00"/>
          <w:sz w:val="20"/>
          <w:szCs w:val="20"/>
        </w:rPr>
        <w:t xml:space="preserve">                  </w:t>
      </w:r>
      <w:r w:rsidRPr="003D55C7">
        <w:rPr>
          <w:rFonts w:ascii="Verdana" w:hAnsi="Verdana" w:cs="TTE1771BD8t00"/>
          <w:sz w:val="20"/>
          <w:szCs w:val="20"/>
        </w:rPr>
        <w:t xml:space="preserve">o którym mowa </w:t>
      </w:r>
      <w:r>
        <w:rPr>
          <w:rFonts w:ascii="Verdana" w:hAnsi="Verdana" w:cs="TTE1771BD8t00"/>
          <w:sz w:val="20"/>
          <w:szCs w:val="20"/>
        </w:rPr>
        <w:t>w § 2 Umowy, Zamawiający nabywa</w:t>
      </w:r>
      <w:r w:rsidRPr="003D55C7">
        <w:rPr>
          <w:rFonts w:ascii="Verdana" w:hAnsi="Verdana" w:cs="TTE1771BD8t00"/>
          <w:sz w:val="20"/>
          <w:szCs w:val="20"/>
        </w:rPr>
        <w:t xml:space="preserve"> prawa autorskie w zakresie określonym w § 11 do wszystkich utworów wytworzonych przez Wykonawcę w ramach realizacji przedmiotu Umowy do dnia odstąpienia od Umowy.</w:t>
      </w:r>
    </w:p>
    <w:p w14:paraId="55F61782" w14:textId="77777777" w:rsidR="007B3BB0" w:rsidRPr="003D55C7" w:rsidRDefault="007B3BB0" w:rsidP="002D13C3">
      <w:pPr>
        <w:numPr>
          <w:ilvl w:val="0"/>
          <w:numId w:val="30"/>
        </w:numPr>
        <w:tabs>
          <w:tab w:val="clear" w:pos="2340"/>
          <w:tab w:val="num" w:pos="360"/>
        </w:tabs>
        <w:ind w:left="360"/>
        <w:jc w:val="both"/>
        <w:rPr>
          <w:rFonts w:ascii="Verdana" w:hAnsi="Verdana" w:cs="TTE1771BD8t00"/>
          <w:sz w:val="20"/>
          <w:szCs w:val="20"/>
        </w:rPr>
      </w:pPr>
      <w:r w:rsidRPr="003D55C7">
        <w:rPr>
          <w:rFonts w:ascii="Verdana" w:hAnsi="Verdana" w:cs="TTE1771BD8t00"/>
          <w:sz w:val="20"/>
          <w:szCs w:val="20"/>
        </w:rPr>
        <w:t>Zamawiający jest uprawniony do wykonania uprawnień do odstąpienia od Umowy określonych w niniejszej Umowie w terminie 60 dni od chwili zaistnienia przesłanki uprawniającej do takiego odstąpienia.</w:t>
      </w:r>
    </w:p>
    <w:p w14:paraId="5CF0CB7D" w14:textId="77777777" w:rsidR="007B3BB0" w:rsidRPr="003D55C7" w:rsidRDefault="007B3BB0" w:rsidP="007B3BB0">
      <w:pPr>
        <w:ind w:left="360"/>
        <w:jc w:val="both"/>
        <w:rPr>
          <w:rFonts w:ascii="Verdana" w:hAnsi="Verdana" w:cs="TTE1771BD8t00"/>
          <w:sz w:val="20"/>
          <w:szCs w:val="20"/>
        </w:rPr>
      </w:pPr>
    </w:p>
    <w:p w14:paraId="1CBB5E84"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18</w:t>
      </w:r>
    </w:p>
    <w:p w14:paraId="5B25BB34"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Osoby do kontaktu</w:t>
      </w:r>
    </w:p>
    <w:p w14:paraId="518B9E25" w14:textId="77777777" w:rsidR="007B3BB0" w:rsidRPr="003D55C7" w:rsidRDefault="007B3BB0" w:rsidP="007B3BB0">
      <w:pPr>
        <w:jc w:val="center"/>
        <w:rPr>
          <w:rFonts w:ascii="Verdana" w:hAnsi="Verdana" w:cs="TTE1768698t00"/>
          <w:b/>
          <w:sz w:val="20"/>
          <w:szCs w:val="20"/>
        </w:rPr>
      </w:pPr>
    </w:p>
    <w:p w14:paraId="743ECCA0" w14:textId="77777777" w:rsidR="007B3BB0" w:rsidRPr="003D55C7" w:rsidRDefault="007B3BB0" w:rsidP="002D13C3">
      <w:pPr>
        <w:numPr>
          <w:ilvl w:val="0"/>
          <w:numId w:val="28"/>
        </w:numPr>
        <w:tabs>
          <w:tab w:val="clear" w:pos="2340"/>
          <w:tab w:val="num" w:pos="284"/>
        </w:tabs>
        <w:ind w:left="284" w:hanging="357"/>
        <w:jc w:val="both"/>
        <w:rPr>
          <w:rFonts w:ascii="Verdana" w:hAnsi="Verdana"/>
          <w:sz w:val="20"/>
          <w:szCs w:val="20"/>
        </w:rPr>
      </w:pPr>
      <w:r w:rsidRPr="003D55C7">
        <w:rPr>
          <w:rFonts w:ascii="Verdana" w:hAnsi="Verdana"/>
          <w:sz w:val="20"/>
          <w:szCs w:val="20"/>
        </w:rPr>
        <w:t xml:space="preserve">Do bieżącej współpracy w sprawach związanych z wykonywaniem Umowy upoważnieni są: </w:t>
      </w:r>
    </w:p>
    <w:p w14:paraId="283D1881" w14:textId="77777777" w:rsidR="007B3BB0" w:rsidRPr="003D55C7" w:rsidRDefault="007B3BB0" w:rsidP="002D13C3">
      <w:pPr>
        <w:numPr>
          <w:ilvl w:val="0"/>
          <w:numId w:val="62"/>
        </w:numPr>
        <w:tabs>
          <w:tab w:val="clear" w:pos="1440"/>
        </w:tabs>
        <w:ind w:left="709" w:hanging="283"/>
        <w:jc w:val="both"/>
        <w:rPr>
          <w:rFonts w:ascii="Verdana" w:hAnsi="Verdana"/>
          <w:sz w:val="20"/>
          <w:szCs w:val="20"/>
        </w:rPr>
      </w:pPr>
      <w:r w:rsidRPr="003D55C7">
        <w:rPr>
          <w:rFonts w:ascii="Verdana" w:hAnsi="Verdana"/>
          <w:sz w:val="20"/>
          <w:szCs w:val="20"/>
        </w:rPr>
        <w:t>ze strony Zamawiającego: Zbigniew Mroziński, tel. 22 209 23 13, Katarzyna Hryniewicka, tel. 22 209 23 14,</w:t>
      </w:r>
    </w:p>
    <w:p w14:paraId="4AE1C270" w14:textId="77777777" w:rsidR="007B3BB0" w:rsidRPr="003D55C7" w:rsidRDefault="007B3BB0" w:rsidP="002D13C3">
      <w:pPr>
        <w:numPr>
          <w:ilvl w:val="0"/>
          <w:numId w:val="62"/>
        </w:numPr>
        <w:tabs>
          <w:tab w:val="clear" w:pos="1440"/>
        </w:tabs>
        <w:ind w:left="709" w:hanging="283"/>
        <w:jc w:val="both"/>
        <w:rPr>
          <w:rFonts w:ascii="Verdana" w:hAnsi="Verdana"/>
          <w:sz w:val="20"/>
          <w:szCs w:val="20"/>
        </w:rPr>
      </w:pPr>
      <w:r w:rsidRPr="003D55C7">
        <w:rPr>
          <w:rFonts w:ascii="Verdana" w:hAnsi="Verdana"/>
          <w:sz w:val="20"/>
          <w:szCs w:val="20"/>
        </w:rPr>
        <w:t>ze strony Wykonawcy: ……………………………………………………………………..</w:t>
      </w:r>
    </w:p>
    <w:p w14:paraId="51ED17A8" w14:textId="77777777" w:rsidR="007B3BB0" w:rsidRPr="003D55C7" w:rsidRDefault="007B3BB0" w:rsidP="002D13C3">
      <w:pPr>
        <w:numPr>
          <w:ilvl w:val="0"/>
          <w:numId w:val="28"/>
        </w:numPr>
        <w:tabs>
          <w:tab w:val="clear" w:pos="2340"/>
          <w:tab w:val="num" w:pos="284"/>
        </w:tabs>
        <w:ind w:left="284" w:hanging="357"/>
        <w:jc w:val="both"/>
        <w:rPr>
          <w:rFonts w:ascii="Verdana" w:hAnsi="Verdana"/>
          <w:sz w:val="20"/>
          <w:szCs w:val="20"/>
        </w:rPr>
      </w:pPr>
      <w:r w:rsidRPr="003D55C7">
        <w:rPr>
          <w:rFonts w:ascii="Verdana" w:hAnsi="Verdana"/>
          <w:sz w:val="20"/>
          <w:szCs w:val="20"/>
        </w:rPr>
        <w:t>Zmiana osób wskazanych w ust. 1 następuje poprzez pisemne powiadomienie drugiej Strony, nie później niż 3 dni przed dokonaniem zmiany i nie stanowi zmiany treści Umowy.</w:t>
      </w:r>
    </w:p>
    <w:p w14:paraId="0FB16120" w14:textId="77777777" w:rsidR="007B3BB0" w:rsidRPr="003D55C7" w:rsidRDefault="007B3BB0" w:rsidP="007B3BB0">
      <w:pPr>
        <w:jc w:val="both"/>
        <w:rPr>
          <w:rFonts w:ascii="Verdana" w:hAnsi="Verdana"/>
          <w:sz w:val="20"/>
          <w:szCs w:val="20"/>
        </w:rPr>
      </w:pPr>
    </w:p>
    <w:p w14:paraId="22E7BAFB"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19</w:t>
      </w:r>
    </w:p>
    <w:p w14:paraId="2EFCE50F" w14:textId="77777777" w:rsidR="007B3BB0" w:rsidRPr="003D55C7" w:rsidRDefault="007B3BB0" w:rsidP="007B3BB0">
      <w:pPr>
        <w:jc w:val="center"/>
        <w:rPr>
          <w:rFonts w:ascii="Verdana" w:hAnsi="Verdana"/>
          <w:b/>
          <w:sz w:val="20"/>
          <w:szCs w:val="20"/>
        </w:rPr>
      </w:pPr>
      <w:r w:rsidRPr="003D55C7">
        <w:rPr>
          <w:rFonts w:ascii="Verdana" w:hAnsi="Verdana"/>
          <w:b/>
          <w:sz w:val="20"/>
          <w:szCs w:val="20"/>
        </w:rPr>
        <w:t>Powierzenie przetwarzania danych osobowych</w:t>
      </w:r>
    </w:p>
    <w:p w14:paraId="36EC3AEE" w14:textId="77777777" w:rsidR="007B3BB0" w:rsidRPr="003D55C7" w:rsidRDefault="007B3BB0" w:rsidP="007B3BB0">
      <w:pPr>
        <w:jc w:val="center"/>
        <w:rPr>
          <w:rFonts w:ascii="Verdana" w:hAnsi="Verdana"/>
          <w:b/>
          <w:sz w:val="20"/>
          <w:szCs w:val="20"/>
        </w:rPr>
      </w:pPr>
    </w:p>
    <w:p w14:paraId="1F9D8512"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 xml:space="preserve">Zamawiający jako administrator danych w rozumieniu art. 7 pkt 4 ustawy z dnia 29 sierpnia 1997 r. o ochronie danych </w:t>
      </w:r>
      <w:r w:rsidRPr="00A82F55">
        <w:rPr>
          <w:rFonts w:ascii="Verdana" w:hAnsi="Verdana"/>
          <w:sz w:val="20"/>
          <w:szCs w:val="20"/>
        </w:rPr>
        <w:t xml:space="preserve">osobowych (Dz. U. z 2016 r., poz. 922 ze. zm.) </w:t>
      </w:r>
      <w:r w:rsidRPr="00A82F55">
        <w:rPr>
          <w:rFonts w:ascii="Verdana" w:hAnsi="Verdana"/>
          <w:sz w:val="20"/>
          <w:szCs w:val="20"/>
        </w:rPr>
        <w:lastRenderedPageBreak/>
        <w:t>(dalej Ustawa)</w:t>
      </w:r>
      <w:r w:rsidRPr="003D55C7">
        <w:rPr>
          <w:rFonts w:ascii="Verdana" w:hAnsi="Verdana"/>
          <w:sz w:val="20"/>
          <w:szCs w:val="20"/>
        </w:rPr>
        <w:t xml:space="preserve">  powierza Wykonawcy przetwarzanie danych osobowych w trybie art. 31 Ustawy,</w:t>
      </w:r>
      <w:r>
        <w:rPr>
          <w:rFonts w:ascii="Verdana" w:hAnsi="Verdana"/>
          <w:sz w:val="20"/>
          <w:szCs w:val="20"/>
        </w:rPr>
        <w:t xml:space="preserve"> </w:t>
      </w:r>
      <w:r w:rsidRPr="003D55C7">
        <w:rPr>
          <w:rFonts w:ascii="Verdana" w:hAnsi="Verdana"/>
          <w:sz w:val="20"/>
          <w:szCs w:val="20"/>
        </w:rPr>
        <w:t>w zakresie niezbędnym do wykonania Umowy.</w:t>
      </w:r>
    </w:p>
    <w:p w14:paraId="7906B763"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 xml:space="preserve">Wykonawca zobowiązuje się do przetwarzania danych osobowych zgodnie z przepisami Ustawy i wyłącznie w celu realizacji Umowy. </w:t>
      </w:r>
    </w:p>
    <w:p w14:paraId="11B6457B"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Wykonawca może przetwarzać jedynie takie kategorie danych osobowych (zakres przetwarzania danych), które są niezbędne do realizacji Umowy.</w:t>
      </w:r>
    </w:p>
    <w:p w14:paraId="1894448C"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 xml:space="preserve">Niniejszym Zamawiający udziela Wykonawcy oraz personelowi Wykonawcy upoważnienia do przetwarzania danych osobowych w zakresie niezbędnym do realizacji Umowy. </w:t>
      </w:r>
    </w:p>
    <w:p w14:paraId="0B165F91"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Wykonawca nie może, bez pisemnej zgody Zamawiającego dokonywać dalszego powierzenia przetwarzania danych osobowych podmiotom trzecim (podpowiedzenie).                     Wykonawca za działania i zaniechania podmiotów trzecich, którym powierzył dalsze przetwarzanie danych osobowych odpowiada jak za własne.</w:t>
      </w:r>
    </w:p>
    <w:p w14:paraId="745CF3B2" w14:textId="77777777" w:rsidR="007B3BB0" w:rsidRPr="003D55C7" w:rsidRDefault="007B3BB0" w:rsidP="002D13C3">
      <w:pPr>
        <w:pStyle w:val="Akapitzlist"/>
        <w:numPr>
          <w:ilvl w:val="0"/>
          <w:numId w:val="38"/>
        </w:numPr>
        <w:tabs>
          <w:tab w:val="num" w:pos="426"/>
        </w:tabs>
        <w:spacing w:after="200" w:line="240" w:lineRule="auto"/>
        <w:ind w:left="426" w:hanging="426"/>
        <w:contextualSpacing/>
        <w:jc w:val="both"/>
        <w:rPr>
          <w:rFonts w:ascii="Verdana" w:hAnsi="Verdana"/>
          <w:sz w:val="20"/>
          <w:szCs w:val="20"/>
        </w:rPr>
      </w:pPr>
      <w:r w:rsidRPr="003D55C7">
        <w:rPr>
          <w:rFonts w:ascii="Verdana" w:hAnsi="Verdana"/>
          <w:sz w:val="20"/>
          <w:szCs w:val="20"/>
        </w:rPr>
        <w:t>Wykonawca zobowiązuje się trwale usunąć wszelkie powierzone dane osobowe w tym skutecznie usunąć je z nośników elektronicznych niezwłocznie po zaprzestaniu obowiązywania Umowy.</w:t>
      </w:r>
    </w:p>
    <w:p w14:paraId="2CFDF272" w14:textId="77777777" w:rsidR="007B3BB0" w:rsidRPr="003D55C7" w:rsidRDefault="007B3BB0" w:rsidP="002D13C3">
      <w:pPr>
        <w:pStyle w:val="Akapitzlist"/>
        <w:numPr>
          <w:ilvl w:val="0"/>
          <w:numId w:val="38"/>
        </w:numPr>
        <w:tabs>
          <w:tab w:val="num" w:pos="426"/>
        </w:tabs>
        <w:spacing w:line="240" w:lineRule="auto"/>
        <w:ind w:left="425" w:hanging="425"/>
        <w:contextualSpacing/>
        <w:jc w:val="both"/>
        <w:rPr>
          <w:rFonts w:ascii="Verdana" w:hAnsi="Verdana"/>
          <w:sz w:val="20"/>
          <w:szCs w:val="20"/>
        </w:rPr>
      </w:pPr>
      <w:r w:rsidRPr="003D55C7">
        <w:rPr>
          <w:rFonts w:ascii="Verdana" w:hAnsi="Verdana"/>
          <w:sz w:val="20"/>
          <w:szCs w:val="20"/>
        </w:rPr>
        <w:t>W przypadku naruszenia przez Wykonawcę przepisów Ustawy, w zakresie przetwarzania danych osobowych, w następstwie czego Zamawiający – jako administrator danych osobowych zostanie zobowiązany na podstawie prawomocnego orzeczenia sądu do wypłaty odszkodowania lub zostanie ukarany na podstawie przepisów Ustawy karą grzywny, Wykonawca zobowiązuje się pokryć w całości poniesione z tego tytułu przez Zamawiającego szkody.</w:t>
      </w:r>
    </w:p>
    <w:p w14:paraId="254ABFC8"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20</w:t>
      </w:r>
    </w:p>
    <w:p w14:paraId="3FAC1042"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Cesja wierzytelności</w:t>
      </w:r>
    </w:p>
    <w:p w14:paraId="46F87B15" w14:textId="77777777" w:rsidR="007B3BB0" w:rsidRPr="003D55C7" w:rsidRDefault="007B3BB0" w:rsidP="007B3BB0">
      <w:pPr>
        <w:jc w:val="center"/>
        <w:rPr>
          <w:rFonts w:ascii="Verdana" w:hAnsi="Verdana" w:cs="TTE1768698t00"/>
          <w:b/>
          <w:sz w:val="20"/>
          <w:szCs w:val="20"/>
        </w:rPr>
      </w:pPr>
    </w:p>
    <w:p w14:paraId="4596BCEE" w14:textId="77777777" w:rsidR="007B3BB0" w:rsidRPr="003D55C7" w:rsidRDefault="007B3BB0" w:rsidP="002D13C3">
      <w:pPr>
        <w:numPr>
          <w:ilvl w:val="0"/>
          <w:numId w:val="31"/>
        </w:numPr>
        <w:tabs>
          <w:tab w:val="clear" w:pos="720"/>
          <w:tab w:val="num" w:pos="360"/>
        </w:tabs>
        <w:ind w:left="360"/>
        <w:jc w:val="both"/>
        <w:rPr>
          <w:rFonts w:ascii="Verdana" w:hAnsi="Verdana" w:cs="TTE1771BD8t00"/>
          <w:sz w:val="20"/>
          <w:szCs w:val="20"/>
        </w:rPr>
      </w:pPr>
      <w:r w:rsidRPr="003D55C7">
        <w:rPr>
          <w:rFonts w:ascii="Verdana" w:hAnsi="Verdana" w:cs="TTE1768698t00"/>
          <w:sz w:val="20"/>
          <w:szCs w:val="20"/>
        </w:rPr>
        <w:t xml:space="preserve">Wykonawca </w:t>
      </w:r>
      <w:r w:rsidRPr="003D55C7">
        <w:rPr>
          <w:rFonts w:ascii="Verdana" w:hAnsi="Verdana" w:cs="TTE1771BD8t00"/>
          <w:sz w:val="20"/>
          <w:szCs w:val="20"/>
        </w:rPr>
        <w:t xml:space="preserve">nie może bez pisemnej zgody </w:t>
      </w:r>
      <w:r w:rsidRPr="003D55C7">
        <w:rPr>
          <w:rFonts w:ascii="Verdana" w:hAnsi="Verdana" w:cs="TTE1768698t00"/>
          <w:sz w:val="20"/>
          <w:szCs w:val="20"/>
        </w:rPr>
        <w:t xml:space="preserve">Zamawiającego </w:t>
      </w:r>
      <w:r w:rsidRPr="003D55C7">
        <w:rPr>
          <w:rFonts w:ascii="Verdana" w:hAnsi="Verdana" w:cs="TTE1771BD8t00"/>
          <w:sz w:val="20"/>
          <w:szCs w:val="20"/>
        </w:rPr>
        <w:t>przenieść wierzytelności wynikającej z Umowy na osobę trzecią.</w:t>
      </w:r>
    </w:p>
    <w:p w14:paraId="42DACA4E" w14:textId="77777777" w:rsidR="007B3BB0" w:rsidRDefault="007B3BB0" w:rsidP="002D13C3">
      <w:pPr>
        <w:numPr>
          <w:ilvl w:val="0"/>
          <w:numId w:val="31"/>
        </w:numPr>
        <w:tabs>
          <w:tab w:val="clear" w:pos="720"/>
          <w:tab w:val="num" w:pos="360"/>
        </w:tabs>
        <w:ind w:left="360"/>
        <w:jc w:val="both"/>
        <w:rPr>
          <w:rFonts w:ascii="Verdana" w:hAnsi="Verdana" w:cs="TTE1771BD8t00"/>
          <w:sz w:val="20"/>
          <w:szCs w:val="20"/>
        </w:rPr>
      </w:pPr>
      <w:r w:rsidRPr="003D55C7">
        <w:rPr>
          <w:rFonts w:ascii="Verdana" w:hAnsi="Verdana" w:cs="TTE1768698t00"/>
          <w:sz w:val="20"/>
          <w:szCs w:val="20"/>
        </w:rPr>
        <w:t xml:space="preserve">Zamawiający ma prawo przenieść wierzytelności </w:t>
      </w:r>
      <w:r w:rsidRPr="003D55C7">
        <w:rPr>
          <w:rFonts w:ascii="Verdana" w:hAnsi="Verdana" w:cs="TTE1771BD8t00"/>
          <w:sz w:val="20"/>
          <w:szCs w:val="20"/>
        </w:rPr>
        <w:t>wynikające z Umowy na osobę trzecią po pisemnym powiadomieniu Wykonawcy.</w:t>
      </w:r>
    </w:p>
    <w:p w14:paraId="5E8FF5FD" w14:textId="77777777" w:rsidR="007B3BB0" w:rsidRPr="003D55C7" w:rsidRDefault="007B3BB0" w:rsidP="002D13C3">
      <w:pPr>
        <w:numPr>
          <w:ilvl w:val="0"/>
          <w:numId w:val="31"/>
        </w:numPr>
        <w:tabs>
          <w:tab w:val="clear" w:pos="720"/>
          <w:tab w:val="num" w:pos="360"/>
        </w:tabs>
        <w:ind w:left="360"/>
        <w:jc w:val="both"/>
        <w:rPr>
          <w:rFonts w:ascii="Verdana" w:hAnsi="Verdana" w:cs="TTE1771BD8t00"/>
          <w:sz w:val="20"/>
          <w:szCs w:val="20"/>
        </w:rPr>
      </w:pPr>
      <w:r>
        <w:rPr>
          <w:rFonts w:ascii="Verdana" w:hAnsi="Verdana" w:cs="TTE1771BD8t00"/>
          <w:sz w:val="20"/>
          <w:szCs w:val="20"/>
        </w:rPr>
        <w:t>W przypadku gdy w roli Wykonawcy występuje konsorcjum, wniosek do Zamawiającego                     o wyrażenie zgody na czynność określoną w ust. 1 musi zostać złożony przez wszystkich członków konsorcjum.</w:t>
      </w:r>
    </w:p>
    <w:p w14:paraId="53DCDB14"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 21</w:t>
      </w:r>
    </w:p>
    <w:p w14:paraId="5ACD64E2" w14:textId="77777777" w:rsidR="007B3BB0" w:rsidRPr="003D55C7" w:rsidRDefault="007B3BB0" w:rsidP="007B3BB0">
      <w:pPr>
        <w:jc w:val="center"/>
        <w:rPr>
          <w:rFonts w:ascii="Verdana" w:hAnsi="Verdana" w:cs="TTE1768698t00"/>
          <w:b/>
          <w:sz w:val="20"/>
          <w:szCs w:val="20"/>
        </w:rPr>
      </w:pPr>
      <w:r w:rsidRPr="003D55C7">
        <w:rPr>
          <w:rFonts w:ascii="Verdana" w:hAnsi="Verdana" w:cs="TTE1768698t00"/>
          <w:b/>
          <w:sz w:val="20"/>
          <w:szCs w:val="20"/>
        </w:rPr>
        <w:t>Postanowienia końcowe</w:t>
      </w:r>
    </w:p>
    <w:p w14:paraId="14A40B0B" w14:textId="77777777" w:rsidR="007B3BB0" w:rsidRPr="003D55C7" w:rsidRDefault="007B3BB0" w:rsidP="007B3BB0">
      <w:pPr>
        <w:jc w:val="center"/>
        <w:rPr>
          <w:rFonts w:ascii="Verdana" w:hAnsi="Verdana" w:cs="TTE1768698t00"/>
          <w:b/>
          <w:sz w:val="20"/>
          <w:szCs w:val="20"/>
        </w:rPr>
      </w:pPr>
    </w:p>
    <w:p w14:paraId="74486FC6" w14:textId="77777777" w:rsidR="007B3BB0" w:rsidRPr="003D55C7" w:rsidRDefault="007B3BB0" w:rsidP="002D13C3">
      <w:pPr>
        <w:pStyle w:val="Lista"/>
        <w:numPr>
          <w:ilvl w:val="2"/>
          <w:numId w:val="19"/>
        </w:numPr>
        <w:tabs>
          <w:tab w:val="clear" w:pos="2160"/>
          <w:tab w:val="num" w:pos="360"/>
        </w:tabs>
        <w:ind w:left="360" w:right="-83"/>
        <w:jc w:val="both"/>
        <w:rPr>
          <w:rFonts w:ascii="Verdana" w:hAnsi="Verdana"/>
          <w:sz w:val="20"/>
        </w:rPr>
      </w:pPr>
      <w:r w:rsidRPr="003D55C7">
        <w:rPr>
          <w:rFonts w:ascii="Verdana" w:hAnsi="Verdana"/>
          <w:sz w:val="20"/>
        </w:rPr>
        <w:t xml:space="preserve">W sprawach nieuregulowanych niniejszą Umową stosuje się przepisy kodeksu cywilnego, ustawy o prawie autorskim </w:t>
      </w:r>
      <w:r>
        <w:rPr>
          <w:rFonts w:ascii="Verdana" w:hAnsi="Verdana"/>
          <w:sz w:val="20"/>
        </w:rPr>
        <w:t>i prawach pokrewnych, Prawa Zamówień Publicznych.</w:t>
      </w:r>
    </w:p>
    <w:p w14:paraId="19F4E369" w14:textId="77777777" w:rsidR="007B3BB0" w:rsidRPr="003D55C7" w:rsidRDefault="007B3BB0" w:rsidP="002D13C3">
      <w:pPr>
        <w:pStyle w:val="Tekstpodstawowy"/>
        <w:numPr>
          <w:ilvl w:val="0"/>
          <w:numId w:val="33"/>
        </w:numPr>
        <w:tabs>
          <w:tab w:val="clear" w:pos="540"/>
        </w:tabs>
        <w:ind w:left="426" w:right="-83" w:hanging="426"/>
        <w:jc w:val="both"/>
        <w:rPr>
          <w:rFonts w:ascii="Verdana" w:hAnsi="Verdana"/>
          <w:sz w:val="20"/>
        </w:rPr>
      </w:pPr>
      <w:r w:rsidRPr="003D55C7">
        <w:rPr>
          <w:rFonts w:ascii="Verdana" w:hAnsi="Verdana"/>
          <w:sz w:val="20"/>
        </w:rPr>
        <w:t xml:space="preserve">Strony przewidują możliwość dokonywania zmian w Umowie.  </w:t>
      </w:r>
    </w:p>
    <w:p w14:paraId="62C4FCF2" w14:textId="77777777" w:rsidR="007B3BB0" w:rsidRPr="003D55C7" w:rsidRDefault="007B3BB0" w:rsidP="002D13C3">
      <w:pPr>
        <w:pStyle w:val="Tekstpodstawowy"/>
        <w:numPr>
          <w:ilvl w:val="0"/>
          <w:numId w:val="33"/>
        </w:numPr>
        <w:tabs>
          <w:tab w:val="clear" w:pos="540"/>
          <w:tab w:val="num" w:pos="0"/>
          <w:tab w:val="num" w:pos="360"/>
        </w:tabs>
        <w:ind w:left="360" w:right="-83"/>
        <w:jc w:val="both"/>
        <w:rPr>
          <w:rFonts w:ascii="Verdana" w:hAnsi="Verdana"/>
          <w:sz w:val="20"/>
        </w:rPr>
      </w:pPr>
      <w:r w:rsidRPr="003D55C7">
        <w:rPr>
          <w:rFonts w:ascii="Verdana" w:hAnsi="Verdana"/>
          <w:sz w:val="20"/>
        </w:rPr>
        <w:t>Poza przypadkami określonymi w paragrafach poprzedzających, zmiany Umowy będą mogły nastąpić w następujących przypadkach:</w:t>
      </w:r>
    </w:p>
    <w:p w14:paraId="3A28CCE5" w14:textId="77777777" w:rsidR="007B3BB0" w:rsidRPr="003D55C7" w:rsidRDefault="007B3BB0" w:rsidP="002D13C3">
      <w:pPr>
        <w:numPr>
          <w:ilvl w:val="1"/>
          <w:numId w:val="63"/>
        </w:numPr>
        <w:tabs>
          <w:tab w:val="clear" w:pos="1440"/>
          <w:tab w:val="num" w:pos="709"/>
        </w:tabs>
        <w:autoSpaceDE w:val="0"/>
        <w:autoSpaceDN w:val="0"/>
        <w:adjustRightInd w:val="0"/>
        <w:ind w:left="709" w:right="-83" w:hanging="283"/>
        <w:jc w:val="both"/>
        <w:rPr>
          <w:rFonts w:ascii="Verdana" w:hAnsi="Verdana"/>
          <w:sz w:val="20"/>
          <w:szCs w:val="20"/>
        </w:rPr>
      </w:pPr>
      <w:r w:rsidRPr="003D55C7">
        <w:rPr>
          <w:rFonts w:ascii="Verdana" w:hAnsi="Verdana"/>
          <w:sz w:val="20"/>
          <w:szCs w:val="20"/>
        </w:rPr>
        <w:t>zaistnienia omyłki pisarskiej lub rachunkowej;</w:t>
      </w:r>
    </w:p>
    <w:p w14:paraId="4A494622" w14:textId="77777777" w:rsidR="007B3BB0" w:rsidRPr="003D55C7" w:rsidRDefault="007B3BB0" w:rsidP="002D13C3">
      <w:pPr>
        <w:numPr>
          <w:ilvl w:val="1"/>
          <w:numId w:val="63"/>
        </w:numPr>
        <w:tabs>
          <w:tab w:val="clear" w:pos="1440"/>
          <w:tab w:val="num" w:pos="709"/>
        </w:tabs>
        <w:autoSpaceDE w:val="0"/>
        <w:autoSpaceDN w:val="0"/>
        <w:adjustRightInd w:val="0"/>
        <w:ind w:left="709" w:right="-83" w:hanging="283"/>
        <w:jc w:val="both"/>
        <w:rPr>
          <w:rFonts w:ascii="Verdana" w:hAnsi="Verdana"/>
          <w:sz w:val="20"/>
          <w:szCs w:val="20"/>
        </w:rPr>
      </w:pPr>
      <w:r w:rsidRPr="003D55C7">
        <w:rPr>
          <w:rFonts w:ascii="Verdana" w:hAnsi="Verdana"/>
          <w:sz w:val="20"/>
          <w:szCs w:val="20"/>
        </w:rPr>
        <w:t>zaistnienia, po zawarciu Umowy, przypadku siły wyższej, przez którą, na potrzeby niniejszego warunku rozumieć należy zdarzenie zewnętrzne wobec łączącej Strony więzi prawnej:</w:t>
      </w:r>
    </w:p>
    <w:p w14:paraId="78145120" w14:textId="77777777" w:rsidR="007B3BB0" w:rsidRPr="003D55C7" w:rsidRDefault="007B3BB0" w:rsidP="002D13C3">
      <w:pPr>
        <w:numPr>
          <w:ilvl w:val="2"/>
          <w:numId w:val="64"/>
        </w:numPr>
        <w:tabs>
          <w:tab w:val="clear" w:pos="2340"/>
          <w:tab w:val="num" w:pos="993"/>
        </w:tabs>
        <w:autoSpaceDE w:val="0"/>
        <w:autoSpaceDN w:val="0"/>
        <w:adjustRightInd w:val="0"/>
        <w:ind w:left="993" w:right="-83" w:hanging="284"/>
        <w:jc w:val="both"/>
        <w:rPr>
          <w:rFonts w:ascii="Verdana" w:hAnsi="Verdana"/>
          <w:sz w:val="20"/>
          <w:szCs w:val="20"/>
        </w:rPr>
      </w:pPr>
      <w:r w:rsidRPr="003D55C7">
        <w:rPr>
          <w:rFonts w:ascii="Verdana" w:hAnsi="Verdana"/>
          <w:sz w:val="20"/>
          <w:szCs w:val="20"/>
        </w:rPr>
        <w:t>o charakterze niezależnym od Stron,</w:t>
      </w:r>
    </w:p>
    <w:p w14:paraId="3E794378" w14:textId="77777777" w:rsidR="007B3BB0" w:rsidRPr="003D55C7" w:rsidRDefault="007B3BB0" w:rsidP="002D13C3">
      <w:pPr>
        <w:numPr>
          <w:ilvl w:val="2"/>
          <w:numId w:val="64"/>
        </w:numPr>
        <w:tabs>
          <w:tab w:val="clear" w:pos="2340"/>
          <w:tab w:val="num" w:pos="720"/>
          <w:tab w:val="num" w:pos="993"/>
        </w:tabs>
        <w:autoSpaceDE w:val="0"/>
        <w:autoSpaceDN w:val="0"/>
        <w:adjustRightInd w:val="0"/>
        <w:ind w:left="993" w:right="-83" w:hanging="284"/>
        <w:jc w:val="both"/>
        <w:rPr>
          <w:rFonts w:ascii="Verdana" w:hAnsi="Verdana"/>
          <w:sz w:val="20"/>
          <w:szCs w:val="20"/>
        </w:rPr>
      </w:pPr>
      <w:r w:rsidRPr="003D55C7">
        <w:rPr>
          <w:rFonts w:ascii="Verdana" w:hAnsi="Verdana"/>
          <w:sz w:val="20"/>
          <w:szCs w:val="20"/>
        </w:rPr>
        <w:t>którego Strony nie mogły przewidzieć przed zawarciem Umowy,</w:t>
      </w:r>
    </w:p>
    <w:p w14:paraId="4D1E1C66" w14:textId="77777777" w:rsidR="007B3BB0" w:rsidRPr="003D55C7" w:rsidRDefault="007B3BB0" w:rsidP="002D13C3">
      <w:pPr>
        <w:numPr>
          <w:ilvl w:val="2"/>
          <w:numId w:val="64"/>
        </w:numPr>
        <w:tabs>
          <w:tab w:val="clear" w:pos="2340"/>
          <w:tab w:val="num" w:pos="993"/>
        </w:tabs>
        <w:autoSpaceDE w:val="0"/>
        <w:autoSpaceDN w:val="0"/>
        <w:adjustRightInd w:val="0"/>
        <w:ind w:left="993" w:right="-83" w:hanging="284"/>
        <w:jc w:val="both"/>
        <w:rPr>
          <w:rFonts w:ascii="Verdana" w:hAnsi="Verdana"/>
          <w:sz w:val="20"/>
          <w:szCs w:val="20"/>
        </w:rPr>
      </w:pPr>
      <w:r w:rsidRPr="003D55C7">
        <w:rPr>
          <w:rFonts w:ascii="Verdana" w:hAnsi="Verdana"/>
          <w:sz w:val="20"/>
          <w:szCs w:val="20"/>
        </w:rPr>
        <w:t>którego nie można uniknąć ani któremu Strony nie mogły zapobiec przy zachowaniu należytej staranności,</w:t>
      </w:r>
    </w:p>
    <w:p w14:paraId="17344BAD" w14:textId="77777777" w:rsidR="007B3BB0" w:rsidRPr="003D55C7" w:rsidRDefault="007B3BB0" w:rsidP="002D13C3">
      <w:pPr>
        <w:numPr>
          <w:ilvl w:val="2"/>
          <w:numId w:val="64"/>
        </w:numPr>
        <w:tabs>
          <w:tab w:val="clear" w:pos="2340"/>
          <w:tab w:val="num" w:pos="720"/>
          <w:tab w:val="num" w:pos="993"/>
        </w:tabs>
        <w:autoSpaceDE w:val="0"/>
        <w:autoSpaceDN w:val="0"/>
        <w:adjustRightInd w:val="0"/>
        <w:ind w:left="993" w:right="-83" w:hanging="284"/>
        <w:jc w:val="both"/>
        <w:rPr>
          <w:rFonts w:ascii="Verdana" w:hAnsi="Verdana"/>
          <w:sz w:val="20"/>
          <w:szCs w:val="20"/>
        </w:rPr>
      </w:pPr>
      <w:r w:rsidRPr="003D55C7">
        <w:rPr>
          <w:rFonts w:ascii="Verdana" w:hAnsi="Verdana"/>
          <w:sz w:val="20"/>
          <w:szCs w:val="20"/>
        </w:rPr>
        <w:t>której nie można przypisać drugiej Stronie;</w:t>
      </w:r>
    </w:p>
    <w:p w14:paraId="4C47DE6D" w14:textId="77777777" w:rsidR="007B3BB0" w:rsidRPr="003D55C7" w:rsidRDefault="007B3BB0" w:rsidP="007B3BB0">
      <w:pPr>
        <w:tabs>
          <w:tab w:val="num" w:pos="360"/>
        </w:tabs>
        <w:autoSpaceDE w:val="0"/>
        <w:autoSpaceDN w:val="0"/>
        <w:adjustRightInd w:val="0"/>
        <w:ind w:left="360" w:right="-83"/>
        <w:jc w:val="both"/>
        <w:rPr>
          <w:rFonts w:ascii="Verdana" w:hAnsi="Verdana"/>
          <w:sz w:val="20"/>
          <w:szCs w:val="20"/>
        </w:rPr>
      </w:pPr>
      <w:r w:rsidRPr="003D55C7">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14:paraId="7C2CC65F" w14:textId="77777777" w:rsidR="007B3BB0" w:rsidRPr="003D55C7" w:rsidRDefault="007B3BB0" w:rsidP="002D13C3">
      <w:pPr>
        <w:pStyle w:val="Akapitzlist"/>
        <w:numPr>
          <w:ilvl w:val="1"/>
          <w:numId w:val="63"/>
        </w:numPr>
        <w:tabs>
          <w:tab w:val="clear" w:pos="1440"/>
          <w:tab w:val="num" w:pos="709"/>
        </w:tabs>
        <w:autoSpaceDE w:val="0"/>
        <w:autoSpaceDN w:val="0"/>
        <w:adjustRightInd w:val="0"/>
        <w:spacing w:after="200" w:line="240" w:lineRule="auto"/>
        <w:ind w:left="709" w:right="-83" w:hanging="283"/>
        <w:contextualSpacing/>
        <w:jc w:val="both"/>
        <w:rPr>
          <w:rFonts w:ascii="Verdana" w:hAnsi="Verdana"/>
          <w:sz w:val="20"/>
          <w:szCs w:val="20"/>
        </w:rPr>
      </w:pPr>
      <w:r w:rsidRPr="003D55C7">
        <w:rPr>
          <w:rFonts w:ascii="Verdana" w:hAnsi="Verdana"/>
          <w:sz w:val="20"/>
          <w:szCs w:val="20"/>
        </w:rPr>
        <w:t>zmiany powszechnie obowiązujących przepisów prawa w zakresie mającym wpływ na realizację przedmiotu zamówienia lub świadczenia Stron;</w:t>
      </w:r>
    </w:p>
    <w:p w14:paraId="5CC3355A" w14:textId="77777777" w:rsidR="007B3BB0" w:rsidRPr="003D55C7" w:rsidRDefault="007B3BB0" w:rsidP="002D13C3">
      <w:pPr>
        <w:pStyle w:val="Akapitzlist"/>
        <w:numPr>
          <w:ilvl w:val="1"/>
          <w:numId w:val="63"/>
        </w:numPr>
        <w:tabs>
          <w:tab w:val="clear" w:pos="1440"/>
          <w:tab w:val="num" w:pos="709"/>
        </w:tabs>
        <w:autoSpaceDE w:val="0"/>
        <w:autoSpaceDN w:val="0"/>
        <w:adjustRightInd w:val="0"/>
        <w:spacing w:after="200" w:line="240" w:lineRule="auto"/>
        <w:ind w:left="709" w:right="-83" w:hanging="283"/>
        <w:contextualSpacing/>
        <w:jc w:val="both"/>
        <w:rPr>
          <w:rFonts w:ascii="Verdana" w:hAnsi="Verdana"/>
          <w:sz w:val="20"/>
          <w:szCs w:val="20"/>
        </w:rPr>
      </w:pPr>
      <w:r w:rsidRPr="003D55C7">
        <w:rPr>
          <w:rFonts w:ascii="Verdana" w:hAnsi="Verdana"/>
          <w:sz w:val="20"/>
          <w:szCs w:val="20"/>
        </w:rPr>
        <w:t xml:space="preserve">powstania rozbieżności lub niejasności w rozumieniu pojęć użytych w Umowie, których nie będzie można usunąć w inny sposób, a zmiana będzie umożliwiać </w:t>
      </w:r>
      <w:r w:rsidRPr="003D55C7">
        <w:rPr>
          <w:rFonts w:ascii="Verdana" w:hAnsi="Verdana"/>
          <w:sz w:val="20"/>
          <w:szCs w:val="20"/>
        </w:rPr>
        <w:lastRenderedPageBreak/>
        <w:t xml:space="preserve">usunięcie rozbieżności </w:t>
      </w:r>
      <w:r>
        <w:rPr>
          <w:rFonts w:ascii="Verdana" w:hAnsi="Verdana"/>
          <w:sz w:val="20"/>
          <w:szCs w:val="20"/>
        </w:rPr>
        <w:t xml:space="preserve">                </w:t>
      </w:r>
      <w:r w:rsidRPr="003D55C7">
        <w:rPr>
          <w:rFonts w:ascii="Verdana" w:hAnsi="Verdana"/>
          <w:sz w:val="20"/>
          <w:szCs w:val="20"/>
        </w:rPr>
        <w:t>i doprecyzowanie Umowy w celu jednoznacznej interpretacji jej zapisów przez Strony.</w:t>
      </w:r>
    </w:p>
    <w:p w14:paraId="47E2ADDD" w14:textId="77777777" w:rsidR="007B3BB0" w:rsidRPr="003D55C7" w:rsidRDefault="007B3BB0" w:rsidP="002D13C3">
      <w:pPr>
        <w:pStyle w:val="Tekstpodstawowy"/>
        <w:numPr>
          <w:ilvl w:val="0"/>
          <w:numId w:val="33"/>
        </w:numPr>
        <w:tabs>
          <w:tab w:val="clear" w:pos="540"/>
          <w:tab w:val="num" w:pos="0"/>
          <w:tab w:val="num" w:pos="360"/>
        </w:tabs>
        <w:ind w:left="360" w:right="-83"/>
        <w:jc w:val="both"/>
        <w:rPr>
          <w:rFonts w:ascii="Verdana" w:hAnsi="Verdana"/>
          <w:sz w:val="20"/>
        </w:rPr>
      </w:pPr>
      <w:r w:rsidRPr="003D55C7">
        <w:rPr>
          <w:rFonts w:ascii="Verdana" w:hAnsi="Verdana"/>
          <w:sz w:val="20"/>
        </w:rPr>
        <w:t xml:space="preserve">Zmiany Umowy będą mogły dotyczyć postanowień, kształtujących treści stosunku prawnego nawiązywanego Umową, na które dana, zindywidualizowana przyczyna, określona powyżej </w:t>
      </w:r>
      <w:r>
        <w:rPr>
          <w:rFonts w:ascii="Verdana" w:hAnsi="Verdana"/>
          <w:sz w:val="20"/>
        </w:rPr>
        <w:t xml:space="preserve">               </w:t>
      </w:r>
      <w:r w:rsidRPr="003D55C7">
        <w:rPr>
          <w:rFonts w:ascii="Verdana" w:hAnsi="Verdana"/>
          <w:sz w:val="20"/>
        </w:rPr>
        <w:t>w ust. 3 powyżej wywarła wpływ.</w:t>
      </w:r>
    </w:p>
    <w:p w14:paraId="5E34CDE7" w14:textId="77777777" w:rsidR="007B3BB0" w:rsidRPr="003D55C7" w:rsidRDefault="007B3BB0" w:rsidP="002D13C3">
      <w:pPr>
        <w:numPr>
          <w:ilvl w:val="0"/>
          <w:numId w:val="34"/>
        </w:numPr>
        <w:tabs>
          <w:tab w:val="clear" w:pos="540"/>
        </w:tabs>
        <w:ind w:left="426" w:hanging="426"/>
        <w:jc w:val="both"/>
        <w:rPr>
          <w:rFonts w:ascii="Verdana" w:hAnsi="Verdana" w:cs="TTE1771BD8t00"/>
          <w:sz w:val="20"/>
          <w:szCs w:val="20"/>
        </w:rPr>
      </w:pPr>
      <w:r w:rsidRPr="003D55C7">
        <w:rPr>
          <w:rFonts w:ascii="Verdana" w:hAnsi="Verdana" w:cs="TTE1771BD8t00"/>
          <w:sz w:val="20"/>
          <w:szCs w:val="20"/>
        </w:rPr>
        <w:t>Wszelkie zmiany niniejszej Umowy wymagają formy pisemnej, w postaci Aneksu do Umowy, pod rygorem nieważności, chyba że Umowa przewiduje inaczej.</w:t>
      </w:r>
    </w:p>
    <w:p w14:paraId="2ACBEFDC" w14:textId="77777777" w:rsidR="007B3BB0" w:rsidRPr="003D55C7" w:rsidRDefault="007B3BB0" w:rsidP="002D13C3">
      <w:pPr>
        <w:numPr>
          <w:ilvl w:val="0"/>
          <w:numId w:val="34"/>
        </w:numPr>
        <w:tabs>
          <w:tab w:val="clear" w:pos="540"/>
          <w:tab w:val="num" w:pos="360"/>
        </w:tabs>
        <w:ind w:left="360"/>
        <w:jc w:val="both"/>
        <w:rPr>
          <w:rFonts w:ascii="Verdana" w:hAnsi="Verdana" w:cs="TTE1771BD8t00"/>
          <w:sz w:val="20"/>
          <w:szCs w:val="20"/>
        </w:rPr>
      </w:pPr>
      <w:r w:rsidRPr="003D55C7">
        <w:rPr>
          <w:rFonts w:ascii="Verdana" w:hAnsi="Verdana" w:cs="TTE1771BD8t00"/>
          <w:sz w:val="20"/>
          <w:szCs w:val="20"/>
        </w:rPr>
        <w:t>Strony ustalają następujące adresy do doręczeń:</w:t>
      </w:r>
    </w:p>
    <w:p w14:paraId="6CBD95B3" w14:textId="77777777" w:rsidR="007B3BB0" w:rsidRPr="003D55C7" w:rsidRDefault="007B3BB0" w:rsidP="002D13C3">
      <w:pPr>
        <w:numPr>
          <w:ilvl w:val="0"/>
          <w:numId w:val="65"/>
        </w:numPr>
        <w:tabs>
          <w:tab w:val="clear" w:pos="1080"/>
          <w:tab w:val="num" w:pos="709"/>
        </w:tabs>
        <w:ind w:left="709" w:hanging="283"/>
        <w:jc w:val="both"/>
        <w:rPr>
          <w:rFonts w:ascii="Verdana" w:hAnsi="Verdana" w:cs="TTE1771BD8t00"/>
          <w:sz w:val="20"/>
          <w:szCs w:val="20"/>
        </w:rPr>
      </w:pPr>
      <w:r w:rsidRPr="003D55C7">
        <w:rPr>
          <w:rFonts w:ascii="Verdana" w:hAnsi="Verdana" w:cs="TTE1771BD8t00"/>
          <w:sz w:val="20"/>
          <w:szCs w:val="20"/>
        </w:rPr>
        <w:t xml:space="preserve">dla Zamawiającego: </w:t>
      </w:r>
      <w:r w:rsidRPr="003D55C7">
        <w:rPr>
          <w:rFonts w:ascii="Verdana" w:hAnsi="Verdana"/>
          <w:sz w:val="20"/>
          <w:szCs w:val="20"/>
        </w:rPr>
        <w:t>Generalna Dyrekcja Dróg Krajowych i Autostrad Oddział w Warszawie, ul. Mińska 25, 03-808 Warszawa</w:t>
      </w:r>
    </w:p>
    <w:p w14:paraId="4024D882" w14:textId="77777777" w:rsidR="007B3BB0" w:rsidRPr="003D55C7" w:rsidRDefault="007B3BB0" w:rsidP="002D13C3">
      <w:pPr>
        <w:numPr>
          <w:ilvl w:val="0"/>
          <w:numId w:val="65"/>
        </w:numPr>
        <w:tabs>
          <w:tab w:val="clear" w:pos="1080"/>
          <w:tab w:val="num" w:pos="709"/>
        </w:tabs>
        <w:ind w:left="709" w:hanging="283"/>
        <w:jc w:val="both"/>
        <w:rPr>
          <w:rFonts w:ascii="Verdana" w:hAnsi="Verdana" w:cs="TTE1771BD8t00"/>
          <w:sz w:val="20"/>
          <w:szCs w:val="20"/>
        </w:rPr>
      </w:pPr>
      <w:r w:rsidRPr="003D55C7">
        <w:rPr>
          <w:rFonts w:ascii="Verdana" w:hAnsi="Verdana" w:cs="TTE1771BD8t00"/>
          <w:sz w:val="20"/>
          <w:szCs w:val="20"/>
        </w:rPr>
        <w:t>dla Wykonawcy: ……………………………………………………………………………………………………………………….</w:t>
      </w:r>
    </w:p>
    <w:p w14:paraId="6092BD07" w14:textId="77777777" w:rsidR="007B3BB0" w:rsidRPr="003D55C7" w:rsidRDefault="007B3BB0" w:rsidP="002D13C3">
      <w:pPr>
        <w:numPr>
          <w:ilvl w:val="0"/>
          <w:numId w:val="34"/>
        </w:numPr>
        <w:tabs>
          <w:tab w:val="clear" w:pos="540"/>
          <w:tab w:val="num" w:pos="360"/>
        </w:tabs>
        <w:ind w:left="360"/>
        <w:jc w:val="both"/>
        <w:rPr>
          <w:rFonts w:ascii="Verdana" w:hAnsi="Verdana" w:cs="TTE1771BD8t00"/>
          <w:sz w:val="20"/>
          <w:szCs w:val="20"/>
        </w:rPr>
      </w:pPr>
      <w:r w:rsidRPr="003D55C7">
        <w:rPr>
          <w:rFonts w:ascii="Verdana" w:hAnsi="Verdana"/>
          <w:snapToGrid w:val="0"/>
          <w:sz w:val="20"/>
          <w:szCs w:val="20"/>
        </w:rPr>
        <w:t xml:space="preserve">W okresie trwania Umowy, a następnie w ciągu 5 lat po jej ukończeniu, po otrzymaniu zawiadomienia z wyprzedzeniem 7-dniowym, </w:t>
      </w:r>
      <w:r w:rsidRPr="003D55C7">
        <w:rPr>
          <w:rFonts w:ascii="Verdana" w:hAnsi="Verdana" w:cs="TTE1771BD8t00"/>
          <w:sz w:val="20"/>
          <w:szCs w:val="20"/>
        </w:rPr>
        <w:t>Wykonawca</w:t>
      </w:r>
      <w:r w:rsidRPr="003D55C7">
        <w:rPr>
          <w:rFonts w:ascii="Verdana" w:hAnsi="Verdana"/>
          <w:snapToGrid w:val="0"/>
          <w:sz w:val="20"/>
          <w:szCs w:val="20"/>
        </w:rPr>
        <w:t xml:space="preserve"> zobowiązuje się zapewnić Zamawiającemu lub upoważnionemu przez niego przedstawicielowi nieograniczony dostęp do wszelkich danych i dokumentów potrzebnych do kontroli realizacji Umowy.</w:t>
      </w:r>
    </w:p>
    <w:p w14:paraId="786AB285" w14:textId="77777777" w:rsidR="007B3BB0" w:rsidRPr="003D55C7" w:rsidRDefault="007B3BB0" w:rsidP="002D13C3">
      <w:pPr>
        <w:numPr>
          <w:ilvl w:val="0"/>
          <w:numId w:val="34"/>
        </w:numPr>
        <w:tabs>
          <w:tab w:val="clear" w:pos="540"/>
          <w:tab w:val="num" w:pos="360"/>
        </w:tabs>
        <w:ind w:left="360"/>
        <w:jc w:val="both"/>
        <w:rPr>
          <w:rFonts w:ascii="Verdana" w:hAnsi="Verdana" w:cs="TTE1771BD8t00"/>
          <w:sz w:val="20"/>
          <w:szCs w:val="20"/>
        </w:rPr>
      </w:pPr>
      <w:r w:rsidRPr="003D55C7">
        <w:rPr>
          <w:rFonts w:ascii="Verdana" w:hAnsi="Verdana" w:cs="TTE1771BD8t00"/>
          <w:sz w:val="20"/>
          <w:szCs w:val="20"/>
        </w:rPr>
        <w:t xml:space="preserve">Wszelkie spory mogące wyniknąć w związku z realizacją niniejszej Umowy będą rozstrzygane przez sąd powszechny właściwy dla siedziby </w:t>
      </w:r>
      <w:r w:rsidRPr="003D55C7">
        <w:rPr>
          <w:rFonts w:ascii="Verdana" w:hAnsi="Verdana" w:cs="TTE1768698t00"/>
          <w:sz w:val="20"/>
          <w:szCs w:val="20"/>
        </w:rPr>
        <w:t>Zamawiającego</w:t>
      </w:r>
      <w:r w:rsidRPr="003D55C7">
        <w:rPr>
          <w:rFonts w:ascii="Verdana" w:hAnsi="Verdana" w:cs="TTE1771BD8t00"/>
          <w:sz w:val="20"/>
          <w:szCs w:val="20"/>
        </w:rPr>
        <w:t xml:space="preserve"> (właściwość miejscowa Oddziału GDDKiA).</w:t>
      </w:r>
    </w:p>
    <w:p w14:paraId="304F979F" w14:textId="77777777" w:rsidR="007B3BB0" w:rsidRPr="003D55C7" w:rsidRDefault="007B3BB0" w:rsidP="002D13C3">
      <w:pPr>
        <w:numPr>
          <w:ilvl w:val="0"/>
          <w:numId w:val="34"/>
        </w:numPr>
        <w:tabs>
          <w:tab w:val="clear" w:pos="540"/>
          <w:tab w:val="num" w:pos="360"/>
        </w:tabs>
        <w:ind w:left="360"/>
        <w:jc w:val="both"/>
        <w:rPr>
          <w:rFonts w:ascii="Verdana" w:hAnsi="Verdana" w:cs="TTE1771BD8t00"/>
          <w:sz w:val="20"/>
          <w:szCs w:val="20"/>
        </w:rPr>
      </w:pPr>
      <w:r w:rsidRPr="003D55C7">
        <w:rPr>
          <w:rFonts w:ascii="Verdana" w:hAnsi="Verdana" w:cs="TTE1771BD8t00"/>
          <w:sz w:val="20"/>
          <w:szCs w:val="20"/>
        </w:rPr>
        <w:t xml:space="preserve">Umowę niniejszą sporządzono w </w:t>
      </w:r>
      <w:r w:rsidRPr="003D55C7">
        <w:rPr>
          <w:rFonts w:ascii="Verdana" w:hAnsi="Verdana" w:cs="TTE1768698t00"/>
          <w:sz w:val="20"/>
          <w:szCs w:val="20"/>
        </w:rPr>
        <w:t xml:space="preserve">3 </w:t>
      </w:r>
      <w:r w:rsidRPr="003D55C7">
        <w:rPr>
          <w:rFonts w:ascii="Verdana" w:hAnsi="Verdana" w:cs="TTE1771BD8t00"/>
          <w:sz w:val="20"/>
          <w:szCs w:val="20"/>
        </w:rPr>
        <w:t xml:space="preserve">jednobrzmiących egzemplarzach, </w:t>
      </w:r>
      <w:r w:rsidRPr="003D55C7">
        <w:rPr>
          <w:rFonts w:ascii="Verdana" w:hAnsi="Verdana" w:cs="TTE1768698t00"/>
          <w:sz w:val="20"/>
          <w:szCs w:val="20"/>
        </w:rPr>
        <w:t xml:space="preserve">2 </w:t>
      </w:r>
      <w:r w:rsidRPr="003D55C7">
        <w:rPr>
          <w:rFonts w:ascii="Verdana" w:hAnsi="Verdana" w:cs="TTE1771BD8t00"/>
          <w:sz w:val="20"/>
          <w:szCs w:val="20"/>
        </w:rPr>
        <w:t xml:space="preserve">egzemplarze dla </w:t>
      </w:r>
      <w:r w:rsidRPr="003D55C7">
        <w:rPr>
          <w:rFonts w:ascii="Verdana" w:hAnsi="Verdana" w:cs="TTE1768698t00"/>
          <w:sz w:val="20"/>
          <w:szCs w:val="20"/>
        </w:rPr>
        <w:t xml:space="preserve">Zamawiającego </w:t>
      </w:r>
      <w:r w:rsidRPr="003D55C7">
        <w:rPr>
          <w:rFonts w:ascii="Verdana" w:hAnsi="Verdana" w:cs="TTE1771BD8t00"/>
          <w:sz w:val="20"/>
          <w:szCs w:val="20"/>
        </w:rPr>
        <w:t xml:space="preserve">i </w:t>
      </w:r>
      <w:r w:rsidRPr="003D55C7">
        <w:rPr>
          <w:rFonts w:ascii="Verdana" w:hAnsi="Verdana" w:cs="TTE1768698t00"/>
          <w:sz w:val="20"/>
          <w:szCs w:val="20"/>
        </w:rPr>
        <w:t xml:space="preserve">jeden </w:t>
      </w:r>
      <w:r w:rsidRPr="003D55C7">
        <w:rPr>
          <w:rFonts w:ascii="Verdana" w:hAnsi="Verdana" w:cs="TTE1771BD8t00"/>
          <w:sz w:val="20"/>
          <w:szCs w:val="20"/>
        </w:rPr>
        <w:t xml:space="preserve">dla </w:t>
      </w:r>
      <w:r w:rsidRPr="003D55C7">
        <w:rPr>
          <w:rFonts w:ascii="Verdana" w:hAnsi="Verdana" w:cs="TTE1768698t00"/>
          <w:sz w:val="20"/>
          <w:szCs w:val="20"/>
        </w:rPr>
        <w:t>Wykonawcy</w:t>
      </w:r>
      <w:r w:rsidRPr="003D55C7">
        <w:rPr>
          <w:rFonts w:ascii="Verdana" w:hAnsi="Verdana" w:cs="TTE1771BD8t00"/>
          <w:sz w:val="20"/>
          <w:szCs w:val="20"/>
        </w:rPr>
        <w:t>.</w:t>
      </w:r>
    </w:p>
    <w:p w14:paraId="7878799D" w14:textId="77777777" w:rsidR="007B3BB0" w:rsidRPr="003D55C7" w:rsidRDefault="007B3BB0" w:rsidP="007B3BB0">
      <w:pPr>
        <w:jc w:val="center"/>
        <w:rPr>
          <w:rFonts w:ascii="Verdana" w:hAnsi="Verdana"/>
          <w:b/>
          <w:sz w:val="20"/>
          <w:szCs w:val="20"/>
        </w:rPr>
      </w:pPr>
    </w:p>
    <w:p w14:paraId="40DE677C" w14:textId="77777777" w:rsidR="007B3BB0" w:rsidRPr="003D55C7" w:rsidRDefault="007B3BB0" w:rsidP="007B3BB0">
      <w:pPr>
        <w:jc w:val="center"/>
        <w:rPr>
          <w:rFonts w:ascii="Verdana" w:hAnsi="Verdana"/>
          <w:b/>
          <w:sz w:val="20"/>
          <w:szCs w:val="20"/>
        </w:rPr>
      </w:pPr>
    </w:p>
    <w:p w14:paraId="2F34C5CE" w14:textId="77777777" w:rsidR="007B3BB0" w:rsidRPr="003D55C7" w:rsidRDefault="007B3BB0" w:rsidP="007B3BB0">
      <w:pPr>
        <w:rPr>
          <w:rFonts w:ascii="Verdana" w:hAnsi="Verdana"/>
          <w:b/>
          <w:sz w:val="20"/>
          <w:szCs w:val="20"/>
        </w:rPr>
      </w:pPr>
      <w:r w:rsidRPr="003D55C7">
        <w:rPr>
          <w:rFonts w:ascii="Verdana" w:hAnsi="Verdana"/>
          <w:b/>
          <w:sz w:val="20"/>
          <w:szCs w:val="20"/>
        </w:rPr>
        <w:t xml:space="preserve">     ZAMAWIAJĄCY </w:t>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t xml:space="preserve">   </w:t>
      </w:r>
      <w:r w:rsidRPr="003D55C7">
        <w:rPr>
          <w:rFonts w:ascii="Verdana" w:hAnsi="Verdana"/>
          <w:b/>
          <w:sz w:val="20"/>
          <w:szCs w:val="20"/>
        </w:rPr>
        <w:tab/>
        <w:t xml:space="preserve">        WYKONAWCA</w:t>
      </w:r>
    </w:p>
    <w:p w14:paraId="16954DCD" w14:textId="77777777" w:rsidR="007B3BB0" w:rsidRPr="003D55C7" w:rsidRDefault="007B3BB0" w:rsidP="007B3BB0">
      <w:pPr>
        <w:rPr>
          <w:rFonts w:ascii="Verdana" w:hAnsi="Verdana"/>
          <w:b/>
          <w:sz w:val="20"/>
          <w:szCs w:val="20"/>
        </w:rPr>
      </w:pPr>
    </w:p>
    <w:p w14:paraId="78D65C67" w14:textId="77777777" w:rsidR="007B3BB0" w:rsidRPr="003D55C7" w:rsidRDefault="007B3BB0" w:rsidP="007B3BB0">
      <w:pPr>
        <w:rPr>
          <w:rFonts w:ascii="Verdana" w:hAnsi="Verdana"/>
          <w:b/>
          <w:sz w:val="20"/>
          <w:szCs w:val="20"/>
        </w:rPr>
      </w:pPr>
    </w:p>
    <w:p w14:paraId="52A3DEB1" w14:textId="77777777" w:rsidR="007B3BB0" w:rsidRPr="003D55C7" w:rsidRDefault="007B3BB0" w:rsidP="007B3BB0">
      <w:pPr>
        <w:rPr>
          <w:rFonts w:ascii="Verdana" w:hAnsi="Verdana"/>
          <w:b/>
          <w:sz w:val="20"/>
          <w:szCs w:val="20"/>
        </w:rPr>
      </w:pPr>
    </w:p>
    <w:p w14:paraId="73A30F21" w14:textId="77777777" w:rsidR="007B3BB0" w:rsidRPr="003D55C7" w:rsidRDefault="007B3BB0" w:rsidP="007B3BB0">
      <w:pPr>
        <w:rPr>
          <w:rFonts w:ascii="Verdana" w:hAnsi="Verdana"/>
          <w:b/>
          <w:sz w:val="20"/>
          <w:szCs w:val="20"/>
        </w:rPr>
      </w:pPr>
    </w:p>
    <w:p w14:paraId="5188553B" w14:textId="77777777" w:rsidR="007B3BB0" w:rsidRPr="003D55C7" w:rsidRDefault="007B3BB0" w:rsidP="007B3BB0">
      <w:pPr>
        <w:rPr>
          <w:rFonts w:ascii="Verdana" w:hAnsi="Verdana"/>
          <w:b/>
          <w:sz w:val="20"/>
          <w:szCs w:val="20"/>
        </w:rPr>
      </w:pPr>
    </w:p>
    <w:p w14:paraId="763A962A" w14:textId="77777777" w:rsidR="007B3BB0" w:rsidRPr="003D55C7" w:rsidRDefault="007B3BB0" w:rsidP="007B3BB0">
      <w:pPr>
        <w:rPr>
          <w:rFonts w:ascii="Verdana" w:hAnsi="Verdana"/>
          <w:b/>
          <w:sz w:val="20"/>
          <w:szCs w:val="20"/>
        </w:rPr>
      </w:pPr>
    </w:p>
    <w:p w14:paraId="409FD260" w14:textId="77777777" w:rsidR="007B3BB0" w:rsidRPr="003D55C7" w:rsidRDefault="007B3BB0" w:rsidP="007B3BB0">
      <w:pPr>
        <w:rPr>
          <w:rFonts w:ascii="Verdana" w:hAnsi="Verdana"/>
          <w:b/>
          <w:sz w:val="20"/>
          <w:szCs w:val="20"/>
        </w:rPr>
      </w:pPr>
    </w:p>
    <w:p w14:paraId="4E56964C" w14:textId="77777777" w:rsidR="007B3BB0" w:rsidRPr="003D55C7" w:rsidRDefault="007B3BB0" w:rsidP="007B3BB0">
      <w:pPr>
        <w:rPr>
          <w:rFonts w:ascii="Verdana" w:hAnsi="Verdana"/>
          <w:b/>
          <w:sz w:val="20"/>
          <w:szCs w:val="20"/>
        </w:rPr>
      </w:pPr>
      <w:r w:rsidRPr="003D55C7">
        <w:rPr>
          <w:rFonts w:ascii="Verdana" w:hAnsi="Verdana"/>
          <w:b/>
          <w:sz w:val="20"/>
          <w:szCs w:val="20"/>
        </w:rPr>
        <w:t>………………………………..</w:t>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r>
      <w:r w:rsidRPr="003D55C7">
        <w:rPr>
          <w:rFonts w:ascii="Verdana" w:hAnsi="Verdana"/>
          <w:b/>
          <w:sz w:val="20"/>
          <w:szCs w:val="20"/>
        </w:rPr>
        <w:tab/>
        <w:t>………………………………..</w:t>
      </w:r>
    </w:p>
    <w:p w14:paraId="6AD0D140" w14:textId="77777777" w:rsidR="007B3BB0" w:rsidRPr="003D55C7" w:rsidRDefault="007B3BB0" w:rsidP="007B3BB0">
      <w:pPr>
        <w:rPr>
          <w:rFonts w:ascii="Verdana" w:hAnsi="Verdana"/>
          <w:b/>
          <w:sz w:val="20"/>
          <w:szCs w:val="20"/>
        </w:rPr>
      </w:pPr>
    </w:p>
    <w:p w14:paraId="67F876D0" w14:textId="77777777" w:rsidR="007B3BB0" w:rsidRPr="003D55C7" w:rsidRDefault="007B3BB0" w:rsidP="007B3BB0">
      <w:pPr>
        <w:rPr>
          <w:rFonts w:ascii="Verdana" w:hAnsi="Verdana"/>
          <w:b/>
          <w:sz w:val="20"/>
          <w:szCs w:val="20"/>
        </w:rPr>
      </w:pPr>
    </w:p>
    <w:p w14:paraId="41F2FF6D" w14:textId="77777777" w:rsidR="007B3BB0" w:rsidRPr="003D55C7" w:rsidRDefault="007B3BB0" w:rsidP="007B3BB0">
      <w:pPr>
        <w:rPr>
          <w:rFonts w:ascii="Verdana" w:hAnsi="Verdana"/>
          <w:b/>
          <w:sz w:val="20"/>
          <w:szCs w:val="20"/>
        </w:rPr>
      </w:pPr>
    </w:p>
    <w:p w14:paraId="223DC7B9" w14:textId="77777777" w:rsidR="007B3BB0" w:rsidRPr="003D55C7" w:rsidRDefault="007B3BB0" w:rsidP="007B3BB0">
      <w:pPr>
        <w:rPr>
          <w:rFonts w:ascii="Verdana" w:hAnsi="Verdana"/>
          <w:b/>
          <w:sz w:val="20"/>
          <w:szCs w:val="20"/>
        </w:rPr>
      </w:pPr>
    </w:p>
    <w:p w14:paraId="3723D6DB" w14:textId="77777777" w:rsidR="007B3BB0" w:rsidRPr="003D55C7" w:rsidRDefault="007B3BB0" w:rsidP="007B3BB0">
      <w:pPr>
        <w:rPr>
          <w:rFonts w:ascii="Verdana" w:hAnsi="Verdana"/>
          <w:b/>
          <w:sz w:val="20"/>
          <w:szCs w:val="20"/>
        </w:rPr>
      </w:pPr>
    </w:p>
    <w:p w14:paraId="74F65072" w14:textId="77777777" w:rsidR="007B3BB0" w:rsidRPr="003D55C7" w:rsidRDefault="007B3BB0" w:rsidP="007B3BB0">
      <w:pPr>
        <w:rPr>
          <w:rFonts w:ascii="Verdana" w:hAnsi="Verdana"/>
          <w:b/>
          <w:sz w:val="20"/>
          <w:szCs w:val="20"/>
        </w:rPr>
      </w:pPr>
    </w:p>
    <w:p w14:paraId="28790ACB" w14:textId="77777777" w:rsidR="007B3BB0" w:rsidRPr="003D55C7" w:rsidRDefault="007B3BB0" w:rsidP="007B3BB0">
      <w:pPr>
        <w:rPr>
          <w:rFonts w:ascii="Verdana" w:hAnsi="Verdana"/>
          <w:b/>
          <w:sz w:val="20"/>
          <w:szCs w:val="20"/>
        </w:rPr>
      </w:pPr>
    </w:p>
    <w:p w14:paraId="469FDE72" w14:textId="77777777" w:rsidR="007B3BB0" w:rsidRPr="003D55C7" w:rsidRDefault="007B3BB0" w:rsidP="007B3BB0">
      <w:pPr>
        <w:rPr>
          <w:rFonts w:ascii="Verdana" w:hAnsi="Verdana"/>
          <w:b/>
          <w:sz w:val="20"/>
          <w:szCs w:val="20"/>
        </w:rPr>
      </w:pPr>
    </w:p>
    <w:p w14:paraId="34FE5CCD"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1D3AF09A"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792D0C66" w14:textId="77777777" w:rsidR="00A87897" w:rsidRPr="00570D77" w:rsidRDefault="00A87897" w:rsidP="003461A9">
      <w:pPr>
        <w:tabs>
          <w:tab w:val="left" w:pos="284"/>
        </w:tabs>
        <w:suppressAutoHyphens/>
        <w:jc w:val="center"/>
        <w:rPr>
          <w:rFonts w:ascii="Verdana" w:hAnsi="Verdana" w:cs="Arial"/>
          <w:b/>
          <w:color w:val="000000"/>
          <w:sz w:val="18"/>
          <w:szCs w:val="18"/>
          <w:lang w:eastAsia="ar-SA"/>
        </w:rPr>
      </w:pPr>
    </w:p>
    <w:p w14:paraId="372981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E5EA6A0"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202B1740" w14:textId="77777777" w:rsidR="005611CE" w:rsidRDefault="005611CE" w:rsidP="003461A9">
      <w:pPr>
        <w:pStyle w:val="Akapitzlist"/>
        <w:spacing w:line="240" w:lineRule="auto"/>
        <w:ind w:left="0"/>
        <w:contextualSpacing/>
        <w:jc w:val="center"/>
        <w:rPr>
          <w:rFonts w:ascii="Verdana" w:hAnsi="Verdana"/>
          <w:b/>
          <w:sz w:val="18"/>
          <w:szCs w:val="18"/>
        </w:rPr>
      </w:pPr>
    </w:p>
    <w:p w14:paraId="574753FE" w14:textId="77777777" w:rsidR="008428A4" w:rsidRDefault="008428A4" w:rsidP="003461A9">
      <w:pPr>
        <w:pStyle w:val="Akapitzlist"/>
        <w:spacing w:line="240" w:lineRule="auto"/>
        <w:ind w:left="0"/>
        <w:contextualSpacing/>
        <w:jc w:val="center"/>
        <w:rPr>
          <w:rFonts w:ascii="Verdana" w:hAnsi="Verdana"/>
          <w:b/>
          <w:sz w:val="18"/>
          <w:szCs w:val="18"/>
        </w:rPr>
      </w:pPr>
    </w:p>
    <w:p w14:paraId="666E2D82" w14:textId="77777777" w:rsidR="008428A4" w:rsidRDefault="008428A4" w:rsidP="003461A9">
      <w:pPr>
        <w:pStyle w:val="Akapitzlist"/>
        <w:spacing w:line="240" w:lineRule="auto"/>
        <w:ind w:left="0"/>
        <w:contextualSpacing/>
        <w:jc w:val="center"/>
        <w:rPr>
          <w:rFonts w:ascii="Verdana" w:hAnsi="Verdana"/>
          <w:b/>
          <w:sz w:val="18"/>
          <w:szCs w:val="18"/>
        </w:rPr>
      </w:pPr>
    </w:p>
    <w:p w14:paraId="3F51350A" w14:textId="77777777" w:rsidR="008428A4" w:rsidRDefault="008428A4" w:rsidP="003461A9">
      <w:pPr>
        <w:pStyle w:val="Akapitzlist"/>
        <w:spacing w:line="240" w:lineRule="auto"/>
        <w:ind w:left="0"/>
        <w:contextualSpacing/>
        <w:jc w:val="center"/>
        <w:rPr>
          <w:rFonts w:ascii="Verdana" w:hAnsi="Verdana"/>
          <w:b/>
          <w:sz w:val="18"/>
          <w:szCs w:val="18"/>
        </w:rPr>
      </w:pPr>
    </w:p>
    <w:p w14:paraId="296CA005" w14:textId="77777777" w:rsidR="008428A4" w:rsidRDefault="008428A4" w:rsidP="003461A9">
      <w:pPr>
        <w:pStyle w:val="Akapitzlist"/>
        <w:spacing w:line="240" w:lineRule="auto"/>
        <w:ind w:left="0"/>
        <w:contextualSpacing/>
        <w:jc w:val="center"/>
        <w:rPr>
          <w:rFonts w:ascii="Verdana" w:hAnsi="Verdana"/>
          <w:b/>
          <w:sz w:val="18"/>
          <w:szCs w:val="18"/>
        </w:rPr>
      </w:pPr>
    </w:p>
    <w:p w14:paraId="47439C0F" w14:textId="77777777" w:rsidR="008428A4" w:rsidRDefault="008428A4" w:rsidP="003461A9">
      <w:pPr>
        <w:pStyle w:val="Akapitzlist"/>
        <w:spacing w:line="240" w:lineRule="auto"/>
        <w:ind w:left="0"/>
        <w:contextualSpacing/>
        <w:jc w:val="center"/>
        <w:rPr>
          <w:rFonts w:ascii="Verdana" w:hAnsi="Verdana"/>
          <w:b/>
          <w:sz w:val="18"/>
          <w:szCs w:val="18"/>
        </w:rPr>
      </w:pPr>
    </w:p>
    <w:p w14:paraId="07C6C6CA" w14:textId="77777777" w:rsidR="008428A4" w:rsidRDefault="008428A4" w:rsidP="003461A9">
      <w:pPr>
        <w:pStyle w:val="Akapitzlist"/>
        <w:spacing w:line="240" w:lineRule="auto"/>
        <w:ind w:left="0"/>
        <w:contextualSpacing/>
        <w:jc w:val="center"/>
        <w:rPr>
          <w:rFonts w:ascii="Verdana" w:hAnsi="Verdana"/>
          <w:b/>
          <w:sz w:val="18"/>
          <w:szCs w:val="18"/>
        </w:rPr>
      </w:pPr>
    </w:p>
    <w:p w14:paraId="6FC4F6F7" w14:textId="77777777" w:rsidR="008428A4" w:rsidRDefault="008428A4" w:rsidP="003461A9">
      <w:pPr>
        <w:pStyle w:val="Akapitzlist"/>
        <w:spacing w:line="240" w:lineRule="auto"/>
        <w:ind w:left="0"/>
        <w:contextualSpacing/>
        <w:jc w:val="center"/>
        <w:rPr>
          <w:rFonts w:ascii="Verdana" w:hAnsi="Verdana"/>
          <w:b/>
          <w:sz w:val="18"/>
          <w:szCs w:val="18"/>
        </w:rPr>
      </w:pPr>
    </w:p>
    <w:p w14:paraId="72435BC9" w14:textId="77777777" w:rsidR="008428A4" w:rsidRDefault="008428A4" w:rsidP="003461A9">
      <w:pPr>
        <w:pStyle w:val="Akapitzlist"/>
        <w:spacing w:line="240" w:lineRule="auto"/>
        <w:ind w:left="0"/>
        <w:contextualSpacing/>
        <w:jc w:val="center"/>
        <w:rPr>
          <w:rFonts w:ascii="Verdana" w:hAnsi="Verdana"/>
          <w:b/>
          <w:sz w:val="18"/>
          <w:szCs w:val="18"/>
        </w:rPr>
      </w:pPr>
    </w:p>
    <w:p w14:paraId="1D252A2E" w14:textId="77777777" w:rsidR="008428A4" w:rsidRDefault="008428A4" w:rsidP="003461A9">
      <w:pPr>
        <w:pStyle w:val="Akapitzlist"/>
        <w:spacing w:line="240" w:lineRule="auto"/>
        <w:ind w:left="0"/>
        <w:contextualSpacing/>
        <w:jc w:val="center"/>
        <w:rPr>
          <w:rFonts w:ascii="Verdana" w:hAnsi="Verdana"/>
          <w:b/>
          <w:sz w:val="18"/>
          <w:szCs w:val="18"/>
        </w:rPr>
      </w:pPr>
    </w:p>
    <w:p w14:paraId="35CFD970" w14:textId="77777777" w:rsidR="008428A4" w:rsidRPr="00570D77" w:rsidRDefault="008428A4" w:rsidP="003461A9">
      <w:pPr>
        <w:pStyle w:val="Akapitzlist"/>
        <w:spacing w:line="240" w:lineRule="auto"/>
        <w:ind w:left="0"/>
        <w:contextualSpacing/>
        <w:jc w:val="center"/>
        <w:rPr>
          <w:rFonts w:ascii="Verdana" w:hAnsi="Verdana"/>
          <w:b/>
          <w:sz w:val="18"/>
          <w:szCs w:val="18"/>
        </w:rPr>
      </w:pPr>
    </w:p>
    <w:p w14:paraId="3027C4E6"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00B96C72" w14:textId="77777777" w:rsidR="005611CE" w:rsidRPr="00570D77" w:rsidRDefault="005611CE" w:rsidP="003461A9">
      <w:pPr>
        <w:pStyle w:val="Akapitzlist"/>
        <w:spacing w:line="240" w:lineRule="auto"/>
        <w:ind w:left="0"/>
        <w:contextualSpacing/>
        <w:jc w:val="center"/>
        <w:rPr>
          <w:rFonts w:ascii="Verdana" w:hAnsi="Verdana"/>
          <w:b/>
          <w:sz w:val="18"/>
          <w:szCs w:val="18"/>
        </w:rPr>
      </w:pPr>
    </w:p>
    <w:p w14:paraId="46F26055" w14:textId="5E606567" w:rsidR="00C85D15" w:rsidRDefault="00C85D15" w:rsidP="003461A9">
      <w:pPr>
        <w:pStyle w:val="Akapitzlist"/>
        <w:spacing w:line="240" w:lineRule="auto"/>
        <w:ind w:left="0"/>
        <w:contextualSpacing/>
        <w:jc w:val="center"/>
        <w:rPr>
          <w:rFonts w:ascii="Verdana" w:hAnsi="Verdana"/>
          <w:b/>
          <w:sz w:val="18"/>
          <w:szCs w:val="18"/>
        </w:rPr>
      </w:pPr>
    </w:p>
    <w:p w14:paraId="331F148F" w14:textId="233BBCF2" w:rsidR="007B3BB0" w:rsidRDefault="007B3BB0" w:rsidP="003461A9">
      <w:pPr>
        <w:pStyle w:val="Akapitzlist"/>
        <w:spacing w:line="240" w:lineRule="auto"/>
        <w:ind w:left="0"/>
        <w:contextualSpacing/>
        <w:jc w:val="center"/>
        <w:rPr>
          <w:rFonts w:ascii="Verdana" w:hAnsi="Verdana"/>
          <w:b/>
          <w:sz w:val="18"/>
          <w:szCs w:val="18"/>
        </w:rPr>
      </w:pPr>
    </w:p>
    <w:p w14:paraId="45CC5320" w14:textId="52E34373" w:rsidR="007B3BB0" w:rsidRDefault="007B3BB0" w:rsidP="003461A9">
      <w:pPr>
        <w:pStyle w:val="Akapitzlist"/>
        <w:spacing w:line="240" w:lineRule="auto"/>
        <w:ind w:left="0"/>
        <w:contextualSpacing/>
        <w:jc w:val="center"/>
        <w:rPr>
          <w:rFonts w:ascii="Verdana" w:hAnsi="Verdana"/>
          <w:b/>
          <w:sz w:val="18"/>
          <w:szCs w:val="18"/>
        </w:rPr>
      </w:pPr>
    </w:p>
    <w:p w14:paraId="739F7D2C" w14:textId="77777777" w:rsidR="007B3BB0" w:rsidRPr="00570D77" w:rsidRDefault="007B3BB0" w:rsidP="003461A9">
      <w:pPr>
        <w:pStyle w:val="Akapitzlist"/>
        <w:spacing w:line="240" w:lineRule="auto"/>
        <w:ind w:left="0"/>
        <w:contextualSpacing/>
        <w:jc w:val="center"/>
        <w:rPr>
          <w:rFonts w:ascii="Verdana" w:hAnsi="Verdana"/>
          <w:b/>
          <w:sz w:val="18"/>
          <w:szCs w:val="18"/>
        </w:rPr>
      </w:pPr>
    </w:p>
    <w:p w14:paraId="0C968258" w14:textId="77777777" w:rsidR="00880418" w:rsidRDefault="00880418" w:rsidP="003461A9">
      <w:pPr>
        <w:pStyle w:val="Akapitzlist"/>
        <w:spacing w:line="240" w:lineRule="auto"/>
        <w:ind w:left="0"/>
        <w:contextualSpacing/>
        <w:jc w:val="center"/>
        <w:rPr>
          <w:rFonts w:ascii="Verdana" w:hAnsi="Verdana"/>
          <w:b/>
          <w:sz w:val="18"/>
          <w:szCs w:val="18"/>
        </w:rPr>
      </w:pPr>
    </w:p>
    <w:p w14:paraId="58F69603" w14:textId="77777777" w:rsidR="00880418" w:rsidRDefault="00880418" w:rsidP="003461A9">
      <w:pPr>
        <w:pStyle w:val="Akapitzlist"/>
        <w:spacing w:line="240" w:lineRule="auto"/>
        <w:ind w:left="0"/>
        <w:contextualSpacing/>
        <w:jc w:val="center"/>
        <w:rPr>
          <w:rFonts w:ascii="Verdana" w:hAnsi="Verdana"/>
          <w:b/>
          <w:sz w:val="18"/>
          <w:szCs w:val="18"/>
        </w:rPr>
      </w:pPr>
    </w:p>
    <w:p w14:paraId="5B6682EE" w14:textId="15682F98" w:rsidR="00781248" w:rsidRPr="00570D77" w:rsidRDefault="00E14E93" w:rsidP="003461A9">
      <w:pPr>
        <w:pStyle w:val="Akapitzlist"/>
        <w:spacing w:line="240" w:lineRule="auto"/>
        <w:ind w:left="0"/>
        <w:contextualSpacing/>
        <w:jc w:val="center"/>
        <w:rPr>
          <w:rFonts w:ascii="Verdana" w:hAnsi="Verdana"/>
          <w:b/>
          <w:sz w:val="18"/>
          <w:szCs w:val="18"/>
        </w:rPr>
      </w:pPr>
      <w:r w:rsidRPr="00570D77">
        <w:rPr>
          <w:rFonts w:ascii="Verdana" w:hAnsi="Verdana"/>
          <w:b/>
          <w:sz w:val="18"/>
          <w:szCs w:val="18"/>
        </w:rPr>
        <w:t>TOM  III</w:t>
      </w:r>
    </w:p>
    <w:p w14:paraId="06B9CD70" w14:textId="77777777" w:rsidR="009967C1" w:rsidRPr="00570D77" w:rsidRDefault="009967C1" w:rsidP="003461A9">
      <w:pPr>
        <w:pStyle w:val="Akapitzlist"/>
        <w:spacing w:line="240" w:lineRule="auto"/>
        <w:ind w:left="0"/>
        <w:contextualSpacing/>
        <w:jc w:val="center"/>
        <w:rPr>
          <w:rFonts w:ascii="Verdana" w:hAnsi="Verdana"/>
          <w:b/>
          <w:sz w:val="18"/>
          <w:szCs w:val="18"/>
        </w:rPr>
      </w:pPr>
    </w:p>
    <w:p w14:paraId="05187965" w14:textId="60D47F14" w:rsidR="00EB4C08" w:rsidRPr="00570D77" w:rsidRDefault="001716CE" w:rsidP="00E14E93">
      <w:pPr>
        <w:autoSpaceDE w:val="0"/>
        <w:autoSpaceDN w:val="0"/>
        <w:adjustRightInd w:val="0"/>
        <w:spacing w:line="276" w:lineRule="auto"/>
        <w:jc w:val="center"/>
        <w:rPr>
          <w:rFonts w:ascii="Verdana" w:hAnsi="Verdana" w:cs="Arial"/>
          <w:b/>
          <w:sz w:val="18"/>
          <w:szCs w:val="18"/>
        </w:rPr>
      </w:pPr>
      <w:r w:rsidRPr="00570D77">
        <w:rPr>
          <w:rFonts w:ascii="Verdana" w:hAnsi="Verdana"/>
          <w:b/>
          <w:sz w:val="18"/>
          <w:szCs w:val="18"/>
        </w:rPr>
        <w:t>Opis przedmiotu zamówienia</w:t>
      </w:r>
    </w:p>
    <w:p w14:paraId="16F5CCF8"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6EC4FF30"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167EBE04" w14:textId="77777777" w:rsidR="00EB4C08" w:rsidRPr="00570D77" w:rsidRDefault="00EB4C08" w:rsidP="00E14E93">
      <w:pPr>
        <w:autoSpaceDE w:val="0"/>
        <w:autoSpaceDN w:val="0"/>
        <w:adjustRightInd w:val="0"/>
        <w:spacing w:line="276" w:lineRule="auto"/>
        <w:jc w:val="center"/>
        <w:rPr>
          <w:rFonts w:ascii="Verdana" w:hAnsi="Verdana" w:cs="Arial"/>
          <w:sz w:val="18"/>
          <w:szCs w:val="18"/>
        </w:rPr>
      </w:pPr>
    </w:p>
    <w:p w14:paraId="5A334F75" w14:textId="77777777" w:rsidR="00510609" w:rsidRPr="00570D77" w:rsidRDefault="00510609" w:rsidP="00417467">
      <w:pPr>
        <w:autoSpaceDE w:val="0"/>
        <w:autoSpaceDN w:val="0"/>
        <w:adjustRightInd w:val="0"/>
        <w:spacing w:line="276" w:lineRule="auto"/>
        <w:rPr>
          <w:rFonts w:ascii="Verdana" w:hAnsi="Verdana" w:cs="Arial"/>
          <w:sz w:val="18"/>
          <w:szCs w:val="18"/>
        </w:rPr>
      </w:pPr>
    </w:p>
    <w:p w14:paraId="06B0EA4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C17527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C3335A"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C95C1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83072A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5AC593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FE7BBA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68167DE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1E92CB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96601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41AC5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77CDCFE"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C36EB3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1EB83D0"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332C97AF"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0C3D53D"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3D855A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5A04D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1786F8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45BED4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5A9B49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A813CB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B027C04"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95C68E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7930B89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5D263073"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1DA397"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5199C58"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28F9032"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89B98CB"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2B216456"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3B12FA75"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621F225C"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5F7604AD" w14:textId="77777777" w:rsidR="005611CE" w:rsidRPr="00570D77" w:rsidRDefault="005611CE" w:rsidP="00417467">
      <w:pPr>
        <w:autoSpaceDE w:val="0"/>
        <w:autoSpaceDN w:val="0"/>
        <w:adjustRightInd w:val="0"/>
        <w:spacing w:line="276" w:lineRule="auto"/>
        <w:rPr>
          <w:rFonts w:ascii="Verdana" w:hAnsi="Verdana" w:cs="Arial"/>
          <w:sz w:val="18"/>
          <w:szCs w:val="18"/>
        </w:rPr>
      </w:pPr>
    </w:p>
    <w:p w14:paraId="74417A49"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0EFD3ADC"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1D308165" w14:textId="77777777" w:rsidR="00417467" w:rsidRPr="00570D77" w:rsidRDefault="00417467" w:rsidP="00417467">
      <w:pPr>
        <w:autoSpaceDE w:val="0"/>
        <w:autoSpaceDN w:val="0"/>
        <w:adjustRightInd w:val="0"/>
        <w:spacing w:line="276" w:lineRule="auto"/>
        <w:rPr>
          <w:rFonts w:ascii="Verdana" w:hAnsi="Verdana" w:cs="Arial"/>
          <w:sz w:val="18"/>
          <w:szCs w:val="18"/>
        </w:rPr>
      </w:pPr>
    </w:p>
    <w:p w14:paraId="4B0C7183" w14:textId="24050EE1" w:rsidR="00A1741F" w:rsidRPr="00A1741F" w:rsidRDefault="00C21816" w:rsidP="007B3BB0">
      <w:pPr>
        <w:rPr>
          <w:rFonts w:ascii="Verdana" w:hAnsi="Verdana"/>
          <w:sz w:val="18"/>
          <w:szCs w:val="18"/>
        </w:rPr>
      </w:pPr>
      <w:r w:rsidRPr="00570D77">
        <w:rPr>
          <w:rFonts w:ascii="Verdana" w:hAnsi="Verdana" w:cs="Verdana"/>
          <w:b/>
          <w:bCs/>
          <w:sz w:val="18"/>
          <w:szCs w:val="18"/>
        </w:rPr>
        <w:br w:type="page"/>
      </w:r>
    </w:p>
    <w:p w14:paraId="386A0072" w14:textId="77777777" w:rsidR="00D3080F" w:rsidRPr="00671E4B" w:rsidRDefault="00D3080F" w:rsidP="002D13C3">
      <w:pPr>
        <w:numPr>
          <w:ilvl w:val="0"/>
          <w:numId w:val="73"/>
        </w:numPr>
        <w:tabs>
          <w:tab w:val="num" w:pos="567"/>
        </w:tabs>
        <w:ind w:hanging="1080"/>
        <w:jc w:val="both"/>
        <w:rPr>
          <w:rFonts w:ascii="Verdana" w:hAnsi="Verdana"/>
          <w:sz w:val="20"/>
          <w:szCs w:val="20"/>
        </w:rPr>
      </w:pPr>
      <w:r w:rsidRPr="00671E4B">
        <w:rPr>
          <w:rFonts w:ascii="Verdana" w:hAnsi="Verdana"/>
          <w:b/>
          <w:sz w:val="20"/>
          <w:szCs w:val="20"/>
        </w:rPr>
        <w:lastRenderedPageBreak/>
        <w:t>Zakres rzeczowy zamówienia</w:t>
      </w:r>
    </w:p>
    <w:p w14:paraId="559FDD58" w14:textId="77777777" w:rsidR="00D3080F" w:rsidRPr="00671E4B" w:rsidRDefault="00D3080F" w:rsidP="00D3080F">
      <w:pPr>
        <w:ind w:left="360"/>
        <w:jc w:val="both"/>
        <w:rPr>
          <w:rFonts w:ascii="Verdana" w:hAnsi="Verdana"/>
          <w:sz w:val="20"/>
          <w:szCs w:val="20"/>
        </w:rPr>
      </w:pPr>
    </w:p>
    <w:p w14:paraId="70FB6131" w14:textId="0F72670D" w:rsidR="00D3080F" w:rsidRPr="00671E4B" w:rsidRDefault="00D3080F" w:rsidP="00D3080F">
      <w:pPr>
        <w:jc w:val="both"/>
        <w:rPr>
          <w:rFonts w:ascii="Verdana" w:hAnsi="Verdana"/>
          <w:sz w:val="20"/>
          <w:szCs w:val="20"/>
        </w:rPr>
      </w:pPr>
      <w:r w:rsidRPr="00266350">
        <w:rPr>
          <w:rFonts w:ascii="Verdana" w:hAnsi="Verdana"/>
          <w:b/>
          <w:sz w:val="20"/>
          <w:szCs w:val="20"/>
        </w:rPr>
        <w:t>1.</w:t>
      </w:r>
      <w:r w:rsidRPr="00671E4B">
        <w:rPr>
          <w:rFonts w:ascii="Verdana" w:hAnsi="Verdana"/>
          <w:sz w:val="20"/>
          <w:szCs w:val="20"/>
        </w:rPr>
        <w:t xml:space="preserve"> Przedmiotem zamówienia jest w</w:t>
      </w:r>
      <w:r w:rsidRPr="00671E4B">
        <w:rPr>
          <w:rFonts w:ascii="Verdana" w:hAnsi="Verdana"/>
          <w:bCs/>
          <w:sz w:val="20"/>
          <w:szCs w:val="20"/>
        </w:rPr>
        <w:t>ykonanie archeologicznych ratowniczych badań wykopaliskowych</w:t>
      </w:r>
      <w:r>
        <w:rPr>
          <w:rFonts w:ascii="Verdana" w:hAnsi="Verdana"/>
          <w:bCs/>
          <w:sz w:val="20"/>
          <w:szCs w:val="20"/>
        </w:rPr>
        <w:t>, ekshumacji szczątków ludzkich z zapewnieniem ich powtórnego pochówku oraz opracowania</w:t>
      </w:r>
      <w:r w:rsidRPr="00671E4B">
        <w:rPr>
          <w:rFonts w:ascii="Verdana" w:hAnsi="Verdana"/>
          <w:bCs/>
          <w:sz w:val="20"/>
          <w:szCs w:val="20"/>
        </w:rPr>
        <w:t xml:space="preserve"> wyników badań na </w:t>
      </w:r>
      <w:r>
        <w:rPr>
          <w:rFonts w:ascii="Verdana" w:hAnsi="Verdana"/>
          <w:bCs/>
          <w:sz w:val="20"/>
          <w:szCs w:val="20"/>
        </w:rPr>
        <w:t>terenie pozostałości cmentarza przykościelnego w Nadarzynie na</w:t>
      </w:r>
      <w:r w:rsidRPr="004B7419">
        <w:rPr>
          <w:rFonts w:ascii="Verdana" w:hAnsi="Verdana"/>
          <w:bCs/>
          <w:sz w:val="20"/>
          <w:szCs w:val="20"/>
        </w:rPr>
        <w:t xml:space="preserve"> trasie inwestycji pn.: ”Rozbudowa drogi krajowej nr 8 do parametrów drogi ekspresowej na odcinku od węzła z drogą wojewódzką nr 579 w Radziejowicach do węzła „Paszków” z </w:t>
      </w:r>
      <w:r>
        <w:rPr>
          <w:rFonts w:ascii="Verdana" w:hAnsi="Verdana"/>
          <w:bCs/>
          <w:sz w:val="20"/>
          <w:szCs w:val="20"/>
        </w:rPr>
        <w:t xml:space="preserve">drogą wojewódzką </w:t>
      </w:r>
      <w:r w:rsidRPr="004B7419">
        <w:rPr>
          <w:rFonts w:ascii="Verdana" w:hAnsi="Verdana"/>
          <w:bCs/>
          <w:sz w:val="20"/>
          <w:szCs w:val="20"/>
        </w:rPr>
        <w:t>nr 721 w Wolicy,  Zadanie I w. Radziejowice - m. Przeszkoda od km 420+100,00 do k</w:t>
      </w:r>
      <w:r w:rsidR="00572BB5">
        <w:rPr>
          <w:rFonts w:ascii="Verdana" w:hAnsi="Verdana"/>
          <w:bCs/>
          <w:sz w:val="20"/>
          <w:szCs w:val="20"/>
        </w:rPr>
        <w:t>m 430+000, Zadanie II</w:t>
      </w:r>
      <w:r w:rsidRPr="004B7419">
        <w:rPr>
          <w:rFonts w:ascii="Verdana" w:hAnsi="Verdana"/>
          <w:bCs/>
          <w:sz w:val="20"/>
          <w:szCs w:val="20"/>
        </w:rPr>
        <w:t xml:space="preserve"> m. Przeszkoda - w. "Paszków" od km 430+000 do km 441+621”</w:t>
      </w:r>
      <w:r w:rsidRPr="00671E4B">
        <w:rPr>
          <w:rFonts w:ascii="Verdana" w:hAnsi="Verdana"/>
          <w:sz w:val="20"/>
          <w:szCs w:val="20"/>
        </w:rPr>
        <w:t>.</w:t>
      </w:r>
    </w:p>
    <w:p w14:paraId="76CC880A" w14:textId="77777777" w:rsidR="00D3080F" w:rsidRPr="00671E4B" w:rsidRDefault="00D3080F" w:rsidP="00D3080F">
      <w:pPr>
        <w:jc w:val="both"/>
        <w:rPr>
          <w:rFonts w:ascii="Verdana" w:hAnsi="Verdana"/>
          <w:sz w:val="20"/>
          <w:szCs w:val="20"/>
        </w:rPr>
      </w:pPr>
      <w:r w:rsidRPr="00671E4B">
        <w:rPr>
          <w:rFonts w:ascii="Verdana" w:hAnsi="Verdana"/>
          <w:sz w:val="20"/>
          <w:szCs w:val="20"/>
        </w:rPr>
        <w:t xml:space="preserve"> </w:t>
      </w:r>
    </w:p>
    <w:p w14:paraId="1F8BCF90" w14:textId="5F61161F" w:rsidR="00D3080F" w:rsidRPr="00671E4B" w:rsidRDefault="00D3080F" w:rsidP="00D3080F">
      <w:pPr>
        <w:jc w:val="both"/>
        <w:rPr>
          <w:rFonts w:ascii="Verdana" w:hAnsi="Verdana"/>
          <w:sz w:val="20"/>
          <w:szCs w:val="20"/>
        </w:rPr>
      </w:pPr>
      <w:r w:rsidRPr="00671E4B">
        <w:rPr>
          <w:rFonts w:ascii="Verdana" w:hAnsi="Verdana"/>
          <w:sz w:val="20"/>
          <w:szCs w:val="20"/>
        </w:rPr>
        <w:t>Celem zamówienia jest przygotowanie terenu pod planowaną inwestycję drogową poprzez wykonanie prac ziemnych i geodezyjnych, eksplorację zabytków archeologicznych,</w:t>
      </w:r>
      <w:r>
        <w:rPr>
          <w:rFonts w:ascii="Verdana" w:hAnsi="Verdana"/>
          <w:sz w:val="20"/>
          <w:szCs w:val="20"/>
        </w:rPr>
        <w:t xml:space="preserve"> ekshumację szczątków ludzkich z zapewnieniem ich powtórnego pochówku,</w:t>
      </w:r>
      <w:r w:rsidRPr="00671E4B">
        <w:rPr>
          <w:rFonts w:ascii="Verdana" w:hAnsi="Verdana"/>
          <w:sz w:val="20"/>
          <w:szCs w:val="20"/>
        </w:rPr>
        <w:t xml:space="preserve"> wykonanie dokumentac</w:t>
      </w:r>
      <w:r w:rsidR="00572BB5">
        <w:rPr>
          <w:rFonts w:ascii="Verdana" w:hAnsi="Verdana"/>
          <w:sz w:val="20"/>
          <w:szCs w:val="20"/>
        </w:rPr>
        <w:t xml:space="preserve">ji, zabezpieczenie, konserwację </w:t>
      </w:r>
      <w:r w:rsidRPr="00671E4B">
        <w:rPr>
          <w:rFonts w:ascii="Verdana" w:hAnsi="Verdana"/>
          <w:sz w:val="20"/>
          <w:szCs w:val="20"/>
        </w:rPr>
        <w:t>i przekazanie zabytków ruchomych do muzeum lub innej jednostki organizacyjnej.</w:t>
      </w:r>
    </w:p>
    <w:p w14:paraId="51A67864" w14:textId="77777777" w:rsidR="00D3080F" w:rsidRPr="00671E4B" w:rsidRDefault="00D3080F" w:rsidP="00D3080F">
      <w:pPr>
        <w:jc w:val="both"/>
        <w:rPr>
          <w:rFonts w:ascii="Verdana" w:hAnsi="Verdana"/>
          <w:sz w:val="20"/>
          <w:szCs w:val="20"/>
        </w:rPr>
      </w:pPr>
    </w:p>
    <w:p w14:paraId="7A656D31" w14:textId="77777777" w:rsidR="00D3080F" w:rsidRPr="00671E4B" w:rsidRDefault="00D3080F" w:rsidP="00D3080F">
      <w:pPr>
        <w:jc w:val="both"/>
        <w:rPr>
          <w:rFonts w:ascii="Verdana" w:hAnsi="Verdana"/>
          <w:sz w:val="20"/>
          <w:szCs w:val="20"/>
        </w:rPr>
      </w:pPr>
      <w:r w:rsidRPr="00671E4B">
        <w:rPr>
          <w:rFonts w:ascii="Verdana" w:hAnsi="Verdana"/>
          <w:sz w:val="20"/>
          <w:szCs w:val="20"/>
        </w:rPr>
        <w:t>Powyższy obowiązek został nałożony zgodnie z Ustawą o ochronie zabytków i opiece nad zabytkami z dnia 23 lipca 2003 r. (Dz. U. z 2014 poz. 1446</w:t>
      </w:r>
      <w:r>
        <w:rPr>
          <w:rFonts w:ascii="Verdana" w:hAnsi="Verdana"/>
          <w:sz w:val="20"/>
          <w:szCs w:val="20"/>
        </w:rPr>
        <w:t>, ze zm.</w:t>
      </w:r>
      <w:r w:rsidRPr="00671E4B">
        <w:rPr>
          <w:rFonts w:ascii="Verdana" w:hAnsi="Verdana"/>
          <w:sz w:val="20"/>
          <w:szCs w:val="20"/>
        </w:rPr>
        <w:t xml:space="preserve">) przez Mazowieckiego Wojewódzkiego Konserwatora Zabytków (w dalszej części OPZ: MWKZ) w drodze decyzji </w:t>
      </w:r>
      <w:r>
        <w:rPr>
          <w:rFonts w:ascii="Verdana" w:hAnsi="Verdana"/>
          <w:sz w:val="20"/>
          <w:szCs w:val="20"/>
        </w:rPr>
        <w:t>nr 423/2017 z dnia 11.04.2017</w:t>
      </w:r>
      <w:r w:rsidRPr="00671E4B">
        <w:rPr>
          <w:rFonts w:ascii="Verdana" w:hAnsi="Verdana"/>
          <w:sz w:val="20"/>
          <w:szCs w:val="20"/>
        </w:rPr>
        <w:t xml:space="preserve"> r. </w:t>
      </w:r>
      <w:r>
        <w:rPr>
          <w:rFonts w:ascii="Verdana" w:hAnsi="Verdana"/>
          <w:sz w:val="20"/>
          <w:szCs w:val="20"/>
        </w:rPr>
        <w:t xml:space="preserve">wstrzymującej prace inwestycyjne i </w:t>
      </w:r>
      <w:r w:rsidRPr="00671E4B">
        <w:rPr>
          <w:rFonts w:ascii="Verdana" w:hAnsi="Verdana"/>
          <w:sz w:val="20"/>
          <w:szCs w:val="20"/>
        </w:rPr>
        <w:t xml:space="preserve">określającej zakres i rodzaj niezbędnych archeologicznych badań </w:t>
      </w:r>
      <w:r>
        <w:rPr>
          <w:rFonts w:ascii="Verdana" w:hAnsi="Verdana"/>
          <w:sz w:val="20"/>
          <w:szCs w:val="20"/>
        </w:rPr>
        <w:t>wykopaliskowych</w:t>
      </w:r>
      <w:r w:rsidRPr="00671E4B">
        <w:rPr>
          <w:rFonts w:ascii="Verdana" w:hAnsi="Verdana"/>
          <w:sz w:val="20"/>
          <w:szCs w:val="20"/>
        </w:rPr>
        <w:t xml:space="preserve"> </w:t>
      </w:r>
      <w:r>
        <w:rPr>
          <w:rFonts w:ascii="Verdana" w:hAnsi="Verdana"/>
          <w:sz w:val="20"/>
          <w:szCs w:val="20"/>
        </w:rPr>
        <w:t>wraz z ekshumacją szczątków ludzkich (załącznik nr 1</w:t>
      </w:r>
      <w:r w:rsidRPr="007F752B">
        <w:rPr>
          <w:rFonts w:ascii="Verdana" w:hAnsi="Verdana"/>
          <w:sz w:val="20"/>
          <w:szCs w:val="20"/>
        </w:rPr>
        <w:t>).</w:t>
      </w:r>
      <w:r>
        <w:rPr>
          <w:rFonts w:ascii="Verdana" w:hAnsi="Verdana"/>
          <w:sz w:val="20"/>
          <w:szCs w:val="20"/>
        </w:rPr>
        <w:t xml:space="preserve"> P</w:t>
      </w:r>
      <w:r w:rsidRPr="007F752B">
        <w:rPr>
          <w:rFonts w:ascii="Verdana" w:hAnsi="Verdana"/>
          <w:sz w:val="20"/>
          <w:szCs w:val="20"/>
        </w:rPr>
        <w:t xml:space="preserve">owierzchnia badań </w:t>
      </w:r>
      <w:r>
        <w:rPr>
          <w:rFonts w:ascii="Verdana" w:hAnsi="Verdana"/>
          <w:sz w:val="20"/>
          <w:szCs w:val="20"/>
        </w:rPr>
        <w:t>została</w:t>
      </w:r>
      <w:r w:rsidRPr="007F752B">
        <w:rPr>
          <w:rFonts w:ascii="Verdana" w:hAnsi="Verdana"/>
          <w:sz w:val="20"/>
          <w:szCs w:val="20"/>
        </w:rPr>
        <w:t xml:space="preserve"> określona szacunkowo</w:t>
      </w:r>
      <w:r>
        <w:rPr>
          <w:rFonts w:ascii="Verdana" w:hAnsi="Verdana"/>
          <w:sz w:val="20"/>
          <w:szCs w:val="20"/>
        </w:rPr>
        <w:t xml:space="preserve"> na podstawie decyzji nr 423/2017</w:t>
      </w:r>
      <w:r w:rsidRPr="007F752B">
        <w:rPr>
          <w:rFonts w:ascii="Verdana" w:hAnsi="Verdana"/>
          <w:sz w:val="20"/>
          <w:szCs w:val="20"/>
        </w:rPr>
        <w:t>. Prowadzone prace zweryfikują ostateczną, konieczną do przebadania powierzchnię co zostanie potwierdzone konserwatorskimi protokołami odbioru badań.</w:t>
      </w:r>
      <w:r>
        <w:rPr>
          <w:rFonts w:ascii="Verdana" w:hAnsi="Verdana"/>
          <w:sz w:val="20"/>
          <w:szCs w:val="20"/>
        </w:rPr>
        <w:t xml:space="preserve">  </w:t>
      </w:r>
    </w:p>
    <w:p w14:paraId="201ADAFA" w14:textId="77777777" w:rsidR="00D3080F" w:rsidRPr="00671E4B" w:rsidRDefault="00D3080F" w:rsidP="00D3080F">
      <w:pPr>
        <w:jc w:val="both"/>
        <w:rPr>
          <w:rFonts w:ascii="Verdana" w:hAnsi="Verdana"/>
          <w:sz w:val="20"/>
          <w:szCs w:val="20"/>
        </w:rPr>
      </w:pPr>
    </w:p>
    <w:p w14:paraId="414F6B22" w14:textId="77777777" w:rsidR="00D3080F" w:rsidRPr="00671E4B" w:rsidRDefault="00D3080F" w:rsidP="00D3080F">
      <w:pPr>
        <w:jc w:val="both"/>
        <w:rPr>
          <w:rFonts w:ascii="Verdana" w:hAnsi="Verdana"/>
          <w:sz w:val="20"/>
          <w:szCs w:val="20"/>
        </w:rPr>
      </w:pPr>
      <w:r w:rsidRPr="00671E4B">
        <w:rPr>
          <w:rFonts w:ascii="Verdana" w:hAnsi="Verdana"/>
          <w:sz w:val="20"/>
          <w:szCs w:val="20"/>
        </w:rPr>
        <w:t>Inwestorem przedsięwzięcia jest Skarb Państwa – Generalny Dyrektor Dróg Krajowych i Autostrad, reprezentowany przez pełnomocników z Oddziału GDDKiA w Warszawie.</w:t>
      </w:r>
    </w:p>
    <w:p w14:paraId="1ECDC7AD" w14:textId="77777777" w:rsidR="00D3080F" w:rsidRPr="00671E4B" w:rsidRDefault="00D3080F" w:rsidP="00D3080F">
      <w:pPr>
        <w:jc w:val="both"/>
        <w:rPr>
          <w:rFonts w:ascii="Verdana" w:hAnsi="Verdana"/>
          <w:sz w:val="20"/>
          <w:szCs w:val="20"/>
        </w:rPr>
      </w:pPr>
    </w:p>
    <w:p w14:paraId="577206E5" w14:textId="77777777" w:rsidR="00D3080F" w:rsidRDefault="00D3080F" w:rsidP="00D3080F">
      <w:pPr>
        <w:jc w:val="both"/>
        <w:rPr>
          <w:rFonts w:ascii="Verdana" w:hAnsi="Verdana"/>
          <w:sz w:val="20"/>
          <w:szCs w:val="20"/>
        </w:rPr>
      </w:pPr>
      <w:r w:rsidRPr="00993E1A">
        <w:rPr>
          <w:rFonts w:ascii="Verdana" w:hAnsi="Verdana"/>
          <w:sz w:val="20"/>
          <w:szCs w:val="20"/>
        </w:rPr>
        <w:t>Grunty, na których należy wykonać badania archeologiczne w liniach rozgraniczenia pr</w:t>
      </w:r>
      <w:r>
        <w:rPr>
          <w:rFonts w:ascii="Verdana" w:hAnsi="Verdana"/>
          <w:sz w:val="20"/>
          <w:szCs w:val="20"/>
        </w:rPr>
        <w:t>zedmiotowej inwestycji drogowej, znajdują się</w:t>
      </w:r>
      <w:r w:rsidRPr="00993E1A">
        <w:rPr>
          <w:rFonts w:ascii="Verdana" w:hAnsi="Verdana"/>
          <w:sz w:val="20"/>
          <w:szCs w:val="20"/>
        </w:rPr>
        <w:t xml:space="preserve"> w dyspozycji Zamawiającego. Wykonawca uzyska dostęp do gruntów po przek</w:t>
      </w:r>
      <w:r>
        <w:rPr>
          <w:rFonts w:ascii="Verdana" w:hAnsi="Verdana"/>
          <w:sz w:val="20"/>
          <w:szCs w:val="20"/>
        </w:rPr>
        <w:t xml:space="preserve">azaniu ich protokolarnie przez Zamawiającego. </w:t>
      </w:r>
    </w:p>
    <w:p w14:paraId="4C7F713B" w14:textId="77777777" w:rsidR="00D3080F" w:rsidRPr="00671E4B" w:rsidRDefault="00D3080F" w:rsidP="00D3080F">
      <w:pPr>
        <w:jc w:val="both"/>
        <w:rPr>
          <w:rFonts w:ascii="Verdana" w:hAnsi="Verdana"/>
          <w:sz w:val="20"/>
          <w:szCs w:val="20"/>
        </w:rPr>
      </w:pPr>
    </w:p>
    <w:p w14:paraId="5027CFCE" w14:textId="77777777" w:rsidR="00D3080F" w:rsidRPr="00671E4B" w:rsidRDefault="00D3080F" w:rsidP="00D3080F">
      <w:pPr>
        <w:jc w:val="both"/>
        <w:rPr>
          <w:rFonts w:ascii="Verdana" w:hAnsi="Verdana"/>
          <w:sz w:val="20"/>
          <w:szCs w:val="20"/>
        </w:rPr>
      </w:pPr>
    </w:p>
    <w:p w14:paraId="225BF6D7" w14:textId="77777777" w:rsidR="00D3080F" w:rsidRPr="00671E4B" w:rsidRDefault="00D3080F" w:rsidP="00D3080F">
      <w:pPr>
        <w:jc w:val="both"/>
        <w:rPr>
          <w:rFonts w:ascii="Verdana" w:hAnsi="Verdana"/>
          <w:sz w:val="20"/>
          <w:szCs w:val="20"/>
        </w:rPr>
      </w:pPr>
    </w:p>
    <w:p w14:paraId="3D196A40" w14:textId="77777777" w:rsidR="00D3080F" w:rsidRPr="00671E4B" w:rsidRDefault="00D3080F" w:rsidP="00D3080F">
      <w:pPr>
        <w:jc w:val="both"/>
        <w:rPr>
          <w:rFonts w:ascii="Verdana" w:hAnsi="Verdana"/>
          <w:sz w:val="20"/>
          <w:szCs w:val="20"/>
        </w:rPr>
      </w:pPr>
    </w:p>
    <w:p w14:paraId="130DF26B" w14:textId="77777777" w:rsidR="00D3080F" w:rsidRPr="00671E4B" w:rsidRDefault="00D3080F" w:rsidP="00D3080F">
      <w:pPr>
        <w:jc w:val="both"/>
        <w:rPr>
          <w:rFonts w:ascii="Verdana" w:hAnsi="Verdana"/>
          <w:sz w:val="20"/>
          <w:szCs w:val="20"/>
        </w:rPr>
      </w:pPr>
    </w:p>
    <w:p w14:paraId="1919AC32" w14:textId="77777777" w:rsidR="00D3080F" w:rsidRPr="00671E4B" w:rsidRDefault="00D3080F" w:rsidP="00D3080F">
      <w:pPr>
        <w:jc w:val="both"/>
        <w:rPr>
          <w:rFonts w:ascii="Verdana" w:hAnsi="Verdana"/>
          <w:sz w:val="20"/>
          <w:szCs w:val="20"/>
        </w:rPr>
      </w:pPr>
    </w:p>
    <w:p w14:paraId="08EFABEC" w14:textId="77777777" w:rsidR="00D3080F" w:rsidRPr="00671E4B" w:rsidRDefault="00D3080F" w:rsidP="00D3080F">
      <w:pPr>
        <w:jc w:val="both"/>
        <w:rPr>
          <w:rFonts w:ascii="Verdana" w:hAnsi="Verdana"/>
          <w:sz w:val="20"/>
          <w:szCs w:val="20"/>
        </w:rPr>
      </w:pPr>
    </w:p>
    <w:p w14:paraId="6DA32139" w14:textId="77777777" w:rsidR="00D3080F" w:rsidRPr="00671E4B" w:rsidRDefault="00D3080F" w:rsidP="00D3080F">
      <w:pPr>
        <w:jc w:val="both"/>
        <w:rPr>
          <w:rFonts w:ascii="Verdana" w:hAnsi="Verdana"/>
          <w:sz w:val="20"/>
          <w:szCs w:val="20"/>
        </w:rPr>
      </w:pPr>
    </w:p>
    <w:p w14:paraId="263E7328" w14:textId="77777777" w:rsidR="00D3080F" w:rsidRPr="00671E4B" w:rsidRDefault="00D3080F" w:rsidP="00D3080F">
      <w:pPr>
        <w:jc w:val="both"/>
        <w:rPr>
          <w:rFonts w:ascii="Verdana" w:hAnsi="Verdana"/>
          <w:sz w:val="20"/>
          <w:szCs w:val="20"/>
        </w:rPr>
      </w:pPr>
    </w:p>
    <w:p w14:paraId="44D48B4A" w14:textId="77777777" w:rsidR="00D3080F" w:rsidRPr="00671E4B" w:rsidRDefault="00D3080F" w:rsidP="00D3080F">
      <w:pPr>
        <w:jc w:val="both"/>
        <w:rPr>
          <w:rFonts w:ascii="Verdana" w:hAnsi="Verdana"/>
          <w:sz w:val="20"/>
          <w:szCs w:val="20"/>
        </w:rPr>
      </w:pPr>
    </w:p>
    <w:p w14:paraId="28F073D8" w14:textId="77777777" w:rsidR="00D3080F" w:rsidRPr="00671E4B" w:rsidRDefault="00D3080F" w:rsidP="00D3080F">
      <w:pPr>
        <w:jc w:val="both"/>
        <w:rPr>
          <w:rFonts w:ascii="Verdana" w:hAnsi="Verdana"/>
          <w:sz w:val="20"/>
          <w:szCs w:val="20"/>
        </w:rPr>
      </w:pPr>
    </w:p>
    <w:p w14:paraId="2B98F6C4" w14:textId="77777777" w:rsidR="00D3080F" w:rsidRPr="00671E4B" w:rsidRDefault="00D3080F" w:rsidP="00D3080F">
      <w:pPr>
        <w:jc w:val="both"/>
        <w:rPr>
          <w:rFonts w:ascii="Verdana" w:hAnsi="Verdana"/>
          <w:sz w:val="20"/>
          <w:szCs w:val="20"/>
        </w:rPr>
      </w:pPr>
    </w:p>
    <w:p w14:paraId="263F9A1E" w14:textId="77777777" w:rsidR="00D3080F" w:rsidRPr="00671E4B" w:rsidRDefault="00D3080F" w:rsidP="00D3080F">
      <w:pPr>
        <w:jc w:val="both"/>
        <w:rPr>
          <w:rFonts w:ascii="Verdana" w:hAnsi="Verdana"/>
          <w:sz w:val="20"/>
          <w:szCs w:val="20"/>
        </w:rPr>
      </w:pPr>
    </w:p>
    <w:p w14:paraId="71082D5D" w14:textId="77777777" w:rsidR="00D3080F" w:rsidRPr="00671E4B" w:rsidRDefault="00D3080F" w:rsidP="00D3080F">
      <w:pPr>
        <w:jc w:val="both"/>
        <w:rPr>
          <w:rFonts w:ascii="Verdana" w:hAnsi="Verdana"/>
          <w:sz w:val="20"/>
          <w:szCs w:val="20"/>
        </w:rPr>
      </w:pPr>
    </w:p>
    <w:p w14:paraId="61C13907" w14:textId="77777777" w:rsidR="00D3080F" w:rsidRPr="00671E4B" w:rsidRDefault="00D3080F" w:rsidP="00D3080F">
      <w:pPr>
        <w:jc w:val="both"/>
        <w:rPr>
          <w:rFonts w:ascii="Verdana" w:hAnsi="Verdana"/>
          <w:sz w:val="20"/>
          <w:szCs w:val="20"/>
        </w:rPr>
      </w:pPr>
    </w:p>
    <w:p w14:paraId="4CB59F47" w14:textId="77777777" w:rsidR="00D3080F" w:rsidRPr="00671E4B" w:rsidRDefault="00D3080F" w:rsidP="00D3080F">
      <w:pPr>
        <w:jc w:val="both"/>
        <w:rPr>
          <w:rFonts w:ascii="Verdana" w:hAnsi="Verdana"/>
          <w:sz w:val="20"/>
          <w:szCs w:val="20"/>
        </w:rPr>
      </w:pPr>
    </w:p>
    <w:p w14:paraId="6EAC498C" w14:textId="77777777" w:rsidR="00D3080F" w:rsidRPr="00671E4B" w:rsidRDefault="00D3080F" w:rsidP="00D3080F">
      <w:pPr>
        <w:jc w:val="both"/>
        <w:rPr>
          <w:rFonts w:ascii="Verdana" w:hAnsi="Verdana"/>
          <w:sz w:val="20"/>
          <w:szCs w:val="20"/>
        </w:rPr>
      </w:pPr>
    </w:p>
    <w:p w14:paraId="628E6922" w14:textId="77777777" w:rsidR="00D3080F" w:rsidRPr="00671E4B" w:rsidRDefault="00D3080F" w:rsidP="00D3080F">
      <w:pPr>
        <w:jc w:val="both"/>
        <w:rPr>
          <w:rFonts w:ascii="Verdana" w:hAnsi="Verdana"/>
          <w:sz w:val="20"/>
          <w:szCs w:val="20"/>
        </w:rPr>
      </w:pPr>
    </w:p>
    <w:p w14:paraId="0C641F23" w14:textId="77777777" w:rsidR="00D3080F" w:rsidRPr="00671E4B" w:rsidRDefault="00D3080F" w:rsidP="00D3080F">
      <w:pPr>
        <w:jc w:val="both"/>
        <w:rPr>
          <w:rFonts w:ascii="Verdana" w:hAnsi="Verdana"/>
          <w:sz w:val="20"/>
          <w:szCs w:val="20"/>
        </w:rPr>
      </w:pPr>
    </w:p>
    <w:p w14:paraId="780B36C3" w14:textId="77777777" w:rsidR="00D3080F" w:rsidRPr="00671E4B" w:rsidRDefault="00D3080F" w:rsidP="00D3080F">
      <w:pPr>
        <w:jc w:val="both"/>
        <w:rPr>
          <w:rFonts w:ascii="Verdana" w:hAnsi="Verdana"/>
          <w:sz w:val="20"/>
          <w:szCs w:val="20"/>
        </w:rPr>
      </w:pPr>
    </w:p>
    <w:p w14:paraId="6140C7C1" w14:textId="77777777" w:rsidR="00D3080F" w:rsidRPr="00671E4B" w:rsidRDefault="00D3080F" w:rsidP="00D3080F">
      <w:pPr>
        <w:jc w:val="both"/>
        <w:rPr>
          <w:rFonts w:ascii="Verdana" w:hAnsi="Verdana"/>
          <w:sz w:val="20"/>
          <w:szCs w:val="20"/>
        </w:rPr>
      </w:pPr>
    </w:p>
    <w:p w14:paraId="0D3C2D21" w14:textId="77777777" w:rsidR="00D3080F" w:rsidRPr="00671E4B" w:rsidRDefault="00D3080F" w:rsidP="00D3080F">
      <w:pPr>
        <w:jc w:val="both"/>
        <w:rPr>
          <w:rFonts w:ascii="Verdana" w:hAnsi="Verdana"/>
          <w:sz w:val="20"/>
          <w:szCs w:val="20"/>
        </w:rPr>
      </w:pPr>
    </w:p>
    <w:p w14:paraId="589C01AF" w14:textId="77777777" w:rsidR="00D3080F" w:rsidRPr="00671E4B" w:rsidRDefault="00D3080F" w:rsidP="00D3080F">
      <w:pPr>
        <w:jc w:val="both"/>
        <w:rPr>
          <w:rFonts w:ascii="Verdana" w:hAnsi="Verdana"/>
          <w:sz w:val="20"/>
          <w:szCs w:val="20"/>
        </w:rPr>
      </w:pPr>
    </w:p>
    <w:p w14:paraId="73F98757" w14:textId="77777777" w:rsidR="00D3080F" w:rsidRDefault="00D3080F" w:rsidP="00D3080F">
      <w:pPr>
        <w:jc w:val="both"/>
        <w:rPr>
          <w:rFonts w:ascii="Verdana" w:hAnsi="Verdana"/>
          <w:sz w:val="20"/>
          <w:szCs w:val="20"/>
        </w:rPr>
      </w:pPr>
    </w:p>
    <w:p w14:paraId="46C9FC9B" w14:textId="77777777" w:rsidR="00D3080F" w:rsidRDefault="00D3080F" w:rsidP="00D3080F">
      <w:pPr>
        <w:jc w:val="both"/>
        <w:rPr>
          <w:rFonts w:ascii="Verdana" w:hAnsi="Verdana"/>
          <w:sz w:val="20"/>
          <w:szCs w:val="20"/>
        </w:rPr>
      </w:pPr>
    </w:p>
    <w:p w14:paraId="4DECA4A5" w14:textId="77777777" w:rsidR="00D3080F" w:rsidRPr="00671E4B" w:rsidRDefault="00D3080F" w:rsidP="00D3080F">
      <w:pPr>
        <w:jc w:val="both"/>
        <w:rPr>
          <w:rFonts w:ascii="Verdana" w:hAnsi="Verdana"/>
          <w:sz w:val="20"/>
          <w:szCs w:val="20"/>
        </w:rPr>
      </w:pPr>
    </w:p>
    <w:p w14:paraId="0A751BB8" w14:textId="77777777" w:rsidR="00D3080F" w:rsidRPr="00671E4B" w:rsidRDefault="00D3080F" w:rsidP="00D3080F">
      <w:pPr>
        <w:jc w:val="both"/>
        <w:rPr>
          <w:rFonts w:ascii="Verdana" w:hAnsi="Verdana"/>
          <w:sz w:val="20"/>
          <w:szCs w:val="20"/>
        </w:rPr>
      </w:pPr>
      <w:r w:rsidRPr="00266350">
        <w:rPr>
          <w:rFonts w:ascii="Verdana" w:hAnsi="Verdana"/>
          <w:b/>
          <w:sz w:val="20"/>
          <w:szCs w:val="20"/>
        </w:rPr>
        <w:t>2.</w:t>
      </w:r>
      <w:r w:rsidRPr="00671E4B">
        <w:rPr>
          <w:rFonts w:ascii="Verdana" w:hAnsi="Verdana"/>
          <w:sz w:val="20"/>
          <w:szCs w:val="20"/>
        </w:rPr>
        <w:t xml:space="preserve"> Dane szczegółowe:</w:t>
      </w:r>
    </w:p>
    <w:p w14:paraId="49B52A26" w14:textId="77777777" w:rsidR="00D3080F" w:rsidRPr="00671E4B" w:rsidRDefault="00D3080F" w:rsidP="00D3080F">
      <w:pPr>
        <w:jc w:val="both"/>
        <w:rPr>
          <w:rFonts w:ascii="Verdana" w:hAnsi="Verdana"/>
          <w:sz w:val="20"/>
          <w:szCs w:val="20"/>
        </w:rPr>
      </w:pPr>
    </w:p>
    <w:p w14:paraId="461ED882" w14:textId="77777777" w:rsidR="00D3080F" w:rsidRPr="00671E4B" w:rsidRDefault="00D3080F" w:rsidP="00D3080F">
      <w:pPr>
        <w:jc w:val="both"/>
        <w:rPr>
          <w:rFonts w:ascii="Verdana" w:hAnsi="Verdana"/>
          <w:sz w:val="20"/>
          <w:szCs w:val="20"/>
        </w:rPr>
      </w:pPr>
      <w:r>
        <w:rPr>
          <w:rFonts w:ascii="Verdana" w:hAnsi="Verdana"/>
          <w:sz w:val="20"/>
          <w:szCs w:val="20"/>
        </w:rPr>
        <w:t>1</w:t>
      </w:r>
      <w:r w:rsidRPr="00671E4B">
        <w:rPr>
          <w:rFonts w:ascii="Verdana" w:hAnsi="Verdana"/>
          <w:sz w:val="20"/>
          <w:szCs w:val="20"/>
        </w:rPr>
        <w:t>) Archeologiczne badania wykopaliskowe należy wykonać w liniach rozgraniczenia inwestycji na następujący</w:t>
      </w:r>
      <w:r>
        <w:rPr>
          <w:rFonts w:ascii="Verdana" w:hAnsi="Verdana"/>
          <w:sz w:val="20"/>
          <w:szCs w:val="20"/>
        </w:rPr>
        <w:t>m obszarze</w:t>
      </w:r>
      <w:r w:rsidRPr="00671E4B">
        <w:rPr>
          <w:rFonts w:ascii="Verdana" w:hAnsi="Verdana"/>
          <w:sz w:val="20"/>
          <w:szCs w:val="20"/>
        </w:rPr>
        <w:t>:</w:t>
      </w:r>
    </w:p>
    <w:p w14:paraId="2864D1DD" w14:textId="77777777" w:rsidR="00D3080F" w:rsidRPr="00671E4B" w:rsidRDefault="00D3080F" w:rsidP="00D3080F">
      <w:pPr>
        <w:jc w:val="both"/>
        <w:rPr>
          <w:rFonts w:ascii="Verdana" w:hAnsi="Verdana"/>
          <w:sz w:val="20"/>
          <w:szCs w:val="20"/>
        </w:rPr>
      </w:pPr>
    </w:p>
    <w:p w14:paraId="3ED3CE92" w14:textId="77777777" w:rsidR="00D3080F" w:rsidRPr="00671E4B" w:rsidRDefault="00D3080F" w:rsidP="00D3080F">
      <w:pPr>
        <w:jc w:val="both"/>
        <w:rPr>
          <w:rFonts w:ascii="Verdana" w:hAnsi="Verdana"/>
          <w:sz w:val="20"/>
          <w:szCs w:val="20"/>
        </w:rPr>
      </w:pPr>
    </w:p>
    <w:tbl>
      <w:tblPr>
        <w:tblW w:w="9220" w:type="dxa"/>
        <w:tblInd w:w="70" w:type="dxa"/>
        <w:tblCellMar>
          <w:left w:w="70" w:type="dxa"/>
          <w:right w:w="70" w:type="dxa"/>
        </w:tblCellMar>
        <w:tblLook w:val="04A0" w:firstRow="1" w:lastRow="0" w:firstColumn="1" w:lastColumn="0" w:noHBand="0" w:noVBand="1"/>
      </w:tblPr>
      <w:tblGrid>
        <w:gridCol w:w="540"/>
        <w:gridCol w:w="1344"/>
        <w:gridCol w:w="947"/>
        <w:gridCol w:w="780"/>
        <w:gridCol w:w="1204"/>
        <w:gridCol w:w="1373"/>
        <w:gridCol w:w="898"/>
        <w:gridCol w:w="1221"/>
        <w:gridCol w:w="913"/>
      </w:tblGrid>
      <w:tr w:rsidR="00D3080F" w14:paraId="17A9FE1E" w14:textId="77777777" w:rsidTr="002B7AE9">
        <w:trPr>
          <w:trHeight w:val="420"/>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A89539"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L.p.</w:t>
            </w:r>
          </w:p>
        </w:tc>
        <w:tc>
          <w:tcPr>
            <w:tcW w:w="13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047191EA"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Nazwa i nr stanowiska w miejscowości</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3F76832"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Gmina</w:t>
            </w:r>
          </w:p>
        </w:tc>
        <w:tc>
          <w:tcPr>
            <w:tcW w:w="7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56503C2"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nr AZP</w:t>
            </w:r>
          </w:p>
        </w:tc>
        <w:tc>
          <w:tcPr>
            <w:tcW w:w="12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F4DE8CA"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Lokalizacja [km drogi]</w:t>
            </w:r>
          </w:p>
        </w:tc>
        <w:tc>
          <w:tcPr>
            <w:tcW w:w="13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4AE879E1"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Powierzchnia stanowiska w kolizji                  [w arach]</w:t>
            </w:r>
          </w:p>
        </w:tc>
        <w:tc>
          <w:tcPr>
            <w:tcW w:w="90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398872D"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Funkcja</w:t>
            </w:r>
          </w:p>
        </w:tc>
        <w:tc>
          <w:tcPr>
            <w:tcW w:w="11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D86AC68"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 xml:space="preserve">Chronologia </w:t>
            </w:r>
          </w:p>
        </w:tc>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290CA34"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Nr działki</w:t>
            </w:r>
          </w:p>
        </w:tc>
      </w:tr>
      <w:tr w:rsidR="00D3080F" w14:paraId="2CA6727D" w14:textId="77777777" w:rsidTr="002B7AE9">
        <w:trPr>
          <w:trHeight w:val="580"/>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6F86747A" w14:textId="77777777" w:rsidR="00D3080F" w:rsidRDefault="00D3080F" w:rsidP="002B7AE9">
            <w:pPr>
              <w:rPr>
                <w:rFonts w:ascii="Verdana" w:hAnsi="Verdana"/>
                <w:b/>
                <w:bCs/>
                <w:color w:val="000000"/>
                <w:sz w:val="16"/>
                <w:szCs w:val="16"/>
              </w:rPr>
            </w:pPr>
          </w:p>
        </w:tc>
        <w:tc>
          <w:tcPr>
            <w:tcW w:w="1300" w:type="dxa"/>
            <w:vMerge/>
            <w:tcBorders>
              <w:top w:val="single" w:sz="4" w:space="0" w:color="auto"/>
              <w:left w:val="single" w:sz="4" w:space="0" w:color="auto"/>
              <w:bottom w:val="single" w:sz="4" w:space="0" w:color="auto"/>
              <w:right w:val="single" w:sz="4" w:space="0" w:color="auto"/>
            </w:tcBorders>
            <w:vAlign w:val="center"/>
            <w:hideMark/>
          </w:tcPr>
          <w:p w14:paraId="142F5346" w14:textId="77777777" w:rsidR="00D3080F" w:rsidRDefault="00D3080F" w:rsidP="002B7AE9">
            <w:pPr>
              <w:rPr>
                <w:rFonts w:ascii="Verdana" w:hAnsi="Verdana"/>
                <w:b/>
                <w:bCs/>
                <w:color w:val="000000"/>
                <w:sz w:val="16"/>
                <w:szCs w:val="1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769A6E15" w14:textId="77777777" w:rsidR="00D3080F" w:rsidRDefault="00D3080F" w:rsidP="002B7AE9">
            <w:pPr>
              <w:rPr>
                <w:rFonts w:ascii="Verdana" w:hAnsi="Verdana"/>
                <w:b/>
                <w:bCs/>
                <w:color w:val="000000"/>
                <w:sz w:val="16"/>
                <w:szCs w:val="16"/>
              </w:rPr>
            </w:pPr>
          </w:p>
        </w:tc>
        <w:tc>
          <w:tcPr>
            <w:tcW w:w="780" w:type="dxa"/>
            <w:vMerge/>
            <w:tcBorders>
              <w:top w:val="single" w:sz="4" w:space="0" w:color="auto"/>
              <w:left w:val="single" w:sz="4" w:space="0" w:color="auto"/>
              <w:bottom w:val="single" w:sz="4" w:space="0" w:color="auto"/>
              <w:right w:val="single" w:sz="4" w:space="0" w:color="auto"/>
            </w:tcBorders>
            <w:vAlign w:val="center"/>
            <w:hideMark/>
          </w:tcPr>
          <w:p w14:paraId="1D7E0AAD" w14:textId="77777777" w:rsidR="00D3080F" w:rsidRDefault="00D3080F" w:rsidP="002B7AE9">
            <w:pPr>
              <w:rPr>
                <w:rFonts w:ascii="Verdana" w:hAnsi="Verdana"/>
                <w:b/>
                <w:bCs/>
                <w:color w:val="000000"/>
                <w:sz w:val="16"/>
                <w:szCs w:val="16"/>
              </w:rPr>
            </w:pPr>
          </w:p>
        </w:tc>
        <w:tc>
          <w:tcPr>
            <w:tcW w:w="1220" w:type="dxa"/>
            <w:vMerge/>
            <w:tcBorders>
              <w:top w:val="single" w:sz="4" w:space="0" w:color="auto"/>
              <w:left w:val="single" w:sz="4" w:space="0" w:color="auto"/>
              <w:bottom w:val="single" w:sz="4" w:space="0" w:color="auto"/>
              <w:right w:val="single" w:sz="4" w:space="0" w:color="auto"/>
            </w:tcBorders>
            <w:vAlign w:val="center"/>
            <w:hideMark/>
          </w:tcPr>
          <w:p w14:paraId="076C49D2" w14:textId="77777777" w:rsidR="00D3080F" w:rsidRDefault="00D3080F" w:rsidP="002B7AE9">
            <w:pPr>
              <w:rPr>
                <w:rFonts w:ascii="Verdana" w:hAnsi="Verdana"/>
                <w:b/>
                <w:bCs/>
                <w:color w:val="000000"/>
                <w:sz w:val="16"/>
                <w:szCs w:val="16"/>
              </w:rPr>
            </w:pPr>
          </w:p>
        </w:tc>
        <w:tc>
          <w:tcPr>
            <w:tcW w:w="1380" w:type="dxa"/>
            <w:vMerge/>
            <w:tcBorders>
              <w:top w:val="single" w:sz="4" w:space="0" w:color="auto"/>
              <w:left w:val="single" w:sz="4" w:space="0" w:color="auto"/>
              <w:bottom w:val="single" w:sz="4" w:space="0" w:color="auto"/>
              <w:right w:val="single" w:sz="4" w:space="0" w:color="auto"/>
            </w:tcBorders>
            <w:vAlign w:val="center"/>
            <w:hideMark/>
          </w:tcPr>
          <w:p w14:paraId="6058AEE4" w14:textId="77777777" w:rsidR="00D3080F" w:rsidRDefault="00D3080F" w:rsidP="002B7AE9">
            <w:pPr>
              <w:rPr>
                <w:rFonts w:ascii="Verdana" w:hAnsi="Verdana"/>
                <w:b/>
                <w:bCs/>
                <w:color w:val="000000"/>
                <w:sz w:val="16"/>
                <w:szCs w:val="16"/>
              </w:rPr>
            </w:pPr>
          </w:p>
        </w:tc>
        <w:tc>
          <w:tcPr>
            <w:tcW w:w="900" w:type="dxa"/>
            <w:vMerge/>
            <w:tcBorders>
              <w:top w:val="single" w:sz="4" w:space="0" w:color="auto"/>
              <w:left w:val="single" w:sz="4" w:space="0" w:color="auto"/>
              <w:bottom w:val="single" w:sz="4" w:space="0" w:color="auto"/>
              <w:right w:val="single" w:sz="4" w:space="0" w:color="auto"/>
            </w:tcBorders>
            <w:vAlign w:val="center"/>
            <w:hideMark/>
          </w:tcPr>
          <w:p w14:paraId="453A441C" w14:textId="77777777" w:rsidR="00D3080F" w:rsidRDefault="00D3080F" w:rsidP="002B7AE9">
            <w:pPr>
              <w:rPr>
                <w:rFonts w:ascii="Verdana" w:hAnsi="Verdana"/>
                <w:b/>
                <w:bCs/>
                <w:color w:val="000000"/>
                <w:sz w:val="16"/>
                <w:szCs w:val="16"/>
              </w:rPr>
            </w:pPr>
          </w:p>
        </w:tc>
        <w:tc>
          <w:tcPr>
            <w:tcW w:w="1180" w:type="dxa"/>
            <w:vMerge/>
            <w:tcBorders>
              <w:top w:val="single" w:sz="4" w:space="0" w:color="auto"/>
              <w:left w:val="single" w:sz="4" w:space="0" w:color="auto"/>
              <w:bottom w:val="single" w:sz="4" w:space="0" w:color="auto"/>
              <w:right w:val="single" w:sz="4" w:space="0" w:color="auto"/>
            </w:tcBorders>
            <w:vAlign w:val="center"/>
            <w:hideMark/>
          </w:tcPr>
          <w:p w14:paraId="6753B37F" w14:textId="77777777" w:rsidR="00D3080F" w:rsidRDefault="00D3080F" w:rsidP="002B7AE9">
            <w:pPr>
              <w:rPr>
                <w:rFonts w:ascii="Verdana" w:hAnsi="Verdana"/>
                <w:b/>
                <w:bCs/>
                <w:color w:val="000000"/>
                <w:sz w:val="16"/>
                <w:szCs w:val="16"/>
              </w:rPr>
            </w:pPr>
          </w:p>
        </w:tc>
        <w:tc>
          <w:tcPr>
            <w:tcW w:w="960" w:type="dxa"/>
            <w:vMerge/>
            <w:tcBorders>
              <w:top w:val="single" w:sz="4" w:space="0" w:color="auto"/>
              <w:left w:val="single" w:sz="4" w:space="0" w:color="auto"/>
              <w:bottom w:val="single" w:sz="4" w:space="0" w:color="auto"/>
              <w:right w:val="single" w:sz="4" w:space="0" w:color="auto"/>
            </w:tcBorders>
            <w:vAlign w:val="center"/>
            <w:hideMark/>
          </w:tcPr>
          <w:p w14:paraId="1119FA5D" w14:textId="77777777" w:rsidR="00D3080F" w:rsidRDefault="00D3080F" w:rsidP="002B7AE9">
            <w:pPr>
              <w:rPr>
                <w:rFonts w:ascii="Verdana" w:hAnsi="Verdana"/>
                <w:b/>
                <w:bCs/>
                <w:color w:val="000000"/>
                <w:sz w:val="16"/>
                <w:szCs w:val="16"/>
              </w:rPr>
            </w:pPr>
          </w:p>
        </w:tc>
      </w:tr>
      <w:tr w:rsidR="00D3080F" w14:paraId="08941F18" w14:textId="77777777" w:rsidTr="002B7AE9">
        <w:trPr>
          <w:trHeight w:val="930"/>
        </w:trPr>
        <w:tc>
          <w:tcPr>
            <w:tcW w:w="540" w:type="dxa"/>
            <w:tcBorders>
              <w:top w:val="nil"/>
              <w:left w:val="single" w:sz="4" w:space="0" w:color="auto"/>
              <w:bottom w:val="single" w:sz="4" w:space="0" w:color="auto"/>
              <w:right w:val="single" w:sz="4" w:space="0" w:color="auto"/>
            </w:tcBorders>
            <w:shd w:val="clear" w:color="auto" w:fill="auto"/>
            <w:noWrap/>
            <w:vAlign w:val="center"/>
            <w:hideMark/>
          </w:tcPr>
          <w:p w14:paraId="088301CD" w14:textId="77777777" w:rsidR="00D3080F" w:rsidRDefault="00D3080F" w:rsidP="002B7AE9">
            <w:pPr>
              <w:jc w:val="center"/>
              <w:rPr>
                <w:rFonts w:ascii="Verdana" w:hAnsi="Verdana"/>
                <w:color w:val="000000"/>
                <w:sz w:val="16"/>
                <w:szCs w:val="16"/>
              </w:rPr>
            </w:pPr>
            <w:r>
              <w:rPr>
                <w:rFonts w:ascii="Verdana" w:hAnsi="Verdana"/>
                <w:color w:val="000000"/>
                <w:sz w:val="16"/>
                <w:szCs w:val="16"/>
              </w:rPr>
              <w:t>1.</w:t>
            </w:r>
          </w:p>
        </w:tc>
        <w:tc>
          <w:tcPr>
            <w:tcW w:w="1300" w:type="dxa"/>
            <w:tcBorders>
              <w:top w:val="nil"/>
              <w:left w:val="nil"/>
              <w:bottom w:val="single" w:sz="4" w:space="0" w:color="auto"/>
              <w:right w:val="single" w:sz="4" w:space="0" w:color="auto"/>
            </w:tcBorders>
            <w:shd w:val="clear" w:color="auto" w:fill="auto"/>
            <w:vAlign w:val="center"/>
            <w:hideMark/>
          </w:tcPr>
          <w:p w14:paraId="24E8C787" w14:textId="77777777" w:rsidR="00D3080F" w:rsidRDefault="00D3080F" w:rsidP="002B7AE9">
            <w:pPr>
              <w:jc w:val="center"/>
              <w:rPr>
                <w:rFonts w:ascii="Verdana" w:hAnsi="Verdana"/>
                <w:color w:val="000000"/>
                <w:sz w:val="16"/>
                <w:szCs w:val="16"/>
              </w:rPr>
            </w:pPr>
            <w:r>
              <w:rPr>
                <w:rFonts w:ascii="Verdana" w:hAnsi="Verdana"/>
                <w:color w:val="000000"/>
                <w:sz w:val="16"/>
                <w:szCs w:val="16"/>
              </w:rPr>
              <w:t>Nadarzyn</w:t>
            </w:r>
          </w:p>
        </w:tc>
        <w:tc>
          <w:tcPr>
            <w:tcW w:w="960" w:type="dxa"/>
            <w:tcBorders>
              <w:top w:val="nil"/>
              <w:left w:val="nil"/>
              <w:bottom w:val="single" w:sz="4" w:space="0" w:color="auto"/>
              <w:right w:val="single" w:sz="4" w:space="0" w:color="auto"/>
            </w:tcBorders>
            <w:shd w:val="clear" w:color="auto" w:fill="auto"/>
            <w:vAlign w:val="center"/>
            <w:hideMark/>
          </w:tcPr>
          <w:p w14:paraId="113B4669" w14:textId="77777777" w:rsidR="00D3080F" w:rsidRDefault="00D3080F" w:rsidP="002B7AE9">
            <w:pPr>
              <w:jc w:val="center"/>
              <w:rPr>
                <w:rFonts w:ascii="Verdana" w:hAnsi="Verdana"/>
                <w:color w:val="000000"/>
                <w:sz w:val="16"/>
                <w:szCs w:val="16"/>
              </w:rPr>
            </w:pPr>
            <w:r>
              <w:rPr>
                <w:rFonts w:ascii="Verdana" w:hAnsi="Verdana"/>
                <w:color w:val="000000"/>
                <w:sz w:val="16"/>
                <w:szCs w:val="16"/>
              </w:rPr>
              <w:t>Nadarzyn</w:t>
            </w:r>
          </w:p>
        </w:tc>
        <w:tc>
          <w:tcPr>
            <w:tcW w:w="780" w:type="dxa"/>
            <w:tcBorders>
              <w:top w:val="nil"/>
              <w:left w:val="nil"/>
              <w:bottom w:val="single" w:sz="4" w:space="0" w:color="auto"/>
              <w:right w:val="single" w:sz="4" w:space="0" w:color="auto"/>
            </w:tcBorders>
            <w:shd w:val="clear" w:color="auto" w:fill="auto"/>
            <w:noWrap/>
            <w:vAlign w:val="center"/>
            <w:hideMark/>
          </w:tcPr>
          <w:p w14:paraId="2A08DEBF" w14:textId="77777777" w:rsidR="00D3080F" w:rsidRDefault="00D3080F" w:rsidP="002B7AE9">
            <w:pPr>
              <w:jc w:val="center"/>
              <w:rPr>
                <w:rFonts w:ascii="Verdana" w:hAnsi="Verdana"/>
                <w:color w:val="000000"/>
                <w:sz w:val="16"/>
                <w:szCs w:val="16"/>
              </w:rPr>
            </w:pPr>
            <w:r>
              <w:rPr>
                <w:rFonts w:ascii="Verdana" w:hAnsi="Verdana"/>
                <w:color w:val="000000"/>
                <w:sz w:val="16"/>
                <w:szCs w:val="16"/>
              </w:rPr>
              <w:t xml:space="preserve"> </w:t>
            </w:r>
          </w:p>
        </w:tc>
        <w:tc>
          <w:tcPr>
            <w:tcW w:w="1220" w:type="dxa"/>
            <w:tcBorders>
              <w:top w:val="nil"/>
              <w:left w:val="nil"/>
              <w:bottom w:val="single" w:sz="4" w:space="0" w:color="auto"/>
              <w:right w:val="single" w:sz="4" w:space="0" w:color="auto"/>
            </w:tcBorders>
            <w:shd w:val="clear" w:color="000000" w:fill="FFFFFF"/>
            <w:vAlign w:val="center"/>
            <w:hideMark/>
          </w:tcPr>
          <w:p w14:paraId="31560C7F" w14:textId="77777777" w:rsidR="00D3080F" w:rsidRDefault="00D3080F" w:rsidP="002B7AE9">
            <w:pPr>
              <w:jc w:val="center"/>
              <w:rPr>
                <w:rFonts w:ascii="Verdana" w:hAnsi="Verdana"/>
                <w:color w:val="000000"/>
                <w:sz w:val="16"/>
                <w:szCs w:val="16"/>
              </w:rPr>
            </w:pPr>
            <w:r>
              <w:rPr>
                <w:rFonts w:ascii="Verdana" w:hAnsi="Verdana"/>
                <w:color w:val="000000"/>
                <w:sz w:val="16"/>
                <w:szCs w:val="16"/>
              </w:rPr>
              <w:t>439+830 do 439+890</w:t>
            </w:r>
          </w:p>
        </w:tc>
        <w:tc>
          <w:tcPr>
            <w:tcW w:w="1380" w:type="dxa"/>
            <w:tcBorders>
              <w:top w:val="nil"/>
              <w:left w:val="nil"/>
              <w:bottom w:val="single" w:sz="4" w:space="0" w:color="auto"/>
              <w:right w:val="single" w:sz="4" w:space="0" w:color="auto"/>
            </w:tcBorders>
            <w:shd w:val="clear" w:color="auto" w:fill="auto"/>
            <w:vAlign w:val="center"/>
            <w:hideMark/>
          </w:tcPr>
          <w:p w14:paraId="4D2A2613" w14:textId="77777777" w:rsidR="00D3080F" w:rsidRDefault="00D3080F" w:rsidP="002B7AE9">
            <w:pPr>
              <w:jc w:val="center"/>
              <w:rPr>
                <w:rFonts w:ascii="Verdana" w:hAnsi="Verdana"/>
                <w:color w:val="000000"/>
                <w:sz w:val="16"/>
                <w:szCs w:val="16"/>
              </w:rPr>
            </w:pPr>
            <w:r>
              <w:rPr>
                <w:rFonts w:ascii="Verdana" w:hAnsi="Verdana"/>
                <w:color w:val="000000"/>
                <w:sz w:val="16"/>
                <w:szCs w:val="16"/>
              </w:rPr>
              <w:t>20,57</w:t>
            </w:r>
          </w:p>
        </w:tc>
        <w:tc>
          <w:tcPr>
            <w:tcW w:w="900" w:type="dxa"/>
            <w:tcBorders>
              <w:top w:val="nil"/>
              <w:left w:val="nil"/>
              <w:bottom w:val="single" w:sz="4" w:space="0" w:color="auto"/>
              <w:right w:val="single" w:sz="4" w:space="0" w:color="auto"/>
            </w:tcBorders>
            <w:shd w:val="clear" w:color="auto" w:fill="auto"/>
            <w:vAlign w:val="center"/>
            <w:hideMark/>
          </w:tcPr>
          <w:p w14:paraId="65037ABF" w14:textId="77777777" w:rsidR="00D3080F" w:rsidRDefault="00D3080F" w:rsidP="002B7AE9">
            <w:pPr>
              <w:jc w:val="center"/>
              <w:rPr>
                <w:rFonts w:ascii="Verdana" w:hAnsi="Verdana"/>
                <w:color w:val="000000"/>
                <w:sz w:val="16"/>
                <w:szCs w:val="16"/>
              </w:rPr>
            </w:pPr>
            <w:r>
              <w:rPr>
                <w:rFonts w:ascii="Verdana" w:hAnsi="Verdana"/>
                <w:color w:val="000000"/>
                <w:sz w:val="16"/>
                <w:szCs w:val="16"/>
              </w:rPr>
              <w:t>cmentarz</w:t>
            </w:r>
          </w:p>
        </w:tc>
        <w:tc>
          <w:tcPr>
            <w:tcW w:w="1180" w:type="dxa"/>
            <w:tcBorders>
              <w:top w:val="nil"/>
              <w:left w:val="nil"/>
              <w:bottom w:val="single" w:sz="4" w:space="0" w:color="auto"/>
              <w:right w:val="single" w:sz="4" w:space="0" w:color="auto"/>
            </w:tcBorders>
            <w:shd w:val="clear" w:color="000000" w:fill="FFFFFF"/>
            <w:vAlign w:val="center"/>
            <w:hideMark/>
          </w:tcPr>
          <w:p w14:paraId="5188D50A" w14:textId="77777777" w:rsidR="00D3080F" w:rsidRDefault="00D3080F" w:rsidP="002B7AE9">
            <w:pPr>
              <w:jc w:val="center"/>
              <w:rPr>
                <w:rFonts w:ascii="Verdana" w:hAnsi="Verdana"/>
                <w:color w:val="000000"/>
                <w:sz w:val="16"/>
                <w:szCs w:val="16"/>
              </w:rPr>
            </w:pPr>
            <w:r>
              <w:rPr>
                <w:rFonts w:ascii="Verdana" w:hAnsi="Verdana"/>
                <w:color w:val="000000"/>
                <w:sz w:val="16"/>
                <w:szCs w:val="16"/>
              </w:rPr>
              <w:t>XV-XIX w.</w:t>
            </w:r>
          </w:p>
        </w:tc>
        <w:tc>
          <w:tcPr>
            <w:tcW w:w="960" w:type="dxa"/>
            <w:tcBorders>
              <w:top w:val="nil"/>
              <w:left w:val="nil"/>
              <w:bottom w:val="single" w:sz="4" w:space="0" w:color="auto"/>
              <w:right w:val="single" w:sz="4" w:space="0" w:color="auto"/>
            </w:tcBorders>
            <w:shd w:val="clear" w:color="auto" w:fill="auto"/>
            <w:vAlign w:val="center"/>
            <w:hideMark/>
          </w:tcPr>
          <w:p w14:paraId="0961D0CE" w14:textId="77777777" w:rsidR="00D3080F" w:rsidRDefault="00D3080F" w:rsidP="002B7AE9">
            <w:pPr>
              <w:jc w:val="center"/>
              <w:rPr>
                <w:rFonts w:ascii="Verdana" w:hAnsi="Verdana"/>
                <w:color w:val="000000"/>
                <w:sz w:val="16"/>
                <w:szCs w:val="16"/>
              </w:rPr>
            </w:pPr>
            <w:r>
              <w:rPr>
                <w:rFonts w:ascii="Verdana" w:hAnsi="Verdana"/>
                <w:color w:val="000000"/>
                <w:sz w:val="16"/>
                <w:szCs w:val="16"/>
              </w:rPr>
              <w:t>484/8</w:t>
            </w:r>
          </w:p>
        </w:tc>
      </w:tr>
    </w:tbl>
    <w:p w14:paraId="35798E4C" w14:textId="77777777" w:rsidR="00D3080F" w:rsidRDefault="00D3080F" w:rsidP="00D3080F">
      <w:pPr>
        <w:jc w:val="both"/>
        <w:rPr>
          <w:rFonts w:ascii="Verdana" w:hAnsi="Verdana"/>
          <w:sz w:val="20"/>
          <w:szCs w:val="20"/>
        </w:rPr>
      </w:pPr>
    </w:p>
    <w:p w14:paraId="1354C464" w14:textId="77777777" w:rsidR="00D3080F" w:rsidRDefault="00D3080F" w:rsidP="00D3080F">
      <w:pPr>
        <w:jc w:val="both"/>
        <w:rPr>
          <w:rFonts w:ascii="Verdana" w:hAnsi="Verdana"/>
          <w:sz w:val="20"/>
          <w:szCs w:val="20"/>
        </w:rPr>
      </w:pPr>
    </w:p>
    <w:p w14:paraId="35FEEE72" w14:textId="77777777" w:rsidR="00D3080F" w:rsidRPr="00671E4B" w:rsidRDefault="00D3080F" w:rsidP="00D3080F">
      <w:pPr>
        <w:jc w:val="both"/>
        <w:rPr>
          <w:rFonts w:ascii="Verdana" w:hAnsi="Verdana"/>
          <w:sz w:val="20"/>
          <w:szCs w:val="20"/>
        </w:rPr>
      </w:pPr>
    </w:p>
    <w:p w14:paraId="100E5526" w14:textId="77777777" w:rsidR="00D3080F" w:rsidRPr="00671E4B" w:rsidRDefault="00D3080F" w:rsidP="00D3080F">
      <w:pPr>
        <w:jc w:val="both"/>
        <w:rPr>
          <w:rFonts w:ascii="Verdana" w:hAnsi="Verdana"/>
          <w:sz w:val="20"/>
          <w:szCs w:val="20"/>
        </w:rPr>
      </w:pPr>
      <w:r>
        <w:rPr>
          <w:rFonts w:ascii="Verdana" w:hAnsi="Verdana"/>
          <w:sz w:val="20"/>
          <w:szCs w:val="20"/>
        </w:rPr>
        <w:t>2</w:t>
      </w:r>
      <w:r w:rsidRPr="00671E4B">
        <w:rPr>
          <w:rFonts w:ascii="Verdana" w:hAnsi="Verdana"/>
          <w:sz w:val="20"/>
          <w:szCs w:val="20"/>
        </w:rPr>
        <w:t>) Pracochłonność archeologicznych badań wykopaliskowych określono w sposób następujący:</w:t>
      </w:r>
    </w:p>
    <w:p w14:paraId="10E53C18" w14:textId="77777777" w:rsidR="00D3080F" w:rsidRPr="00671E4B" w:rsidRDefault="00D3080F" w:rsidP="00D3080F">
      <w:pPr>
        <w:jc w:val="both"/>
        <w:rPr>
          <w:rFonts w:ascii="Verdana" w:hAnsi="Verdana"/>
          <w:sz w:val="20"/>
          <w:szCs w:val="20"/>
        </w:rPr>
      </w:pPr>
    </w:p>
    <w:tbl>
      <w:tblPr>
        <w:tblW w:w="10065" w:type="dxa"/>
        <w:tblInd w:w="70" w:type="dxa"/>
        <w:tblCellMar>
          <w:left w:w="70" w:type="dxa"/>
          <w:right w:w="70" w:type="dxa"/>
        </w:tblCellMar>
        <w:tblLook w:val="04A0" w:firstRow="1" w:lastRow="0" w:firstColumn="1" w:lastColumn="0" w:noHBand="0" w:noVBand="1"/>
      </w:tblPr>
      <w:tblGrid>
        <w:gridCol w:w="500"/>
        <w:gridCol w:w="1344"/>
        <w:gridCol w:w="900"/>
        <w:gridCol w:w="658"/>
        <w:gridCol w:w="1418"/>
        <w:gridCol w:w="1417"/>
        <w:gridCol w:w="1276"/>
        <w:gridCol w:w="1418"/>
        <w:gridCol w:w="1134"/>
      </w:tblGrid>
      <w:tr w:rsidR="00D3080F" w14:paraId="4F287DBC" w14:textId="77777777" w:rsidTr="002B7AE9">
        <w:trPr>
          <w:trHeight w:val="1110"/>
        </w:trPr>
        <w:tc>
          <w:tcPr>
            <w:tcW w:w="5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F1B6B"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L.p.</w:t>
            </w:r>
          </w:p>
        </w:tc>
        <w:tc>
          <w:tcPr>
            <w:tcW w:w="1344" w:type="dxa"/>
            <w:tcBorders>
              <w:top w:val="single" w:sz="4" w:space="0" w:color="auto"/>
              <w:left w:val="nil"/>
              <w:bottom w:val="single" w:sz="4" w:space="0" w:color="auto"/>
              <w:right w:val="single" w:sz="4" w:space="0" w:color="auto"/>
            </w:tcBorders>
            <w:shd w:val="clear" w:color="auto" w:fill="auto"/>
            <w:vAlign w:val="center"/>
            <w:hideMark/>
          </w:tcPr>
          <w:p w14:paraId="210BA247"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Nazwa i nr stanowiska w miejscowości</w:t>
            </w:r>
          </w:p>
        </w:tc>
        <w:tc>
          <w:tcPr>
            <w:tcW w:w="900" w:type="dxa"/>
            <w:tcBorders>
              <w:top w:val="single" w:sz="4" w:space="0" w:color="auto"/>
              <w:left w:val="nil"/>
              <w:bottom w:val="single" w:sz="4" w:space="0" w:color="auto"/>
              <w:right w:val="single" w:sz="4" w:space="0" w:color="auto"/>
            </w:tcBorders>
            <w:shd w:val="clear" w:color="auto" w:fill="auto"/>
            <w:vAlign w:val="center"/>
            <w:hideMark/>
          </w:tcPr>
          <w:p w14:paraId="565D3F6E"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Gmina</w:t>
            </w:r>
          </w:p>
        </w:tc>
        <w:tc>
          <w:tcPr>
            <w:tcW w:w="658" w:type="dxa"/>
            <w:tcBorders>
              <w:top w:val="single" w:sz="4" w:space="0" w:color="auto"/>
              <w:left w:val="nil"/>
              <w:bottom w:val="single" w:sz="4" w:space="0" w:color="auto"/>
              <w:right w:val="single" w:sz="4" w:space="0" w:color="auto"/>
            </w:tcBorders>
            <w:shd w:val="clear" w:color="auto" w:fill="auto"/>
            <w:vAlign w:val="center"/>
            <w:hideMark/>
          </w:tcPr>
          <w:p w14:paraId="52573D4B"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nr AZP</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77D75A62"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Powierzchnia stanowiska w kolizji</w:t>
            </w:r>
            <w:r>
              <w:rPr>
                <w:rFonts w:ascii="Verdana" w:hAnsi="Verdana"/>
                <w:b/>
                <w:bCs/>
                <w:color w:val="000000"/>
                <w:sz w:val="16"/>
                <w:szCs w:val="16"/>
              </w:rPr>
              <w:br/>
              <w:t>[w arach]</w:t>
            </w:r>
          </w:p>
        </w:tc>
        <w:tc>
          <w:tcPr>
            <w:tcW w:w="1417" w:type="dxa"/>
            <w:tcBorders>
              <w:top w:val="single" w:sz="4" w:space="0" w:color="auto"/>
              <w:left w:val="nil"/>
              <w:bottom w:val="single" w:sz="4" w:space="0" w:color="auto"/>
              <w:right w:val="single" w:sz="4" w:space="0" w:color="auto"/>
            </w:tcBorders>
            <w:shd w:val="clear" w:color="auto" w:fill="auto"/>
            <w:vAlign w:val="center"/>
            <w:hideMark/>
          </w:tcPr>
          <w:p w14:paraId="1BB35046"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Modyfikatory</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14:paraId="491B4BD8"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Badania terenowe</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14:paraId="37398313"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Opracowania</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4662F11" w14:textId="77777777" w:rsidR="00D3080F" w:rsidRDefault="00D3080F" w:rsidP="002B7AE9">
            <w:pPr>
              <w:jc w:val="center"/>
              <w:rPr>
                <w:rFonts w:ascii="Verdana" w:hAnsi="Verdana"/>
                <w:b/>
                <w:bCs/>
                <w:color w:val="000000"/>
                <w:sz w:val="16"/>
                <w:szCs w:val="16"/>
              </w:rPr>
            </w:pPr>
            <w:r>
              <w:rPr>
                <w:rFonts w:ascii="Verdana" w:hAnsi="Verdana"/>
                <w:b/>
                <w:bCs/>
                <w:color w:val="000000"/>
                <w:sz w:val="16"/>
                <w:szCs w:val="16"/>
              </w:rPr>
              <w:t>Razem</w:t>
            </w:r>
          </w:p>
        </w:tc>
      </w:tr>
      <w:tr w:rsidR="00D3080F" w14:paraId="1B24609C" w14:textId="77777777" w:rsidTr="002B7AE9">
        <w:trPr>
          <w:trHeight w:val="500"/>
        </w:trPr>
        <w:tc>
          <w:tcPr>
            <w:tcW w:w="500" w:type="dxa"/>
            <w:tcBorders>
              <w:top w:val="nil"/>
              <w:left w:val="single" w:sz="4" w:space="0" w:color="auto"/>
              <w:bottom w:val="single" w:sz="4" w:space="0" w:color="auto"/>
              <w:right w:val="single" w:sz="4" w:space="0" w:color="auto"/>
            </w:tcBorders>
            <w:shd w:val="clear" w:color="auto" w:fill="auto"/>
            <w:noWrap/>
            <w:vAlign w:val="center"/>
            <w:hideMark/>
          </w:tcPr>
          <w:p w14:paraId="5F6C77FA" w14:textId="77777777" w:rsidR="00D3080F" w:rsidRDefault="00D3080F" w:rsidP="002B7AE9">
            <w:pPr>
              <w:jc w:val="center"/>
              <w:rPr>
                <w:rFonts w:ascii="Verdana" w:hAnsi="Verdana"/>
                <w:color w:val="000000"/>
                <w:sz w:val="16"/>
                <w:szCs w:val="16"/>
              </w:rPr>
            </w:pPr>
            <w:r>
              <w:rPr>
                <w:rFonts w:ascii="Verdana" w:hAnsi="Verdana"/>
                <w:color w:val="000000"/>
                <w:sz w:val="16"/>
                <w:szCs w:val="16"/>
              </w:rPr>
              <w:t>1.</w:t>
            </w:r>
          </w:p>
        </w:tc>
        <w:tc>
          <w:tcPr>
            <w:tcW w:w="1344" w:type="dxa"/>
            <w:tcBorders>
              <w:top w:val="nil"/>
              <w:left w:val="nil"/>
              <w:bottom w:val="single" w:sz="4" w:space="0" w:color="auto"/>
              <w:right w:val="single" w:sz="4" w:space="0" w:color="auto"/>
            </w:tcBorders>
            <w:shd w:val="clear" w:color="auto" w:fill="auto"/>
            <w:vAlign w:val="center"/>
            <w:hideMark/>
          </w:tcPr>
          <w:p w14:paraId="5F439420" w14:textId="77777777" w:rsidR="00D3080F" w:rsidRDefault="00D3080F" w:rsidP="002B7AE9">
            <w:pPr>
              <w:jc w:val="center"/>
              <w:rPr>
                <w:rFonts w:ascii="Verdana" w:hAnsi="Verdana"/>
                <w:color w:val="000000"/>
                <w:sz w:val="16"/>
                <w:szCs w:val="16"/>
              </w:rPr>
            </w:pPr>
            <w:r>
              <w:rPr>
                <w:rFonts w:ascii="Verdana" w:hAnsi="Verdana"/>
                <w:color w:val="000000"/>
                <w:sz w:val="16"/>
                <w:szCs w:val="16"/>
              </w:rPr>
              <w:t>Nadarzyn</w:t>
            </w:r>
          </w:p>
        </w:tc>
        <w:tc>
          <w:tcPr>
            <w:tcW w:w="900" w:type="dxa"/>
            <w:tcBorders>
              <w:top w:val="nil"/>
              <w:left w:val="nil"/>
              <w:bottom w:val="single" w:sz="4" w:space="0" w:color="auto"/>
              <w:right w:val="single" w:sz="4" w:space="0" w:color="auto"/>
            </w:tcBorders>
            <w:shd w:val="clear" w:color="auto" w:fill="auto"/>
            <w:vAlign w:val="center"/>
            <w:hideMark/>
          </w:tcPr>
          <w:p w14:paraId="3E967574" w14:textId="77777777" w:rsidR="00D3080F" w:rsidRDefault="00D3080F" w:rsidP="002B7AE9">
            <w:pPr>
              <w:jc w:val="center"/>
              <w:rPr>
                <w:rFonts w:ascii="Verdana" w:hAnsi="Verdana"/>
                <w:color w:val="000000"/>
                <w:sz w:val="16"/>
                <w:szCs w:val="16"/>
              </w:rPr>
            </w:pPr>
            <w:r>
              <w:rPr>
                <w:rFonts w:ascii="Verdana" w:hAnsi="Verdana"/>
                <w:color w:val="000000"/>
                <w:sz w:val="16"/>
                <w:szCs w:val="16"/>
              </w:rPr>
              <w:t>Nadarzyn</w:t>
            </w:r>
          </w:p>
        </w:tc>
        <w:tc>
          <w:tcPr>
            <w:tcW w:w="658" w:type="dxa"/>
            <w:tcBorders>
              <w:top w:val="nil"/>
              <w:left w:val="nil"/>
              <w:bottom w:val="single" w:sz="4" w:space="0" w:color="auto"/>
              <w:right w:val="single" w:sz="4" w:space="0" w:color="auto"/>
            </w:tcBorders>
            <w:shd w:val="clear" w:color="auto" w:fill="auto"/>
            <w:noWrap/>
            <w:vAlign w:val="center"/>
            <w:hideMark/>
          </w:tcPr>
          <w:p w14:paraId="2D24B736" w14:textId="77777777" w:rsidR="00D3080F" w:rsidRDefault="00D3080F" w:rsidP="002B7AE9">
            <w:pPr>
              <w:jc w:val="center"/>
              <w:rPr>
                <w:rFonts w:ascii="Verdana" w:hAnsi="Verdana"/>
                <w:color w:val="000000"/>
                <w:sz w:val="16"/>
                <w:szCs w:val="16"/>
              </w:rPr>
            </w:pPr>
            <w:r>
              <w:rPr>
                <w:rFonts w:ascii="Verdana" w:hAnsi="Verdana"/>
                <w:color w:val="000000"/>
                <w:sz w:val="16"/>
                <w:szCs w:val="16"/>
              </w:rPr>
              <w:t xml:space="preserve"> </w:t>
            </w:r>
          </w:p>
        </w:tc>
        <w:tc>
          <w:tcPr>
            <w:tcW w:w="1418" w:type="dxa"/>
            <w:tcBorders>
              <w:top w:val="nil"/>
              <w:left w:val="nil"/>
              <w:bottom w:val="single" w:sz="4" w:space="0" w:color="auto"/>
              <w:right w:val="single" w:sz="4" w:space="0" w:color="auto"/>
            </w:tcBorders>
            <w:shd w:val="clear" w:color="auto" w:fill="auto"/>
            <w:vAlign w:val="center"/>
            <w:hideMark/>
          </w:tcPr>
          <w:p w14:paraId="749564D0" w14:textId="77777777" w:rsidR="00D3080F" w:rsidRDefault="00D3080F" w:rsidP="002B7AE9">
            <w:pPr>
              <w:jc w:val="center"/>
              <w:rPr>
                <w:rFonts w:ascii="Verdana" w:hAnsi="Verdana"/>
                <w:color w:val="000000"/>
                <w:sz w:val="16"/>
                <w:szCs w:val="16"/>
              </w:rPr>
            </w:pPr>
            <w:r>
              <w:rPr>
                <w:rFonts w:ascii="Verdana" w:hAnsi="Verdana"/>
                <w:color w:val="000000"/>
                <w:sz w:val="16"/>
                <w:szCs w:val="16"/>
              </w:rPr>
              <w:t>20,57</w:t>
            </w:r>
          </w:p>
        </w:tc>
        <w:tc>
          <w:tcPr>
            <w:tcW w:w="1417" w:type="dxa"/>
            <w:tcBorders>
              <w:top w:val="nil"/>
              <w:left w:val="nil"/>
              <w:bottom w:val="single" w:sz="4" w:space="0" w:color="auto"/>
              <w:right w:val="single" w:sz="4" w:space="0" w:color="auto"/>
            </w:tcBorders>
            <w:shd w:val="clear" w:color="auto" w:fill="auto"/>
            <w:vAlign w:val="center"/>
            <w:hideMark/>
          </w:tcPr>
          <w:p w14:paraId="2249635E" w14:textId="77777777" w:rsidR="00D3080F" w:rsidRDefault="00D3080F" w:rsidP="002B7AE9">
            <w:pPr>
              <w:jc w:val="center"/>
              <w:rPr>
                <w:rFonts w:ascii="Verdana" w:hAnsi="Verdana"/>
                <w:color w:val="000000"/>
                <w:sz w:val="16"/>
                <w:szCs w:val="16"/>
              </w:rPr>
            </w:pPr>
            <w:r>
              <w:rPr>
                <w:rFonts w:ascii="Verdana" w:hAnsi="Verdana"/>
                <w:color w:val="000000"/>
                <w:sz w:val="16"/>
                <w:szCs w:val="16"/>
              </w:rPr>
              <w:t>A2B2C2D2E0F3</w:t>
            </w:r>
          </w:p>
        </w:tc>
        <w:tc>
          <w:tcPr>
            <w:tcW w:w="127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7475E4E3" w14:textId="77777777" w:rsidR="00D3080F" w:rsidRDefault="00D3080F" w:rsidP="002B7AE9">
            <w:pPr>
              <w:jc w:val="center"/>
              <w:rPr>
                <w:rFonts w:ascii="Verdana" w:hAnsi="Verdana"/>
                <w:color w:val="000000"/>
                <w:sz w:val="16"/>
                <w:szCs w:val="16"/>
              </w:rPr>
            </w:pPr>
            <w:r>
              <w:rPr>
                <w:rFonts w:ascii="Verdana" w:hAnsi="Verdana"/>
                <w:color w:val="000000"/>
                <w:sz w:val="16"/>
                <w:szCs w:val="16"/>
              </w:rPr>
              <w:t>12 431,889</w:t>
            </w:r>
          </w:p>
        </w:tc>
        <w:tc>
          <w:tcPr>
            <w:tcW w:w="1418" w:type="dxa"/>
            <w:tcBorders>
              <w:top w:val="single" w:sz="4" w:space="0" w:color="auto"/>
              <w:left w:val="nil"/>
              <w:bottom w:val="single" w:sz="4" w:space="0" w:color="auto"/>
              <w:right w:val="single" w:sz="4" w:space="0" w:color="auto"/>
            </w:tcBorders>
            <w:shd w:val="clear" w:color="000000" w:fill="FFFFFF"/>
            <w:noWrap/>
            <w:vAlign w:val="center"/>
            <w:hideMark/>
          </w:tcPr>
          <w:p w14:paraId="69DACD33" w14:textId="77777777" w:rsidR="00D3080F" w:rsidRDefault="00D3080F" w:rsidP="002B7AE9">
            <w:pPr>
              <w:jc w:val="center"/>
              <w:rPr>
                <w:rFonts w:ascii="Verdana" w:hAnsi="Verdana"/>
                <w:color w:val="000000"/>
                <w:sz w:val="16"/>
                <w:szCs w:val="16"/>
              </w:rPr>
            </w:pPr>
            <w:r>
              <w:rPr>
                <w:rFonts w:ascii="Verdana" w:hAnsi="Verdana"/>
                <w:color w:val="000000"/>
                <w:sz w:val="16"/>
                <w:szCs w:val="16"/>
              </w:rPr>
              <w:t>3 884,965</w:t>
            </w:r>
          </w:p>
        </w:tc>
        <w:tc>
          <w:tcPr>
            <w:tcW w:w="1134" w:type="dxa"/>
            <w:tcBorders>
              <w:top w:val="nil"/>
              <w:left w:val="nil"/>
              <w:bottom w:val="single" w:sz="4" w:space="0" w:color="auto"/>
              <w:right w:val="single" w:sz="4" w:space="0" w:color="auto"/>
            </w:tcBorders>
            <w:shd w:val="clear" w:color="auto" w:fill="auto"/>
            <w:vAlign w:val="center"/>
            <w:hideMark/>
          </w:tcPr>
          <w:p w14:paraId="09FF1DBC" w14:textId="77777777" w:rsidR="00D3080F" w:rsidRDefault="00D3080F" w:rsidP="002B7AE9">
            <w:pPr>
              <w:jc w:val="center"/>
              <w:rPr>
                <w:rFonts w:ascii="Verdana" w:hAnsi="Verdana"/>
                <w:color w:val="000000"/>
                <w:sz w:val="16"/>
                <w:szCs w:val="16"/>
              </w:rPr>
            </w:pPr>
            <w:r>
              <w:rPr>
                <w:rFonts w:ascii="Verdana" w:hAnsi="Verdana"/>
                <w:color w:val="000000"/>
                <w:sz w:val="16"/>
                <w:szCs w:val="16"/>
              </w:rPr>
              <w:t>16 316,854</w:t>
            </w:r>
          </w:p>
        </w:tc>
      </w:tr>
    </w:tbl>
    <w:p w14:paraId="5D9AF3B2" w14:textId="77777777" w:rsidR="00D3080F" w:rsidRPr="00671E4B" w:rsidRDefault="00D3080F" w:rsidP="00D3080F">
      <w:pPr>
        <w:jc w:val="both"/>
        <w:rPr>
          <w:rFonts w:ascii="Verdana" w:hAnsi="Verdana"/>
          <w:sz w:val="20"/>
          <w:szCs w:val="20"/>
        </w:rPr>
      </w:pPr>
    </w:p>
    <w:p w14:paraId="1C83E841" w14:textId="77777777" w:rsidR="00D3080F" w:rsidRPr="00671E4B" w:rsidRDefault="00D3080F" w:rsidP="00D3080F">
      <w:pPr>
        <w:jc w:val="both"/>
        <w:rPr>
          <w:rFonts w:ascii="Verdana" w:hAnsi="Verdana"/>
          <w:sz w:val="20"/>
          <w:szCs w:val="20"/>
        </w:rPr>
      </w:pPr>
    </w:p>
    <w:p w14:paraId="0B71D15F" w14:textId="77777777" w:rsidR="00D3080F" w:rsidRPr="00671E4B" w:rsidRDefault="00D3080F" w:rsidP="00D3080F">
      <w:pPr>
        <w:jc w:val="both"/>
        <w:rPr>
          <w:rFonts w:ascii="Verdana" w:hAnsi="Verdana"/>
          <w:sz w:val="20"/>
          <w:szCs w:val="20"/>
        </w:rPr>
      </w:pPr>
    </w:p>
    <w:p w14:paraId="2879CF21" w14:textId="77777777" w:rsidR="00D3080F" w:rsidRDefault="00D3080F" w:rsidP="00D3080F">
      <w:pPr>
        <w:ind w:left="284" w:hanging="284"/>
        <w:jc w:val="both"/>
        <w:rPr>
          <w:rFonts w:ascii="Verdana" w:hAnsi="Verdana"/>
          <w:sz w:val="20"/>
          <w:szCs w:val="20"/>
        </w:rPr>
      </w:pPr>
      <w:r w:rsidRPr="00266350">
        <w:rPr>
          <w:rFonts w:ascii="Verdana" w:hAnsi="Verdana"/>
          <w:b/>
          <w:sz w:val="20"/>
          <w:szCs w:val="20"/>
        </w:rPr>
        <w:t>3.</w:t>
      </w:r>
      <w:r w:rsidRPr="00671E4B">
        <w:rPr>
          <w:rFonts w:ascii="Verdana" w:hAnsi="Verdana"/>
          <w:sz w:val="20"/>
          <w:szCs w:val="20"/>
        </w:rPr>
        <w:t xml:space="preserve"> </w:t>
      </w:r>
      <w:r w:rsidRPr="007C62C7">
        <w:rPr>
          <w:rFonts w:ascii="Verdana" w:hAnsi="Verdana"/>
          <w:sz w:val="20"/>
          <w:szCs w:val="20"/>
        </w:rPr>
        <w:t>Dodatkowe informacje na temat specyfiki wskazanego powyżej obszaru do badań</w:t>
      </w:r>
      <w:r>
        <w:rPr>
          <w:rFonts w:ascii="Verdana" w:hAnsi="Verdana"/>
          <w:sz w:val="20"/>
          <w:szCs w:val="20"/>
        </w:rPr>
        <w:t xml:space="preserve"> zawiera</w:t>
      </w:r>
      <w:r w:rsidRPr="007C62C7">
        <w:rPr>
          <w:rFonts w:ascii="Verdana" w:hAnsi="Verdana"/>
          <w:sz w:val="20"/>
          <w:szCs w:val="20"/>
        </w:rPr>
        <w:t xml:space="preserve">: </w:t>
      </w:r>
    </w:p>
    <w:p w14:paraId="640BDF81" w14:textId="77777777" w:rsidR="00D3080F" w:rsidRPr="007C62C7" w:rsidRDefault="00D3080F" w:rsidP="00D3080F">
      <w:pPr>
        <w:ind w:left="284" w:hanging="284"/>
        <w:jc w:val="both"/>
        <w:rPr>
          <w:rFonts w:ascii="Verdana" w:hAnsi="Verdana"/>
          <w:sz w:val="20"/>
          <w:szCs w:val="20"/>
        </w:rPr>
      </w:pPr>
    </w:p>
    <w:p w14:paraId="368A52BF" w14:textId="77777777" w:rsidR="00D3080F" w:rsidRPr="007C62C7" w:rsidRDefault="00D3080F" w:rsidP="00D3080F">
      <w:pPr>
        <w:ind w:left="284"/>
        <w:jc w:val="both"/>
        <w:rPr>
          <w:rFonts w:ascii="Verdana" w:hAnsi="Verdana"/>
          <w:sz w:val="20"/>
          <w:szCs w:val="20"/>
        </w:rPr>
      </w:pPr>
      <w:r>
        <w:rPr>
          <w:rFonts w:ascii="Verdana" w:hAnsi="Verdana"/>
          <w:sz w:val="20"/>
          <w:szCs w:val="20"/>
        </w:rPr>
        <w:t>1</w:t>
      </w:r>
      <w:r w:rsidRPr="007C62C7">
        <w:rPr>
          <w:rFonts w:ascii="Verdana" w:hAnsi="Verdana"/>
          <w:sz w:val="20"/>
          <w:szCs w:val="20"/>
        </w:rPr>
        <w:t xml:space="preserve">) Karta cmentarza wykonana w 1995 r. </w:t>
      </w:r>
      <w:r>
        <w:rPr>
          <w:rFonts w:ascii="Verdana" w:hAnsi="Verdana"/>
          <w:sz w:val="20"/>
          <w:szCs w:val="20"/>
        </w:rPr>
        <w:t>informująca m.in. o rozszerzeniu dawnego cmentarza parafialnego o pochówki ofiar epidemii cholery w 1858 r.</w:t>
      </w:r>
      <w:r w:rsidRPr="007C62C7">
        <w:rPr>
          <w:rFonts w:ascii="Verdana" w:hAnsi="Verdana"/>
          <w:sz w:val="20"/>
          <w:szCs w:val="20"/>
        </w:rPr>
        <w:t xml:space="preserve">(załącznik nr 2), </w:t>
      </w:r>
    </w:p>
    <w:p w14:paraId="73953F07" w14:textId="77777777" w:rsidR="00D3080F" w:rsidRPr="00671E4B" w:rsidRDefault="00D3080F" w:rsidP="00D3080F">
      <w:pPr>
        <w:ind w:left="426" w:hanging="142"/>
        <w:jc w:val="both"/>
        <w:rPr>
          <w:rFonts w:ascii="Verdana" w:hAnsi="Verdana"/>
          <w:sz w:val="20"/>
          <w:szCs w:val="20"/>
        </w:rPr>
      </w:pPr>
      <w:r>
        <w:rPr>
          <w:rFonts w:ascii="Verdana" w:hAnsi="Verdana"/>
          <w:sz w:val="20"/>
          <w:szCs w:val="20"/>
        </w:rPr>
        <w:t xml:space="preserve"> </w:t>
      </w:r>
    </w:p>
    <w:p w14:paraId="3F9FE0FC" w14:textId="77777777" w:rsidR="00D3080F" w:rsidRPr="00671E4B" w:rsidRDefault="00D3080F" w:rsidP="00D3080F">
      <w:pPr>
        <w:ind w:left="426" w:hanging="426"/>
        <w:jc w:val="both"/>
        <w:rPr>
          <w:rFonts w:ascii="Verdana" w:hAnsi="Verdana"/>
          <w:sz w:val="20"/>
          <w:szCs w:val="20"/>
        </w:rPr>
      </w:pPr>
      <w:r w:rsidRPr="00266350">
        <w:rPr>
          <w:rFonts w:ascii="Verdana" w:hAnsi="Verdana"/>
          <w:b/>
          <w:sz w:val="20"/>
          <w:szCs w:val="20"/>
        </w:rPr>
        <w:t>4.</w:t>
      </w:r>
      <w:r w:rsidRPr="00671E4B">
        <w:rPr>
          <w:rFonts w:ascii="Verdana" w:hAnsi="Verdana"/>
          <w:sz w:val="20"/>
          <w:szCs w:val="20"/>
        </w:rPr>
        <w:t xml:space="preserve"> Przedmiotowe badania będą prowadzone w uwarunkowaniach środowiskowych niewymagających dodatkowych zabezpieczeń, rozwiązań oraz zgód stosownych organów administracyjnych.</w:t>
      </w:r>
    </w:p>
    <w:p w14:paraId="7386FDAF" w14:textId="77777777" w:rsidR="00D3080F" w:rsidRPr="00671E4B" w:rsidRDefault="00D3080F" w:rsidP="00D3080F">
      <w:pPr>
        <w:jc w:val="both"/>
        <w:rPr>
          <w:rFonts w:ascii="Verdana" w:hAnsi="Verdana"/>
          <w:sz w:val="20"/>
          <w:szCs w:val="20"/>
        </w:rPr>
      </w:pPr>
    </w:p>
    <w:p w14:paraId="1CBF101F" w14:textId="77777777" w:rsidR="00D3080F" w:rsidRPr="00671E4B" w:rsidRDefault="00D3080F" w:rsidP="002D13C3">
      <w:pPr>
        <w:numPr>
          <w:ilvl w:val="0"/>
          <w:numId w:val="73"/>
        </w:numPr>
        <w:ind w:left="851" w:hanging="851"/>
        <w:jc w:val="both"/>
        <w:rPr>
          <w:rFonts w:ascii="Verdana" w:hAnsi="Verdana"/>
          <w:sz w:val="20"/>
          <w:szCs w:val="20"/>
        </w:rPr>
      </w:pPr>
      <w:r w:rsidRPr="00671E4B">
        <w:rPr>
          <w:rFonts w:ascii="Verdana" w:hAnsi="Verdana"/>
          <w:b/>
          <w:sz w:val="20"/>
          <w:szCs w:val="20"/>
        </w:rPr>
        <w:t>Zadania Wykonawcy</w:t>
      </w:r>
    </w:p>
    <w:p w14:paraId="68DA3E51" w14:textId="77777777" w:rsidR="00D3080F" w:rsidRPr="00671E4B" w:rsidRDefault="00D3080F" w:rsidP="00D3080F">
      <w:pPr>
        <w:ind w:left="360"/>
        <w:jc w:val="both"/>
        <w:rPr>
          <w:rFonts w:ascii="Verdana" w:hAnsi="Verdana"/>
          <w:sz w:val="20"/>
          <w:szCs w:val="20"/>
        </w:rPr>
      </w:pPr>
    </w:p>
    <w:p w14:paraId="17958717" w14:textId="77777777" w:rsidR="00D3080F" w:rsidRPr="00671E4B" w:rsidRDefault="00D3080F" w:rsidP="00D3080F">
      <w:pPr>
        <w:jc w:val="both"/>
        <w:rPr>
          <w:rFonts w:ascii="Verdana" w:hAnsi="Verdana" w:cs="Arial"/>
          <w:sz w:val="20"/>
          <w:szCs w:val="20"/>
        </w:rPr>
      </w:pPr>
      <w:r w:rsidRPr="00266350">
        <w:rPr>
          <w:rFonts w:ascii="Verdana" w:hAnsi="Verdana" w:cs="TTE1771BD8t00"/>
          <w:b/>
          <w:sz w:val="20"/>
          <w:szCs w:val="20"/>
        </w:rPr>
        <w:t>1.</w:t>
      </w:r>
      <w:r w:rsidRPr="00671E4B">
        <w:rPr>
          <w:rFonts w:ascii="Verdana" w:hAnsi="Verdana" w:cs="TTE1771BD8t00"/>
          <w:sz w:val="20"/>
          <w:szCs w:val="20"/>
        </w:rPr>
        <w:t xml:space="preserve"> </w:t>
      </w:r>
      <w:r>
        <w:rPr>
          <w:rFonts w:ascii="Verdana" w:hAnsi="Verdana" w:cs="TTE1771BD8t00"/>
          <w:sz w:val="20"/>
          <w:szCs w:val="20"/>
        </w:rPr>
        <w:t xml:space="preserve"> </w:t>
      </w:r>
      <w:r w:rsidRPr="00671E4B">
        <w:rPr>
          <w:rFonts w:ascii="Verdana" w:hAnsi="Verdana" w:cs="TTE1771BD8t00"/>
          <w:sz w:val="20"/>
          <w:szCs w:val="20"/>
        </w:rPr>
        <w:t>Wykonawca zobowiązany jest do:</w:t>
      </w:r>
      <w:r w:rsidRPr="00671E4B">
        <w:rPr>
          <w:rFonts w:ascii="Verdana" w:hAnsi="Verdana" w:cs="Arial"/>
          <w:sz w:val="20"/>
          <w:szCs w:val="20"/>
        </w:rPr>
        <w:t xml:space="preserve"> </w:t>
      </w:r>
    </w:p>
    <w:p w14:paraId="5E6C32C7" w14:textId="77777777" w:rsidR="00D3080F" w:rsidRPr="00671E4B" w:rsidRDefault="00D3080F" w:rsidP="00D3080F">
      <w:pPr>
        <w:jc w:val="both"/>
        <w:rPr>
          <w:rFonts w:ascii="Verdana" w:hAnsi="Verdana" w:cs="Arial"/>
          <w:sz w:val="20"/>
          <w:szCs w:val="20"/>
        </w:rPr>
      </w:pPr>
    </w:p>
    <w:p w14:paraId="77E4E9AF" w14:textId="77777777" w:rsidR="00D3080F" w:rsidRDefault="00D3080F" w:rsidP="002D13C3">
      <w:pPr>
        <w:pStyle w:val="Punktowanie1"/>
        <w:numPr>
          <w:ilvl w:val="0"/>
          <w:numId w:val="70"/>
        </w:numPr>
        <w:tabs>
          <w:tab w:val="num" w:pos="720"/>
          <w:tab w:val="left" w:pos="900"/>
          <w:tab w:val="num" w:pos="1980"/>
        </w:tabs>
        <w:spacing w:line="240" w:lineRule="auto"/>
        <w:ind w:left="709" w:hanging="284"/>
        <w:jc w:val="both"/>
        <w:rPr>
          <w:rFonts w:ascii="Verdana" w:hAnsi="Verdana"/>
          <w:sz w:val="20"/>
          <w:szCs w:val="20"/>
        </w:rPr>
      </w:pPr>
      <w:r>
        <w:rPr>
          <w:rFonts w:ascii="Verdana" w:hAnsi="Verdana"/>
          <w:sz w:val="20"/>
          <w:szCs w:val="20"/>
        </w:rPr>
        <w:t>uzyskania od MWKZ</w:t>
      </w:r>
      <w:r w:rsidRPr="00671E4B">
        <w:rPr>
          <w:rFonts w:ascii="Verdana" w:hAnsi="Verdana"/>
          <w:sz w:val="20"/>
          <w:szCs w:val="20"/>
        </w:rPr>
        <w:t xml:space="preserve"> pozwoleń na prowadzenie badań (decyzja w trybie art. 36 ust. 1 pkt 5 Ustawy o ochronie zabytków i opiece nad zabytkami);</w:t>
      </w:r>
    </w:p>
    <w:p w14:paraId="23E5E645" w14:textId="77777777" w:rsidR="00D3080F" w:rsidRDefault="00D3080F" w:rsidP="002D13C3">
      <w:pPr>
        <w:pStyle w:val="Punktowanie1"/>
        <w:numPr>
          <w:ilvl w:val="0"/>
          <w:numId w:val="70"/>
        </w:numPr>
        <w:tabs>
          <w:tab w:val="num" w:pos="720"/>
          <w:tab w:val="left" w:pos="900"/>
          <w:tab w:val="num" w:pos="1980"/>
        </w:tabs>
        <w:spacing w:line="240" w:lineRule="auto"/>
        <w:ind w:left="709" w:hanging="284"/>
        <w:jc w:val="both"/>
        <w:rPr>
          <w:rFonts w:ascii="Verdana" w:hAnsi="Verdana"/>
          <w:sz w:val="20"/>
          <w:szCs w:val="20"/>
        </w:rPr>
      </w:pPr>
      <w:r>
        <w:rPr>
          <w:rFonts w:ascii="Verdana" w:hAnsi="Verdana"/>
          <w:sz w:val="20"/>
          <w:szCs w:val="20"/>
        </w:rPr>
        <w:t>uzyskanie od właściwego inspektora sanitarnego pozwolenia na przeprowadzenie ekshumacji szczątków ludzkich;</w:t>
      </w:r>
    </w:p>
    <w:p w14:paraId="45BFBD1B" w14:textId="77777777" w:rsidR="00D3080F" w:rsidRPr="00862B27" w:rsidRDefault="00D3080F" w:rsidP="002D13C3">
      <w:pPr>
        <w:pStyle w:val="Punktowanie1"/>
        <w:numPr>
          <w:ilvl w:val="0"/>
          <w:numId w:val="70"/>
        </w:numPr>
        <w:tabs>
          <w:tab w:val="num" w:pos="720"/>
          <w:tab w:val="left" w:pos="900"/>
          <w:tab w:val="num" w:pos="1980"/>
        </w:tabs>
        <w:spacing w:line="240" w:lineRule="auto"/>
        <w:ind w:left="709" w:hanging="284"/>
        <w:jc w:val="both"/>
        <w:rPr>
          <w:rFonts w:ascii="Verdana" w:hAnsi="Verdana"/>
          <w:sz w:val="20"/>
          <w:szCs w:val="20"/>
        </w:rPr>
      </w:pPr>
      <w:r>
        <w:rPr>
          <w:rFonts w:ascii="Verdana" w:hAnsi="Verdana"/>
          <w:sz w:val="20"/>
          <w:szCs w:val="20"/>
        </w:rPr>
        <w:t>uzyskanie zgody miejscowych władz świeckich i kościelnych na powtórny pochówek szczątków ludzkich;</w:t>
      </w:r>
      <w:r w:rsidRPr="00671E4B">
        <w:rPr>
          <w:rFonts w:ascii="Verdana" w:hAnsi="Verdana"/>
          <w:sz w:val="20"/>
          <w:szCs w:val="20"/>
        </w:rPr>
        <w:t xml:space="preserve"> </w:t>
      </w:r>
    </w:p>
    <w:p w14:paraId="67C69F0E" w14:textId="77777777" w:rsidR="00D3080F" w:rsidRPr="00671E4B" w:rsidRDefault="00D3080F" w:rsidP="002D13C3">
      <w:pPr>
        <w:pStyle w:val="Punktowanie1"/>
        <w:numPr>
          <w:ilvl w:val="0"/>
          <w:numId w:val="70"/>
        </w:numPr>
        <w:tabs>
          <w:tab w:val="num" w:pos="720"/>
          <w:tab w:val="num" w:pos="900"/>
          <w:tab w:val="num" w:pos="1980"/>
        </w:tabs>
        <w:spacing w:line="240" w:lineRule="auto"/>
        <w:ind w:left="709" w:hanging="283"/>
        <w:jc w:val="both"/>
        <w:rPr>
          <w:rFonts w:ascii="Verdana" w:hAnsi="Verdana"/>
          <w:sz w:val="20"/>
          <w:szCs w:val="20"/>
        </w:rPr>
      </w:pPr>
      <w:r w:rsidRPr="00671E4B">
        <w:rPr>
          <w:rFonts w:ascii="Verdana" w:hAnsi="Verdana"/>
          <w:sz w:val="20"/>
          <w:szCs w:val="20"/>
        </w:rPr>
        <w:t>wykonania:</w:t>
      </w:r>
    </w:p>
    <w:p w14:paraId="49D0CBA7" w14:textId="77777777" w:rsidR="00D3080F" w:rsidRPr="00671E4B" w:rsidRDefault="00D3080F" w:rsidP="002D13C3">
      <w:pPr>
        <w:pStyle w:val="Punktowanie1"/>
        <w:numPr>
          <w:ilvl w:val="0"/>
          <w:numId w:val="71"/>
        </w:numPr>
        <w:tabs>
          <w:tab w:val="left" w:pos="1260"/>
        </w:tabs>
        <w:spacing w:line="240" w:lineRule="auto"/>
        <w:ind w:left="709" w:firstLine="142"/>
        <w:jc w:val="both"/>
        <w:rPr>
          <w:rFonts w:ascii="Verdana" w:hAnsi="Verdana"/>
          <w:sz w:val="20"/>
          <w:szCs w:val="20"/>
        </w:rPr>
      </w:pPr>
      <w:r w:rsidRPr="00671E4B">
        <w:rPr>
          <w:rFonts w:ascii="Verdana" w:hAnsi="Verdana"/>
          <w:sz w:val="20"/>
          <w:szCs w:val="20"/>
        </w:rPr>
        <w:t xml:space="preserve">badań w granicach inwestycji </w:t>
      </w:r>
      <w:r>
        <w:rPr>
          <w:rFonts w:ascii="Verdana" w:hAnsi="Verdana"/>
          <w:sz w:val="20"/>
          <w:szCs w:val="20"/>
        </w:rPr>
        <w:t xml:space="preserve">zgodnie z decyzją </w:t>
      </w:r>
      <w:r w:rsidRPr="00671E4B">
        <w:rPr>
          <w:rFonts w:ascii="Verdana" w:hAnsi="Verdana"/>
          <w:sz w:val="20"/>
          <w:szCs w:val="20"/>
        </w:rPr>
        <w:t xml:space="preserve">MWKZ na powierzchni </w:t>
      </w:r>
      <w:r>
        <w:rPr>
          <w:rFonts w:ascii="Verdana" w:hAnsi="Verdana"/>
          <w:sz w:val="20"/>
          <w:szCs w:val="20"/>
        </w:rPr>
        <w:t>20,57 ara</w:t>
      </w:r>
      <w:r w:rsidRPr="00671E4B">
        <w:rPr>
          <w:rFonts w:ascii="Verdana" w:hAnsi="Verdana"/>
          <w:sz w:val="20"/>
          <w:szCs w:val="20"/>
        </w:rPr>
        <w:t xml:space="preserve"> oraz zabezpieczenia, utrzymania i dozoru </w:t>
      </w:r>
      <w:r>
        <w:rPr>
          <w:rFonts w:ascii="Verdana" w:hAnsi="Verdana"/>
          <w:sz w:val="20"/>
          <w:szCs w:val="20"/>
        </w:rPr>
        <w:t xml:space="preserve">terenu badań </w:t>
      </w:r>
      <w:r w:rsidRPr="00671E4B">
        <w:rPr>
          <w:rFonts w:ascii="Verdana" w:hAnsi="Verdana"/>
          <w:sz w:val="20"/>
          <w:szCs w:val="20"/>
        </w:rPr>
        <w:t xml:space="preserve">archeologicznych do czasu odbioru badań </w:t>
      </w:r>
      <w:r>
        <w:rPr>
          <w:rFonts w:ascii="Verdana" w:hAnsi="Verdana"/>
          <w:sz w:val="20"/>
          <w:szCs w:val="20"/>
        </w:rPr>
        <w:t xml:space="preserve">przez </w:t>
      </w:r>
      <w:r w:rsidRPr="00671E4B">
        <w:rPr>
          <w:rFonts w:ascii="Verdana" w:hAnsi="Verdana"/>
          <w:sz w:val="20"/>
          <w:szCs w:val="20"/>
        </w:rPr>
        <w:t>MWKZ i Zamawiającego,</w:t>
      </w:r>
    </w:p>
    <w:p w14:paraId="6A21B143" w14:textId="77777777" w:rsidR="00D3080F" w:rsidRPr="00671E4B" w:rsidRDefault="00D3080F" w:rsidP="002D13C3">
      <w:pPr>
        <w:pStyle w:val="Punktowanie1"/>
        <w:numPr>
          <w:ilvl w:val="0"/>
          <w:numId w:val="71"/>
        </w:numPr>
        <w:tabs>
          <w:tab w:val="left" w:pos="1260"/>
        </w:tabs>
        <w:spacing w:line="240" w:lineRule="auto"/>
        <w:ind w:left="709" w:firstLine="142"/>
        <w:jc w:val="both"/>
        <w:rPr>
          <w:rFonts w:ascii="Verdana" w:hAnsi="Verdana"/>
          <w:sz w:val="20"/>
          <w:szCs w:val="20"/>
        </w:rPr>
      </w:pPr>
      <w:r w:rsidRPr="00671E4B">
        <w:rPr>
          <w:rFonts w:ascii="Verdana" w:hAnsi="Verdana"/>
          <w:sz w:val="20"/>
          <w:szCs w:val="20"/>
        </w:rPr>
        <w:t xml:space="preserve">koniecznych robót ziemnych (tj. </w:t>
      </w:r>
      <w:proofErr w:type="spellStart"/>
      <w:r w:rsidRPr="00671E4B">
        <w:rPr>
          <w:rFonts w:ascii="Verdana" w:hAnsi="Verdana"/>
          <w:sz w:val="20"/>
          <w:szCs w:val="20"/>
        </w:rPr>
        <w:t>odhumusowania</w:t>
      </w:r>
      <w:proofErr w:type="spellEnd"/>
      <w:r w:rsidRPr="00671E4B">
        <w:rPr>
          <w:rFonts w:ascii="Verdana" w:hAnsi="Verdana"/>
          <w:sz w:val="20"/>
          <w:szCs w:val="20"/>
        </w:rPr>
        <w:t xml:space="preserve">, hałdowania, odwodnienia itp.) wraz z wyznaczeniem granic pola badań, </w:t>
      </w:r>
    </w:p>
    <w:p w14:paraId="299A5140" w14:textId="77777777" w:rsidR="00D3080F" w:rsidRPr="00862B27" w:rsidRDefault="00D3080F" w:rsidP="002D13C3">
      <w:pPr>
        <w:pStyle w:val="Punktowanie1"/>
        <w:numPr>
          <w:ilvl w:val="0"/>
          <w:numId w:val="71"/>
        </w:numPr>
        <w:tabs>
          <w:tab w:val="left" w:pos="1260"/>
        </w:tabs>
        <w:spacing w:line="240" w:lineRule="auto"/>
        <w:ind w:left="709" w:firstLine="142"/>
        <w:jc w:val="both"/>
        <w:rPr>
          <w:rFonts w:ascii="Verdana" w:hAnsi="Verdana"/>
          <w:sz w:val="20"/>
          <w:szCs w:val="20"/>
        </w:rPr>
      </w:pPr>
      <w:r w:rsidRPr="00671E4B">
        <w:rPr>
          <w:rFonts w:ascii="Verdana" w:hAnsi="Verdana"/>
          <w:sz w:val="20"/>
          <w:szCs w:val="20"/>
        </w:rPr>
        <w:lastRenderedPageBreak/>
        <w:t>rekultywacji terenu, rozumianej jako przywrócenie nieruchomości co najmniej takich wartości użytkowych, jak przed rozpoczęciem badań (zasypanie, zagęszczenie i wyrównanie), po zakończeniu badań;</w:t>
      </w:r>
    </w:p>
    <w:p w14:paraId="202BCC09" w14:textId="77777777" w:rsidR="00D3080F" w:rsidRDefault="00D3080F" w:rsidP="002D13C3">
      <w:pPr>
        <w:numPr>
          <w:ilvl w:val="0"/>
          <w:numId w:val="70"/>
        </w:numPr>
        <w:tabs>
          <w:tab w:val="num" w:pos="709"/>
        </w:tabs>
        <w:ind w:left="709" w:hanging="283"/>
        <w:jc w:val="both"/>
        <w:rPr>
          <w:rFonts w:ascii="Verdana" w:hAnsi="Verdana"/>
          <w:sz w:val="20"/>
          <w:szCs w:val="20"/>
        </w:rPr>
      </w:pPr>
      <w:r w:rsidRPr="00671E4B">
        <w:rPr>
          <w:rFonts w:ascii="Verdana" w:hAnsi="Verdana"/>
          <w:sz w:val="20"/>
          <w:szCs w:val="20"/>
        </w:rPr>
        <w:t>magazynowania, konserwacji i dozoru pozyskanych dóbr kultury oraz pr</w:t>
      </w:r>
      <w:r>
        <w:rPr>
          <w:rFonts w:ascii="Verdana" w:hAnsi="Verdana"/>
          <w:sz w:val="20"/>
          <w:szCs w:val="20"/>
        </w:rPr>
        <w:t xml:space="preserve">zekazania ich, w uzgodnieniu z </w:t>
      </w:r>
      <w:r w:rsidRPr="00671E4B">
        <w:rPr>
          <w:rFonts w:ascii="Verdana" w:hAnsi="Verdana"/>
          <w:sz w:val="20"/>
          <w:szCs w:val="20"/>
        </w:rPr>
        <w:t>MWKZ, do odpowiednich zbiorów muzealnych oraz uz</w:t>
      </w:r>
      <w:r>
        <w:rPr>
          <w:rFonts w:ascii="Verdana" w:hAnsi="Verdana"/>
          <w:sz w:val="20"/>
          <w:szCs w:val="20"/>
        </w:rPr>
        <w:t>yskanie potwierdzenia ich przyjęcia</w:t>
      </w:r>
      <w:r w:rsidRPr="00671E4B">
        <w:rPr>
          <w:rFonts w:ascii="Verdana" w:hAnsi="Verdana"/>
          <w:sz w:val="20"/>
          <w:szCs w:val="20"/>
        </w:rPr>
        <w:t>;</w:t>
      </w:r>
    </w:p>
    <w:p w14:paraId="4B3F2932" w14:textId="77777777" w:rsidR="00D3080F" w:rsidRPr="00BC6E8B" w:rsidRDefault="00D3080F" w:rsidP="002D13C3">
      <w:pPr>
        <w:numPr>
          <w:ilvl w:val="0"/>
          <w:numId w:val="70"/>
        </w:numPr>
        <w:tabs>
          <w:tab w:val="clear" w:pos="1353"/>
          <w:tab w:val="num" w:pos="709"/>
        </w:tabs>
        <w:ind w:left="709" w:hanging="283"/>
        <w:rPr>
          <w:rFonts w:ascii="Verdana" w:hAnsi="Verdana"/>
          <w:sz w:val="20"/>
          <w:szCs w:val="20"/>
        </w:rPr>
      </w:pPr>
      <w:r w:rsidRPr="00BC6E8B">
        <w:rPr>
          <w:rFonts w:ascii="Verdana" w:hAnsi="Verdana"/>
          <w:sz w:val="20"/>
          <w:szCs w:val="20"/>
        </w:rPr>
        <w:t>złożenia zidentyfikowanych szczątków ludzkich do pojedynczych trumien / pojemników</w:t>
      </w:r>
      <w:r>
        <w:rPr>
          <w:rFonts w:ascii="Verdana" w:hAnsi="Verdana"/>
          <w:sz w:val="20"/>
          <w:szCs w:val="20"/>
        </w:rPr>
        <w:t>;</w:t>
      </w:r>
    </w:p>
    <w:p w14:paraId="511C3848" w14:textId="77777777" w:rsidR="00D3080F" w:rsidRPr="00BC6E8B" w:rsidRDefault="00D3080F" w:rsidP="002D13C3">
      <w:pPr>
        <w:pStyle w:val="Punktowanie1"/>
        <w:numPr>
          <w:ilvl w:val="0"/>
          <w:numId w:val="70"/>
        </w:numPr>
        <w:tabs>
          <w:tab w:val="clear" w:pos="1353"/>
          <w:tab w:val="num" w:pos="709"/>
        </w:tabs>
        <w:spacing w:line="240" w:lineRule="auto"/>
        <w:ind w:left="709" w:hanging="283"/>
        <w:jc w:val="both"/>
        <w:rPr>
          <w:rFonts w:ascii="Verdana" w:hAnsi="Verdana"/>
          <w:sz w:val="20"/>
          <w:szCs w:val="20"/>
        </w:rPr>
      </w:pPr>
      <w:r>
        <w:rPr>
          <w:rFonts w:ascii="Verdana" w:hAnsi="Verdana"/>
          <w:sz w:val="20"/>
          <w:szCs w:val="20"/>
        </w:rPr>
        <w:t>powtórnego pochówku szczątków ludzkich pozyskanych w czasie badań wykopaliskowych i ekshumacji;</w:t>
      </w:r>
    </w:p>
    <w:p w14:paraId="42A8092F" w14:textId="77777777" w:rsidR="00D3080F" w:rsidRPr="00F86CCC" w:rsidRDefault="00D3080F" w:rsidP="002D13C3">
      <w:pPr>
        <w:pStyle w:val="Punktowanie1"/>
        <w:numPr>
          <w:ilvl w:val="0"/>
          <w:numId w:val="70"/>
        </w:numPr>
        <w:tabs>
          <w:tab w:val="clear" w:pos="1353"/>
          <w:tab w:val="num" w:pos="709"/>
        </w:tabs>
        <w:spacing w:line="240" w:lineRule="auto"/>
        <w:ind w:left="709" w:hanging="283"/>
        <w:jc w:val="both"/>
        <w:rPr>
          <w:rFonts w:ascii="Verdana" w:hAnsi="Verdana"/>
          <w:sz w:val="20"/>
          <w:szCs w:val="20"/>
        </w:rPr>
      </w:pPr>
      <w:r>
        <w:rPr>
          <w:rFonts w:ascii="Verdana" w:hAnsi="Verdana"/>
          <w:sz w:val="20"/>
          <w:szCs w:val="20"/>
        </w:rPr>
        <w:t xml:space="preserve">pochowania przedmiotów zabytkowych odkrytych prze szczątkach ludzkich wraz z tymi szczątkami, jeśli przedmioty te można było przypisać konkretnym osobnikom. Przedmioty te należy wcześniej zadokumentować </w:t>
      </w:r>
      <w:r w:rsidRPr="00F86CCC">
        <w:rPr>
          <w:rFonts w:ascii="Verdana" w:hAnsi="Verdana"/>
          <w:i/>
          <w:sz w:val="20"/>
          <w:szCs w:val="20"/>
        </w:rPr>
        <w:t>in situ</w:t>
      </w:r>
      <w:r>
        <w:rPr>
          <w:rFonts w:ascii="Verdana" w:hAnsi="Verdana"/>
          <w:sz w:val="20"/>
          <w:szCs w:val="20"/>
        </w:rPr>
        <w:t xml:space="preserve"> i poddać analizom w celu jak najpełniejszego ich rozpoznania;</w:t>
      </w:r>
    </w:p>
    <w:p w14:paraId="4375208C" w14:textId="77777777" w:rsidR="00D3080F" w:rsidRPr="00671E4B"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sz w:val="20"/>
          <w:szCs w:val="20"/>
        </w:rPr>
      </w:pPr>
      <w:r>
        <w:rPr>
          <w:rFonts w:ascii="Verdana" w:hAnsi="Verdana"/>
          <w:sz w:val="20"/>
          <w:szCs w:val="20"/>
        </w:rPr>
        <w:t>wykonania</w:t>
      </w:r>
      <w:r w:rsidRPr="00671E4B">
        <w:rPr>
          <w:rFonts w:ascii="Verdana" w:hAnsi="Verdana"/>
          <w:sz w:val="20"/>
          <w:szCs w:val="20"/>
        </w:rPr>
        <w:t xml:space="preserve"> sprawozdania z badań objętych zamówieniem w liczbie 4 egzemplarzy w formie tekstowej papierowej</w:t>
      </w:r>
      <w:r>
        <w:rPr>
          <w:rFonts w:ascii="Verdana" w:hAnsi="Verdana"/>
          <w:sz w:val="20"/>
          <w:szCs w:val="20"/>
        </w:rPr>
        <w:t xml:space="preserve"> </w:t>
      </w:r>
      <w:r w:rsidRPr="00671E4B">
        <w:rPr>
          <w:rFonts w:ascii="Verdana" w:hAnsi="Verdana"/>
          <w:sz w:val="20"/>
          <w:szCs w:val="20"/>
        </w:rPr>
        <w:t xml:space="preserve"> i </w:t>
      </w:r>
      <w:r w:rsidRPr="00671E4B">
        <w:rPr>
          <w:rFonts w:ascii="Verdana" w:hAnsi="Verdana" w:cs="TTE1E09480t00"/>
          <w:sz w:val="20"/>
          <w:szCs w:val="20"/>
        </w:rPr>
        <w:t>4 egzemplarzy na nośniku elektronicznym w formie edytowalnej</w:t>
      </w:r>
      <w:r w:rsidRPr="00671E4B">
        <w:rPr>
          <w:rFonts w:ascii="Verdana" w:hAnsi="Verdana"/>
          <w:sz w:val="20"/>
          <w:szCs w:val="20"/>
        </w:rPr>
        <w:t>;</w:t>
      </w:r>
    </w:p>
    <w:p w14:paraId="7F6E77D8" w14:textId="77777777" w:rsidR="00D3080F" w:rsidRPr="00671E4B"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sz w:val="20"/>
          <w:szCs w:val="20"/>
        </w:rPr>
      </w:pPr>
      <w:r w:rsidRPr="00671E4B">
        <w:rPr>
          <w:rFonts w:ascii="Verdana" w:hAnsi="Verdana"/>
          <w:sz w:val="20"/>
          <w:szCs w:val="20"/>
        </w:rPr>
        <w:t>uzyskania potwier</w:t>
      </w:r>
      <w:r>
        <w:rPr>
          <w:rFonts w:ascii="Verdana" w:hAnsi="Verdana"/>
          <w:sz w:val="20"/>
          <w:szCs w:val="20"/>
        </w:rPr>
        <w:t xml:space="preserve">dzenia </w:t>
      </w:r>
      <w:r w:rsidRPr="00671E4B">
        <w:rPr>
          <w:rFonts w:ascii="Verdana" w:hAnsi="Verdana"/>
          <w:sz w:val="20"/>
          <w:szCs w:val="20"/>
        </w:rPr>
        <w:t>MWKZ o zakończeniu i odbiorze końcowym badań;</w:t>
      </w:r>
    </w:p>
    <w:p w14:paraId="4BF88344" w14:textId="77777777" w:rsidR="00D3080F" w:rsidRPr="00FD093F" w:rsidRDefault="00D3080F" w:rsidP="002D13C3">
      <w:pPr>
        <w:pStyle w:val="Punktowanie1"/>
        <w:numPr>
          <w:ilvl w:val="0"/>
          <w:numId w:val="70"/>
        </w:numPr>
        <w:tabs>
          <w:tab w:val="clear" w:pos="1353"/>
          <w:tab w:val="num" w:pos="709"/>
        </w:tabs>
        <w:spacing w:line="240" w:lineRule="auto"/>
        <w:ind w:left="709" w:hanging="283"/>
        <w:jc w:val="both"/>
        <w:rPr>
          <w:rFonts w:ascii="Verdana" w:hAnsi="Verdana"/>
          <w:sz w:val="20"/>
          <w:szCs w:val="20"/>
        </w:rPr>
      </w:pPr>
      <w:r>
        <w:rPr>
          <w:rFonts w:ascii="Verdana" w:hAnsi="Verdana"/>
          <w:sz w:val="20"/>
          <w:szCs w:val="20"/>
        </w:rPr>
        <w:t>wykonania</w:t>
      </w:r>
      <w:r w:rsidRPr="00671E4B">
        <w:rPr>
          <w:rFonts w:ascii="Verdana" w:hAnsi="Verdana"/>
          <w:sz w:val="20"/>
          <w:szCs w:val="20"/>
        </w:rPr>
        <w:t xml:space="preserve"> opracowania wyników badań w liczbie 4 egzemplarzy w formie tekstowej papierowej (w twardej oprawie, czytelnie opisanych na przedniej stronie okładki oraz na grzbiecie) i </w:t>
      </w:r>
      <w:r w:rsidRPr="00671E4B">
        <w:rPr>
          <w:rFonts w:ascii="Verdana" w:hAnsi="Verdana" w:cs="TTE1E09480t00"/>
          <w:sz w:val="20"/>
          <w:szCs w:val="20"/>
        </w:rPr>
        <w:t>4 egzemplarzy na nośniku elektronicznym w formie edytowalnej oraz w formacie PDF całe opracowanie w jednym pliku</w:t>
      </w:r>
      <w:r w:rsidRPr="00671E4B">
        <w:rPr>
          <w:rFonts w:ascii="Verdana" w:hAnsi="Verdana"/>
          <w:sz w:val="20"/>
          <w:szCs w:val="20"/>
        </w:rPr>
        <w:t>;</w:t>
      </w:r>
    </w:p>
    <w:p w14:paraId="17D0B3D4" w14:textId="77777777" w:rsidR="00D3080F" w:rsidRPr="00671E4B"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sz w:val="20"/>
          <w:szCs w:val="20"/>
        </w:rPr>
      </w:pPr>
      <w:r>
        <w:rPr>
          <w:rFonts w:ascii="Verdana" w:hAnsi="Verdana"/>
          <w:sz w:val="20"/>
          <w:szCs w:val="20"/>
        </w:rPr>
        <w:t>wykonania</w:t>
      </w:r>
      <w:r w:rsidRPr="00671E4B">
        <w:rPr>
          <w:rFonts w:ascii="Verdana" w:hAnsi="Verdana"/>
          <w:sz w:val="20"/>
          <w:szCs w:val="20"/>
        </w:rPr>
        <w:t xml:space="preserve"> aktualnej</w:t>
      </w:r>
      <w:r>
        <w:rPr>
          <w:rFonts w:ascii="Verdana" w:hAnsi="Verdana"/>
          <w:sz w:val="20"/>
          <w:szCs w:val="20"/>
        </w:rPr>
        <w:t xml:space="preserve"> </w:t>
      </w:r>
      <w:r w:rsidRPr="00671E4B">
        <w:rPr>
          <w:rFonts w:ascii="Verdana" w:hAnsi="Verdana"/>
          <w:sz w:val="20"/>
          <w:szCs w:val="20"/>
        </w:rPr>
        <w:t xml:space="preserve">i uwzględniającej dotychczasowe badania Karty Ewidencyjnej Zabytku Archeologicznego (KEZA) w liczbie 4 egzemplarzy w formie tekstowej papierowej i </w:t>
      </w:r>
      <w:r w:rsidRPr="00671E4B">
        <w:rPr>
          <w:rFonts w:ascii="Verdana" w:hAnsi="Verdana" w:cs="TTE1E09480t00"/>
          <w:sz w:val="20"/>
          <w:szCs w:val="20"/>
        </w:rPr>
        <w:t>4 egzemplarzy na nośniku elektronicznym w formie edytowalnej;</w:t>
      </w:r>
    </w:p>
    <w:p w14:paraId="3C8F839D" w14:textId="77777777" w:rsidR="00D3080F" w:rsidRPr="00671E4B"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sz w:val="20"/>
          <w:szCs w:val="20"/>
        </w:rPr>
      </w:pPr>
      <w:r>
        <w:rPr>
          <w:rFonts w:ascii="Verdana" w:hAnsi="Verdana"/>
          <w:sz w:val="20"/>
          <w:szCs w:val="20"/>
        </w:rPr>
        <w:t xml:space="preserve">uzyskania dla </w:t>
      </w:r>
      <w:r w:rsidRPr="00671E4B">
        <w:rPr>
          <w:rFonts w:ascii="Verdana" w:hAnsi="Verdana"/>
          <w:sz w:val="20"/>
          <w:szCs w:val="20"/>
        </w:rPr>
        <w:t>opracowania wyników dwóch niezależnych recenzji wydanych przez samodzielnych pracowników naukowych, tj. posiadających przynajmniej stopień naukowy doktora habilitowanego w zakresie archeologii;</w:t>
      </w:r>
    </w:p>
    <w:p w14:paraId="68B8EF55" w14:textId="77777777" w:rsidR="00D3080F" w:rsidRPr="00671E4B"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sz w:val="20"/>
          <w:szCs w:val="20"/>
        </w:rPr>
      </w:pPr>
      <w:r>
        <w:rPr>
          <w:rFonts w:ascii="Verdana" w:hAnsi="Verdana"/>
          <w:sz w:val="20"/>
          <w:szCs w:val="20"/>
        </w:rPr>
        <w:t xml:space="preserve">otrzymania dla </w:t>
      </w:r>
      <w:r w:rsidRPr="00671E4B">
        <w:rPr>
          <w:rFonts w:ascii="Verdana" w:hAnsi="Verdana"/>
          <w:sz w:val="20"/>
          <w:szCs w:val="20"/>
        </w:rPr>
        <w:t>opracowania wyników pozytywnej opinii Narodowego Instytutu Dziedzictwa;</w:t>
      </w:r>
    </w:p>
    <w:p w14:paraId="19C26CCB" w14:textId="77777777" w:rsidR="00D3080F" w:rsidRPr="00C23353" w:rsidRDefault="00D3080F" w:rsidP="002D13C3">
      <w:pPr>
        <w:pStyle w:val="Punktowanie1"/>
        <w:numPr>
          <w:ilvl w:val="0"/>
          <w:numId w:val="70"/>
        </w:numPr>
        <w:tabs>
          <w:tab w:val="num" w:pos="851"/>
          <w:tab w:val="num" w:pos="900"/>
          <w:tab w:val="num" w:pos="1980"/>
        </w:tabs>
        <w:spacing w:line="240" w:lineRule="auto"/>
        <w:ind w:left="709" w:hanging="283"/>
        <w:jc w:val="both"/>
        <w:rPr>
          <w:rFonts w:ascii="Verdana" w:hAnsi="Verdana" w:cs="TTE1768698t00"/>
          <w:sz w:val="20"/>
          <w:szCs w:val="20"/>
        </w:rPr>
      </w:pPr>
      <w:r>
        <w:rPr>
          <w:rFonts w:ascii="Verdana" w:hAnsi="Verdana"/>
          <w:sz w:val="20"/>
          <w:szCs w:val="20"/>
        </w:rPr>
        <w:t xml:space="preserve">uzyskania od </w:t>
      </w:r>
      <w:r w:rsidRPr="00671E4B">
        <w:rPr>
          <w:rFonts w:ascii="Verdana" w:hAnsi="Verdana"/>
          <w:sz w:val="20"/>
          <w:szCs w:val="20"/>
        </w:rPr>
        <w:t>MWKZ potwierdzenia przekazania kompletnej dokumentacji z badań wraz z opracowaniem wyników.</w:t>
      </w:r>
    </w:p>
    <w:p w14:paraId="52D46436" w14:textId="77777777" w:rsidR="00D3080F" w:rsidRPr="00671E4B" w:rsidRDefault="00D3080F" w:rsidP="00D3080F">
      <w:pPr>
        <w:pStyle w:val="Punktowanie1"/>
        <w:numPr>
          <w:ilvl w:val="0"/>
          <w:numId w:val="0"/>
        </w:numPr>
        <w:tabs>
          <w:tab w:val="num" w:pos="900"/>
          <w:tab w:val="num" w:pos="1980"/>
        </w:tabs>
        <w:spacing w:line="240" w:lineRule="auto"/>
        <w:jc w:val="both"/>
        <w:rPr>
          <w:rFonts w:ascii="Verdana" w:hAnsi="Verdana" w:cs="TTE1771BD8t00"/>
          <w:sz w:val="20"/>
          <w:szCs w:val="20"/>
        </w:rPr>
      </w:pPr>
    </w:p>
    <w:p w14:paraId="39155BDC" w14:textId="77777777" w:rsidR="00D3080F" w:rsidRPr="00671E4B" w:rsidRDefault="00D3080F" w:rsidP="00D3080F">
      <w:pPr>
        <w:pStyle w:val="Punktowanie1"/>
        <w:numPr>
          <w:ilvl w:val="0"/>
          <w:numId w:val="0"/>
        </w:numPr>
        <w:tabs>
          <w:tab w:val="num" w:pos="1980"/>
        </w:tabs>
        <w:spacing w:line="240" w:lineRule="auto"/>
        <w:jc w:val="both"/>
        <w:rPr>
          <w:rFonts w:ascii="Verdana" w:hAnsi="Verdana" w:cs="TTE1768698t00"/>
          <w:sz w:val="20"/>
          <w:szCs w:val="20"/>
        </w:rPr>
      </w:pPr>
    </w:p>
    <w:p w14:paraId="0371E483" w14:textId="77777777" w:rsidR="00D3080F" w:rsidRPr="00671E4B" w:rsidRDefault="00D3080F" w:rsidP="00D3080F">
      <w:pPr>
        <w:ind w:left="284" w:hanging="284"/>
        <w:jc w:val="both"/>
        <w:rPr>
          <w:rFonts w:ascii="Verdana" w:hAnsi="Verdana"/>
          <w:sz w:val="20"/>
          <w:szCs w:val="20"/>
        </w:rPr>
      </w:pPr>
      <w:r>
        <w:rPr>
          <w:rFonts w:ascii="Verdana" w:hAnsi="Verdana"/>
          <w:b/>
          <w:sz w:val="20"/>
          <w:szCs w:val="20"/>
        </w:rPr>
        <w:t>2</w:t>
      </w:r>
      <w:r w:rsidRPr="00266350">
        <w:rPr>
          <w:rFonts w:ascii="Verdana" w:hAnsi="Verdana"/>
          <w:b/>
          <w:sz w:val="20"/>
          <w:szCs w:val="20"/>
        </w:rPr>
        <w:t>.</w:t>
      </w:r>
      <w:r w:rsidRPr="00671E4B">
        <w:rPr>
          <w:rFonts w:ascii="Verdana" w:hAnsi="Verdana"/>
          <w:sz w:val="20"/>
          <w:szCs w:val="20"/>
        </w:rPr>
        <w:t xml:space="preserve"> W trakcie prowadzenia badań archeologicznych Wykonawca jest zobowiązany do</w:t>
      </w:r>
    </w:p>
    <w:p w14:paraId="4358240C" w14:textId="77777777" w:rsidR="00D3080F" w:rsidRDefault="00D3080F" w:rsidP="00D3080F">
      <w:pPr>
        <w:tabs>
          <w:tab w:val="left" w:pos="426"/>
        </w:tabs>
        <w:ind w:left="284" w:hanging="284"/>
        <w:jc w:val="both"/>
        <w:rPr>
          <w:rFonts w:ascii="Verdana" w:hAnsi="Verdana" w:cs="Arial"/>
          <w:sz w:val="20"/>
          <w:szCs w:val="20"/>
        </w:rPr>
      </w:pPr>
      <w:r>
        <w:rPr>
          <w:rFonts w:ascii="Verdana" w:hAnsi="Verdana"/>
          <w:sz w:val="20"/>
          <w:szCs w:val="20"/>
        </w:rPr>
        <w:t xml:space="preserve">    </w:t>
      </w:r>
      <w:r w:rsidRPr="00671E4B">
        <w:rPr>
          <w:rFonts w:ascii="Verdana" w:hAnsi="Verdana"/>
          <w:sz w:val="20"/>
          <w:szCs w:val="20"/>
        </w:rPr>
        <w:t xml:space="preserve">przestrzegania przepisów Ustawy z dnia 16 kwietnia 2004 r. o ochronie przyrody </w:t>
      </w:r>
      <w:r w:rsidRPr="00AF11E7">
        <w:rPr>
          <w:rFonts w:ascii="Verdana" w:hAnsi="Verdana"/>
          <w:sz w:val="20"/>
          <w:szCs w:val="20"/>
        </w:rPr>
        <w:t>(</w:t>
      </w:r>
      <w:r w:rsidRPr="00AF11E7">
        <w:rPr>
          <w:rFonts w:ascii="Verdana" w:hAnsi="Verdana"/>
          <w:sz w:val="20"/>
          <w:szCs w:val="20"/>
          <w:lang w:eastAsia="en-US"/>
        </w:rPr>
        <w:t xml:space="preserve">Dz.U. z 2016 r., poz. 2134 z </w:t>
      </w:r>
      <w:proofErr w:type="spellStart"/>
      <w:r w:rsidRPr="00AF11E7">
        <w:rPr>
          <w:rFonts w:ascii="Verdana" w:hAnsi="Verdana"/>
          <w:sz w:val="20"/>
          <w:szCs w:val="20"/>
          <w:lang w:eastAsia="en-US"/>
        </w:rPr>
        <w:t>późn</w:t>
      </w:r>
      <w:proofErr w:type="spellEnd"/>
      <w:r w:rsidRPr="00AF11E7">
        <w:rPr>
          <w:rFonts w:ascii="Verdana" w:hAnsi="Verdana"/>
          <w:sz w:val="20"/>
          <w:szCs w:val="20"/>
          <w:lang w:eastAsia="en-US"/>
        </w:rPr>
        <w:t>. zm.</w:t>
      </w:r>
      <w:r w:rsidRPr="00AF11E7">
        <w:rPr>
          <w:rFonts w:ascii="Verdana" w:hAnsi="Verdana"/>
          <w:sz w:val="20"/>
          <w:szCs w:val="20"/>
        </w:rPr>
        <w:t>).</w:t>
      </w:r>
      <w:r w:rsidRPr="00671E4B">
        <w:rPr>
          <w:rFonts w:ascii="Verdana" w:hAnsi="Verdana"/>
          <w:sz w:val="20"/>
          <w:szCs w:val="20"/>
        </w:rPr>
        <w:t xml:space="preserve"> Dotyczy to w szczególności:</w:t>
      </w:r>
      <w:r w:rsidRPr="00671E4B">
        <w:rPr>
          <w:rFonts w:ascii="Verdana" w:hAnsi="Verdana" w:cs="Arial"/>
          <w:sz w:val="20"/>
          <w:szCs w:val="20"/>
        </w:rPr>
        <w:t xml:space="preserve"> </w:t>
      </w:r>
    </w:p>
    <w:p w14:paraId="276BAB84" w14:textId="77777777" w:rsidR="00D3080F" w:rsidRPr="00266350" w:rsidRDefault="00D3080F" w:rsidP="00D3080F">
      <w:pPr>
        <w:ind w:left="284" w:hanging="284"/>
        <w:jc w:val="both"/>
        <w:rPr>
          <w:rFonts w:ascii="Verdana" w:hAnsi="Verdana"/>
          <w:sz w:val="20"/>
          <w:szCs w:val="20"/>
        </w:rPr>
      </w:pPr>
    </w:p>
    <w:p w14:paraId="689FA18B" w14:textId="77777777" w:rsidR="00D3080F" w:rsidRPr="00671E4B" w:rsidRDefault="00D3080F" w:rsidP="002D13C3">
      <w:pPr>
        <w:pStyle w:val="msolistparagraph0"/>
        <w:numPr>
          <w:ilvl w:val="0"/>
          <w:numId w:val="72"/>
        </w:numPr>
        <w:tabs>
          <w:tab w:val="left" w:pos="1080"/>
        </w:tabs>
        <w:ind w:left="709" w:hanging="425"/>
        <w:jc w:val="both"/>
        <w:rPr>
          <w:rFonts w:ascii="Verdana" w:hAnsi="Verdana"/>
          <w:sz w:val="20"/>
          <w:szCs w:val="20"/>
        </w:rPr>
      </w:pPr>
      <w:r w:rsidRPr="00671E4B">
        <w:rPr>
          <w:rFonts w:ascii="Verdana" w:hAnsi="Verdana"/>
          <w:sz w:val="20"/>
          <w:szCs w:val="20"/>
        </w:rPr>
        <w:t>zabezpieczania wykopów i negatywów po obiektach przed dostępem  chronionych gatunków zwierząt;</w:t>
      </w:r>
    </w:p>
    <w:p w14:paraId="4F055359" w14:textId="77777777" w:rsidR="00D3080F" w:rsidRPr="00671E4B" w:rsidRDefault="00D3080F" w:rsidP="002D13C3">
      <w:pPr>
        <w:pStyle w:val="msolistparagraph0"/>
        <w:numPr>
          <w:ilvl w:val="0"/>
          <w:numId w:val="72"/>
        </w:numPr>
        <w:tabs>
          <w:tab w:val="left" w:pos="1080"/>
        </w:tabs>
        <w:ind w:left="709" w:hanging="425"/>
        <w:jc w:val="both"/>
        <w:rPr>
          <w:rFonts w:ascii="Verdana" w:hAnsi="Verdana"/>
          <w:sz w:val="20"/>
          <w:szCs w:val="20"/>
        </w:rPr>
      </w:pPr>
      <w:r w:rsidRPr="00671E4B">
        <w:rPr>
          <w:rFonts w:ascii="Verdana" w:hAnsi="Verdana"/>
          <w:sz w:val="20"/>
          <w:szCs w:val="20"/>
        </w:rPr>
        <w:t xml:space="preserve">zapewnienia rozwiązań umożliwiających wydostanie się zwierząt z wykopów </w:t>
      </w:r>
      <w:r>
        <w:rPr>
          <w:rFonts w:ascii="Verdana" w:hAnsi="Verdana"/>
          <w:sz w:val="20"/>
          <w:szCs w:val="20"/>
        </w:rPr>
        <w:t xml:space="preserve">              </w:t>
      </w:r>
      <w:r w:rsidRPr="00671E4B">
        <w:rPr>
          <w:rFonts w:ascii="Verdana" w:hAnsi="Verdana"/>
          <w:sz w:val="20"/>
          <w:szCs w:val="20"/>
        </w:rPr>
        <w:t>i negatywów po obiektach;</w:t>
      </w:r>
    </w:p>
    <w:p w14:paraId="1A5B4EDB" w14:textId="77777777" w:rsidR="00D3080F" w:rsidRPr="00671E4B" w:rsidRDefault="00D3080F" w:rsidP="002D13C3">
      <w:pPr>
        <w:pStyle w:val="msolistparagraph0"/>
        <w:numPr>
          <w:ilvl w:val="0"/>
          <w:numId w:val="72"/>
        </w:numPr>
        <w:tabs>
          <w:tab w:val="left" w:pos="1080"/>
        </w:tabs>
        <w:ind w:left="709" w:hanging="425"/>
        <w:jc w:val="both"/>
        <w:rPr>
          <w:rFonts w:ascii="Verdana" w:hAnsi="Verdana"/>
          <w:sz w:val="20"/>
          <w:szCs w:val="20"/>
        </w:rPr>
      </w:pPr>
      <w:r w:rsidRPr="00671E4B">
        <w:rPr>
          <w:rFonts w:ascii="Verdana" w:hAnsi="Verdana"/>
          <w:sz w:val="20"/>
          <w:szCs w:val="20"/>
        </w:rPr>
        <w:t>uzyskiwania w przypadku zaistnienia takiej potrzeby niezbędnych decyzji na niszczenie gatunków chronionych, siedlisk chronionych  i siedlisk gatunków chronionych;</w:t>
      </w:r>
    </w:p>
    <w:p w14:paraId="3BECF303" w14:textId="77777777" w:rsidR="00D3080F" w:rsidRPr="00671E4B" w:rsidRDefault="00D3080F" w:rsidP="002D13C3">
      <w:pPr>
        <w:pStyle w:val="msolistparagraph0"/>
        <w:numPr>
          <w:ilvl w:val="0"/>
          <w:numId w:val="72"/>
        </w:numPr>
        <w:tabs>
          <w:tab w:val="left" w:pos="1080"/>
        </w:tabs>
        <w:ind w:left="709" w:hanging="425"/>
        <w:jc w:val="both"/>
        <w:rPr>
          <w:rFonts w:ascii="Verdana" w:hAnsi="Verdana"/>
          <w:sz w:val="20"/>
          <w:szCs w:val="20"/>
        </w:rPr>
      </w:pPr>
      <w:r w:rsidRPr="00671E4B">
        <w:rPr>
          <w:rFonts w:ascii="Verdana" w:hAnsi="Verdana"/>
          <w:sz w:val="20"/>
          <w:szCs w:val="20"/>
        </w:rPr>
        <w:t>uzyskiwania w przypadku zaistnienia takiej potrzeby niezbędnych decyzji na chwytanie i przenoszenie gatunków chronionych.</w:t>
      </w:r>
    </w:p>
    <w:p w14:paraId="0C339090" w14:textId="77777777" w:rsidR="00D3080F" w:rsidRPr="00671E4B" w:rsidRDefault="00D3080F" w:rsidP="00D3080F">
      <w:pPr>
        <w:pStyle w:val="msolistparagraph0"/>
        <w:tabs>
          <w:tab w:val="left" w:pos="1080"/>
        </w:tabs>
        <w:ind w:left="567"/>
        <w:jc w:val="both"/>
        <w:rPr>
          <w:rFonts w:ascii="Verdana" w:hAnsi="Verdana"/>
          <w:sz w:val="20"/>
          <w:szCs w:val="20"/>
        </w:rPr>
      </w:pPr>
    </w:p>
    <w:p w14:paraId="313D88F4" w14:textId="77777777" w:rsidR="00D3080F" w:rsidRPr="00671E4B" w:rsidRDefault="00D3080F" w:rsidP="002D13C3">
      <w:pPr>
        <w:numPr>
          <w:ilvl w:val="0"/>
          <w:numId w:val="73"/>
        </w:numPr>
        <w:tabs>
          <w:tab w:val="num" w:pos="567"/>
        </w:tabs>
        <w:jc w:val="both"/>
        <w:rPr>
          <w:rFonts w:ascii="Verdana" w:hAnsi="Verdana"/>
          <w:sz w:val="20"/>
          <w:szCs w:val="20"/>
        </w:rPr>
      </w:pPr>
      <w:r w:rsidRPr="00671E4B">
        <w:rPr>
          <w:rFonts w:ascii="Verdana" w:hAnsi="Verdana"/>
          <w:b/>
          <w:sz w:val="20"/>
          <w:szCs w:val="20"/>
        </w:rPr>
        <w:t>Warunki terminowe wykonania zamówienia</w:t>
      </w:r>
      <w:r w:rsidRPr="00671E4B">
        <w:rPr>
          <w:rFonts w:ascii="Verdana" w:hAnsi="Verdana"/>
          <w:sz w:val="20"/>
          <w:szCs w:val="20"/>
        </w:rPr>
        <w:t>.</w:t>
      </w:r>
    </w:p>
    <w:p w14:paraId="20BBCBAA" w14:textId="77777777" w:rsidR="00D3080F" w:rsidRPr="00671E4B" w:rsidRDefault="00D3080F" w:rsidP="00D3080F">
      <w:pPr>
        <w:ind w:left="360"/>
        <w:jc w:val="both"/>
        <w:rPr>
          <w:rFonts w:ascii="Verdana" w:hAnsi="Verdana"/>
          <w:b/>
          <w:sz w:val="20"/>
          <w:szCs w:val="20"/>
        </w:rPr>
      </w:pPr>
    </w:p>
    <w:p w14:paraId="5F80F61F" w14:textId="77777777" w:rsidR="00D3080F" w:rsidRPr="00671E4B" w:rsidRDefault="00D3080F" w:rsidP="00D3080F">
      <w:pPr>
        <w:ind w:left="284" w:hanging="284"/>
        <w:jc w:val="both"/>
        <w:rPr>
          <w:rFonts w:ascii="Verdana" w:hAnsi="Verdana"/>
          <w:sz w:val="20"/>
          <w:szCs w:val="20"/>
        </w:rPr>
      </w:pPr>
      <w:r w:rsidRPr="00266350">
        <w:rPr>
          <w:rFonts w:ascii="Verdana" w:hAnsi="Verdana"/>
          <w:b/>
          <w:sz w:val="20"/>
          <w:szCs w:val="20"/>
        </w:rPr>
        <w:t>1.</w:t>
      </w:r>
      <w:r w:rsidRPr="00671E4B">
        <w:rPr>
          <w:rFonts w:ascii="Verdana" w:hAnsi="Verdana"/>
          <w:sz w:val="20"/>
          <w:szCs w:val="20"/>
        </w:rPr>
        <w:t xml:space="preserve"> Te</w:t>
      </w:r>
      <w:r>
        <w:rPr>
          <w:rFonts w:ascii="Verdana" w:hAnsi="Verdana"/>
          <w:sz w:val="20"/>
          <w:szCs w:val="20"/>
        </w:rPr>
        <w:t>rmin wykonania przedmiotu Umowy</w:t>
      </w:r>
      <w:r w:rsidRPr="00671E4B">
        <w:rPr>
          <w:rFonts w:ascii="Verdana" w:hAnsi="Verdana"/>
          <w:sz w:val="20"/>
          <w:szCs w:val="20"/>
        </w:rPr>
        <w:t xml:space="preserve"> wynosi 12 miesięcy od </w:t>
      </w:r>
      <w:r>
        <w:rPr>
          <w:rFonts w:ascii="Verdana" w:hAnsi="Verdana"/>
          <w:sz w:val="20"/>
          <w:szCs w:val="20"/>
        </w:rPr>
        <w:t>dnia uzyskania pozwoleń na przeprowadzenie badań wykopaliskowych i ekshumacji</w:t>
      </w:r>
      <w:r w:rsidRPr="00671E4B">
        <w:rPr>
          <w:rFonts w:ascii="Verdana" w:hAnsi="Verdana"/>
          <w:sz w:val="20"/>
          <w:szCs w:val="20"/>
        </w:rPr>
        <w:t>, w tym:</w:t>
      </w:r>
    </w:p>
    <w:p w14:paraId="716EFA65" w14:textId="77777777" w:rsidR="00D3080F" w:rsidRPr="00671E4B" w:rsidRDefault="00D3080F" w:rsidP="00D3080F">
      <w:pPr>
        <w:jc w:val="both"/>
        <w:rPr>
          <w:rFonts w:ascii="Verdana" w:hAnsi="Verdana"/>
          <w:sz w:val="20"/>
          <w:szCs w:val="20"/>
        </w:rPr>
      </w:pPr>
    </w:p>
    <w:p w14:paraId="4988ED8D" w14:textId="00FEE6E5" w:rsidR="00D3080F" w:rsidRPr="00244A8E" w:rsidRDefault="00CC2FA0" w:rsidP="00244A8E">
      <w:pPr>
        <w:pStyle w:val="Akapitzlist"/>
        <w:numPr>
          <w:ilvl w:val="0"/>
          <w:numId w:val="79"/>
        </w:numPr>
        <w:jc w:val="both"/>
        <w:rPr>
          <w:rFonts w:ascii="Verdana" w:hAnsi="Verdana"/>
          <w:sz w:val="20"/>
          <w:szCs w:val="20"/>
        </w:rPr>
      </w:pPr>
      <w:r w:rsidRPr="00244A8E">
        <w:rPr>
          <w:rFonts w:ascii="Verdana" w:hAnsi="Verdana"/>
          <w:sz w:val="20"/>
          <w:szCs w:val="20"/>
        </w:rPr>
        <w:t>B</w:t>
      </w:r>
      <w:r w:rsidR="00D3080F" w:rsidRPr="00244A8E">
        <w:rPr>
          <w:rFonts w:ascii="Verdana" w:hAnsi="Verdana"/>
          <w:sz w:val="20"/>
          <w:szCs w:val="20"/>
        </w:rPr>
        <w:t>adania</w:t>
      </w:r>
      <w:r w:rsidRPr="00244A8E">
        <w:rPr>
          <w:rFonts w:ascii="Verdana" w:hAnsi="Verdana"/>
          <w:sz w:val="20"/>
          <w:szCs w:val="20"/>
        </w:rPr>
        <w:t xml:space="preserve"> terenowe tj.</w:t>
      </w:r>
      <w:r w:rsidR="00D3080F" w:rsidRPr="00244A8E">
        <w:rPr>
          <w:rFonts w:ascii="Verdana" w:hAnsi="Verdana"/>
          <w:sz w:val="20"/>
          <w:szCs w:val="20"/>
        </w:rPr>
        <w:t xml:space="preserve"> wykopaliskowe i ekshumację wraz ze sprawozdaniem należy wykonać</w:t>
      </w:r>
      <w:r w:rsidRPr="00244A8E">
        <w:rPr>
          <w:rFonts w:ascii="Verdana" w:hAnsi="Verdana"/>
          <w:sz w:val="20"/>
          <w:szCs w:val="20"/>
        </w:rPr>
        <w:t xml:space="preserve"> </w:t>
      </w:r>
      <w:r w:rsidR="00D3080F" w:rsidRPr="00244A8E">
        <w:rPr>
          <w:rFonts w:ascii="Verdana" w:hAnsi="Verdana"/>
          <w:sz w:val="20"/>
          <w:szCs w:val="20"/>
        </w:rPr>
        <w:t xml:space="preserve">i przekazać </w:t>
      </w:r>
      <w:r w:rsidR="00244A8E" w:rsidRPr="00244A8E">
        <w:rPr>
          <w:rFonts w:ascii="Verdana" w:hAnsi="Verdana"/>
          <w:sz w:val="20"/>
          <w:szCs w:val="20"/>
        </w:rPr>
        <w:t>w terminie</w:t>
      </w:r>
      <w:r w:rsidR="00D3080F" w:rsidRPr="00244A8E">
        <w:rPr>
          <w:rFonts w:ascii="Verdana" w:hAnsi="Verdana"/>
          <w:sz w:val="20"/>
          <w:szCs w:val="20"/>
        </w:rPr>
        <w:t xml:space="preserve"> 60 dni od dnia uzyskania pozwoleń na przeprowadzenie badań wykopaliskowych i ekshumacji;</w:t>
      </w:r>
    </w:p>
    <w:p w14:paraId="250E139D" w14:textId="0D04D290" w:rsidR="00D3080F" w:rsidRPr="00244A8E" w:rsidRDefault="00D3080F" w:rsidP="00244A8E">
      <w:pPr>
        <w:pStyle w:val="Akapitzlist"/>
        <w:numPr>
          <w:ilvl w:val="0"/>
          <w:numId w:val="79"/>
        </w:numPr>
        <w:jc w:val="both"/>
        <w:rPr>
          <w:rFonts w:ascii="Verdana" w:hAnsi="Verdana"/>
          <w:sz w:val="20"/>
          <w:szCs w:val="20"/>
        </w:rPr>
      </w:pPr>
      <w:r w:rsidRPr="00244A8E">
        <w:rPr>
          <w:rFonts w:ascii="Verdana" w:hAnsi="Verdana"/>
          <w:sz w:val="20"/>
          <w:szCs w:val="20"/>
        </w:rPr>
        <w:t>powtórny pochówek szcz</w:t>
      </w:r>
      <w:r w:rsidR="00CB3820">
        <w:rPr>
          <w:rFonts w:ascii="Verdana" w:hAnsi="Verdana"/>
          <w:sz w:val="20"/>
          <w:szCs w:val="20"/>
        </w:rPr>
        <w:t>ątków ludzkich należy wykonać w terminie</w:t>
      </w:r>
      <w:r w:rsidRPr="00244A8E">
        <w:rPr>
          <w:rFonts w:ascii="Verdana" w:hAnsi="Verdana"/>
          <w:sz w:val="20"/>
          <w:szCs w:val="20"/>
        </w:rPr>
        <w:t xml:space="preserve"> 6 miesięcy od dnia odbioru badań wykopaliskowych i ekshumacji; </w:t>
      </w:r>
    </w:p>
    <w:p w14:paraId="28133C43" w14:textId="2648FD5B" w:rsidR="00D3080F" w:rsidRPr="00244A8E" w:rsidRDefault="00D3080F" w:rsidP="00244A8E">
      <w:pPr>
        <w:pStyle w:val="Akapitzlist"/>
        <w:numPr>
          <w:ilvl w:val="0"/>
          <w:numId w:val="79"/>
        </w:numPr>
        <w:jc w:val="both"/>
        <w:rPr>
          <w:rFonts w:ascii="Verdana" w:hAnsi="Verdana"/>
          <w:sz w:val="20"/>
          <w:szCs w:val="20"/>
        </w:rPr>
      </w:pPr>
      <w:r w:rsidRPr="00244A8E">
        <w:rPr>
          <w:rFonts w:ascii="Verdana" w:hAnsi="Verdana"/>
          <w:sz w:val="20"/>
          <w:szCs w:val="20"/>
        </w:rPr>
        <w:lastRenderedPageBreak/>
        <w:t xml:space="preserve">opracowanie wyników badań wykopaliskowych i ekshumacji należy wykonać i przekazać w terminie  12 miesięcy od dnia uzyskania pozwoleń na przeprowadzenie badań wykopaliskowych i ekshumacji, przy czym rękojmia na wykonane opracowania wyników wynosi 24 miesiące od podpisania protokołu odbioru końcowego opracowania bez uwag. </w:t>
      </w:r>
    </w:p>
    <w:p w14:paraId="04FBA219" w14:textId="77777777" w:rsidR="00D3080F" w:rsidRPr="00671E4B" w:rsidRDefault="00D3080F" w:rsidP="00D3080F">
      <w:pPr>
        <w:ind w:left="360"/>
        <w:jc w:val="both"/>
        <w:rPr>
          <w:rFonts w:ascii="Verdana" w:hAnsi="Verdana"/>
          <w:sz w:val="20"/>
          <w:szCs w:val="20"/>
        </w:rPr>
      </w:pPr>
    </w:p>
    <w:p w14:paraId="44863EB2" w14:textId="77777777" w:rsidR="00D3080F" w:rsidRPr="00671E4B" w:rsidRDefault="00D3080F" w:rsidP="00D3080F">
      <w:pPr>
        <w:ind w:left="284" w:hanging="295"/>
        <w:jc w:val="both"/>
        <w:rPr>
          <w:rFonts w:ascii="Verdana" w:hAnsi="Verdana"/>
          <w:sz w:val="20"/>
          <w:szCs w:val="20"/>
        </w:rPr>
      </w:pPr>
      <w:r w:rsidRPr="00266350">
        <w:rPr>
          <w:rFonts w:ascii="Verdana" w:hAnsi="Verdana"/>
          <w:b/>
          <w:sz w:val="20"/>
          <w:szCs w:val="20"/>
        </w:rPr>
        <w:t>2.</w:t>
      </w:r>
      <w:r w:rsidRPr="00671E4B">
        <w:rPr>
          <w:rFonts w:ascii="Verdana" w:hAnsi="Verdana"/>
          <w:sz w:val="20"/>
          <w:szCs w:val="20"/>
        </w:rPr>
        <w:t xml:space="preserve"> Wykonawca winien przystąpić do realizacji badań wykopaliskowych i </w:t>
      </w:r>
      <w:r>
        <w:rPr>
          <w:rFonts w:ascii="Verdana" w:hAnsi="Verdana"/>
          <w:sz w:val="20"/>
          <w:szCs w:val="20"/>
        </w:rPr>
        <w:t xml:space="preserve">ekshumacji  </w:t>
      </w:r>
    </w:p>
    <w:p w14:paraId="6D20138B" w14:textId="77777777" w:rsidR="00D3080F" w:rsidRDefault="00D3080F" w:rsidP="00D3080F">
      <w:pPr>
        <w:ind w:left="284" w:hanging="295"/>
        <w:jc w:val="both"/>
        <w:rPr>
          <w:rFonts w:ascii="Verdana" w:hAnsi="Verdana"/>
          <w:sz w:val="20"/>
          <w:szCs w:val="20"/>
        </w:rPr>
      </w:pPr>
      <w:r>
        <w:rPr>
          <w:rFonts w:ascii="Verdana" w:hAnsi="Verdana"/>
          <w:sz w:val="20"/>
          <w:szCs w:val="20"/>
        </w:rPr>
        <w:t xml:space="preserve">    </w:t>
      </w:r>
      <w:r w:rsidRPr="00671E4B">
        <w:rPr>
          <w:rFonts w:ascii="Verdana" w:hAnsi="Verdana"/>
          <w:sz w:val="20"/>
          <w:szCs w:val="20"/>
        </w:rPr>
        <w:t>niezwłocznie po uzyskaniu stosownych decyzji administracyjnych.</w:t>
      </w:r>
    </w:p>
    <w:p w14:paraId="029AB662" w14:textId="77777777" w:rsidR="00D3080F" w:rsidRDefault="00D3080F" w:rsidP="00D3080F">
      <w:pPr>
        <w:ind w:left="284" w:hanging="295"/>
        <w:jc w:val="both"/>
        <w:rPr>
          <w:rFonts w:ascii="Verdana" w:hAnsi="Verdana"/>
          <w:sz w:val="20"/>
          <w:szCs w:val="20"/>
        </w:rPr>
      </w:pPr>
    </w:p>
    <w:p w14:paraId="04537CE3" w14:textId="77777777" w:rsidR="00D3080F" w:rsidRDefault="00D3080F" w:rsidP="00D3080F">
      <w:pPr>
        <w:ind w:left="284" w:hanging="295"/>
        <w:jc w:val="both"/>
        <w:rPr>
          <w:rFonts w:ascii="Verdana" w:hAnsi="Verdana"/>
          <w:sz w:val="20"/>
          <w:szCs w:val="20"/>
        </w:rPr>
      </w:pPr>
      <w:r w:rsidRPr="00D8643A">
        <w:rPr>
          <w:rFonts w:ascii="Verdana" w:hAnsi="Verdana"/>
          <w:b/>
          <w:sz w:val="20"/>
          <w:szCs w:val="20"/>
        </w:rPr>
        <w:t>3.</w:t>
      </w:r>
      <w:r>
        <w:rPr>
          <w:rFonts w:ascii="Verdana" w:hAnsi="Verdana"/>
          <w:sz w:val="20"/>
          <w:szCs w:val="20"/>
        </w:rPr>
        <w:t xml:space="preserve"> </w:t>
      </w:r>
      <w:r w:rsidRPr="00D8643A">
        <w:rPr>
          <w:rFonts w:ascii="Verdana" w:hAnsi="Verdana"/>
          <w:sz w:val="20"/>
          <w:szCs w:val="20"/>
        </w:rPr>
        <w:t>Wykonawca powinien wziąć pod uwagę konieczność prowadzenia badań terenowych w przedłużonym, 24 godzinnym czasie pracy przez 7 dni w tygodniu. W związku z tym należy zapewnić wszelkie środki umożliwiające pracę w takim czasie, jak np. praca zmianowa, oświetlenie w porze nocnej.</w:t>
      </w:r>
    </w:p>
    <w:p w14:paraId="11EAB52F" w14:textId="77777777" w:rsidR="00D3080F" w:rsidRDefault="00D3080F" w:rsidP="00D3080F">
      <w:pPr>
        <w:pStyle w:val="Akapitzlist"/>
        <w:ind w:left="0"/>
        <w:rPr>
          <w:rFonts w:ascii="Verdana" w:hAnsi="Verdana"/>
          <w:sz w:val="20"/>
          <w:szCs w:val="20"/>
        </w:rPr>
      </w:pPr>
    </w:p>
    <w:p w14:paraId="743596B1" w14:textId="77777777" w:rsidR="00D3080F" w:rsidRPr="003D55C7" w:rsidRDefault="00D3080F" w:rsidP="002D13C3">
      <w:pPr>
        <w:numPr>
          <w:ilvl w:val="0"/>
          <w:numId w:val="73"/>
        </w:numPr>
        <w:rPr>
          <w:rFonts w:ascii="Verdana" w:hAnsi="Verdana"/>
          <w:b/>
          <w:sz w:val="20"/>
          <w:szCs w:val="20"/>
        </w:rPr>
      </w:pPr>
      <w:r w:rsidRPr="003D55C7">
        <w:rPr>
          <w:rFonts w:ascii="Verdana" w:hAnsi="Verdana"/>
          <w:b/>
          <w:sz w:val="20"/>
          <w:szCs w:val="20"/>
        </w:rPr>
        <w:t>Zatrudnienie na podstawie umowy o pracę</w:t>
      </w:r>
      <w:r w:rsidRPr="003D55C7">
        <w:rPr>
          <w:rFonts w:ascii="Verdana" w:hAnsi="Verdana" w:cs="TTE1768698t00"/>
          <w:b/>
          <w:sz w:val="20"/>
          <w:szCs w:val="20"/>
        </w:rPr>
        <w:t xml:space="preserve"> </w:t>
      </w:r>
    </w:p>
    <w:p w14:paraId="46E2F1F5" w14:textId="77777777" w:rsidR="00D3080F" w:rsidRPr="003D55C7" w:rsidRDefault="00D3080F" w:rsidP="00D3080F">
      <w:pPr>
        <w:ind w:left="3540" w:firstLine="708"/>
        <w:rPr>
          <w:rFonts w:ascii="Verdana" w:hAnsi="Verdana" w:cs="TTE1768698t00"/>
          <w:b/>
          <w:sz w:val="20"/>
          <w:szCs w:val="20"/>
        </w:rPr>
      </w:pPr>
    </w:p>
    <w:p w14:paraId="0B692A96" w14:textId="77777777" w:rsidR="00D3080F" w:rsidRPr="00814E77" w:rsidRDefault="00D3080F" w:rsidP="00D3080F">
      <w:pPr>
        <w:autoSpaceDE w:val="0"/>
        <w:autoSpaceDN w:val="0"/>
        <w:ind w:left="426"/>
        <w:jc w:val="both"/>
        <w:rPr>
          <w:rFonts w:ascii="Verdana" w:hAnsi="Verdana"/>
          <w:sz w:val="20"/>
          <w:szCs w:val="20"/>
        </w:rPr>
      </w:pPr>
      <w:r w:rsidRPr="00E02F90">
        <w:rPr>
          <w:rFonts w:ascii="Verdana" w:hAnsi="Verdana"/>
          <w:sz w:val="20"/>
          <w:szCs w:val="20"/>
        </w:rPr>
        <w:t xml:space="preserve">Wykonawca  jest zobowiązany do zatrudnienia na podstawie umowy </w:t>
      </w:r>
      <w:r>
        <w:rPr>
          <w:rFonts w:ascii="Verdana" w:hAnsi="Verdana"/>
          <w:sz w:val="20"/>
          <w:szCs w:val="20"/>
        </w:rPr>
        <w:t xml:space="preserve">o </w:t>
      </w:r>
      <w:r w:rsidRPr="00E02F90">
        <w:rPr>
          <w:rFonts w:ascii="Verdana" w:hAnsi="Verdana"/>
          <w:sz w:val="20"/>
          <w:szCs w:val="20"/>
        </w:rPr>
        <w:t xml:space="preserve">pracę </w:t>
      </w:r>
      <w:r>
        <w:rPr>
          <w:rFonts w:ascii="Verdana" w:hAnsi="Verdana"/>
          <w:sz w:val="20"/>
          <w:szCs w:val="20"/>
        </w:rPr>
        <w:t xml:space="preserve">                 </w:t>
      </w:r>
      <w:r w:rsidRPr="00E02F90">
        <w:rPr>
          <w:rFonts w:ascii="Verdana" w:hAnsi="Verdana"/>
          <w:sz w:val="20"/>
          <w:szCs w:val="20"/>
        </w:rPr>
        <w:t>w okresie realizacji przedmiotu Umowy osób wykonujących następujące czynności:</w:t>
      </w:r>
    </w:p>
    <w:p w14:paraId="5C936327" w14:textId="77777777" w:rsidR="00D3080F" w:rsidRPr="00E02F90" w:rsidRDefault="00D3080F" w:rsidP="00D3080F">
      <w:pPr>
        <w:pStyle w:val="Akapitzlist"/>
        <w:autoSpaceDE w:val="0"/>
        <w:jc w:val="both"/>
        <w:rPr>
          <w:rFonts w:ascii="Verdana" w:hAnsi="Verdana"/>
          <w:bCs/>
          <w:sz w:val="20"/>
          <w:szCs w:val="20"/>
        </w:rPr>
      </w:pPr>
      <w:r>
        <w:rPr>
          <w:rFonts w:ascii="Verdana" w:hAnsi="Verdana"/>
          <w:bCs/>
          <w:sz w:val="20"/>
          <w:szCs w:val="20"/>
        </w:rPr>
        <w:t xml:space="preserve">1. </w:t>
      </w:r>
      <w:proofErr w:type="spellStart"/>
      <w:r>
        <w:rPr>
          <w:rFonts w:ascii="Verdana" w:hAnsi="Verdana"/>
          <w:bCs/>
          <w:sz w:val="20"/>
          <w:szCs w:val="20"/>
        </w:rPr>
        <w:t>odhumusowanie</w:t>
      </w:r>
      <w:proofErr w:type="spellEnd"/>
      <w:r>
        <w:rPr>
          <w:rFonts w:ascii="Verdana" w:hAnsi="Verdana"/>
          <w:bCs/>
          <w:sz w:val="20"/>
          <w:szCs w:val="20"/>
        </w:rPr>
        <w:t xml:space="preserve"> obszaru badań;</w:t>
      </w:r>
    </w:p>
    <w:p w14:paraId="1D4FC4E2" w14:textId="77777777" w:rsidR="00D3080F" w:rsidRPr="00E02F90" w:rsidRDefault="00D3080F" w:rsidP="00D3080F">
      <w:pPr>
        <w:pStyle w:val="Akapitzlist"/>
        <w:autoSpaceDE w:val="0"/>
        <w:jc w:val="both"/>
        <w:rPr>
          <w:rFonts w:ascii="Verdana" w:hAnsi="Verdana"/>
          <w:bCs/>
          <w:sz w:val="20"/>
          <w:szCs w:val="20"/>
        </w:rPr>
      </w:pPr>
      <w:r>
        <w:rPr>
          <w:rFonts w:ascii="Verdana" w:hAnsi="Verdana"/>
          <w:bCs/>
          <w:sz w:val="20"/>
          <w:szCs w:val="20"/>
        </w:rPr>
        <w:t>2.</w:t>
      </w:r>
      <w:r w:rsidRPr="00E02F90">
        <w:rPr>
          <w:rFonts w:ascii="Verdana" w:hAnsi="Verdana"/>
          <w:bCs/>
          <w:sz w:val="20"/>
          <w:szCs w:val="20"/>
        </w:rPr>
        <w:t xml:space="preserve"> eksploracja warstwy kulturo</w:t>
      </w:r>
      <w:r>
        <w:rPr>
          <w:rFonts w:ascii="Verdana" w:hAnsi="Verdana"/>
          <w:bCs/>
          <w:sz w:val="20"/>
          <w:szCs w:val="20"/>
        </w:rPr>
        <w:t>wej i obiektów archeologicznych;</w:t>
      </w:r>
    </w:p>
    <w:p w14:paraId="1840D34B" w14:textId="77777777" w:rsidR="00D3080F" w:rsidRPr="00814E77" w:rsidRDefault="00D3080F" w:rsidP="00D3080F">
      <w:pPr>
        <w:pStyle w:val="Akapitzlist"/>
        <w:autoSpaceDE w:val="0"/>
        <w:ind w:left="993" w:hanging="284"/>
        <w:jc w:val="both"/>
        <w:rPr>
          <w:rFonts w:ascii="Verdana" w:hAnsi="Verdana"/>
          <w:b/>
          <w:bCs/>
          <w:sz w:val="20"/>
          <w:szCs w:val="20"/>
        </w:rPr>
      </w:pPr>
      <w:r>
        <w:rPr>
          <w:rFonts w:ascii="Verdana" w:hAnsi="Verdana"/>
          <w:bCs/>
          <w:sz w:val="20"/>
          <w:szCs w:val="20"/>
        </w:rPr>
        <w:t xml:space="preserve">3. </w:t>
      </w:r>
      <w:r w:rsidRPr="00E02F90">
        <w:rPr>
          <w:rFonts w:ascii="Verdana" w:hAnsi="Verdana"/>
          <w:bCs/>
          <w:sz w:val="20"/>
          <w:szCs w:val="20"/>
        </w:rPr>
        <w:t xml:space="preserve">usuwanie </w:t>
      </w:r>
      <w:r>
        <w:rPr>
          <w:rFonts w:ascii="Verdana" w:hAnsi="Verdana"/>
          <w:bCs/>
          <w:sz w:val="20"/>
          <w:szCs w:val="20"/>
        </w:rPr>
        <w:t xml:space="preserve">z wykopów </w:t>
      </w:r>
      <w:r w:rsidRPr="00E02F90">
        <w:rPr>
          <w:rFonts w:ascii="Verdana" w:hAnsi="Verdana"/>
          <w:bCs/>
          <w:sz w:val="20"/>
          <w:szCs w:val="20"/>
        </w:rPr>
        <w:t xml:space="preserve">materiału ziemnego powstałego w trakcie </w:t>
      </w:r>
      <w:r>
        <w:rPr>
          <w:rFonts w:ascii="Verdana" w:hAnsi="Verdana"/>
          <w:bCs/>
          <w:sz w:val="20"/>
          <w:szCs w:val="20"/>
        </w:rPr>
        <w:t>eksploracji</w:t>
      </w:r>
      <w:r w:rsidRPr="00814E77">
        <w:rPr>
          <w:rFonts w:ascii="Verdana" w:hAnsi="Verdana"/>
          <w:bCs/>
        </w:rPr>
        <w:t>;</w:t>
      </w:r>
    </w:p>
    <w:p w14:paraId="09F698C6" w14:textId="77777777" w:rsidR="00D3080F" w:rsidRPr="00E02F90" w:rsidRDefault="00D3080F" w:rsidP="00D3080F">
      <w:pPr>
        <w:pStyle w:val="Akapitzlist"/>
        <w:autoSpaceDE w:val="0"/>
        <w:jc w:val="both"/>
        <w:rPr>
          <w:rFonts w:ascii="Verdana" w:hAnsi="Verdana"/>
          <w:bCs/>
          <w:sz w:val="20"/>
          <w:szCs w:val="20"/>
        </w:rPr>
      </w:pPr>
      <w:r>
        <w:rPr>
          <w:rFonts w:ascii="Verdana" w:hAnsi="Verdana"/>
          <w:bCs/>
          <w:sz w:val="20"/>
          <w:szCs w:val="20"/>
        </w:rPr>
        <w:t>4.</w:t>
      </w:r>
      <w:r w:rsidRPr="00E02F90">
        <w:rPr>
          <w:rFonts w:ascii="Verdana" w:hAnsi="Verdana"/>
          <w:bCs/>
          <w:sz w:val="20"/>
          <w:szCs w:val="20"/>
        </w:rPr>
        <w:t xml:space="preserve"> wykonywanie</w:t>
      </w:r>
      <w:r>
        <w:rPr>
          <w:rFonts w:ascii="Verdana" w:hAnsi="Verdana"/>
          <w:bCs/>
          <w:sz w:val="20"/>
          <w:szCs w:val="20"/>
        </w:rPr>
        <w:t xml:space="preserve"> terenowej</w:t>
      </w:r>
      <w:r w:rsidRPr="00E02F90">
        <w:rPr>
          <w:rFonts w:ascii="Verdana" w:hAnsi="Verdana"/>
          <w:bCs/>
          <w:sz w:val="20"/>
          <w:szCs w:val="20"/>
        </w:rPr>
        <w:t xml:space="preserve"> dokumentacji rysun</w:t>
      </w:r>
      <w:r>
        <w:rPr>
          <w:rFonts w:ascii="Verdana" w:hAnsi="Verdana"/>
          <w:bCs/>
          <w:sz w:val="20"/>
          <w:szCs w:val="20"/>
        </w:rPr>
        <w:t>kowej, opisowej, fotograficznej.</w:t>
      </w:r>
    </w:p>
    <w:p w14:paraId="544FA411" w14:textId="77777777" w:rsidR="00D3080F" w:rsidRPr="0033301C" w:rsidRDefault="00D3080F" w:rsidP="00D3080F">
      <w:pPr>
        <w:pStyle w:val="Akapitzlist"/>
        <w:autoSpaceDE w:val="0"/>
        <w:jc w:val="both"/>
        <w:rPr>
          <w:rFonts w:ascii="Verdana" w:hAnsi="Verdana"/>
          <w:bCs/>
          <w:sz w:val="20"/>
          <w:szCs w:val="20"/>
        </w:rPr>
      </w:pPr>
      <w:r>
        <w:rPr>
          <w:rFonts w:ascii="Verdana" w:hAnsi="Verdana"/>
          <w:bCs/>
          <w:sz w:val="20"/>
          <w:szCs w:val="20"/>
        </w:rPr>
        <w:t xml:space="preserve"> </w:t>
      </w:r>
    </w:p>
    <w:p w14:paraId="0E560C9A" w14:textId="77777777" w:rsidR="00D3080F" w:rsidRPr="00671E4B" w:rsidRDefault="00D3080F" w:rsidP="002D13C3">
      <w:pPr>
        <w:numPr>
          <w:ilvl w:val="0"/>
          <w:numId w:val="73"/>
        </w:numPr>
        <w:ind w:left="0" w:firstLine="0"/>
        <w:jc w:val="both"/>
        <w:rPr>
          <w:rFonts w:ascii="Verdana" w:hAnsi="Verdana"/>
          <w:sz w:val="20"/>
          <w:szCs w:val="20"/>
        </w:rPr>
      </w:pPr>
      <w:r w:rsidRPr="00671E4B">
        <w:rPr>
          <w:rFonts w:ascii="Verdana" w:hAnsi="Verdana"/>
          <w:b/>
          <w:sz w:val="20"/>
          <w:szCs w:val="20"/>
        </w:rPr>
        <w:t>Wymagania dodatkowe od Wykonawcy</w:t>
      </w:r>
    </w:p>
    <w:p w14:paraId="162E1D0E" w14:textId="77777777" w:rsidR="00D3080F" w:rsidRPr="00671E4B" w:rsidRDefault="00D3080F" w:rsidP="00D3080F">
      <w:pPr>
        <w:pStyle w:val="Akapitzlist"/>
        <w:ind w:left="1080"/>
        <w:rPr>
          <w:rFonts w:ascii="Verdana" w:hAnsi="Verdana"/>
          <w:sz w:val="20"/>
          <w:szCs w:val="20"/>
        </w:rPr>
      </w:pPr>
    </w:p>
    <w:p w14:paraId="021D62E7" w14:textId="77777777" w:rsidR="00D3080F" w:rsidRDefault="00D3080F" w:rsidP="002D13C3">
      <w:pPr>
        <w:widowControl w:val="0"/>
        <w:numPr>
          <w:ilvl w:val="0"/>
          <w:numId w:val="75"/>
        </w:numPr>
        <w:autoSpaceDE w:val="0"/>
        <w:autoSpaceDN w:val="0"/>
        <w:ind w:left="426" w:hanging="426"/>
        <w:jc w:val="both"/>
        <w:rPr>
          <w:rFonts w:ascii="Verdana" w:hAnsi="Verdana"/>
          <w:sz w:val="20"/>
          <w:szCs w:val="20"/>
        </w:rPr>
      </w:pPr>
      <w:r w:rsidRPr="00671E4B">
        <w:rPr>
          <w:rFonts w:ascii="Verdana" w:hAnsi="Verdana"/>
          <w:sz w:val="20"/>
          <w:szCs w:val="20"/>
        </w:rPr>
        <w:t>Wykonanie przedmiotu zamówienia winno odpowiadać wymogom zawartym w:</w:t>
      </w:r>
    </w:p>
    <w:p w14:paraId="3C67EFF7" w14:textId="77777777" w:rsidR="00D3080F" w:rsidRPr="00671E4B" w:rsidRDefault="00D3080F" w:rsidP="00D3080F">
      <w:pPr>
        <w:widowControl w:val="0"/>
        <w:autoSpaceDE w:val="0"/>
        <w:autoSpaceDN w:val="0"/>
        <w:ind w:left="426"/>
        <w:jc w:val="both"/>
        <w:rPr>
          <w:rFonts w:ascii="Verdana" w:hAnsi="Verdana"/>
          <w:sz w:val="20"/>
          <w:szCs w:val="20"/>
        </w:rPr>
      </w:pPr>
    </w:p>
    <w:p w14:paraId="7A6DAB79" w14:textId="77777777" w:rsidR="00D3080F" w:rsidRDefault="00D3080F" w:rsidP="002D13C3">
      <w:pPr>
        <w:widowControl w:val="0"/>
        <w:numPr>
          <w:ilvl w:val="0"/>
          <w:numId w:val="74"/>
        </w:numPr>
        <w:autoSpaceDE w:val="0"/>
        <w:autoSpaceDN w:val="0"/>
        <w:ind w:left="567" w:hanging="283"/>
        <w:jc w:val="both"/>
        <w:rPr>
          <w:rFonts w:ascii="Verdana" w:hAnsi="Verdana"/>
          <w:sz w:val="20"/>
          <w:szCs w:val="20"/>
        </w:rPr>
      </w:pPr>
      <w:r w:rsidRPr="00671E4B">
        <w:rPr>
          <w:rFonts w:ascii="Verdana" w:hAnsi="Verdana"/>
          <w:sz w:val="20"/>
          <w:szCs w:val="20"/>
        </w:rPr>
        <w:t>Ustawie z dnia 23 lipca 2003 r. o ochronie zabytków i opiece nad zabytkami;</w:t>
      </w:r>
    </w:p>
    <w:p w14:paraId="5C584282" w14:textId="77777777" w:rsidR="00D3080F" w:rsidRPr="00431DB6" w:rsidRDefault="00D3080F" w:rsidP="002D13C3">
      <w:pPr>
        <w:widowControl w:val="0"/>
        <w:numPr>
          <w:ilvl w:val="0"/>
          <w:numId w:val="74"/>
        </w:numPr>
        <w:autoSpaceDE w:val="0"/>
        <w:autoSpaceDN w:val="0"/>
        <w:ind w:left="567" w:hanging="283"/>
        <w:jc w:val="both"/>
        <w:rPr>
          <w:rFonts w:ascii="Verdana" w:hAnsi="Verdana"/>
          <w:sz w:val="20"/>
          <w:szCs w:val="20"/>
        </w:rPr>
      </w:pPr>
      <w:r>
        <w:rPr>
          <w:rFonts w:ascii="Verdana" w:hAnsi="Verdana"/>
          <w:color w:val="000000"/>
          <w:sz w:val="20"/>
          <w:szCs w:val="20"/>
        </w:rPr>
        <w:t>Ustawie z dnia 31 stycznia 1959 r. o cmentarzach i chowaniu zmarłych;</w:t>
      </w:r>
    </w:p>
    <w:p w14:paraId="40FC5150" w14:textId="77777777" w:rsidR="00D3080F" w:rsidRPr="007513ED" w:rsidRDefault="00D3080F" w:rsidP="002D13C3">
      <w:pPr>
        <w:widowControl w:val="0"/>
        <w:numPr>
          <w:ilvl w:val="0"/>
          <w:numId w:val="74"/>
        </w:numPr>
        <w:autoSpaceDE w:val="0"/>
        <w:autoSpaceDN w:val="0"/>
        <w:ind w:left="567" w:hanging="283"/>
        <w:jc w:val="both"/>
        <w:rPr>
          <w:rFonts w:ascii="Verdana" w:hAnsi="Verdana"/>
          <w:sz w:val="20"/>
          <w:szCs w:val="20"/>
        </w:rPr>
      </w:pPr>
      <w:r>
        <w:rPr>
          <w:rFonts w:ascii="Verdana" w:hAnsi="Verdana"/>
          <w:color w:val="000000"/>
          <w:sz w:val="20"/>
          <w:szCs w:val="20"/>
        </w:rPr>
        <w:t xml:space="preserve">Rozporządzeniu Ministra Zdrowia z dnia 7 grudnia 2001 r. w sprawie postępowania ze zwłokami i szczątkami </w:t>
      </w:r>
      <w:r w:rsidRPr="00431DB6">
        <w:rPr>
          <w:rFonts w:ascii="Verdana" w:hAnsi="Verdana"/>
          <w:sz w:val="20"/>
          <w:szCs w:val="20"/>
        </w:rPr>
        <w:t>ludzkimi</w:t>
      </w:r>
      <w:r w:rsidRPr="00431DB6">
        <w:rPr>
          <w:rStyle w:val="Nagwek1Znak"/>
          <w:rFonts w:ascii="Arial" w:hAnsi="Arial" w:cs="Arial"/>
        </w:rPr>
        <w:t xml:space="preserve"> </w:t>
      </w:r>
      <w:r w:rsidRPr="007513ED">
        <w:rPr>
          <w:rStyle w:val="Nagwek1Znak"/>
          <w:rFonts w:ascii="Arial" w:hAnsi="Arial" w:cs="Arial"/>
        </w:rPr>
        <w:t>(</w:t>
      </w:r>
      <w:r w:rsidRPr="007513ED">
        <w:rPr>
          <w:rStyle w:val="st1"/>
          <w:rFonts w:ascii="Verdana" w:hAnsi="Verdana" w:cs="Arial"/>
          <w:sz w:val="20"/>
          <w:szCs w:val="20"/>
        </w:rPr>
        <w:t>Dz.U. z 2001 r. nr 153, poz. 1783)</w:t>
      </w:r>
      <w:r w:rsidRPr="007513ED">
        <w:rPr>
          <w:rFonts w:ascii="Verdana" w:hAnsi="Verdana"/>
          <w:color w:val="000000"/>
          <w:sz w:val="20"/>
          <w:szCs w:val="20"/>
        </w:rPr>
        <w:t>;</w:t>
      </w:r>
    </w:p>
    <w:p w14:paraId="2AC84CF8" w14:textId="77777777" w:rsidR="00D3080F" w:rsidRPr="007513ED" w:rsidRDefault="00D3080F" w:rsidP="002D13C3">
      <w:pPr>
        <w:widowControl w:val="0"/>
        <w:numPr>
          <w:ilvl w:val="0"/>
          <w:numId w:val="74"/>
        </w:numPr>
        <w:autoSpaceDE w:val="0"/>
        <w:autoSpaceDN w:val="0"/>
        <w:ind w:left="567" w:hanging="283"/>
        <w:jc w:val="both"/>
        <w:rPr>
          <w:rFonts w:ascii="Verdana" w:hAnsi="Verdana"/>
          <w:sz w:val="20"/>
          <w:szCs w:val="20"/>
        </w:rPr>
      </w:pPr>
      <w:r>
        <w:rPr>
          <w:rFonts w:ascii="Verdana" w:hAnsi="Verdana"/>
          <w:color w:val="000000"/>
          <w:sz w:val="20"/>
          <w:szCs w:val="20"/>
        </w:rPr>
        <w:t>Rozporządzeniu Ministra Zdrowia z dnia 21 marca 2011 r. w sprawie sposobu przechowywania zwłok i szczątków</w:t>
      </w:r>
      <w:r w:rsidRPr="00D91D01">
        <w:rPr>
          <w:rStyle w:val="Nagwek1Znak"/>
          <w:color w:val="000000"/>
        </w:rPr>
        <w:t xml:space="preserve"> </w:t>
      </w:r>
      <w:r>
        <w:rPr>
          <w:rStyle w:val="Nagwek1Znak"/>
          <w:color w:val="000000"/>
        </w:rPr>
        <w:t>(</w:t>
      </w:r>
      <w:r w:rsidRPr="007513ED">
        <w:rPr>
          <w:rStyle w:val="h11"/>
          <w:b w:val="0"/>
          <w:color w:val="000000"/>
          <w:sz w:val="20"/>
          <w:szCs w:val="20"/>
        </w:rPr>
        <w:t>Dz.U. z 2011 r. nr 75, poz. 405)</w:t>
      </w:r>
      <w:r w:rsidRPr="007513ED">
        <w:rPr>
          <w:rFonts w:ascii="Verdana" w:hAnsi="Verdana"/>
          <w:color w:val="000000"/>
          <w:sz w:val="20"/>
          <w:szCs w:val="20"/>
        </w:rPr>
        <w:t>;</w:t>
      </w:r>
    </w:p>
    <w:p w14:paraId="613D96F1" w14:textId="77777777" w:rsidR="00D3080F" w:rsidRPr="00671E4B" w:rsidRDefault="00D3080F" w:rsidP="002D13C3">
      <w:pPr>
        <w:widowControl w:val="0"/>
        <w:numPr>
          <w:ilvl w:val="0"/>
          <w:numId w:val="74"/>
        </w:numPr>
        <w:autoSpaceDE w:val="0"/>
        <w:autoSpaceDN w:val="0"/>
        <w:ind w:left="851" w:hanging="567"/>
        <w:jc w:val="both"/>
        <w:rPr>
          <w:rFonts w:ascii="Verdana" w:hAnsi="Verdana"/>
          <w:sz w:val="20"/>
          <w:szCs w:val="20"/>
        </w:rPr>
      </w:pPr>
      <w:r w:rsidRPr="00671E4B">
        <w:rPr>
          <w:rFonts w:ascii="Verdana" w:eastAsia="TimesNewRoman,Bold" w:hAnsi="Verdana"/>
          <w:bCs/>
          <w:sz w:val="20"/>
          <w:szCs w:val="20"/>
        </w:rPr>
        <w:t xml:space="preserve">Rozporządzeniu Ministra Kultury i Dziedzictwa Narodowego </w:t>
      </w:r>
      <w:r w:rsidRPr="00671E4B">
        <w:rPr>
          <w:rFonts w:ascii="Verdana" w:eastAsia="TimesNewRoman,Bold" w:hAnsi="Verdana"/>
          <w:sz w:val="20"/>
          <w:szCs w:val="20"/>
        </w:rPr>
        <w:t xml:space="preserve">z dnia 14 października 2015 r. </w:t>
      </w:r>
      <w:r w:rsidRPr="00671E4B">
        <w:rPr>
          <w:rFonts w:ascii="Verdana" w:eastAsia="TimesNewRoman,Bold" w:hAnsi="Verdana"/>
          <w:bCs/>
          <w:sz w:val="20"/>
          <w:szCs w:val="20"/>
        </w:rPr>
        <w:t xml:space="preserve">w sprawie prowadzenia prac konserwatorskich, prac restauratorskich, robót budowlanych, badań konserwatorskich, badań architektonicznych i innych działań przy zabytku wpisanym do rejestru zabytków oraz badań archeologicznych i poszukiwań zabytków (Dz. U. z 2015 r., poz. </w:t>
      </w:r>
      <w:r w:rsidRPr="00671E4B">
        <w:rPr>
          <w:rFonts w:ascii="Verdana" w:hAnsi="Verdana"/>
          <w:sz w:val="20"/>
          <w:szCs w:val="20"/>
        </w:rPr>
        <w:t>1789);</w:t>
      </w:r>
    </w:p>
    <w:p w14:paraId="12D47505" w14:textId="77777777" w:rsidR="00D3080F" w:rsidRPr="00671E4B" w:rsidRDefault="00D3080F" w:rsidP="002D13C3">
      <w:pPr>
        <w:widowControl w:val="0"/>
        <w:numPr>
          <w:ilvl w:val="0"/>
          <w:numId w:val="74"/>
        </w:numPr>
        <w:tabs>
          <w:tab w:val="clear" w:pos="731"/>
          <w:tab w:val="num" w:pos="851"/>
        </w:tabs>
        <w:autoSpaceDE w:val="0"/>
        <w:autoSpaceDN w:val="0"/>
        <w:ind w:left="851" w:hanging="567"/>
        <w:jc w:val="both"/>
        <w:rPr>
          <w:rFonts w:ascii="Verdana" w:hAnsi="Verdana"/>
          <w:sz w:val="20"/>
          <w:szCs w:val="20"/>
        </w:rPr>
      </w:pPr>
      <w:r w:rsidRPr="00671E4B">
        <w:rPr>
          <w:rFonts w:ascii="Verdana" w:hAnsi="Verdana"/>
          <w:sz w:val="20"/>
          <w:szCs w:val="20"/>
        </w:rPr>
        <w:t>Zarządzeniu nr 7 Generalnego Dyrektora Dróg Krajowych i Autostrad z dnia 23 marca 2009 r. w brzmieniu określonym w Zarządzeniu nr 19 z dnia 16 lutego 2015 r. w sprawie badań archeologicznych w Generalnej Dyrekcji Dróg Krajowych i Autostrad</w:t>
      </w:r>
      <w:r>
        <w:rPr>
          <w:rFonts w:ascii="Verdana" w:hAnsi="Verdana"/>
          <w:sz w:val="20"/>
          <w:szCs w:val="20"/>
        </w:rPr>
        <w:t xml:space="preserve"> (załącznik nr 3</w:t>
      </w:r>
      <w:r w:rsidRPr="00671E4B">
        <w:rPr>
          <w:rFonts w:ascii="Verdana" w:hAnsi="Verdana"/>
          <w:sz w:val="20"/>
          <w:szCs w:val="20"/>
        </w:rPr>
        <w:t>);</w:t>
      </w:r>
    </w:p>
    <w:p w14:paraId="7B99EFA5" w14:textId="77777777" w:rsidR="00D3080F" w:rsidRDefault="00D3080F" w:rsidP="002D13C3">
      <w:pPr>
        <w:widowControl w:val="0"/>
        <w:numPr>
          <w:ilvl w:val="0"/>
          <w:numId w:val="74"/>
        </w:numPr>
        <w:tabs>
          <w:tab w:val="num" w:pos="851"/>
        </w:tabs>
        <w:autoSpaceDE w:val="0"/>
        <w:autoSpaceDN w:val="0"/>
        <w:ind w:left="851" w:hanging="567"/>
        <w:jc w:val="both"/>
        <w:rPr>
          <w:rFonts w:ascii="Verdana" w:hAnsi="Verdana"/>
          <w:sz w:val="20"/>
          <w:szCs w:val="20"/>
        </w:rPr>
      </w:pPr>
      <w:r w:rsidRPr="00671E4B">
        <w:rPr>
          <w:rFonts w:ascii="Verdana" w:hAnsi="Verdana"/>
          <w:sz w:val="20"/>
          <w:szCs w:val="20"/>
        </w:rPr>
        <w:t xml:space="preserve">wydanych </w:t>
      </w:r>
      <w:r>
        <w:rPr>
          <w:rFonts w:ascii="Verdana" w:hAnsi="Verdana"/>
          <w:sz w:val="20"/>
          <w:szCs w:val="20"/>
        </w:rPr>
        <w:t xml:space="preserve">przez </w:t>
      </w:r>
      <w:r w:rsidRPr="00671E4B">
        <w:rPr>
          <w:rFonts w:ascii="Verdana" w:hAnsi="Verdana"/>
          <w:sz w:val="20"/>
          <w:szCs w:val="20"/>
        </w:rPr>
        <w:t>MWKZ decyzjach o zakresie i rodzaju badań archeologicznych oraz w pozwoleniach na prowadzenie badań archeologicznych;</w:t>
      </w:r>
    </w:p>
    <w:p w14:paraId="5B8B7AEF" w14:textId="77777777" w:rsidR="00D3080F" w:rsidRPr="00845955" w:rsidRDefault="00D3080F" w:rsidP="002D13C3">
      <w:pPr>
        <w:widowControl w:val="0"/>
        <w:numPr>
          <w:ilvl w:val="0"/>
          <w:numId w:val="74"/>
        </w:numPr>
        <w:tabs>
          <w:tab w:val="num" w:pos="851"/>
        </w:tabs>
        <w:autoSpaceDE w:val="0"/>
        <w:autoSpaceDN w:val="0"/>
        <w:ind w:left="851" w:hanging="567"/>
        <w:jc w:val="both"/>
        <w:rPr>
          <w:rFonts w:ascii="Verdana" w:hAnsi="Verdana"/>
          <w:sz w:val="20"/>
          <w:szCs w:val="20"/>
        </w:rPr>
      </w:pPr>
      <w:r w:rsidRPr="00845955">
        <w:rPr>
          <w:rFonts w:ascii="Verdana" w:hAnsi="Verdana"/>
          <w:sz w:val="20"/>
          <w:szCs w:val="20"/>
        </w:rPr>
        <w:t>wydanych przez właściwego inspektora sanitarnego zaleceniach;</w:t>
      </w:r>
    </w:p>
    <w:p w14:paraId="10F8158B" w14:textId="77777777" w:rsidR="00D3080F" w:rsidRDefault="00D3080F" w:rsidP="002D13C3">
      <w:pPr>
        <w:widowControl w:val="0"/>
        <w:numPr>
          <w:ilvl w:val="0"/>
          <w:numId w:val="74"/>
        </w:numPr>
        <w:tabs>
          <w:tab w:val="num" w:pos="851"/>
        </w:tabs>
        <w:autoSpaceDE w:val="0"/>
        <w:autoSpaceDN w:val="0"/>
        <w:ind w:hanging="284"/>
        <w:jc w:val="both"/>
        <w:rPr>
          <w:rFonts w:ascii="Verdana" w:hAnsi="Verdana"/>
          <w:sz w:val="20"/>
          <w:szCs w:val="20"/>
        </w:rPr>
      </w:pPr>
      <w:r w:rsidRPr="00671E4B">
        <w:rPr>
          <w:rFonts w:ascii="Verdana" w:hAnsi="Verdana"/>
          <w:sz w:val="20"/>
          <w:szCs w:val="20"/>
        </w:rPr>
        <w:t>terminom określonym w niniejszym OPZ.</w:t>
      </w:r>
    </w:p>
    <w:p w14:paraId="185F2C7F" w14:textId="77777777" w:rsidR="00D3080F" w:rsidRDefault="00D3080F" w:rsidP="00D3080F">
      <w:pPr>
        <w:widowControl w:val="0"/>
        <w:tabs>
          <w:tab w:val="num" w:pos="851"/>
        </w:tabs>
        <w:autoSpaceDE w:val="0"/>
        <w:autoSpaceDN w:val="0"/>
        <w:ind w:left="595"/>
        <w:jc w:val="both"/>
        <w:rPr>
          <w:rFonts w:ascii="Verdana" w:hAnsi="Verdana"/>
          <w:sz w:val="20"/>
          <w:szCs w:val="20"/>
        </w:rPr>
      </w:pPr>
    </w:p>
    <w:p w14:paraId="163AC40E" w14:textId="77777777" w:rsidR="00D3080F" w:rsidRPr="00671E4B" w:rsidRDefault="00D3080F" w:rsidP="00D3080F">
      <w:pPr>
        <w:widowControl w:val="0"/>
        <w:tabs>
          <w:tab w:val="num" w:pos="851"/>
        </w:tabs>
        <w:autoSpaceDE w:val="0"/>
        <w:autoSpaceDN w:val="0"/>
        <w:ind w:left="595"/>
        <w:jc w:val="both"/>
        <w:rPr>
          <w:rFonts w:ascii="Verdana" w:hAnsi="Verdana"/>
          <w:sz w:val="20"/>
          <w:szCs w:val="20"/>
        </w:rPr>
      </w:pPr>
    </w:p>
    <w:p w14:paraId="677FFE3D" w14:textId="2ADEE7F5" w:rsidR="00D3080F" w:rsidRPr="00671E4B" w:rsidRDefault="00D3080F" w:rsidP="00D3080F">
      <w:pPr>
        <w:pStyle w:val="Akapitzlist"/>
        <w:ind w:left="284" w:hanging="284"/>
        <w:jc w:val="both"/>
        <w:rPr>
          <w:rFonts w:ascii="Verdana" w:hAnsi="Verdana"/>
          <w:sz w:val="20"/>
          <w:szCs w:val="20"/>
        </w:rPr>
      </w:pPr>
      <w:r w:rsidRPr="00266350">
        <w:rPr>
          <w:rFonts w:ascii="Verdana" w:hAnsi="Verdana"/>
          <w:b/>
          <w:sz w:val="20"/>
          <w:szCs w:val="20"/>
        </w:rPr>
        <w:t>2.</w:t>
      </w:r>
      <w:r w:rsidRPr="00671E4B">
        <w:rPr>
          <w:rFonts w:ascii="Verdana" w:hAnsi="Verdana"/>
          <w:sz w:val="20"/>
          <w:szCs w:val="20"/>
        </w:rPr>
        <w:t xml:space="preserve"> Wszelkie uzyskane decyzje, postanowienia, z</w:t>
      </w:r>
      <w:r w:rsidR="00572BB5">
        <w:rPr>
          <w:rFonts w:ascii="Verdana" w:hAnsi="Verdana"/>
          <w:sz w:val="20"/>
          <w:szCs w:val="20"/>
        </w:rPr>
        <w:t>ezwolenia, warunki, uzgodnienia</w:t>
      </w:r>
      <w:r>
        <w:rPr>
          <w:rFonts w:ascii="Verdana" w:hAnsi="Verdana"/>
          <w:sz w:val="20"/>
          <w:szCs w:val="20"/>
        </w:rPr>
        <w:t xml:space="preserve"> </w:t>
      </w:r>
      <w:r w:rsidRPr="00671E4B">
        <w:rPr>
          <w:rFonts w:ascii="Verdana" w:hAnsi="Verdana"/>
          <w:sz w:val="20"/>
          <w:szCs w:val="20"/>
        </w:rPr>
        <w:t>i opinie należy na bieżąco przekazywać Zamawiającemu, w terminach pozwalających na ewentualne skorzystanie z trybu odwoławczego. O wszelkie, konieczne orzeczenia organów administracyjnych, opinie i uzgodnienia Wykonawca wystąpi własnym staraniem i na własny koszt.</w:t>
      </w:r>
    </w:p>
    <w:p w14:paraId="344949FF" w14:textId="77777777" w:rsidR="00D3080F" w:rsidRPr="00671E4B" w:rsidRDefault="00D3080F" w:rsidP="00D3080F">
      <w:pPr>
        <w:pStyle w:val="Akapitzlist"/>
        <w:ind w:left="284" w:hanging="284"/>
        <w:jc w:val="both"/>
        <w:rPr>
          <w:rFonts w:ascii="Verdana" w:hAnsi="Verdana"/>
          <w:sz w:val="20"/>
          <w:szCs w:val="20"/>
        </w:rPr>
      </w:pPr>
      <w:r w:rsidRPr="00266350">
        <w:rPr>
          <w:rFonts w:ascii="Verdana" w:hAnsi="Verdana"/>
          <w:b/>
          <w:sz w:val="20"/>
          <w:szCs w:val="20"/>
        </w:rPr>
        <w:t>3.</w:t>
      </w:r>
      <w:r w:rsidRPr="00671E4B">
        <w:rPr>
          <w:rFonts w:ascii="Verdana" w:hAnsi="Verdana"/>
          <w:sz w:val="20"/>
          <w:szCs w:val="20"/>
        </w:rPr>
        <w:t xml:space="preserve"> Zamawiający zobowiązuje Wykonawcę do prowadzenia </w:t>
      </w:r>
      <w:proofErr w:type="spellStart"/>
      <w:r w:rsidRPr="00671E4B">
        <w:rPr>
          <w:rFonts w:ascii="Verdana" w:hAnsi="Verdana"/>
          <w:sz w:val="20"/>
          <w:szCs w:val="20"/>
        </w:rPr>
        <w:t>odhumusowania</w:t>
      </w:r>
      <w:proofErr w:type="spellEnd"/>
      <w:r w:rsidRPr="00671E4B">
        <w:rPr>
          <w:rFonts w:ascii="Verdana" w:hAnsi="Verdana"/>
          <w:sz w:val="20"/>
          <w:szCs w:val="20"/>
        </w:rPr>
        <w:t xml:space="preserve"> ręcznego. Zastosowanie maszyn do eksploracji wykopów, w celu zdjęcia nakładu humusu </w:t>
      </w:r>
      <w:r w:rsidRPr="00671E4B">
        <w:rPr>
          <w:rFonts w:ascii="Verdana" w:hAnsi="Verdana"/>
          <w:sz w:val="20"/>
          <w:szCs w:val="20"/>
        </w:rPr>
        <w:lastRenderedPageBreak/>
        <w:t>lub uzyskania przekrojów przez stratyfikacje stanowiska jest dopuszczalne</w:t>
      </w:r>
      <w:r>
        <w:rPr>
          <w:rFonts w:ascii="Verdana" w:hAnsi="Verdana"/>
          <w:sz w:val="20"/>
          <w:szCs w:val="20"/>
        </w:rPr>
        <w:t xml:space="preserve"> w uzasadnionych przypadkach jedynie za zgodą </w:t>
      </w:r>
      <w:r w:rsidRPr="00671E4B">
        <w:rPr>
          <w:rFonts w:ascii="Verdana" w:hAnsi="Verdana"/>
          <w:sz w:val="20"/>
          <w:szCs w:val="20"/>
        </w:rPr>
        <w:t>MWKZ.</w:t>
      </w:r>
    </w:p>
    <w:p w14:paraId="7AA87B53" w14:textId="77777777" w:rsidR="00D3080F" w:rsidRPr="00671E4B" w:rsidRDefault="00D3080F" w:rsidP="00D3080F">
      <w:pPr>
        <w:pStyle w:val="Akapitzlist"/>
        <w:ind w:left="284" w:hanging="284"/>
        <w:jc w:val="both"/>
        <w:rPr>
          <w:rFonts w:ascii="Verdana" w:hAnsi="Verdana"/>
          <w:sz w:val="20"/>
          <w:szCs w:val="20"/>
        </w:rPr>
      </w:pPr>
      <w:r w:rsidRPr="00266350">
        <w:rPr>
          <w:rFonts w:ascii="Verdana" w:hAnsi="Verdana"/>
          <w:b/>
          <w:sz w:val="20"/>
          <w:szCs w:val="20"/>
        </w:rPr>
        <w:t>4.</w:t>
      </w:r>
      <w:r w:rsidRPr="00671E4B">
        <w:rPr>
          <w:rFonts w:ascii="Verdana" w:hAnsi="Verdana"/>
          <w:sz w:val="20"/>
          <w:szCs w:val="20"/>
        </w:rPr>
        <w:t xml:space="preserve"> Zamawiający zobowiązuje Wykonawcę do składowania ziemi pochodzącej z badanych obiektów</w:t>
      </w:r>
      <w:r>
        <w:rPr>
          <w:rFonts w:ascii="Verdana" w:hAnsi="Verdana"/>
          <w:sz w:val="20"/>
          <w:szCs w:val="20"/>
        </w:rPr>
        <w:t xml:space="preserve"> poza obszarem wykopu, chyba że </w:t>
      </w:r>
      <w:r w:rsidRPr="00671E4B">
        <w:rPr>
          <w:rFonts w:ascii="Verdana" w:hAnsi="Verdana"/>
          <w:sz w:val="20"/>
          <w:szCs w:val="20"/>
        </w:rPr>
        <w:t>MWKZ zezwoli na składowaniu w innym miejscu.</w:t>
      </w:r>
    </w:p>
    <w:p w14:paraId="2C900821" w14:textId="77777777" w:rsidR="00D3080F" w:rsidRPr="00671E4B" w:rsidRDefault="00D3080F" w:rsidP="00D3080F">
      <w:pPr>
        <w:pStyle w:val="Akapitzlist"/>
        <w:ind w:left="284" w:hanging="284"/>
        <w:jc w:val="both"/>
        <w:rPr>
          <w:rFonts w:ascii="Verdana" w:hAnsi="Verdana"/>
          <w:sz w:val="20"/>
          <w:szCs w:val="20"/>
        </w:rPr>
      </w:pPr>
      <w:r>
        <w:rPr>
          <w:rFonts w:ascii="Verdana" w:hAnsi="Verdana"/>
          <w:b/>
          <w:sz w:val="20"/>
          <w:szCs w:val="20"/>
        </w:rPr>
        <w:t>5</w:t>
      </w:r>
      <w:r w:rsidRPr="00266350">
        <w:rPr>
          <w:rFonts w:ascii="Verdana" w:hAnsi="Verdana"/>
          <w:b/>
          <w:sz w:val="20"/>
          <w:szCs w:val="20"/>
        </w:rPr>
        <w:t>.</w:t>
      </w:r>
      <w:r w:rsidRPr="00671E4B">
        <w:rPr>
          <w:rFonts w:ascii="Verdana" w:hAnsi="Verdana"/>
          <w:sz w:val="20"/>
          <w:szCs w:val="20"/>
        </w:rPr>
        <w:t xml:space="preserve"> Wykonawca dokona naprawy uszkodzonych w czasie prac badawczych urządzeń infrastruktury technicznej na własny koszt.</w:t>
      </w:r>
    </w:p>
    <w:p w14:paraId="2C949FE6" w14:textId="77777777" w:rsidR="00D3080F" w:rsidRPr="00671E4B" w:rsidRDefault="00D3080F" w:rsidP="00D3080F">
      <w:pPr>
        <w:pStyle w:val="Akapitzlist"/>
        <w:ind w:left="284" w:hanging="284"/>
        <w:jc w:val="both"/>
        <w:rPr>
          <w:rFonts w:ascii="Verdana" w:hAnsi="Verdana"/>
          <w:sz w:val="20"/>
          <w:szCs w:val="20"/>
        </w:rPr>
      </w:pPr>
      <w:r>
        <w:rPr>
          <w:rFonts w:ascii="Verdana" w:hAnsi="Verdana"/>
          <w:b/>
          <w:sz w:val="20"/>
          <w:szCs w:val="20"/>
        </w:rPr>
        <w:t>6</w:t>
      </w:r>
      <w:r w:rsidRPr="00266350">
        <w:rPr>
          <w:rFonts w:ascii="Verdana" w:hAnsi="Verdana"/>
          <w:b/>
          <w:sz w:val="20"/>
          <w:szCs w:val="20"/>
        </w:rPr>
        <w:t>.</w:t>
      </w:r>
      <w:r w:rsidRPr="00671E4B">
        <w:rPr>
          <w:rFonts w:ascii="Verdana" w:hAnsi="Verdana"/>
          <w:sz w:val="20"/>
          <w:szCs w:val="20"/>
        </w:rPr>
        <w:t xml:space="preserve"> Warunki socjalne i higieniczne: w pobliżu terenu badań, przy stanowisku archeologicznym, należy urządzić wydzielone pomieszczenia na przebranie oraz toalety. </w:t>
      </w:r>
      <w:r>
        <w:rPr>
          <w:rFonts w:ascii="Verdana" w:hAnsi="Verdana"/>
          <w:sz w:val="20"/>
          <w:szCs w:val="20"/>
        </w:rPr>
        <w:t xml:space="preserve">Osobom uczestniczącym w ekshumacji należy zapewnić środki ochrony osobistej oraz zapewnić możliwość stosowania środków ostrożności określonych przez inspektora sanitarnego. </w:t>
      </w:r>
      <w:r w:rsidRPr="00671E4B">
        <w:rPr>
          <w:rFonts w:ascii="Verdana" w:hAnsi="Verdana"/>
          <w:sz w:val="20"/>
          <w:szCs w:val="20"/>
        </w:rPr>
        <w:t>W sprawach dotyczących warunków higieniczno-sanitarnych, nieuregulowanych w niniejszym punkcie, stosuje się ogólne przepisy bezpieczeństwa i higieny pracy.</w:t>
      </w:r>
    </w:p>
    <w:p w14:paraId="5CC70016" w14:textId="77777777" w:rsidR="00D3080F" w:rsidRPr="00C72950" w:rsidRDefault="00D3080F" w:rsidP="00D3080F">
      <w:pPr>
        <w:pStyle w:val="Akapitzlist"/>
        <w:ind w:left="284" w:hanging="284"/>
        <w:jc w:val="both"/>
        <w:rPr>
          <w:rFonts w:ascii="Verdana" w:hAnsi="Verdana"/>
          <w:sz w:val="20"/>
          <w:szCs w:val="20"/>
        </w:rPr>
      </w:pPr>
      <w:r>
        <w:rPr>
          <w:rFonts w:ascii="Verdana" w:hAnsi="Verdana"/>
          <w:b/>
          <w:sz w:val="20"/>
          <w:szCs w:val="20"/>
        </w:rPr>
        <w:t>7</w:t>
      </w:r>
      <w:r w:rsidRPr="00266350">
        <w:rPr>
          <w:rFonts w:ascii="Verdana" w:hAnsi="Verdana"/>
          <w:b/>
          <w:sz w:val="20"/>
          <w:szCs w:val="20"/>
        </w:rPr>
        <w:t>.</w:t>
      </w:r>
      <w:r w:rsidRPr="00671E4B">
        <w:rPr>
          <w:rFonts w:ascii="Verdana" w:hAnsi="Verdana"/>
          <w:sz w:val="20"/>
          <w:szCs w:val="20"/>
        </w:rPr>
        <w:t xml:space="preserve"> Wykonawca winien wziąć pod uwagę, że podczas prac terenowych mogą panować  niekorzystne warunki atmosferyczne i przedsięwziąć odpowiednie działania umożliwiające prowadzenie badań podczas niekorzystnych warunków pogodowych </w:t>
      </w:r>
      <w:r>
        <w:rPr>
          <w:rFonts w:ascii="Verdana" w:hAnsi="Verdana"/>
          <w:sz w:val="20"/>
          <w:szCs w:val="20"/>
        </w:rPr>
        <w:t xml:space="preserve">          </w:t>
      </w:r>
      <w:r w:rsidRPr="00671E4B">
        <w:rPr>
          <w:rFonts w:ascii="Verdana" w:hAnsi="Verdana"/>
          <w:sz w:val="20"/>
          <w:szCs w:val="20"/>
        </w:rPr>
        <w:t>i przygotować odpowiednie zabezpieczenia przed tymi warunkami, tak aby nie powodowały o</w:t>
      </w:r>
      <w:r>
        <w:rPr>
          <w:rFonts w:ascii="Verdana" w:hAnsi="Verdana"/>
          <w:sz w:val="20"/>
          <w:szCs w:val="20"/>
        </w:rPr>
        <w:t>późnień w realizacji zamówienia</w:t>
      </w:r>
      <w:r w:rsidRPr="0063347F">
        <w:rPr>
          <w:rFonts w:ascii="Verdana" w:hAnsi="Verdana"/>
          <w:sz w:val="20"/>
          <w:szCs w:val="20"/>
        </w:rPr>
        <w:t>.</w:t>
      </w:r>
    </w:p>
    <w:p w14:paraId="595B3B69" w14:textId="77777777" w:rsidR="00D3080F" w:rsidRPr="00671E4B" w:rsidRDefault="00D3080F" w:rsidP="00D3080F">
      <w:pPr>
        <w:jc w:val="both"/>
        <w:rPr>
          <w:rFonts w:ascii="Verdana" w:hAnsi="Verdana"/>
          <w:sz w:val="20"/>
          <w:szCs w:val="20"/>
        </w:rPr>
      </w:pPr>
    </w:p>
    <w:p w14:paraId="1C0308CF" w14:textId="77777777" w:rsidR="00D3080F" w:rsidRPr="00671E4B" w:rsidRDefault="00D3080F" w:rsidP="002D13C3">
      <w:pPr>
        <w:numPr>
          <w:ilvl w:val="0"/>
          <w:numId w:val="73"/>
        </w:numPr>
        <w:tabs>
          <w:tab w:val="clear" w:pos="720"/>
          <w:tab w:val="num" w:pos="426"/>
        </w:tabs>
        <w:jc w:val="both"/>
        <w:rPr>
          <w:rFonts w:ascii="Verdana" w:hAnsi="Verdana"/>
          <w:b/>
          <w:sz w:val="20"/>
          <w:szCs w:val="20"/>
        </w:rPr>
      </w:pPr>
      <w:r w:rsidRPr="00671E4B">
        <w:rPr>
          <w:rFonts w:ascii="Verdana" w:hAnsi="Verdana"/>
          <w:b/>
          <w:sz w:val="20"/>
          <w:szCs w:val="20"/>
        </w:rPr>
        <w:t>Pozostałe informacje</w:t>
      </w:r>
    </w:p>
    <w:p w14:paraId="3B75A2A0" w14:textId="77777777" w:rsidR="00D3080F" w:rsidRPr="00671E4B" w:rsidRDefault="00D3080F" w:rsidP="00D3080F">
      <w:pPr>
        <w:jc w:val="both"/>
        <w:rPr>
          <w:rFonts w:ascii="Verdana" w:hAnsi="Verdana"/>
          <w:sz w:val="20"/>
          <w:szCs w:val="20"/>
        </w:rPr>
      </w:pPr>
    </w:p>
    <w:p w14:paraId="2AEC9B29" w14:textId="77777777" w:rsidR="00D3080F" w:rsidRPr="00F314C4" w:rsidRDefault="00D3080F" w:rsidP="002D13C3">
      <w:pPr>
        <w:numPr>
          <w:ilvl w:val="1"/>
          <w:numId w:val="76"/>
        </w:numPr>
        <w:jc w:val="both"/>
        <w:rPr>
          <w:rFonts w:ascii="Verdana" w:hAnsi="Verdana"/>
          <w:sz w:val="20"/>
          <w:szCs w:val="20"/>
        </w:rPr>
      </w:pPr>
      <w:r w:rsidRPr="00671E4B">
        <w:rPr>
          <w:rFonts w:ascii="Verdana" w:hAnsi="Verdana"/>
          <w:sz w:val="20"/>
          <w:szCs w:val="20"/>
        </w:rPr>
        <w:t>Niezależnie od podanych w SIWZ informacji zaleca się, aby Oferent dokonał we własnym zakresie wizji lokalnej na obszarze objętym zamówieniem, przeprowadził kwerendę w Wojewódzkim Urzędzie Ochrony Zabytków i zdobył wszelkie niezbędne wg niego informacje, potrzebne do przygotowania oferty i podpisania umowy.</w:t>
      </w:r>
    </w:p>
    <w:p w14:paraId="52092EDD" w14:textId="77777777" w:rsidR="00D3080F" w:rsidRPr="00A35B3B" w:rsidRDefault="00D3080F" w:rsidP="002D13C3">
      <w:pPr>
        <w:numPr>
          <w:ilvl w:val="1"/>
          <w:numId w:val="76"/>
        </w:numPr>
        <w:rPr>
          <w:rFonts w:ascii="Verdana" w:hAnsi="Verdana"/>
          <w:sz w:val="20"/>
          <w:szCs w:val="20"/>
        </w:rPr>
      </w:pPr>
      <w:r w:rsidRPr="007229EC">
        <w:rPr>
          <w:rFonts w:ascii="Verdana" w:hAnsi="Verdana"/>
          <w:sz w:val="20"/>
          <w:szCs w:val="20"/>
        </w:rPr>
        <w:t xml:space="preserve">Przekazanie na czas wykonania badań archeologicznych gruntów należących do Zamawiającego zostanie potwierdzone protokolarnie. </w:t>
      </w:r>
    </w:p>
    <w:p w14:paraId="4557AC40" w14:textId="77777777" w:rsidR="00D3080F" w:rsidRPr="00671E4B" w:rsidRDefault="00D3080F" w:rsidP="002D13C3">
      <w:pPr>
        <w:numPr>
          <w:ilvl w:val="1"/>
          <w:numId w:val="76"/>
        </w:numPr>
        <w:jc w:val="both"/>
        <w:rPr>
          <w:rFonts w:ascii="Verdana" w:hAnsi="Verdana"/>
          <w:sz w:val="20"/>
          <w:szCs w:val="20"/>
        </w:rPr>
      </w:pPr>
      <w:r w:rsidRPr="00671E4B">
        <w:rPr>
          <w:rFonts w:ascii="Verdana" w:hAnsi="Verdana"/>
          <w:sz w:val="20"/>
          <w:szCs w:val="20"/>
        </w:rPr>
        <w:t>Zainteresowanym oferentom Zamawiający udostępni do wglądu:</w:t>
      </w:r>
      <w:r w:rsidRPr="00671E4B">
        <w:rPr>
          <w:rFonts w:ascii="Verdana" w:hAnsi="Verdana"/>
          <w:bCs/>
          <w:sz w:val="20"/>
          <w:szCs w:val="20"/>
        </w:rPr>
        <w:t xml:space="preserve"> </w:t>
      </w:r>
    </w:p>
    <w:p w14:paraId="4F77F688" w14:textId="77777777" w:rsidR="00D3080F" w:rsidRPr="00671E4B" w:rsidRDefault="00D3080F" w:rsidP="00D3080F">
      <w:pPr>
        <w:ind w:left="340"/>
        <w:jc w:val="both"/>
        <w:rPr>
          <w:rFonts w:ascii="Verdana" w:hAnsi="Verdana"/>
          <w:sz w:val="20"/>
          <w:szCs w:val="20"/>
        </w:rPr>
      </w:pPr>
    </w:p>
    <w:p w14:paraId="48398CBB" w14:textId="77777777" w:rsidR="00D3080F" w:rsidRPr="00C00AE0" w:rsidRDefault="00D3080F" w:rsidP="002D13C3">
      <w:pPr>
        <w:numPr>
          <w:ilvl w:val="2"/>
          <w:numId w:val="76"/>
        </w:numPr>
        <w:jc w:val="both"/>
        <w:rPr>
          <w:rFonts w:ascii="Verdana" w:hAnsi="Verdana"/>
          <w:sz w:val="20"/>
          <w:szCs w:val="20"/>
        </w:rPr>
      </w:pPr>
      <w:r w:rsidRPr="00C2467A">
        <w:rPr>
          <w:rFonts w:ascii="Verdana" w:hAnsi="Verdana"/>
          <w:bCs/>
          <w:sz w:val="20"/>
          <w:szCs w:val="20"/>
        </w:rPr>
        <w:t xml:space="preserve">Decyzję </w:t>
      </w:r>
      <w:r>
        <w:rPr>
          <w:rFonts w:ascii="Verdana" w:hAnsi="Verdana"/>
          <w:bCs/>
          <w:sz w:val="20"/>
          <w:szCs w:val="20"/>
        </w:rPr>
        <w:t>Regionalnego Dyrektora Ochrony Środowiska w Warszawie z dnia 9.08.2010</w:t>
      </w:r>
      <w:r w:rsidRPr="00C2467A">
        <w:rPr>
          <w:rFonts w:ascii="Verdana" w:hAnsi="Verdana"/>
          <w:bCs/>
          <w:sz w:val="20"/>
          <w:szCs w:val="20"/>
        </w:rPr>
        <w:t xml:space="preserve"> r.</w:t>
      </w:r>
      <w:r>
        <w:rPr>
          <w:rFonts w:ascii="Verdana" w:hAnsi="Verdana"/>
          <w:bCs/>
          <w:sz w:val="20"/>
          <w:szCs w:val="20"/>
        </w:rPr>
        <w:t xml:space="preserve"> </w:t>
      </w:r>
      <w:r w:rsidRPr="00C2467A">
        <w:rPr>
          <w:rFonts w:ascii="Verdana" w:hAnsi="Verdana"/>
          <w:bCs/>
          <w:sz w:val="20"/>
          <w:szCs w:val="20"/>
        </w:rPr>
        <w:t>o środowiskowych uwarunkowaniach zgody na realizację przedsięwzięcia</w:t>
      </w:r>
      <w:r>
        <w:rPr>
          <w:rFonts w:ascii="Verdana" w:hAnsi="Verdana"/>
          <w:bCs/>
          <w:sz w:val="20"/>
          <w:szCs w:val="20"/>
        </w:rPr>
        <w:t xml:space="preserve">, </w:t>
      </w:r>
    </w:p>
    <w:p w14:paraId="62D8CD27" w14:textId="77777777" w:rsidR="00D3080F" w:rsidRDefault="00D3080F" w:rsidP="002D13C3">
      <w:pPr>
        <w:numPr>
          <w:ilvl w:val="2"/>
          <w:numId w:val="76"/>
        </w:numPr>
        <w:jc w:val="both"/>
        <w:rPr>
          <w:rFonts w:ascii="Verdana" w:hAnsi="Verdana"/>
          <w:sz w:val="20"/>
          <w:szCs w:val="20"/>
        </w:rPr>
      </w:pPr>
      <w:r>
        <w:rPr>
          <w:rFonts w:ascii="Verdana" w:hAnsi="Verdana"/>
          <w:bCs/>
          <w:sz w:val="20"/>
          <w:szCs w:val="20"/>
        </w:rPr>
        <w:t>Decyzję RDOŚ w Warszawie zmieniającą decyzję o środowiskowych uwarunkowaniach z dnia 15.04.2014 r.</w:t>
      </w:r>
      <w:r>
        <w:rPr>
          <w:rFonts w:ascii="Verdana" w:hAnsi="Verdana"/>
          <w:sz w:val="20"/>
          <w:szCs w:val="20"/>
        </w:rPr>
        <w:t xml:space="preserve"> </w:t>
      </w:r>
    </w:p>
    <w:p w14:paraId="32434E99" w14:textId="77777777" w:rsidR="00D3080F" w:rsidRDefault="00D3080F" w:rsidP="002D13C3">
      <w:pPr>
        <w:numPr>
          <w:ilvl w:val="2"/>
          <w:numId w:val="76"/>
        </w:numPr>
        <w:jc w:val="both"/>
        <w:rPr>
          <w:rFonts w:ascii="Verdana" w:hAnsi="Verdana"/>
          <w:sz w:val="20"/>
          <w:szCs w:val="20"/>
        </w:rPr>
      </w:pPr>
      <w:r>
        <w:rPr>
          <w:rFonts w:ascii="Verdana" w:hAnsi="Verdana"/>
          <w:sz w:val="20"/>
          <w:szCs w:val="20"/>
        </w:rPr>
        <w:t xml:space="preserve">Decyzję Wojewody Mazowieckiego nr 280/II/2016 z dnia 12 sierpnia 2016 r.              o zezwoleniu na realizację inwestycji drogowej; </w:t>
      </w:r>
    </w:p>
    <w:p w14:paraId="5B2B1FF8" w14:textId="77777777" w:rsidR="00D3080F" w:rsidRPr="00671E4B" w:rsidRDefault="00D3080F" w:rsidP="00D3080F">
      <w:pPr>
        <w:ind w:left="340"/>
        <w:jc w:val="both"/>
        <w:rPr>
          <w:rFonts w:ascii="Verdana" w:hAnsi="Verdana"/>
          <w:sz w:val="20"/>
          <w:szCs w:val="20"/>
        </w:rPr>
      </w:pPr>
    </w:p>
    <w:p w14:paraId="20764583" w14:textId="77777777" w:rsidR="00D3080F" w:rsidRPr="00671E4B" w:rsidRDefault="00D3080F" w:rsidP="002D13C3">
      <w:pPr>
        <w:numPr>
          <w:ilvl w:val="2"/>
          <w:numId w:val="76"/>
        </w:numPr>
        <w:jc w:val="both"/>
        <w:rPr>
          <w:rFonts w:ascii="Verdana" w:hAnsi="Verdana"/>
          <w:sz w:val="20"/>
          <w:szCs w:val="20"/>
        </w:rPr>
      </w:pPr>
      <w:r w:rsidRPr="00671E4B">
        <w:rPr>
          <w:rFonts w:ascii="Verdana" w:hAnsi="Verdana"/>
          <w:sz w:val="20"/>
          <w:szCs w:val="20"/>
        </w:rPr>
        <w:t>Dokumentacja jest dostępna w siedzibie Oddziału w Warszawie, ul. Mińska 25, pok</w:t>
      </w:r>
      <w:r>
        <w:rPr>
          <w:rFonts w:ascii="Verdana" w:hAnsi="Verdana"/>
          <w:sz w:val="20"/>
          <w:szCs w:val="20"/>
        </w:rPr>
        <w:t>. nr 611, VI piętro, w godz. 8.00 – 16.00</w:t>
      </w:r>
      <w:r w:rsidRPr="00671E4B">
        <w:rPr>
          <w:rFonts w:ascii="Verdana" w:hAnsi="Verdana"/>
          <w:sz w:val="20"/>
          <w:szCs w:val="20"/>
        </w:rPr>
        <w:t>, po wcześniejszym telefonicznym zgłoszeniu wizyty (tel. 22 209 23 13 Zbigniew Mroziński</w:t>
      </w:r>
      <w:r>
        <w:rPr>
          <w:rFonts w:ascii="Verdana" w:hAnsi="Verdana"/>
          <w:sz w:val="20"/>
          <w:szCs w:val="20"/>
        </w:rPr>
        <w:t>, tel. 22 209 23 14 Katarzyna Hryniewicka</w:t>
      </w:r>
      <w:r w:rsidRPr="00671E4B">
        <w:rPr>
          <w:rFonts w:ascii="Verdana" w:hAnsi="Verdana"/>
          <w:sz w:val="20"/>
          <w:szCs w:val="20"/>
        </w:rPr>
        <w:t>).</w:t>
      </w:r>
    </w:p>
    <w:p w14:paraId="745572F3" w14:textId="77777777" w:rsidR="00D3080F" w:rsidRPr="00671E4B" w:rsidRDefault="00D3080F" w:rsidP="00D3080F">
      <w:pPr>
        <w:jc w:val="both"/>
        <w:rPr>
          <w:rFonts w:ascii="Verdana" w:hAnsi="Verdana"/>
          <w:sz w:val="20"/>
          <w:szCs w:val="20"/>
        </w:rPr>
      </w:pPr>
    </w:p>
    <w:p w14:paraId="0D27D59B" w14:textId="77777777" w:rsidR="00D3080F" w:rsidRPr="00671E4B" w:rsidRDefault="00D3080F" w:rsidP="00D3080F">
      <w:pPr>
        <w:ind w:left="360"/>
        <w:jc w:val="both"/>
        <w:rPr>
          <w:rFonts w:ascii="Verdana" w:hAnsi="Verdana"/>
          <w:sz w:val="20"/>
          <w:szCs w:val="20"/>
        </w:rPr>
      </w:pPr>
    </w:p>
    <w:p w14:paraId="4C3A6291" w14:textId="77777777" w:rsidR="00D3080F" w:rsidRPr="00671E4B" w:rsidRDefault="00D3080F" w:rsidP="00D3080F">
      <w:pPr>
        <w:jc w:val="both"/>
        <w:rPr>
          <w:rFonts w:ascii="Verdana" w:hAnsi="Verdana"/>
          <w:sz w:val="20"/>
          <w:szCs w:val="20"/>
        </w:rPr>
      </w:pPr>
      <w:r w:rsidRPr="00671E4B">
        <w:rPr>
          <w:rFonts w:ascii="Verdana" w:hAnsi="Verdana"/>
          <w:b/>
          <w:sz w:val="20"/>
          <w:szCs w:val="20"/>
        </w:rPr>
        <w:t>VI. Wykaz załączników.</w:t>
      </w:r>
    </w:p>
    <w:p w14:paraId="76E4248C" w14:textId="77777777" w:rsidR="00D3080F" w:rsidRPr="00671E4B" w:rsidRDefault="00D3080F" w:rsidP="00D3080F">
      <w:pPr>
        <w:rPr>
          <w:rFonts w:ascii="Verdana" w:hAnsi="Verdana"/>
          <w:sz w:val="20"/>
          <w:szCs w:val="20"/>
        </w:rPr>
      </w:pPr>
    </w:p>
    <w:p w14:paraId="295B00D4" w14:textId="77777777" w:rsidR="00D3080F" w:rsidRDefault="00D3080F" w:rsidP="002D13C3">
      <w:pPr>
        <w:numPr>
          <w:ilvl w:val="0"/>
          <w:numId w:val="77"/>
        </w:numPr>
        <w:tabs>
          <w:tab w:val="left" w:pos="426"/>
        </w:tabs>
        <w:ind w:left="0" w:firstLine="0"/>
        <w:jc w:val="both"/>
        <w:rPr>
          <w:rFonts w:ascii="Verdana" w:hAnsi="Verdana"/>
          <w:sz w:val="20"/>
          <w:szCs w:val="20"/>
        </w:rPr>
      </w:pPr>
      <w:r>
        <w:rPr>
          <w:rFonts w:ascii="Verdana" w:hAnsi="Verdana"/>
          <w:sz w:val="20"/>
          <w:szCs w:val="20"/>
        </w:rPr>
        <w:t>Decyzja MWKZ</w:t>
      </w:r>
      <w:r w:rsidRPr="00671E4B">
        <w:rPr>
          <w:rFonts w:ascii="Verdana" w:hAnsi="Verdana"/>
          <w:sz w:val="20"/>
          <w:szCs w:val="20"/>
        </w:rPr>
        <w:t xml:space="preserve"> nr </w:t>
      </w:r>
      <w:r>
        <w:rPr>
          <w:rFonts w:ascii="Verdana" w:hAnsi="Verdana"/>
          <w:sz w:val="20"/>
          <w:szCs w:val="20"/>
        </w:rPr>
        <w:t>423/2017</w:t>
      </w:r>
      <w:r w:rsidRPr="00671E4B">
        <w:rPr>
          <w:rFonts w:ascii="Verdana" w:hAnsi="Verdana"/>
          <w:sz w:val="20"/>
          <w:szCs w:val="20"/>
        </w:rPr>
        <w:t>,</w:t>
      </w:r>
    </w:p>
    <w:p w14:paraId="233B8322" w14:textId="77777777" w:rsidR="00D3080F" w:rsidRPr="00A529EB" w:rsidRDefault="00D3080F" w:rsidP="002D13C3">
      <w:pPr>
        <w:numPr>
          <w:ilvl w:val="0"/>
          <w:numId w:val="77"/>
        </w:numPr>
        <w:tabs>
          <w:tab w:val="left" w:pos="426"/>
        </w:tabs>
        <w:ind w:left="0" w:firstLine="0"/>
        <w:jc w:val="both"/>
        <w:rPr>
          <w:rFonts w:ascii="Verdana" w:hAnsi="Verdana"/>
          <w:sz w:val="20"/>
          <w:szCs w:val="20"/>
        </w:rPr>
      </w:pPr>
      <w:r>
        <w:rPr>
          <w:rFonts w:ascii="Verdana" w:hAnsi="Verdana"/>
          <w:sz w:val="20"/>
          <w:szCs w:val="20"/>
        </w:rPr>
        <w:t>Karta cmentarza,</w:t>
      </w:r>
    </w:p>
    <w:p w14:paraId="3D227915" w14:textId="77777777" w:rsidR="00D3080F" w:rsidRPr="00671E4B" w:rsidRDefault="00D3080F" w:rsidP="002D13C3">
      <w:pPr>
        <w:numPr>
          <w:ilvl w:val="0"/>
          <w:numId w:val="77"/>
        </w:numPr>
        <w:tabs>
          <w:tab w:val="left" w:pos="426"/>
        </w:tabs>
        <w:ind w:left="426" w:hanging="426"/>
        <w:jc w:val="both"/>
        <w:rPr>
          <w:rFonts w:ascii="Verdana" w:hAnsi="Verdana"/>
          <w:sz w:val="20"/>
          <w:szCs w:val="20"/>
        </w:rPr>
      </w:pPr>
      <w:r w:rsidRPr="00671E4B">
        <w:rPr>
          <w:rFonts w:ascii="Verdana" w:hAnsi="Verdana"/>
          <w:sz w:val="20"/>
          <w:szCs w:val="20"/>
        </w:rPr>
        <w:t>Archeologiczne badania ratownicze – normatywy szacowania pracochłonności ratowniczych badań wykopaliskowych i opracowań,</w:t>
      </w:r>
    </w:p>
    <w:p w14:paraId="6E8BEA46" w14:textId="77777777" w:rsidR="00D3080F" w:rsidRPr="00671E4B" w:rsidRDefault="00D3080F" w:rsidP="002D13C3">
      <w:pPr>
        <w:numPr>
          <w:ilvl w:val="0"/>
          <w:numId w:val="77"/>
        </w:numPr>
        <w:tabs>
          <w:tab w:val="left" w:pos="426"/>
        </w:tabs>
        <w:ind w:hanging="720"/>
        <w:jc w:val="both"/>
        <w:rPr>
          <w:rFonts w:ascii="Verdana" w:hAnsi="Verdana"/>
          <w:sz w:val="20"/>
          <w:szCs w:val="20"/>
        </w:rPr>
      </w:pPr>
      <w:r w:rsidRPr="00671E4B">
        <w:rPr>
          <w:rFonts w:ascii="Verdana" w:hAnsi="Verdana"/>
          <w:sz w:val="20"/>
          <w:szCs w:val="20"/>
        </w:rPr>
        <w:t>Inwestorskie odbiory archeologicznych badań wykopaliskowych – standaryzacja</w:t>
      </w:r>
    </w:p>
    <w:p w14:paraId="02687824" w14:textId="77777777" w:rsidR="00572BB5" w:rsidRDefault="00D3080F" w:rsidP="00572BB5">
      <w:pPr>
        <w:tabs>
          <w:tab w:val="left" w:pos="426"/>
        </w:tabs>
        <w:jc w:val="both"/>
        <w:rPr>
          <w:rFonts w:ascii="Verdana" w:hAnsi="Verdana"/>
          <w:sz w:val="20"/>
          <w:szCs w:val="20"/>
        </w:rPr>
      </w:pPr>
      <w:r w:rsidRPr="00671E4B">
        <w:rPr>
          <w:rFonts w:ascii="Verdana" w:hAnsi="Verdana"/>
          <w:sz w:val="20"/>
          <w:szCs w:val="20"/>
        </w:rPr>
        <w:t xml:space="preserve">      procedur i dokumentacji</w:t>
      </w:r>
      <w:r w:rsidR="00572BB5">
        <w:rPr>
          <w:rFonts w:ascii="Verdana" w:hAnsi="Verdana"/>
          <w:sz w:val="20"/>
          <w:szCs w:val="20"/>
        </w:rPr>
        <w:t xml:space="preserve"> odbioru badań wykopaliskowych,</w:t>
      </w:r>
    </w:p>
    <w:p w14:paraId="2ED39968" w14:textId="7AAFFE29" w:rsidR="00417467" w:rsidRPr="00572BB5" w:rsidRDefault="00D3080F" w:rsidP="00572BB5">
      <w:pPr>
        <w:pStyle w:val="Akapitzlist"/>
        <w:numPr>
          <w:ilvl w:val="0"/>
          <w:numId w:val="77"/>
        </w:numPr>
        <w:tabs>
          <w:tab w:val="left" w:pos="426"/>
        </w:tabs>
        <w:ind w:left="426"/>
        <w:jc w:val="both"/>
        <w:rPr>
          <w:rFonts w:ascii="Verdana" w:hAnsi="Verdana" w:cs="Times New Roman"/>
          <w:sz w:val="20"/>
          <w:szCs w:val="20"/>
        </w:rPr>
      </w:pPr>
      <w:r w:rsidRPr="00572BB5">
        <w:rPr>
          <w:rFonts w:ascii="Verdana" w:hAnsi="Verdana"/>
          <w:sz w:val="20"/>
          <w:szCs w:val="20"/>
        </w:rPr>
        <w:t>Plan sytuacyjny 1:1000, plan orientacyjny 1:10000.</w:t>
      </w:r>
    </w:p>
    <w:p w14:paraId="74444F31" w14:textId="77777777" w:rsidR="00510609" w:rsidRPr="00570D77" w:rsidRDefault="00510609" w:rsidP="00E14E93">
      <w:pPr>
        <w:autoSpaceDE w:val="0"/>
        <w:autoSpaceDN w:val="0"/>
        <w:adjustRightInd w:val="0"/>
        <w:spacing w:line="276" w:lineRule="auto"/>
        <w:jc w:val="center"/>
        <w:rPr>
          <w:rFonts w:ascii="Verdana" w:hAnsi="Verdana" w:cs="Arial"/>
          <w:sz w:val="18"/>
          <w:szCs w:val="18"/>
        </w:rPr>
      </w:pPr>
    </w:p>
    <w:p w14:paraId="7B9EEF0D" w14:textId="77777777" w:rsidR="00510609" w:rsidRPr="00570D77" w:rsidRDefault="00510609" w:rsidP="00E14E93">
      <w:pPr>
        <w:autoSpaceDE w:val="0"/>
        <w:autoSpaceDN w:val="0"/>
        <w:adjustRightInd w:val="0"/>
        <w:spacing w:line="276" w:lineRule="auto"/>
        <w:jc w:val="center"/>
        <w:rPr>
          <w:rFonts w:ascii="Verdana" w:hAnsi="Verdana" w:cs="Arial"/>
          <w:sz w:val="18"/>
          <w:szCs w:val="18"/>
        </w:rPr>
      </w:pPr>
    </w:p>
    <w:p w14:paraId="23F06858" w14:textId="77777777" w:rsidR="00510609" w:rsidRDefault="00510609" w:rsidP="00E14E93">
      <w:pPr>
        <w:autoSpaceDE w:val="0"/>
        <w:autoSpaceDN w:val="0"/>
        <w:adjustRightInd w:val="0"/>
        <w:spacing w:line="276" w:lineRule="auto"/>
        <w:jc w:val="center"/>
        <w:rPr>
          <w:rFonts w:ascii="Verdana" w:hAnsi="Verdana" w:cs="Arial"/>
          <w:sz w:val="18"/>
          <w:szCs w:val="18"/>
        </w:rPr>
      </w:pPr>
    </w:p>
    <w:p w14:paraId="30EEB6C1" w14:textId="48E0D8DB" w:rsidR="00EB4C08" w:rsidRPr="00570D77" w:rsidRDefault="00EB4C08" w:rsidP="00EB4C08">
      <w:pPr>
        <w:spacing w:line="276" w:lineRule="auto"/>
        <w:jc w:val="center"/>
        <w:rPr>
          <w:rFonts w:ascii="Verdana" w:hAnsi="Verdana"/>
          <w:b/>
          <w:bCs/>
          <w:sz w:val="18"/>
          <w:szCs w:val="18"/>
        </w:rPr>
      </w:pPr>
      <w:r w:rsidRPr="00570D77">
        <w:rPr>
          <w:rFonts w:ascii="Verdana" w:hAnsi="Verdana"/>
          <w:b/>
          <w:bCs/>
          <w:sz w:val="18"/>
          <w:szCs w:val="18"/>
        </w:rPr>
        <w:t xml:space="preserve">Tom </w:t>
      </w:r>
      <w:r w:rsidR="001716CE" w:rsidRPr="00570D77">
        <w:rPr>
          <w:rFonts w:ascii="Verdana" w:hAnsi="Verdana"/>
          <w:b/>
          <w:bCs/>
          <w:sz w:val="18"/>
          <w:szCs w:val="18"/>
        </w:rPr>
        <w:t>I</w:t>
      </w:r>
      <w:r w:rsidRPr="00570D77">
        <w:rPr>
          <w:rFonts w:ascii="Verdana" w:hAnsi="Verdana"/>
          <w:b/>
          <w:bCs/>
          <w:sz w:val="18"/>
          <w:szCs w:val="18"/>
        </w:rPr>
        <w:t>V</w:t>
      </w:r>
    </w:p>
    <w:p w14:paraId="50E5DA36" w14:textId="77777777" w:rsidR="009967C1" w:rsidRPr="00570D77" w:rsidRDefault="009967C1" w:rsidP="00EB4C08">
      <w:pPr>
        <w:spacing w:line="276" w:lineRule="auto"/>
        <w:jc w:val="center"/>
        <w:rPr>
          <w:rFonts w:ascii="Verdana" w:hAnsi="Verdana"/>
          <w:b/>
          <w:bCs/>
          <w:sz w:val="18"/>
          <w:szCs w:val="18"/>
        </w:rPr>
      </w:pPr>
    </w:p>
    <w:p w14:paraId="1CF12A21" w14:textId="2F3CFF9E" w:rsidR="00EB4C08" w:rsidRPr="00570D77" w:rsidRDefault="001716CE" w:rsidP="00AE318B">
      <w:pPr>
        <w:jc w:val="center"/>
        <w:rPr>
          <w:rFonts w:ascii="Verdana" w:hAnsi="Verdana" w:cs="Verdana"/>
          <w:b/>
          <w:bCs/>
          <w:sz w:val="18"/>
          <w:szCs w:val="18"/>
        </w:rPr>
      </w:pPr>
      <w:r w:rsidRPr="00570D77">
        <w:rPr>
          <w:rFonts w:ascii="Verdana" w:hAnsi="Verdana"/>
          <w:b/>
          <w:bCs/>
          <w:sz w:val="18"/>
          <w:szCs w:val="18"/>
        </w:rPr>
        <w:t>Formularz cenowy</w:t>
      </w:r>
    </w:p>
    <w:p w14:paraId="6AE9E5AA" w14:textId="77777777" w:rsidR="00EB4C08" w:rsidRPr="00570D77" w:rsidRDefault="00EB4C08" w:rsidP="00AE318B">
      <w:pPr>
        <w:jc w:val="center"/>
        <w:rPr>
          <w:rFonts w:ascii="Verdana" w:hAnsi="Verdana" w:cs="Verdana"/>
          <w:b/>
          <w:bCs/>
          <w:sz w:val="18"/>
          <w:szCs w:val="18"/>
        </w:rPr>
      </w:pPr>
    </w:p>
    <w:p w14:paraId="2A1C9502" w14:textId="77777777" w:rsidR="009967C1" w:rsidRPr="00570D77" w:rsidRDefault="009967C1" w:rsidP="00AE318B">
      <w:pPr>
        <w:jc w:val="center"/>
        <w:rPr>
          <w:rFonts w:ascii="Verdana" w:hAnsi="Verdana" w:cs="Verdana"/>
          <w:b/>
          <w:bCs/>
          <w:sz w:val="18"/>
          <w:szCs w:val="18"/>
        </w:rPr>
      </w:pPr>
    </w:p>
    <w:p w14:paraId="258D3715" w14:textId="77777777" w:rsidR="009967C1" w:rsidRPr="00570D77" w:rsidRDefault="009967C1" w:rsidP="00AE318B">
      <w:pPr>
        <w:jc w:val="center"/>
        <w:rPr>
          <w:rFonts w:ascii="Verdana" w:hAnsi="Verdana" w:cs="Verdana"/>
          <w:b/>
          <w:bCs/>
          <w:sz w:val="18"/>
          <w:szCs w:val="18"/>
        </w:rPr>
      </w:pPr>
    </w:p>
    <w:p w14:paraId="3586F3CD" w14:textId="77777777" w:rsidR="009967C1" w:rsidRPr="00570D77" w:rsidRDefault="009967C1" w:rsidP="00AE318B">
      <w:pPr>
        <w:jc w:val="center"/>
        <w:rPr>
          <w:rFonts w:ascii="Verdana" w:hAnsi="Verdana" w:cs="Verdana"/>
          <w:b/>
          <w:bCs/>
          <w:sz w:val="18"/>
          <w:szCs w:val="18"/>
        </w:rPr>
      </w:pPr>
    </w:p>
    <w:p w14:paraId="1543CAC7" w14:textId="77777777" w:rsidR="009967C1" w:rsidRPr="00570D77" w:rsidRDefault="009967C1" w:rsidP="00AE318B">
      <w:pPr>
        <w:jc w:val="center"/>
        <w:rPr>
          <w:rFonts w:ascii="Verdana" w:hAnsi="Verdana" w:cs="Verdana"/>
          <w:b/>
          <w:bCs/>
          <w:sz w:val="18"/>
          <w:szCs w:val="18"/>
        </w:rPr>
      </w:pPr>
    </w:p>
    <w:p w14:paraId="64C6FCD2" w14:textId="77777777" w:rsidR="009967C1" w:rsidRPr="00570D77" w:rsidRDefault="009967C1" w:rsidP="00AE318B">
      <w:pPr>
        <w:jc w:val="center"/>
        <w:rPr>
          <w:rFonts w:ascii="Verdana" w:hAnsi="Verdana" w:cs="Verdana"/>
          <w:b/>
          <w:bCs/>
          <w:sz w:val="18"/>
          <w:szCs w:val="18"/>
        </w:rPr>
      </w:pPr>
    </w:p>
    <w:p w14:paraId="40DDFDE6" w14:textId="77777777" w:rsidR="009967C1" w:rsidRPr="00570D77" w:rsidRDefault="009967C1" w:rsidP="00AE318B">
      <w:pPr>
        <w:jc w:val="center"/>
        <w:rPr>
          <w:rFonts w:ascii="Verdana" w:hAnsi="Verdana" w:cs="Verdana"/>
          <w:b/>
          <w:bCs/>
          <w:sz w:val="18"/>
          <w:szCs w:val="18"/>
        </w:rPr>
      </w:pPr>
    </w:p>
    <w:p w14:paraId="1F6232D4" w14:textId="77777777" w:rsidR="009967C1" w:rsidRPr="00570D77" w:rsidRDefault="009967C1" w:rsidP="00AE318B">
      <w:pPr>
        <w:jc w:val="center"/>
        <w:rPr>
          <w:rFonts w:ascii="Verdana" w:hAnsi="Verdana" w:cs="Verdana"/>
          <w:b/>
          <w:bCs/>
          <w:sz w:val="18"/>
          <w:szCs w:val="18"/>
        </w:rPr>
      </w:pPr>
    </w:p>
    <w:p w14:paraId="1544B36E" w14:textId="77777777" w:rsidR="009967C1" w:rsidRPr="00570D77" w:rsidRDefault="009967C1" w:rsidP="00AE318B">
      <w:pPr>
        <w:jc w:val="center"/>
        <w:rPr>
          <w:rFonts w:ascii="Verdana" w:hAnsi="Verdana" w:cs="Verdana"/>
          <w:b/>
          <w:bCs/>
          <w:sz w:val="18"/>
          <w:szCs w:val="18"/>
        </w:rPr>
      </w:pPr>
    </w:p>
    <w:p w14:paraId="07A43039" w14:textId="77777777" w:rsidR="009967C1" w:rsidRPr="00570D77" w:rsidRDefault="009967C1" w:rsidP="00AE318B">
      <w:pPr>
        <w:jc w:val="center"/>
        <w:rPr>
          <w:rFonts w:ascii="Verdana" w:hAnsi="Verdana" w:cs="Verdana"/>
          <w:b/>
          <w:bCs/>
          <w:sz w:val="18"/>
          <w:szCs w:val="18"/>
        </w:rPr>
      </w:pPr>
    </w:p>
    <w:p w14:paraId="40DAA318" w14:textId="77777777" w:rsidR="009967C1" w:rsidRPr="00570D77" w:rsidRDefault="009967C1" w:rsidP="00AE318B">
      <w:pPr>
        <w:jc w:val="center"/>
        <w:rPr>
          <w:rFonts w:ascii="Verdana" w:hAnsi="Verdana" w:cs="Verdana"/>
          <w:b/>
          <w:bCs/>
          <w:sz w:val="18"/>
          <w:szCs w:val="18"/>
        </w:rPr>
      </w:pPr>
    </w:p>
    <w:p w14:paraId="1EAFA5E3" w14:textId="77777777" w:rsidR="009967C1" w:rsidRPr="00570D77" w:rsidRDefault="009967C1" w:rsidP="00AE318B">
      <w:pPr>
        <w:jc w:val="center"/>
        <w:rPr>
          <w:rFonts w:ascii="Verdana" w:hAnsi="Verdana" w:cs="Verdana"/>
          <w:b/>
          <w:bCs/>
          <w:sz w:val="18"/>
          <w:szCs w:val="18"/>
        </w:rPr>
      </w:pPr>
    </w:p>
    <w:p w14:paraId="537BCAF5" w14:textId="77777777" w:rsidR="009967C1" w:rsidRPr="00570D77" w:rsidRDefault="009967C1" w:rsidP="00AE318B">
      <w:pPr>
        <w:jc w:val="center"/>
        <w:rPr>
          <w:rFonts w:ascii="Verdana" w:hAnsi="Verdana" w:cs="Verdana"/>
          <w:b/>
          <w:bCs/>
          <w:sz w:val="18"/>
          <w:szCs w:val="18"/>
        </w:rPr>
      </w:pPr>
    </w:p>
    <w:p w14:paraId="4F25FC82" w14:textId="77777777" w:rsidR="009967C1" w:rsidRPr="00570D77" w:rsidRDefault="009967C1" w:rsidP="00AE318B">
      <w:pPr>
        <w:jc w:val="center"/>
        <w:rPr>
          <w:rFonts w:ascii="Verdana" w:hAnsi="Verdana" w:cs="Verdana"/>
          <w:b/>
          <w:bCs/>
          <w:sz w:val="18"/>
          <w:szCs w:val="18"/>
        </w:rPr>
      </w:pPr>
    </w:p>
    <w:p w14:paraId="7F54E974" w14:textId="77777777" w:rsidR="009967C1" w:rsidRPr="00570D77" w:rsidRDefault="009967C1" w:rsidP="00AE318B">
      <w:pPr>
        <w:jc w:val="center"/>
        <w:rPr>
          <w:rFonts w:ascii="Verdana" w:hAnsi="Verdana" w:cs="Verdana"/>
          <w:b/>
          <w:bCs/>
          <w:sz w:val="18"/>
          <w:szCs w:val="18"/>
        </w:rPr>
      </w:pPr>
    </w:p>
    <w:p w14:paraId="778D0C5C" w14:textId="77777777" w:rsidR="009967C1" w:rsidRPr="00570D77" w:rsidRDefault="009967C1" w:rsidP="00AE318B">
      <w:pPr>
        <w:jc w:val="center"/>
        <w:rPr>
          <w:rFonts w:ascii="Verdana" w:hAnsi="Verdana" w:cs="Verdana"/>
          <w:b/>
          <w:bCs/>
          <w:sz w:val="18"/>
          <w:szCs w:val="18"/>
        </w:rPr>
      </w:pPr>
    </w:p>
    <w:p w14:paraId="7920241F" w14:textId="77777777" w:rsidR="009967C1" w:rsidRPr="00570D77" w:rsidRDefault="009967C1" w:rsidP="00AE318B">
      <w:pPr>
        <w:jc w:val="center"/>
        <w:rPr>
          <w:rFonts w:ascii="Verdana" w:hAnsi="Verdana" w:cs="Verdana"/>
          <w:b/>
          <w:bCs/>
          <w:sz w:val="18"/>
          <w:szCs w:val="18"/>
        </w:rPr>
      </w:pPr>
    </w:p>
    <w:p w14:paraId="6116BF75" w14:textId="77777777" w:rsidR="009967C1" w:rsidRPr="00570D77" w:rsidRDefault="009967C1" w:rsidP="00AE318B">
      <w:pPr>
        <w:jc w:val="center"/>
        <w:rPr>
          <w:rFonts w:ascii="Verdana" w:hAnsi="Verdana" w:cs="Verdana"/>
          <w:b/>
          <w:bCs/>
          <w:sz w:val="18"/>
          <w:szCs w:val="18"/>
        </w:rPr>
      </w:pPr>
    </w:p>
    <w:p w14:paraId="40BBD1A2" w14:textId="77777777" w:rsidR="009967C1" w:rsidRPr="00570D77" w:rsidRDefault="009967C1" w:rsidP="00AE318B">
      <w:pPr>
        <w:jc w:val="center"/>
        <w:rPr>
          <w:rFonts w:ascii="Verdana" w:hAnsi="Verdana" w:cs="Verdana"/>
          <w:b/>
          <w:bCs/>
          <w:sz w:val="18"/>
          <w:szCs w:val="18"/>
        </w:rPr>
      </w:pPr>
    </w:p>
    <w:p w14:paraId="0065FD6F" w14:textId="77777777" w:rsidR="009967C1" w:rsidRPr="00570D77" w:rsidRDefault="009967C1" w:rsidP="00AE318B">
      <w:pPr>
        <w:jc w:val="center"/>
        <w:rPr>
          <w:rFonts w:ascii="Verdana" w:hAnsi="Verdana" w:cs="Verdana"/>
          <w:b/>
          <w:bCs/>
          <w:sz w:val="18"/>
          <w:szCs w:val="18"/>
        </w:rPr>
      </w:pPr>
    </w:p>
    <w:p w14:paraId="63B84D09" w14:textId="77777777" w:rsidR="009967C1" w:rsidRPr="00570D77" w:rsidRDefault="009967C1" w:rsidP="00AE318B">
      <w:pPr>
        <w:jc w:val="center"/>
        <w:rPr>
          <w:rFonts w:ascii="Verdana" w:hAnsi="Verdana" w:cs="Verdana"/>
          <w:b/>
          <w:bCs/>
          <w:sz w:val="18"/>
          <w:szCs w:val="18"/>
        </w:rPr>
      </w:pPr>
    </w:p>
    <w:p w14:paraId="30703793" w14:textId="77777777" w:rsidR="009967C1" w:rsidRPr="00570D77" w:rsidRDefault="009967C1" w:rsidP="00AE318B">
      <w:pPr>
        <w:jc w:val="center"/>
        <w:rPr>
          <w:rFonts w:ascii="Verdana" w:hAnsi="Verdana" w:cs="Verdana"/>
          <w:b/>
          <w:bCs/>
          <w:sz w:val="18"/>
          <w:szCs w:val="18"/>
        </w:rPr>
      </w:pPr>
    </w:p>
    <w:p w14:paraId="5C10DA71" w14:textId="77777777" w:rsidR="009967C1" w:rsidRPr="00570D77" w:rsidRDefault="009967C1" w:rsidP="00AE318B">
      <w:pPr>
        <w:jc w:val="center"/>
        <w:rPr>
          <w:rFonts w:ascii="Verdana" w:hAnsi="Verdana" w:cs="Verdana"/>
          <w:b/>
          <w:bCs/>
          <w:sz w:val="18"/>
          <w:szCs w:val="18"/>
        </w:rPr>
      </w:pPr>
    </w:p>
    <w:p w14:paraId="0D990B4D" w14:textId="77777777" w:rsidR="009967C1" w:rsidRPr="00570D77" w:rsidRDefault="009967C1" w:rsidP="00AE318B">
      <w:pPr>
        <w:jc w:val="center"/>
        <w:rPr>
          <w:rFonts w:ascii="Verdana" w:hAnsi="Verdana" w:cs="Verdana"/>
          <w:b/>
          <w:bCs/>
          <w:sz w:val="18"/>
          <w:szCs w:val="18"/>
        </w:rPr>
      </w:pPr>
    </w:p>
    <w:p w14:paraId="4353522D" w14:textId="77777777" w:rsidR="009967C1" w:rsidRPr="00570D77" w:rsidRDefault="009967C1" w:rsidP="00AE318B">
      <w:pPr>
        <w:jc w:val="center"/>
        <w:rPr>
          <w:rFonts w:ascii="Verdana" w:hAnsi="Verdana" w:cs="Verdana"/>
          <w:b/>
          <w:bCs/>
          <w:sz w:val="18"/>
          <w:szCs w:val="18"/>
        </w:rPr>
      </w:pPr>
    </w:p>
    <w:p w14:paraId="6E8473F1" w14:textId="77777777" w:rsidR="009967C1" w:rsidRPr="00570D77" w:rsidRDefault="009967C1" w:rsidP="00AE318B">
      <w:pPr>
        <w:jc w:val="center"/>
        <w:rPr>
          <w:rFonts w:ascii="Verdana" w:hAnsi="Verdana" w:cs="Verdana"/>
          <w:b/>
          <w:bCs/>
          <w:sz w:val="18"/>
          <w:szCs w:val="18"/>
        </w:rPr>
      </w:pPr>
    </w:p>
    <w:p w14:paraId="6A60DE75" w14:textId="77777777" w:rsidR="009967C1" w:rsidRPr="00570D77" w:rsidRDefault="009967C1" w:rsidP="00AE318B">
      <w:pPr>
        <w:jc w:val="center"/>
        <w:rPr>
          <w:rFonts w:ascii="Verdana" w:hAnsi="Verdana" w:cs="Verdana"/>
          <w:b/>
          <w:bCs/>
          <w:sz w:val="18"/>
          <w:szCs w:val="18"/>
        </w:rPr>
      </w:pPr>
    </w:p>
    <w:p w14:paraId="21431CBA" w14:textId="77777777" w:rsidR="009967C1" w:rsidRPr="00570D77" w:rsidRDefault="009967C1" w:rsidP="00AE318B">
      <w:pPr>
        <w:jc w:val="center"/>
        <w:rPr>
          <w:rFonts w:ascii="Verdana" w:hAnsi="Verdana" w:cs="Verdana"/>
          <w:b/>
          <w:bCs/>
          <w:sz w:val="18"/>
          <w:szCs w:val="18"/>
        </w:rPr>
      </w:pPr>
    </w:p>
    <w:p w14:paraId="26B1C677" w14:textId="77777777" w:rsidR="009967C1" w:rsidRPr="00570D77" w:rsidRDefault="009967C1" w:rsidP="00AE318B">
      <w:pPr>
        <w:jc w:val="center"/>
        <w:rPr>
          <w:rFonts w:ascii="Verdana" w:hAnsi="Verdana" w:cs="Verdana"/>
          <w:b/>
          <w:bCs/>
          <w:sz w:val="18"/>
          <w:szCs w:val="18"/>
        </w:rPr>
      </w:pPr>
    </w:p>
    <w:p w14:paraId="0D17943B" w14:textId="77777777" w:rsidR="009967C1" w:rsidRPr="00570D77" w:rsidRDefault="009967C1" w:rsidP="00AE318B">
      <w:pPr>
        <w:jc w:val="center"/>
        <w:rPr>
          <w:rFonts w:ascii="Verdana" w:hAnsi="Verdana" w:cs="Verdana"/>
          <w:b/>
          <w:bCs/>
          <w:sz w:val="18"/>
          <w:szCs w:val="18"/>
        </w:rPr>
      </w:pPr>
    </w:p>
    <w:p w14:paraId="5C9E5C78" w14:textId="77777777" w:rsidR="009967C1" w:rsidRPr="00570D77" w:rsidRDefault="009967C1" w:rsidP="00EB4C08">
      <w:pPr>
        <w:spacing w:line="276" w:lineRule="auto"/>
        <w:jc w:val="center"/>
        <w:rPr>
          <w:rFonts w:ascii="Verdana" w:hAnsi="Verdana"/>
          <w:b/>
          <w:bCs/>
          <w:sz w:val="18"/>
          <w:szCs w:val="18"/>
        </w:rPr>
      </w:pPr>
    </w:p>
    <w:p w14:paraId="424E5AE9" w14:textId="77777777" w:rsidR="009967C1" w:rsidRPr="00570D77" w:rsidRDefault="009967C1" w:rsidP="00EB4C08">
      <w:pPr>
        <w:spacing w:line="276" w:lineRule="auto"/>
        <w:jc w:val="center"/>
        <w:rPr>
          <w:rFonts w:ascii="Verdana" w:hAnsi="Verdana"/>
          <w:b/>
          <w:bCs/>
          <w:sz w:val="18"/>
          <w:szCs w:val="18"/>
        </w:rPr>
      </w:pPr>
    </w:p>
    <w:p w14:paraId="53026506" w14:textId="77777777" w:rsidR="009967C1" w:rsidRPr="00570D77" w:rsidRDefault="009967C1" w:rsidP="00EB4C08">
      <w:pPr>
        <w:spacing w:line="276" w:lineRule="auto"/>
        <w:jc w:val="center"/>
        <w:rPr>
          <w:rFonts w:ascii="Verdana" w:hAnsi="Verdana"/>
          <w:b/>
          <w:bCs/>
          <w:sz w:val="18"/>
          <w:szCs w:val="18"/>
        </w:rPr>
      </w:pPr>
    </w:p>
    <w:p w14:paraId="1DEA82DB" w14:textId="77777777" w:rsidR="009967C1" w:rsidRPr="00570D77" w:rsidRDefault="009967C1" w:rsidP="00EB4C08">
      <w:pPr>
        <w:spacing w:line="276" w:lineRule="auto"/>
        <w:jc w:val="center"/>
        <w:rPr>
          <w:rFonts w:ascii="Verdana" w:hAnsi="Verdana"/>
          <w:b/>
          <w:bCs/>
          <w:sz w:val="18"/>
          <w:szCs w:val="18"/>
        </w:rPr>
      </w:pPr>
    </w:p>
    <w:p w14:paraId="48AABFB5" w14:textId="77777777" w:rsidR="00510609" w:rsidRPr="00570D77" w:rsidRDefault="00510609" w:rsidP="00EB4C08">
      <w:pPr>
        <w:spacing w:line="276" w:lineRule="auto"/>
        <w:jc w:val="center"/>
        <w:rPr>
          <w:rFonts w:ascii="Verdana" w:hAnsi="Verdana"/>
          <w:b/>
          <w:bCs/>
          <w:sz w:val="18"/>
          <w:szCs w:val="18"/>
        </w:rPr>
      </w:pPr>
    </w:p>
    <w:p w14:paraId="59896CC7" w14:textId="77777777" w:rsidR="00510609" w:rsidRPr="00570D77" w:rsidRDefault="00510609" w:rsidP="00EB4C08">
      <w:pPr>
        <w:spacing w:line="276" w:lineRule="auto"/>
        <w:jc w:val="center"/>
        <w:rPr>
          <w:rFonts w:ascii="Verdana" w:hAnsi="Verdana"/>
          <w:b/>
          <w:bCs/>
          <w:sz w:val="18"/>
          <w:szCs w:val="18"/>
        </w:rPr>
      </w:pPr>
    </w:p>
    <w:p w14:paraId="081EE8F6" w14:textId="77777777" w:rsidR="00510609" w:rsidRPr="00570D77" w:rsidRDefault="00510609" w:rsidP="00EB4C08">
      <w:pPr>
        <w:spacing w:line="276" w:lineRule="auto"/>
        <w:jc w:val="center"/>
        <w:rPr>
          <w:rFonts w:ascii="Verdana" w:hAnsi="Verdana"/>
          <w:b/>
          <w:bCs/>
          <w:sz w:val="18"/>
          <w:szCs w:val="18"/>
        </w:rPr>
      </w:pPr>
    </w:p>
    <w:p w14:paraId="24DBD09A" w14:textId="77777777" w:rsidR="00510609" w:rsidRPr="00570D77" w:rsidRDefault="00510609" w:rsidP="00EB4C08">
      <w:pPr>
        <w:spacing w:line="276" w:lineRule="auto"/>
        <w:jc w:val="center"/>
        <w:rPr>
          <w:rFonts w:ascii="Verdana" w:hAnsi="Verdana"/>
          <w:b/>
          <w:bCs/>
          <w:sz w:val="18"/>
          <w:szCs w:val="18"/>
        </w:rPr>
      </w:pPr>
    </w:p>
    <w:p w14:paraId="1FDE765E" w14:textId="77777777" w:rsidR="00510609" w:rsidRPr="00570D77" w:rsidRDefault="00510609" w:rsidP="00EB4C08">
      <w:pPr>
        <w:spacing w:line="276" w:lineRule="auto"/>
        <w:jc w:val="center"/>
        <w:rPr>
          <w:rFonts w:ascii="Verdana" w:hAnsi="Verdana"/>
          <w:b/>
          <w:bCs/>
          <w:sz w:val="18"/>
          <w:szCs w:val="18"/>
        </w:rPr>
      </w:pPr>
    </w:p>
    <w:p w14:paraId="346FC67F" w14:textId="77777777" w:rsidR="00510609" w:rsidRPr="00570D77" w:rsidRDefault="00510609" w:rsidP="00EB4C08">
      <w:pPr>
        <w:spacing w:line="276" w:lineRule="auto"/>
        <w:jc w:val="center"/>
        <w:rPr>
          <w:rFonts w:ascii="Verdana" w:hAnsi="Verdana"/>
          <w:b/>
          <w:bCs/>
          <w:sz w:val="18"/>
          <w:szCs w:val="18"/>
        </w:rPr>
      </w:pPr>
    </w:p>
    <w:p w14:paraId="3F1EC184" w14:textId="77777777" w:rsidR="00510609" w:rsidRPr="00570D77" w:rsidRDefault="00510609" w:rsidP="00EB4C08">
      <w:pPr>
        <w:spacing w:line="276" w:lineRule="auto"/>
        <w:jc w:val="center"/>
        <w:rPr>
          <w:rFonts w:ascii="Verdana" w:hAnsi="Verdana"/>
          <w:b/>
          <w:bCs/>
          <w:sz w:val="18"/>
          <w:szCs w:val="18"/>
        </w:rPr>
      </w:pPr>
    </w:p>
    <w:p w14:paraId="19F2B474" w14:textId="77777777" w:rsidR="00510609" w:rsidRDefault="00510609" w:rsidP="00EB4C08">
      <w:pPr>
        <w:spacing w:line="276" w:lineRule="auto"/>
        <w:jc w:val="center"/>
        <w:rPr>
          <w:rFonts w:ascii="Verdana" w:hAnsi="Verdana"/>
          <w:b/>
          <w:bCs/>
          <w:sz w:val="18"/>
          <w:szCs w:val="18"/>
        </w:rPr>
      </w:pPr>
    </w:p>
    <w:p w14:paraId="2D0DF464" w14:textId="77777777" w:rsidR="00A1741F" w:rsidRDefault="00A1741F" w:rsidP="00EB4C08">
      <w:pPr>
        <w:spacing w:line="276" w:lineRule="auto"/>
        <w:jc w:val="center"/>
        <w:rPr>
          <w:rFonts w:ascii="Verdana" w:hAnsi="Verdana"/>
          <w:b/>
          <w:bCs/>
          <w:sz w:val="18"/>
          <w:szCs w:val="18"/>
        </w:rPr>
      </w:pPr>
    </w:p>
    <w:p w14:paraId="0B6574ED" w14:textId="77777777" w:rsidR="00A1741F" w:rsidRDefault="00A1741F" w:rsidP="00EB4C08">
      <w:pPr>
        <w:spacing w:line="276" w:lineRule="auto"/>
        <w:jc w:val="center"/>
        <w:rPr>
          <w:rFonts w:ascii="Verdana" w:hAnsi="Verdana"/>
          <w:b/>
          <w:bCs/>
          <w:sz w:val="18"/>
          <w:szCs w:val="18"/>
        </w:rPr>
      </w:pPr>
    </w:p>
    <w:p w14:paraId="4E435E58" w14:textId="77777777" w:rsidR="00A1741F" w:rsidRDefault="00A1741F" w:rsidP="00EB4C08">
      <w:pPr>
        <w:spacing w:line="276" w:lineRule="auto"/>
        <w:jc w:val="center"/>
        <w:rPr>
          <w:rFonts w:ascii="Verdana" w:hAnsi="Verdana"/>
          <w:b/>
          <w:bCs/>
          <w:sz w:val="18"/>
          <w:szCs w:val="18"/>
        </w:rPr>
      </w:pPr>
    </w:p>
    <w:p w14:paraId="0987434B" w14:textId="77777777" w:rsidR="00A1741F" w:rsidRDefault="00A1741F" w:rsidP="00EB4C08">
      <w:pPr>
        <w:spacing w:line="276" w:lineRule="auto"/>
        <w:jc w:val="center"/>
        <w:rPr>
          <w:rFonts w:ascii="Verdana" w:hAnsi="Verdana"/>
          <w:b/>
          <w:bCs/>
          <w:sz w:val="18"/>
          <w:szCs w:val="18"/>
        </w:rPr>
      </w:pPr>
    </w:p>
    <w:p w14:paraId="69BF3B39" w14:textId="77777777" w:rsidR="00D3080F" w:rsidRDefault="00D3080F" w:rsidP="00D3080F">
      <w:pPr>
        <w:jc w:val="center"/>
        <w:rPr>
          <w:rFonts w:ascii="Verdana" w:hAnsi="Verdana"/>
          <w:sz w:val="28"/>
        </w:rPr>
      </w:pPr>
    </w:p>
    <w:p w14:paraId="77FA529F" w14:textId="77777777" w:rsidR="00D3080F" w:rsidRDefault="00D3080F" w:rsidP="00D3080F">
      <w:pPr>
        <w:jc w:val="center"/>
        <w:rPr>
          <w:rFonts w:ascii="Verdana" w:hAnsi="Verdana"/>
          <w:sz w:val="28"/>
        </w:rPr>
      </w:pPr>
    </w:p>
    <w:p w14:paraId="395ABB9B" w14:textId="77777777" w:rsidR="00D3080F" w:rsidRDefault="00D3080F" w:rsidP="00D3080F">
      <w:pPr>
        <w:jc w:val="center"/>
        <w:rPr>
          <w:rFonts w:ascii="Verdana" w:hAnsi="Verdana"/>
          <w:sz w:val="28"/>
        </w:rPr>
      </w:pPr>
    </w:p>
    <w:p w14:paraId="1DCD225D" w14:textId="77777777" w:rsidR="00D3080F" w:rsidRDefault="00D3080F" w:rsidP="00D3080F">
      <w:pPr>
        <w:jc w:val="center"/>
        <w:rPr>
          <w:rFonts w:ascii="Verdana" w:hAnsi="Verdana"/>
          <w:sz w:val="28"/>
        </w:rPr>
      </w:pPr>
    </w:p>
    <w:p w14:paraId="29217EF1" w14:textId="77777777" w:rsidR="00D3080F" w:rsidRDefault="00D3080F" w:rsidP="00D3080F">
      <w:pPr>
        <w:jc w:val="center"/>
        <w:rPr>
          <w:rFonts w:ascii="Verdana" w:hAnsi="Verdana"/>
          <w:sz w:val="28"/>
        </w:rPr>
      </w:pPr>
    </w:p>
    <w:p w14:paraId="7863429C" w14:textId="77777777" w:rsidR="00D3080F" w:rsidRDefault="00D3080F" w:rsidP="00D3080F">
      <w:pPr>
        <w:jc w:val="center"/>
        <w:rPr>
          <w:rFonts w:ascii="Verdana" w:hAnsi="Verdana"/>
          <w:sz w:val="28"/>
        </w:rPr>
      </w:pPr>
    </w:p>
    <w:p w14:paraId="3BD8C8CE" w14:textId="77777777" w:rsidR="00D3080F" w:rsidRDefault="00D3080F" w:rsidP="00D3080F">
      <w:pPr>
        <w:jc w:val="center"/>
        <w:rPr>
          <w:rFonts w:ascii="Verdana" w:hAnsi="Verdana"/>
          <w:sz w:val="28"/>
        </w:rPr>
      </w:pPr>
    </w:p>
    <w:p w14:paraId="57357B44" w14:textId="0D9CBB4C" w:rsidR="00D3080F" w:rsidRDefault="00D3080F" w:rsidP="00D3080F">
      <w:pPr>
        <w:jc w:val="center"/>
        <w:rPr>
          <w:rFonts w:ascii="Verdana" w:hAnsi="Verdana"/>
          <w:sz w:val="28"/>
        </w:rPr>
      </w:pPr>
    </w:p>
    <w:p w14:paraId="1B1FC517" w14:textId="77777777" w:rsidR="00CC2FA0" w:rsidRDefault="00CC2FA0" w:rsidP="00CC2FA0">
      <w:pPr>
        <w:autoSpaceDE w:val="0"/>
        <w:autoSpaceDN w:val="0"/>
        <w:adjustRightInd w:val="0"/>
        <w:rPr>
          <w:rFonts w:ascii="Verdana" w:hAnsi="Verdana" w:cs="Arial"/>
          <w:b/>
          <w:iCs/>
          <w:sz w:val="18"/>
          <w:szCs w:val="18"/>
        </w:rPr>
      </w:pPr>
      <w:r>
        <w:rPr>
          <w:rFonts w:ascii="Verdana" w:hAnsi="Verdana"/>
          <w:b/>
          <w:spacing w:val="4"/>
          <w:sz w:val="20"/>
          <w:szCs w:val="20"/>
          <w:lang w:eastAsia="ar-SA"/>
        </w:rPr>
        <w:lastRenderedPageBreak/>
        <w:t xml:space="preserve">      </w:t>
      </w:r>
      <w:r>
        <w:rPr>
          <w:rFonts w:ascii="Verdana" w:hAnsi="Verdana" w:cs="Arial"/>
          <w:b/>
          <w:iCs/>
          <w:sz w:val="18"/>
          <w:szCs w:val="18"/>
        </w:rPr>
        <w:t>…………………………………………….</w:t>
      </w:r>
    </w:p>
    <w:p w14:paraId="2CD8BDBA" w14:textId="77777777" w:rsidR="00CC2FA0" w:rsidRDefault="00CC2FA0" w:rsidP="00CC2FA0">
      <w:pPr>
        <w:autoSpaceDE w:val="0"/>
        <w:autoSpaceDN w:val="0"/>
        <w:adjustRightInd w:val="0"/>
        <w:rPr>
          <w:rFonts w:ascii="Verdana" w:hAnsi="Verdana" w:cs="Arial"/>
          <w:sz w:val="20"/>
          <w:szCs w:val="20"/>
        </w:rPr>
      </w:pPr>
      <w:r>
        <w:rPr>
          <w:rFonts w:ascii="Verdana" w:hAnsi="Verdana" w:cs="Arial"/>
          <w:b/>
          <w:iCs/>
          <w:sz w:val="18"/>
          <w:szCs w:val="18"/>
        </w:rPr>
        <w:t xml:space="preserve">          Pieczęć Wykonawcy</w:t>
      </w:r>
      <w:r>
        <w:rPr>
          <w:rFonts w:ascii="Verdana" w:hAnsi="Verdana" w:cs="Arial"/>
          <w:b/>
          <w:iCs/>
          <w:sz w:val="18"/>
          <w:szCs w:val="18"/>
        </w:rPr>
        <w:tab/>
      </w:r>
    </w:p>
    <w:p w14:paraId="11F34F28" w14:textId="77777777" w:rsidR="00CC2FA0" w:rsidRDefault="00CC2FA0" w:rsidP="00CC2FA0">
      <w:pPr>
        <w:autoSpaceDE w:val="0"/>
        <w:autoSpaceDN w:val="0"/>
        <w:adjustRightInd w:val="0"/>
        <w:rPr>
          <w:rFonts w:ascii="Verdana" w:hAnsi="Verdana" w:cs="Arial"/>
          <w:sz w:val="4"/>
          <w:szCs w:val="4"/>
        </w:rPr>
      </w:pPr>
      <w:r>
        <w:rPr>
          <w:rFonts w:ascii="Verdana" w:hAnsi="Verdana" w:cs="Arial"/>
          <w:i/>
          <w:iCs/>
          <w:sz w:val="20"/>
          <w:szCs w:val="20"/>
        </w:rPr>
        <w:tab/>
      </w:r>
      <w:r>
        <w:rPr>
          <w:rFonts w:ascii="Verdana" w:hAnsi="Verdana" w:cs="Arial"/>
          <w:i/>
          <w:iCs/>
          <w:sz w:val="20"/>
          <w:szCs w:val="20"/>
        </w:rPr>
        <w:tab/>
      </w:r>
      <w:r>
        <w:rPr>
          <w:rFonts w:ascii="Verdana" w:hAnsi="Verdana" w:cs="Arial"/>
          <w:i/>
          <w:iCs/>
          <w:sz w:val="20"/>
          <w:szCs w:val="20"/>
        </w:rPr>
        <w:tab/>
      </w:r>
      <w:r>
        <w:rPr>
          <w:rFonts w:ascii="Verdana" w:hAnsi="Verdana" w:cs="Arial"/>
          <w:i/>
          <w:iCs/>
          <w:sz w:val="20"/>
          <w:szCs w:val="20"/>
        </w:rPr>
        <w:tab/>
      </w:r>
    </w:p>
    <w:p w14:paraId="10482301" w14:textId="185C1231" w:rsidR="00D3080F" w:rsidRPr="009172A5" w:rsidRDefault="00D3080F" w:rsidP="00CC2FA0">
      <w:pPr>
        <w:jc w:val="center"/>
        <w:rPr>
          <w:rFonts w:ascii="Verdana" w:hAnsi="Verdana"/>
          <w:sz w:val="28"/>
        </w:rPr>
      </w:pPr>
      <w:r w:rsidRPr="009172A5">
        <w:rPr>
          <w:rFonts w:ascii="Verdana" w:hAnsi="Verdana"/>
          <w:sz w:val="28"/>
        </w:rPr>
        <w:t xml:space="preserve">FORMULARZ </w:t>
      </w:r>
      <w:r>
        <w:rPr>
          <w:rFonts w:ascii="Verdana" w:hAnsi="Verdana"/>
          <w:sz w:val="28"/>
        </w:rPr>
        <w:t>CENOWY</w:t>
      </w:r>
    </w:p>
    <w:p w14:paraId="1B88C4A7" w14:textId="4B0B5A4B" w:rsidR="00D3080F" w:rsidRPr="0037753D" w:rsidRDefault="00D3080F" w:rsidP="00D3080F">
      <w:pPr>
        <w:rPr>
          <w:rFonts w:ascii="Verdana" w:hAnsi="Verdana"/>
        </w:rPr>
      </w:pPr>
    </w:p>
    <w:p w14:paraId="68ED0764" w14:textId="77777777" w:rsidR="00D3080F" w:rsidRPr="00D3080F" w:rsidRDefault="00D3080F" w:rsidP="00D3080F">
      <w:pPr>
        <w:tabs>
          <w:tab w:val="left" w:leader="dot" w:pos="9072"/>
        </w:tabs>
        <w:jc w:val="both"/>
        <w:rPr>
          <w:rFonts w:ascii="Verdana" w:hAnsi="Verdana" w:cs="Tahoma"/>
          <w:sz w:val="18"/>
          <w:szCs w:val="18"/>
        </w:rPr>
      </w:pPr>
      <w:r w:rsidRPr="00D3080F">
        <w:rPr>
          <w:rFonts w:ascii="Verdana" w:hAnsi="Verdana"/>
          <w:b/>
          <w:sz w:val="18"/>
          <w:szCs w:val="18"/>
        </w:rPr>
        <w:t>Dotyczy zamówienia na</w:t>
      </w:r>
      <w:r w:rsidRPr="00D3080F">
        <w:rPr>
          <w:rFonts w:ascii="Verdana" w:hAnsi="Verdana" w:cs="Tahoma"/>
          <w:sz w:val="18"/>
          <w:szCs w:val="18"/>
        </w:rPr>
        <w:t xml:space="preserve"> </w:t>
      </w:r>
    </w:p>
    <w:p w14:paraId="68418787" w14:textId="77777777" w:rsidR="00D3080F" w:rsidRPr="00D3080F" w:rsidRDefault="00D3080F" w:rsidP="00D3080F">
      <w:pPr>
        <w:tabs>
          <w:tab w:val="left" w:leader="dot" w:pos="9072"/>
        </w:tabs>
        <w:jc w:val="both"/>
        <w:rPr>
          <w:rFonts w:ascii="Verdana" w:hAnsi="Verdana"/>
          <w:sz w:val="18"/>
          <w:szCs w:val="18"/>
        </w:rPr>
      </w:pPr>
      <w:r w:rsidRPr="00D3080F">
        <w:rPr>
          <w:rFonts w:ascii="Verdana" w:hAnsi="Verdana"/>
          <w:bCs/>
          <w:sz w:val="18"/>
          <w:szCs w:val="18"/>
        </w:rPr>
        <w:t>wykonanie archeologicznych ratowniczych badań wykopaliskowych, ekshumacji szczątków ludzkich z zapewnieniem ich powtórnego pochówku oraz opracowania wyników badań na terenie pozostałości cmentarza przykościelnego w Nadarzynie na trasie inwestycji pn.: Rozbudowa drogi krajowej nr 8 do parametrów drogi ekspresowej na odcinku od węzła z drogą wojewódzką nr 579 w Radziejowicach do węzła „Paszków” z drogą wojewódzką nr 721 w Wolicy,  Zadanie I w. Radziejowice - m. Przeszkoda od km 420+100,00 do km 430+000, Zadanie II m. Przeszkoda - w. "Paszków" od km 430+000 do km 441+621</w:t>
      </w:r>
      <w:r w:rsidRPr="00D3080F">
        <w:rPr>
          <w:rFonts w:ascii="Verdana" w:hAnsi="Verdana"/>
          <w:sz w:val="18"/>
          <w:szCs w:val="18"/>
        </w:rPr>
        <w:t xml:space="preserve">. </w:t>
      </w:r>
    </w:p>
    <w:p w14:paraId="34F93E14" w14:textId="77777777" w:rsidR="00D3080F" w:rsidRPr="00D3080F" w:rsidRDefault="00D3080F" w:rsidP="00D3080F">
      <w:pPr>
        <w:tabs>
          <w:tab w:val="left" w:leader="dot" w:pos="9072"/>
        </w:tabs>
        <w:jc w:val="both"/>
        <w:rPr>
          <w:rFonts w:ascii="Verdana" w:hAnsi="Verdana"/>
          <w:i/>
          <w:sz w:val="18"/>
          <w:szCs w:val="18"/>
        </w:rPr>
      </w:pPr>
    </w:p>
    <w:p w14:paraId="266F2142" w14:textId="529E1190" w:rsidR="00D3080F" w:rsidRPr="00D3080F" w:rsidRDefault="00D3080F" w:rsidP="00D3080F">
      <w:pPr>
        <w:rPr>
          <w:rFonts w:ascii="Verdana" w:hAnsi="Verdana"/>
          <w:sz w:val="18"/>
          <w:szCs w:val="18"/>
        </w:rPr>
      </w:pPr>
      <w:r w:rsidRPr="00D3080F">
        <w:rPr>
          <w:rFonts w:ascii="Verdana" w:hAnsi="Verdana"/>
          <w:sz w:val="18"/>
          <w:szCs w:val="18"/>
        </w:rPr>
        <w:t>Obliczenie wartości przedmiotu zamówienia:</w:t>
      </w:r>
    </w:p>
    <w:p w14:paraId="105BACBB" w14:textId="77777777" w:rsidR="00D3080F" w:rsidRPr="00D3080F" w:rsidRDefault="00D3080F" w:rsidP="00D3080F">
      <w:pPr>
        <w:widowControl w:val="0"/>
        <w:shd w:val="clear" w:color="auto" w:fill="FFFFFF"/>
        <w:ind w:right="74"/>
        <w:contextualSpacing/>
        <w:jc w:val="both"/>
        <w:rPr>
          <w:rFonts w:ascii="Verdana" w:hAnsi="Verdana"/>
          <w:b/>
          <w:sz w:val="18"/>
          <w:szCs w:val="18"/>
        </w:rPr>
      </w:pPr>
      <w:r w:rsidRPr="00D3080F">
        <w:rPr>
          <w:rFonts w:ascii="Verdana" w:hAnsi="Verdana"/>
          <w:b/>
          <w:sz w:val="18"/>
          <w:szCs w:val="18"/>
        </w:rPr>
        <w:t xml:space="preserve">I. Dla archeologicznych, ratowniczych badań wykopaliskowych, </w:t>
      </w:r>
      <w:r w:rsidRPr="00D3080F">
        <w:rPr>
          <w:rFonts w:ascii="Verdana" w:hAnsi="Verdana"/>
          <w:b/>
          <w:bCs/>
          <w:sz w:val="18"/>
          <w:szCs w:val="18"/>
        </w:rPr>
        <w:t>ekshumacji szczątków ludzkich z zapewnieniem ich powtórnego pochówku oraz opracowania wyników badań</w:t>
      </w:r>
    </w:p>
    <w:p w14:paraId="27FE4DEA" w14:textId="77777777" w:rsidR="00D3080F" w:rsidRPr="002909FF" w:rsidRDefault="00D3080F" w:rsidP="00D3080F">
      <w:pPr>
        <w:widowControl w:val="0"/>
        <w:shd w:val="clear" w:color="auto" w:fill="FFFFFF"/>
        <w:ind w:left="221" w:right="74"/>
        <w:jc w:val="both"/>
        <w:rPr>
          <w:rFonts w:ascii="Verdana" w:hAnsi="Verdana"/>
          <w:b/>
          <w:sz w:val="20"/>
          <w:szCs w:val="20"/>
        </w:rPr>
      </w:pPr>
    </w:p>
    <w:tbl>
      <w:tblPr>
        <w:tblStyle w:val="Tabela-Siatka1"/>
        <w:tblW w:w="10201" w:type="dxa"/>
        <w:tblLayout w:type="fixed"/>
        <w:tblLook w:val="0000" w:firstRow="0" w:lastRow="0" w:firstColumn="0" w:lastColumn="0" w:noHBand="0" w:noVBand="0"/>
      </w:tblPr>
      <w:tblGrid>
        <w:gridCol w:w="2122"/>
        <w:gridCol w:w="1559"/>
        <w:gridCol w:w="1417"/>
        <w:gridCol w:w="1843"/>
        <w:gridCol w:w="1418"/>
        <w:gridCol w:w="1842"/>
      </w:tblGrid>
      <w:tr w:rsidR="00D3080F" w:rsidRPr="00CA02DA" w14:paraId="241131EF" w14:textId="77777777" w:rsidTr="002B7AE9">
        <w:trPr>
          <w:trHeight w:hRule="exact" w:val="1093"/>
        </w:trPr>
        <w:tc>
          <w:tcPr>
            <w:tcW w:w="2122" w:type="dxa"/>
            <w:vAlign w:val="center"/>
          </w:tcPr>
          <w:p w14:paraId="61FFC486" w14:textId="77777777" w:rsidR="00D3080F" w:rsidRPr="00CA02DA" w:rsidRDefault="00D3080F" w:rsidP="002B7AE9">
            <w:pPr>
              <w:widowControl w:val="0"/>
              <w:shd w:val="clear" w:color="auto" w:fill="FFFFFF"/>
              <w:jc w:val="center"/>
              <w:rPr>
                <w:rFonts w:ascii="Verdana" w:hAnsi="Verdana" w:cs="Arial"/>
                <w:sz w:val="16"/>
                <w:szCs w:val="16"/>
              </w:rPr>
            </w:pPr>
          </w:p>
          <w:p w14:paraId="2C234390" w14:textId="77777777" w:rsidR="00D3080F" w:rsidRPr="00CA02DA" w:rsidRDefault="00D3080F" w:rsidP="002B7AE9">
            <w:pPr>
              <w:widowControl w:val="0"/>
              <w:shd w:val="clear" w:color="auto" w:fill="FFFFFF"/>
              <w:jc w:val="center"/>
              <w:rPr>
                <w:rFonts w:ascii="Verdana" w:hAnsi="Verdana"/>
                <w:sz w:val="16"/>
                <w:szCs w:val="16"/>
              </w:rPr>
            </w:pPr>
            <w:r w:rsidRPr="00CA02DA">
              <w:rPr>
                <w:rFonts w:ascii="Verdana" w:hAnsi="Verdana" w:cs="Arial"/>
                <w:sz w:val="16"/>
                <w:szCs w:val="16"/>
              </w:rPr>
              <w:t>Wyszczególnienie elementów rozliczeniowych</w:t>
            </w:r>
          </w:p>
        </w:tc>
        <w:tc>
          <w:tcPr>
            <w:tcW w:w="1559" w:type="dxa"/>
            <w:vAlign w:val="center"/>
          </w:tcPr>
          <w:p w14:paraId="5FE3C0F4" w14:textId="77777777" w:rsidR="00D3080F" w:rsidRPr="00CA02DA" w:rsidRDefault="00D3080F" w:rsidP="002B7AE9">
            <w:pPr>
              <w:widowControl w:val="0"/>
              <w:shd w:val="clear" w:color="auto" w:fill="FFFFFF"/>
              <w:rPr>
                <w:rFonts w:ascii="Verdana" w:hAnsi="Verdana" w:cs="Arial"/>
                <w:sz w:val="16"/>
                <w:szCs w:val="16"/>
              </w:rPr>
            </w:pPr>
          </w:p>
          <w:p w14:paraId="3F6E4215" w14:textId="77777777" w:rsidR="00D3080F" w:rsidRPr="00CA02DA" w:rsidRDefault="00D3080F" w:rsidP="002B7AE9">
            <w:pPr>
              <w:widowControl w:val="0"/>
              <w:shd w:val="clear" w:color="auto" w:fill="FFFFFF"/>
              <w:ind w:left="5"/>
              <w:jc w:val="center"/>
              <w:rPr>
                <w:rFonts w:ascii="Verdana" w:hAnsi="Verdana"/>
                <w:sz w:val="16"/>
                <w:szCs w:val="16"/>
              </w:rPr>
            </w:pPr>
            <w:r w:rsidRPr="00CA02DA">
              <w:rPr>
                <w:rFonts w:ascii="Verdana" w:hAnsi="Verdana" w:cs="Arial"/>
                <w:sz w:val="16"/>
                <w:szCs w:val="16"/>
              </w:rPr>
              <w:t>Ilo</w:t>
            </w:r>
            <w:r w:rsidRPr="00CA02DA">
              <w:rPr>
                <w:rFonts w:ascii="Verdana" w:hAnsi="Verdana"/>
                <w:sz w:val="16"/>
                <w:szCs w:val="16"/>
              </w:rPr>
              <w:t>ść</w:t>
            </w:r>
            <w:r w:rsidRPr="00CA02DA">
              <w:rPr>
                <w:rFonts w:ascii="Verdana" w:hAnsi="Verdana" w:cs="Arial"/>
                <w:sz w:val="16"/>
                <w:szCs w:val="16"/>
              </w:rPr>
              <w:t xml:space="preserve"> szacowanych</w:t>
            </w:r>
          </w:p>
          <w:p w14:paraId="03E9F99F" w14:textId="77777777" w:rsidR="00D3080F" w:rsidRPr="00CA02DA" w:rsidRDefault="00D3080F" w:rsidP="002B7AE9">
            <w:pPr>
              <w:widowControl w:val="0"/>
              <w:shd w:val="clear" w:color="auto" w:fill="FFFFFF"/>
              <w:ind w:left="5"/>
              <w:jc w:val="center"/>
              <w:rPr>
                <w:rFonts w:ascii="Verdana" w:hAnsi="Verdana"/>
                <w:sz w:val="16"/>
                <w:szCs w:val="16"/>
              </w:rPr>
            </w:pPr>
            <w:r w:rsidRPr="00CA02DA">
              <w:rPr>
                <w:rFonts w:ascii="Verdana" w:hAnsi="Verdana" w:cs="Arial"/>
                <w:sz w:val="16"/>
                <w:szCs w:val="16"/>
              </w:rPr>
              <w:t>jednostek</w:t>
            </w:r>
          </w:p>
          <w:p w14:paraId="421A0202" w14:textId="77777777" w:rsidR="00D3080F" w:rsidRPr="00CA02DA" w:rsidRDefault="00D3080F" w:rsidP="002B7AE9">
            <w:pPr>
              <w:widowControl w:val="0"/>
              <w:shd w:val="clear" w:color="auto" w:fill="FFFFFF"/>
              <w:ind w:left="5"/>
              <w:jc w:val="center"/>
              <w:rPr>
                <w:rFonts w:ascii="Verdana" w:hAnsi="Verdana"/>
                <w:sz w:val="16"/>
                <w:szCs w:val="16"/>
              </w:rPr>
            </w:pPr>
            <w:r w:rsidRPr="00CA02DA">
              <w:rPr>
                <w:rFonts w:ascii="Verdana" w:hAnsi="Verdana" w:cs="Arial"/>
                <w:sz w:val="16"/>
                <w:szCs w:val="16"/>
              </w:rPr>
              <w:t>normatywnych</w:t>
            </w:r>
          </w:p>
        </w:tc>
        <w:tc>
          <w:tcPr>
            <w:tcW w:w="1417" w:type="dxa"/>
            <w:vAlign w:val="center"/>
          </w:tcPr>
          <w:p w14:paraId="7ACBD7DF" w14:textId="77777777" w:rsidR="00D3080F" w:rsidRPr="00CA02DA" w:rsidRDefault="00D3080F" w:rsidP="002B7AE9">
            <w:pPr>
              <w:widowControl w:val="0"/>
              <w:shd w:val="clear" w:color="auto" w:fill="FFFFFF"/>
              <w:ind w:left="10"/>
              <w:jc w:val="center"/>
              <w:rPr>
                <w:rFonts w:ascii="Verdana" w:hAnsi="Verdana" w:cs="Arial"/>
                <w:sz w:val="16"/>
                <w:szCs w:val="16"/>
              </w:rPr>
            </w:pPr>
          </w:p>
          <w:p w14:paraId="79257B59" w14:textId="77777777" w:rsidR="00D3080F" w:rsidRPr="00CA02DA" w:rsidRDefault="00D3080F" w:rsidP="002B7AE9">
            <w:pPr>
              <w:widowControl w:val="0"/>
              <w:shd w:val="clear" w:color="auto" w:fill="FFFFFF"/>
              <w:ind w:left="10"/>
              <w:jc w:val="center"/>
              <w:rPr>
                <w:rFonts w:ascii="Verdana" w:hAnsi="Verdana"/>
                <w:sz w:val="16"/>
                <w:szCs w:val="16"/>
              </w:rPr>
            </w:pPr>
            <w:r w:rsidRPr="00CA02DA">
              <w:rPr>
                <w:rFonts w:ascii="Verdana" w:hAnsi="Verdana" w:cs="Arial"/>
                <w:sz w:val="16"/>
                <w:szCs w:val="16"/>
              </w:rPr>
              <w:t>Stawka za</w:t>
            </w:r>
          </w:p>
          <w:p w14:paraId="2DF9F08E" w14:textId="77777777" w:rsidR="00D3080F" w:rsidRPr="00CA02DA" w:rsidRDefault="00D3080F" w:rsidP="002B7AE9">
            <w:pPr>
              <w:widowControl w:val="0"/>
              <w:shd w:val="clear" w:color="auto" w:fill="FFFFFF"/>
              <w:ind w:left="10"/>
              <w:jc w:val="center"/>
              <w:rPr>
                <w:rFonts w:ascii="Verdana" w:hAnsi="Verdana"/>
                <w:sz w:val="16"/>
                <w:szCs w:val="16"/>
              </w:rPr>
            </w:pPr>
            <w:r w:rsidRPr="00CA02DA">
              <w:rPr>
                <w:rFonts w:ascii="Verdana" w:hAnsi="Verdana" w:cs="Arial"/>
                <w:sz w:val="16"/>
                <w:szCs w:val="16"/>
              </w:rPr>
              <w:t>jednostk</w:t>
            </w:r>
            <w:r w:rsidRPr="00CA02DA">
              <w:rPr>
                <w:rFonts w:ascii="Verdana" w:hAnsi="Verdana"/>
                <w:sz w:val="16"/>
                <w:szCs w:val="16"/>
              </w:rPr>
              <w:t>ę</w:t>
            </w:r>
          </w:p>
          <w:p w14:paraId="688E4EBA" w14:textId="77777777" w:rsidR="00D3080F" w:rsidRPr="00CA02DA" w:rsidRDefault="00D3080F" w:rsidP="002B7AE9">
            <w:pPr>
              <w:widowControl w:val="0"/>
              <w:shd w:val="clear" w:color="auto" w:fill="FFFFFF"/>
              <w:ind w:left="10"/>
              <w:jc w:val="center"/>
              <w:rPr>
                <w:rFonts w:ascii="Verdana" w:hAnsi="Verdana"/>
                <w:sz w:val="16"/>
                <w:szCs w:val="16"/>
              </w:rPr>
            </w:pPr>
            <w:r w:rsidRPr="00CA02DA">
              <w:rPr>
                <w:rFonts w:ascii="Verdana" w:hAnsi="Verdana" w:cs="Arial"/>
                <w:sz w:val="16"/>
                <w:szCs w:val="16"/>
              </w:rPr>
              <w:t>normatywn</w:t>
            </w:r>
            <w:r w:rsidRPr="00CA02DA">
              <w:rPr>
                <w:rFonts w:ascii="Verdana" w:hAnsi="Verdana"/>
                <w:sz w:val="16"/>
                <w:szCs w:val="16"/>
              </w:rPr>
              <w:t>ą</w:t>
            </w:r>
          </w:p>
          <w:p w14:paraId="366F18ED" w14:textId="77777777" w:rsidR="00D3080F" w:rsidRPr="00CA02DA" w:rsidRDefault="00D3080F" w:rsidP="002B7AE9">
            <w:pPr>
              <w:widowControl w:val="0"/>
              <w:shd w:val="clear" w:color="auto" w:fill="FFFFFF"/>
              <w:ind w:left="10"/>
              <w:jc w:val="center"/>
              <w:rPr>
                <w:rFonts w:ascii="Verdana" w:hAnsi="Verdana"/>
                <w:sz w:val="16"/>
                <w:szCs w:val="16"/>
              </w:rPr>
            </w:pPr>
            <w:r w:rsidRPr="00CA02DA">
              <w:rPr>
                <w:rFonts w:ascii="Verdana" w:hAnsi="Verdana" w:cs="Arial"/>
                <w:sz w:val="16"/>
                <w:szCs w:val="16"/>
              </w:rPr>
              <w:t>(netto)</w:t>
            </w:r>
            <w:r w:rsidRPr="00CA02DA">
              <w:rPr>
                <w:rFonts w:ascii="Verdana" w:hAnsi="Verdana"/>
                <w:sz w:val="16"/>
                <w:szCs w:val="16"/>
              </w:rPr>
              <w:t xml:space="preserve"> </w:t>
            </w:r>
            <w:r w:rsidRPr="00CA02DA">
              <w:rPr>
                <w:rFonts w:ascii="Verdana" w:hAnsi="Verdana" w:cs="Arial"/>
                <w:sz w:val="16"/>
                <w:szCs w:val="16"/>
              </w:rPr>
              <w:t>[PLN]</w:t>
            </w:r>
          </w:p>
        </w:tc>
        <w:tc>
          <w:tcPr>
            <w:tcW w:w="1843" w:type="dxa"/>
            <w:vAlign w:val="center"/>
          </w:tcPr>
          <w:p w14:paraId="5F1C1064" w14:textId="77777777" w:rsidR="00D3080F" w:rsidRPr="00CA02DA" w:rsidRDefault="00D3080F" w:rsidP="002B7AE9">
            <w:pPr>
              <w:widowControl w:val="0"/>
              <w:shd w:val="clear" w:color="auto" w:fill="FFFFFF"/>
              <w:ind w:left="187" w:right="192"/>
              <w:jc w:val="center"/>
              <w:rPr>
                <w:rFonts w:ascii="Verdana" w:hAnsi="Verdana" w:cs="Arial"/>
                <w:sz w:val="16"/>
                <w:szCs w:val="16"/>
              </w:rPr>
            </w:pPr>
          </w:p>
          <w:p w14:paraId="52ADB36E" w14:textId="77777777" w:rsidR="00D3080F" w:rsidRPr="00CA02DA" w:rsidRDefault="00D3080F" w:rsidP="002B7AE9">
            <w:pPr>
              <w:widowControl w:val="0"/>
              <w:shd w:val="clear" w:color="auto" w:fill="FFFFFF"/>
              <w:ind w:left="187" w:right="192"/>
              <w:jc w:val="center"/>
              <w:rPr>
                <w:rFonts w:ascii="Verdana" w:hAnsi="Verdana" w:cs="Arial"/>
                <w:sz w:val="16"/>
                <w:szCs w:val="16"/>
              </w:rPr>
            </w:pPr>
            <w:r w:rsidRPr="00CA02DA">
              <w:rPr>
                <w:rFonts w:ascii="Verdana" w:hAnsi="Verdana" w:cs="Arial"/>
                <w:sz w:val="16"/>
                <w:szCs w:val="16"/>
              </w:rPr>
              <w:t>Warto</w:t>
            </w:r>
            <w:r w:rsidRPr="00CA02DA">
              <w:rPr>
                <w:rFonts w:ascii="Verdana" w:hAnsi="Verdana"/>
                <w:sz w:val="16"/>
                <w:szCs w:val="16"/>
              </w:rPr>
              <w:t>ść</w:t>
            </w:r>
            <w:r w:rsidRPr="00CA02DA">
              <w:rPr>
                <w:rFonts w:ascii="Verdana" w:hAnsi="Verdana" w:cs="Arial"/>
                <w:sz w:val="16"/>
                <w:szCs w:val="16"/>
              </w:rPr>
              <w:t xml:space="preserve"> (netto)</w:t>
            </w:r>
            <w:r w:rsidRPr="00CA02DA">
              <w:rPr>
                <w:rFonts w:ascii="Verdana" w:hAnsi="Verdana"/>
                <w:sz w:val="16"/>
                <w:szCs w:val="16"/>
              </w:rPr>
              <w:t xml:space="preserve"> </w:t>
            </w:r>
            <w:r w:rsidRPr="00CA02DA">
              <w:rPr>
                <w:rFonts w:ascii="Verdana" w:hAnsi="Verdana" w:cs="Arial"/>
                <w:sz w:val="16"/>
                <w:szCs w:val="16"/>
              </w:rPr>
              <w:t>[PLN]</w:t>
            </w:r>
          </w:p>
          <w:p w14:paraId="6CC95A66" w14:textId="77777777" w:rsidR="00D3080F" w:rsidRPr="00CA02DA" w:rsidRDefault="00D3080F" w:rsidP="002B7AE9">
            <w:pPr>
              <w:widowControl w:val="0"/>
              <w:shd w:val="clear" w:color="auto" w:fill="FFFFFF"/>
              <w:ind w:left="187" w:right="192"/>
              <w:jc w:val="center"/>
              <w:rPr>
                <w:rFonts w:ascii="Verdana" w:hAnsi="Verdana"/>
                <w:sz w:val="16"/>
                <w:szCs w:val="16"/>
              </w:rPr>
            </w:pPr>
            <w:r w:rsidRPr="00CA02DA">
              <w:rPr>
                <w:rFonts w:ascii="Verdana" w:hAnsi="Verdana" w:cs="Arial"/>
                <w:sz w:val="16"/>
                <w:szCs w:val="16"/>
              </w:rPr>
              <w:t>Kol. 2 x Kol. 3</w:t>
            </w:r>
          </w:p>
        </w:tc>
        <w:tc>
          <w:tcPr>
            <w:tcW w:w="1418" w:type="dxa"/>
            <w:vAlign w:val="center"/>
          </w:tcPr>
          <w:p w14:paraId="039DFA49" w14:textId="77777777" w:rsidR="00D3080F" w:rsidRPr="00CA02DA" w:rsidRDefault="00D3080F" w:rsidP="002B7AE9">
            <w:pPr>
              <w:widowControl w:val="0"/>
              <w:shd w:val="clear" w:color="auto" w:fill="FFFFFF"/>
              <w:ind w:left="187" w:right="192"/>
              <w:jc w:val="center"/>
              <w:rPr>
                <w:rFonts w:ascii="Verdana" w:hAnsi="Verdana" w:cs="Arial"/>
                <w:sz w:val="16"/>
                <w:szCs w:val="16"/>
              </w:rPr>
            </w:pPr>
          </w:p>
          <w:p w14:paraId="5E97867A" w14:textId="77777777" w:rsidR="00D3080F" w:rsidRPr="00CA02DA" w:rsidRDefault="00D3080F" w:rsidP="002B7AE9">
            <w:pPr>
              <w:widowControl w:val="0"/>
              <w:shd w:val="clear" w:color="auto" w:fill="FFFFFF"/>
              <w:ind w:left="187" w:right="192"/>
              <w:jc w:val="center"/>
              <w:rPr>
                <w:rFonts w:ascii="Verdana" w:hAnsi="Verdana" w:cs="Arial"/>
                <w:sz w:val="16"/>
                <w:szCs w:val="16"/>
              </w:rPr>
            </w:pPr>
          </w:p>
          <w:p w14:paraId="760EECDB" w14:textId="77777777" w:rsidR="00D3080F" w:rsidRPr="00CA02DA" w:rsidRDefault="00D3080F" w:rsidP="002B7AE9">
            <w:pPr>
              <w:widowControl w:val="0"/>
              <w:shd w:val="clear" w:color="auto" w:fill="FFFFFF"/>
              <w:ind w:left="187" w:right="192"/>
              <w:jc w:val="center"/>
              <w:rPr>
                <w:rFonts w:ascii="Verdana" w:hAnsi="Verdana" w:cs="Arial"/>
                <w:sz w:val="16"/>
                <w:szCs w:val="16"/>
              </w:rPr>
            </w:pPr>
            <w:r w:rsidRPr="00CA02DA">
              <w:rPr>
                <w:rFonts w:ascii="Verdana" w:hAnsi="Verdana" w:cs="Arial"/>
                <w:sz w:val="16"/>
                <w:szCs w:val="16"/>
              </w:rPr>
              <w:t>Podatek VAT 23% [PLN]</w:t>
            </w:r>
          </w:p>
        </w:tc>
        <w:tc>
          <w:tcPr>
            <w:tcW w:w="1842" w:type="dxa"/>
            <w:vAlign w:val="center"/>
          </w:tcPr>
          <w:p w14:paraId="35A17509" w14:textId="77777777" w:rsidR="00D3080F" w:rsidRPr="00CA02DA" w:rsidRDefault="00D3080F" w:rsidP="002B7AE9">
            <w:pPr>
              <w:widowControl w:val="0"/>
              <w:shd w:val="clear" w:color="auto" w:fill="FFFFFF"/>
              <w:spacing w:line="235" w:lineRule="exact"/>
              <w:ind w:right="192"/>
              <w:jc w:val="center"/>
              <w:rPr>
                <w:rFonts w:ascii="Verdana" w:hAnsi="Verdana" w:cs="Arial"/>
                <w:sz w:val="16"/>
                <w:szCs w:val="16"/>
              </w:rPr>
            </w:pPr>
            <w:r w:rsidRPr="00CA02DA">
              <w:rPr>
                <w:rFonts w:ascii="Verdana" w:hAnsi="Verdana" w:cs="Arial"/>
                <w:sz w:val="16"/>
                <w:szCs w:val="16"/>
              </w:rPr>
              <w:t>Wartość (brutto) [PLN] =</w:t>
            </w:r>
          </w:p>
          <w:p w14:paraId="0E13AE44" w14:textId="77777777" w:rsidR="00D3080F" w:rsidRPr="00CA02DA" w:rsidRDefault="00D3080F" w:rsidP="002B7AE9">
            <w:pPr>
              <w:jc w:val="center"/>
              <w:rPr>
                <w:rFonts w:ascii="Verdana" w:hAnsi="Verdana" w:cs="Arial"/>
                <w:sz w:val="16"/>
                <w:szCs w:val="16"/>
              </w:rPr>
            </w:pPr>
            <w:r w:rsidRPr="00CA02DA">
              <w:rPr>
                <w:rFonts w:ascii="Verdana" w:hAnsi="Verdana" w:cs="Arial"/>
                <w:sz w:val="16"/>
                <w:szCs w:val="16"/>
              </w:rPr>
              <w:t>Warto</w:t>
            </w:r>
            <w:r w:rsidRPr="00CA02DA">
              <w:rPr>
                <w:rFonts w:ascii="Verdana" w:hAnsi="Verdana"/>
                <w:sz w:val="16"/>
                <w:szCs w:val="16"/>
              </w:rPr>
              <w:t>ść (</w:t>
            </w:r>
            <w:r w:rsidRPr="00CA02DA">
              <w:rPr>
                <w:rFonts w:ascii="Verdana" w:hAnsi="Verdana" w:cs="Arial"/>
                <w:sz w:val="16"/>
                <w:szCs w:val="16"/>
              </w:rPr>
              <w:t>netto) [PLN]+Podatek VAT 23% [PLN]</w:t>
            </w:r>
          </w:p>
        </w:tc>
      </w:tr>
      <w:tr w:rsidR="00D3080F" w:rsidRPr="00CA02DA" w14:paraId="7DD4A5F3" w14:textId="77777777" w:rsidTr="002B7AE9">
        <w:trPr>
          <w:trHeight w:hRule="exact" w:val="312"/>
        </w:trPr>
        <w:tc>
          <w:tcPr>
            <w:tcW w:w="2122" w:type="dxa"/>
            <w:vAlign w:val="center"/>
          </w:tcPr>
          <w:p w14:paraId="42B55F63" w14:textId="77777777" w:rsidR="00D3080F" w:rsidRPr="00CA02DA" w:rsidRDefault="00D3080F" w:rsidP="002B7AE9">
            <w:pPr>
              <w:widowControl w:val="0"/>
              <w:shd w:val="clear" w:color="auto" w:fill="FFFFFF"/>
              <w:ind w:left="494"/>
              <w:jc w:val="center"/>
              <w:rPr>
                <w:rFonts w:ascii="Verdana" w:hAnsi="Verdana" w:cs="Arial"/>
                <w:sz w:val="16"/>
                <w:szCs w:val="16"/>
              </w:rPr>
            </w:pPr>
            <w:r w:rsidRPr="00CA02DA">
              <w:rPr>
                <w:rFonts w:ascii="Verdana" w:hAnsi="Verdana" w:cs="Arial"/>
                <w:sz w:val="16"/>
                <w:szCs w:val="16"/>
              </w:rPr>
              <w:t>1</w:t>
            </w:r>
          </w:p>
        </w:tc>
        <w:tc>
          <w:tcPr>
            <w:tcW w:w="1559" w:type="dxa"/>
            <w:vAlign w:val="center"/>
          </w:tcPr>
          <w:p w14:paraId="43193055" w14:textId="77777777" w:rsidR="00D3080F" w:rsidRPr="00CA02DA" w:rsidRDefault="00D3080F" w:rsidP="002B7AE9">
            <w:pPr>
              <w:widowControl w:val="0"/>
              <w:shd w:val="clear" w:color="auto" w:fill="FFFFFF"/>
              <w:spacing w:line="235" w:lineRule="exact"/>
              <w:ind w:left="5"/>
              <w:jc w:val="center"/>
              <w:rPr>
                <w:rFonts w:ascii="Verdana" w:hAnsi="Verdana" w:cs="Arial"/>
                <w:sz w:val="16"/>
                <w:szCs w:val="16"/>
              </w:rPr>
            </w:pPr>
            <w:r w:rsidRPr="00CA02DA">
              <w:rPr>
                <w:rFonts w:ascii="Verdana" w:hAnsi="Verdana" w:cs="Arial"/>
                <w:sz w:val="16"/>
                <w:szCs w:val="16"/>
              </w:rPr>
              <w:t>2</w:t>
            </w:r>
          </w:p>
        </w:tc>
        <w:tc>
          <w:tcPr>
            <w:tcW w:w="1417" w:type="dxa"/>
            <w:vAlign w:val="center"/>
          </w:tcPr>
          <w:p w14:paraId="385FFEC7" w14:textId="77777777" w:rsidR="00D3080F" w:rsidRPr="00CA02DA" w:rsidRDefault="00D3080F" w:rsidP="002B7AE9">
            <w:pPr>
              <w:widowControl w:val="0"/>
              <w:shd w:val="clear" w:color="auto" w:fill="FFFFFF"/>
              <w:spacing w:line="235" w:lineRule="exact"/>
              <w:ind w:left="10"/>
              <w:jc w:val="center"/>
              <w:rPr>
                <w:rFonts w:ascii="Verdana" w:hAnsi="Verdana" w:cs="Arial"/>
                <w:sz w:val="16"/>
                <w:szCs w:val="16"/>
              </w:rPr>
            </w:pPr>
            <w:r w:rsidRPr="00CA02DA">
              <w:rPr>
                <w:rFonts w:ascii="Verdana" w:hAnsi="Verdana" w:cs="Arial"/>
                <w:sz w:val="16"/>
                <w:szCs w:val="16"/>
              </w:rPr>
              <w:t>3</w:t>
            </w:r>
          </w:p>
        </w:tc>
        <w:tc>
          <w:tcPr>
            <w:tcW w:w="1843" w:type="dxa"/>
            <w:vAlign w:val="center"/>
          </w:tcPr>
          <w:p w14:paraId="55BDE039" w14:textId="77777777" w:rsidR="00D3080F" w:rsidRPr="00CA02DA" w:rsidRDefault="00D3080F" w:rsidP="002B7AE9">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4</w:t>
            </w:r>
          </w:p>
        </w:tc>
        <w:tc>
          <w:tcPr>
            <w:tcW w:w="1418" w:type="dxa"/>
            <w:vAlign w:val="center"/>
          </w:tcPr>
          <w:p w14:paraId="704FD2EE" w14:textId="77777777" w:rsidR="00D3080F" w:rsidRPr="00CA02DA" w:rsidRDefault="00D3080F" w:rsidP="002B7AE9">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5</w:t>
            </w:r>
          </w:p>
        </w:tc>
        <w:tc>
          <w:tcPr>
            <w:tcW w:w="1842" w:type="dxa"/>
            <w:vAlign w:val="center"/>
          </w:tcPr>
          <w:p w14:paraId="415BE7B3" w14:textId="77777777" w:rsidR="00D3080F" w:rsidRPr="00CA02DA" w:rsidRDefault="00D3080F" w:rsidP="002B7AE9">
            <w:pPr>
              <w:widowControl w:val="0"/>
              <w:shd w:val="clear" w:color="auto" w:fill="FFFFFF"/>
              <w:spacing w:line="235" w:lineRule="exact"/>
              <w:ind w:left="187" w:right="192"/>
              <w:jc w:val="center"/>
              <w:rPr>
                <w:rFonts w:ascii="Verdana" w:hAnsi="Verdana" w:cs="Arial"/>
                <w:sz w:val="16"/>
                <w:szCs w:val="16"/>
              </w:rPr>
            </w:pPr>
            <w:r w:rsidRPr="00CA02DA">
              <w:rPr>
                <w:rFonts w:ascii="Verdana" w:hAnsi="Verdana" w:cs="Arial"/>
                <w:sz w:val="16"/>
                <w:szCs w:val="16"/>
              </w:rPr>
              <w:t>6</w:t>
            </w:r>
          </w:p>
        </w:tc>
      </w:tr>
      <w:tr w:rsidR="00D3080F" w:rsidRPr="00CA02DA" w14:paraId="789A97CC" w14:textId="77777777" w:rsidTr="002B7AE9">
        <w:trPr>
          <w:trHeight w:val="1791"/>
        </w:trPr>
        <w:tc>
          <w:tcPr>
            <w:tcW w:w="2122" w:type="dxa"/>
            <w:vAlign w:val="center"/>
          </w:tcPr>
          <w:p w14:paraId="61EF5901" w14:textId="77777777" w:rsidR="00D3080F" w:rsidRPr="00CA02DA" w:rsidRDefault="00D3080F" w:rsidP="002B7AE9">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1. Ratownicze</w:t>
            </w:r>
          </w:p>
          <w:p w14:paraId="363673C6" w14:textId="77777777" w:rsidR="00D3080F" w:rsidRPr="00CA02DA" w:rsidRDefault="00D3080F" w:rsidP="002B7AE9">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archeologiczne</w:t>
            </w:r>
          </w:p>
          <w:p w14:paraId="620448CC" w14:textId="77777777" w:rsidR="00D3080F" w:rsidRPr="00CA02DA" w:rsidRDefault="00D3080F" w:rsidP="002B7AE9">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badania</w:t>
            </w:r>
          </w:p>
          <w:p w14:paraId="59699A17" w14:textId="77777777" w:rsidR="00D3080F" w:rsidRPr="00CA02DA" w:rsidRDefault="00D3080F" w:rsidP="002B7AE9">
            <w:pPr>
              <w:widowControl w:val="0"/>
              <w:shd w:val="clear" w:color="auto" w:fill="FFFFFF"/>
              <w:spacing w:line="235" w:lineRule="exact"/>
              <w:jc w:val="both"/>
              <w:rPr>
                <w:rFonts w:ascii="Verdana" w:hAnsi="Verdana"/>
                <w:b/>
                <w:sz w:val="16"/>
                <w:szCs w:val="16"/>
              </w:rPr>
            </w:pPr>
            <w:r w:rsidRPr="00CA02DA">
              <w:rPr>
                <w:rFonts w:ascii="Verdana" w:hAnsi="Verdana" w:cs="Arial"/>
                <w:b/>
                <w:sz w:val="16"/>
                <w:szCs w:val="16"/>
              </w:rPr>
              <w:t>wykopaliskowe</w:t>
            </w:r>
            <w:r>
              <w:rPr>
                <w:rFonts w:ascii="Verdana" w:hAnsi="Verdana" w:cs="Arial"/>
                <w:b/>
                <w:sz w:val="16"/>
                <w:szCs w:val="16"/>
              </w:rPr>
              <w:t xml:space="preserve">                i ekshumacja</w:t>
            </w:r>
          </w:p>
          <w:p w14:paraId="43495858" w14:textId="77777777" w:rsidR="00D3080F" w:rsidRPr="00CA02DA" w:rsidRDefault="00D3080F" w:rsidP="002B7AE9">
            <w:pPr>
              <w:widowControl w:val="0"/>
              <w:shd w:val="clear" w:color="auto" w:fill="FFFFFF"/>
              <w:spacing w:line="235" w:lineRule="exact"/>
              <w:jc w:val="both"/>
              <w:rPr>
                <w:rFonts w:ascii="Verdana" w:hAnsi="Verdana"/>
                <w:sz w:val="16"/>
                <w:szCs w:val="16"/>
              </w:rPr>
            </w:pPr>
            <w:r w:rsidRPr="00CA02DA">
              <w:rPr>
                <w:rFonts w:ascii="Verdana" w:hAnsi="Verdana" w:cs="Arial"/>
                <w:sz w:val="16"/>
                <w:szCs w:val="16"/>
              </w:rPr>
              <w:t>(badania terenowe</w:t>
            </w:r>
          </w:p>
          <w:p w14:paraId="6FCF08B3" w14:textId="77777777" w:rsidR="00D3080F" w:rsidRPr="00CA02DA" w:rsidRDefault="00D3080F" w:rsidP="002B7AE9">
            <w:pPr>
              <w:widowControl w:val="0"/>
              <w:shd w:val="clear" w:color="auto" w:fill="FFFFFF"/>
              <w:spacing w:line="235" w:lineRule="exact"/>
              <w:jc w:val="both"/>
              <w:rPr>
                <w:rFonts w:ascii="Verdana" w:hAnsi="Verdana"/>
                <w:sz w:val="16"/>
                <w:szCs w:val="16"/>
              </w:rPr>
            </w:pPr>
            <w:r w:rsidRPr="00CA02DA">
              <w:rPr>
                <w:rFonts w:ascii="Verdana" w:hAnsi="Verdana"/>
                <w:sz w:val="16"/>
                <w:szCs w:val="16"/>
              </w:rPr>
              <w:t>łą</w:t>
            </w:r>
            <w:r w:rsidRPr="00CA02DA">
              <w:rPr>
                <w:rFonts w:ascii="Verdana" w:hAnsi="Verdana" w:cs="Arial"/>
                <w:sz w:val="16"/>
                <w:szCs w:val="16"/>
              </w:rPr>
              <w:t>cznie z pracami</w:t>
            </w:r>
          </w:p>
          <w:p w14:paraId="748DA7F8" w14:textId="77777777" w:rsidR="00D3080F" w:rsidRPr="00CA02DA" w:rsidRDefault="00D3080F" w:rsidP="002B7AE9">
            <w:pPr>
              <w:widowControl w:val="0"/>
              <w:shd w:val="clear" w:color="auto" w:fill="FFFFFF"/>
              <w:spacing w:line="235" w:lineRule="exact"/>
              <w:jc w:val="both"/>
              <w:rPr>
                <w:rFonts w:ascii="Verdana" w:hAnsi="Verdana"/>
                <w:sz w:val="16"/>
                <w:szCs w:val="16"/>
              </w:rPr>
            </w:pPr>
            <w:r w:rsidRPr="00CA02DA">
              <w:rPr>
                <w:rFonts w:ascii="Verdana" w:hAnsi="Verdana" w:cs="Arial"/>
                <w:sz w:val="16"/>
                <w:szCs w:val="16"/>
              </w:rPr>
              <w:t>ziemnymi                                    i geodezyjnymi</w:t>
            </w:r>
            <w:r>
              <w:rPr>
                <w:rFonts w:ascii="Verdana" w:hAnsi="Verdana" w:cs="Arial"/>
                <w:sz w:val="16"/>
                <w:szCs w:val="16"/>
              </w:rPr>
              <w:t xml:space="preserve"> oraz z zapewnieniem powtórnego pochówku</w:t>
            </w:r>
            <w:r w:rsidRPr="00CA02DA">
              <w:rPr>
                <w:rFonts w:ascii="Verdana" w:hAnsi="Verdana" w:cs="Arial"/>
                <w:sz w:val="16"/>
                <w:szCs w:val="16"/>
              </w:rPr>
              <w:t>)</w:t>
            </w:r>
          </w:p>
        </w:tc>
        <w:tc>
          <w:tcPr>
            <w:tcW w:w="1559" w:type="dxa"/>
            <w:vAlign w:val="center"/>
          </w:tcPr>
          <w:p w14:paraId="7971D97D" w14:textId="77777777" w:rsidR="00D3080F" w:rsidRPr="00CA02DA" w:rsidRDefault="00D3080F" w:rsidP="002B7AE9">
            <w:pPr>
              <w:widowControl w:val="0"/>
              <w:shd w:val="clear" w:color="auto" w:fill="FFFFFF"/>
              <w:ind w:left="470"/>
              <w:jc w:val="center"/>
              <w:rPr>
                <w:rFonts w:ascii="Verdana" w:hAnsi="Verdana"/>
                <w:b/>
                <w:sz w:val="16"/>
                <w:szCs w:val="16"/>
              </w:rPr>
            </w:pPr>
          </w:p>
          <w:p w14:paraId="1FB18F1E" w14:textId="77777777" w:rsidR="00D3080F" w:rsidRPr="00F55E37" w:rsidRDefault="00D3080F" w:rsidP="002B7AE9">
            <w:pPr>
              <w:widowControl w:val="0"/>
              <w:shd w:val="clear" w:color="auto" w:fill="FFFFFF"/>
              <w:jc w:val="center"/>
              <w:rPr>
                <w:rFonts w:ascii="Verdana" w:hAnsi="Verdana"/>
                <w:b/>
                <w:sz w:val="16"/>
                <w:szCs w:val="16"/>
              </w:rPr>
            </w:pPr>
            <w:r>
              <w:rPr>
                <w:rFonts w:ascii="Verdana" w:hAnsi="Verdana"/>
                <w:b/>
                <w:color w:val="000000"/>
                <w:sz w:val="16"/>
                <w:szCs w:val="16"/>
              </w:rPr>
              <w:t>12 431,889</w:t>
            </w:r>
          </w:p>
        </w:tc>
        <w:tc>
          <w:tcPr>
            <w:tcW w:w="1417" w:type="dxa"/>
            <w:vMerge w:val="restart"/>
            <w:vAlign w:val="center"/>
          </w:tcPr>
          <w:p w14:paraId="79CC2B5E" w14:textId="77777777" w:rsidR="00D3080F" w:rsidRPr="00CA02DA" w:rsidRDefault="00D3080F" w:rsidP="002B7AE9">
            <w:pPr>
              <w:widowControl w:val="0"/>
              <w:shd w:val="clear" w:color="auto" w:fill="FFFFFF"/>
              <w:ind w:left="470"/>
              <w:jc w:val="center"/>
              <w:rPr>
                <w:rFonts w:ascii="Verdana" w:hAnsi="Verdana"/>
                <w:sz w:val="16"/>
                <w:szCs w:val="16"/>
              </w:rPr>
            </w:pPr>
          </w:p>
          <w:p w14:paraId="28A89B34" w14:textId="77777777" w:rsidR="00D3080F" w:rsidRPr="00CA02DA" w:rsidRDefault="00D3080F" w:rsidP="002B7AE9">
            <w:pPr>
              <w:widowControl w:val="0"/>
              <w:shd w:val="clear" w:color="auto" w:fill="FFFFFF"/>
              <w:ind w:left="470"/>
              <w:jc w:val="center"/>
              <w:rPr>
                <w:rFonts w:ascii="Verdana" w:hAnsi="Verdana"/>
                <w:sz w:val="16"/>
                <w:szCs w:val="16"/>
              </w:rPr>
            </w:pPr>
          </w:p>
        </w:tc>
        <w:tc>
          <w:tcPr>
            <w:tcW w:w="1843" w:type="dxa"/>
            <w:vAlign w:val="center"/>
          </w:tcPr>
          <w:p w14:paraId="6756DCA6" w14:textId="77777777" w:rsidR="00D3080F" w:rsidRPr="00CA02DA" w:rsidRDefault="00D3080F" w:rsidP="002B7AE9">
            <w:pPr>
              <w:widowControl w:val="0"/>
              <w:shd w:val="clear" w:color="auto" w:fill="FFFFFF"/>
              <w:jc w:val="center"/>
              <w:rPr>
                <w:rFonts w:ascii="Verdana" w:hAnsi="Verdana"/>
                <w:sz w:val="16"/>
                <w:szCs w:val="16"/>
              </w:rPr>
            </w:pPr>
          </w:p>
        </w:tc>
        <w:tc>
          <w:tcPr>
            <w:tcW w:w="1418" w:type="dxa"/>
            <w:vAlign w:val="center"/>
          </w:tcPr>
          <w:p w14:paraId="0A5BC671" w14:textId="77777777" w:rsidR="00D3080F" w:rsidRPr="00CA02DA" w:rsidRDefault="00D3080F" w:rsidP="002B7AE9">
            <w:pPr>
              <w:widowControl w:val="0"/>
              <w:shd w:val="clear" w:color="auto" w:fill="FFFFFF"/>
              <w:jc w:val="center"/>
              <w:rPr>
                <w:rFonts w:ascii="Verdana" w:hAnsi="Verdana"/>
                <w:sz w:val="16"/>
                <w:szCs w:val="16"/>
              </w:rPr>
            </w:pPr>
          </w:p>
        </w:tc>
        <w:tc>
          <w:tcPr>
            <w:tcW w:w="1842" w:type="dxa"/>
            <w:vAlign w:val="center"/>
          </w:tcPr>
          <w:p w14:paraId="7DD8935F" w14:textId="77777777" w:rsidR="00D3080F" w:rsidRPr="00CA02DA" w:rsidRDefault="00D3080F" w:rsidP="002B7AE9">
            <w:pPr>
              <w:widowControl w:val="0"/>
              <w:shd w:val="clear" w:color="auto" w:fill="FFFFFF"/>
              <w:jc w:val="center"/>
              <w:rPr>
                <w:rFonts w:ascii="Verdana" w:hAnsi="Verdana"/>
                <w:sz w:val="16"/>
                <w:szCs w:val="16"/>
              </w:rPr>
            </w:pPr>
          </w:p>
        </w:tc>
      </w:tr>
      <w:tr w:rsidR="00D3080F" w:rsidRPr="00CA02DA" w14:paraId="07BC9709" w14:textId="77777777" w:rsidTr="002B7AE9">
        <w:trPr>
          <w:trHeight w:hRule="exact" w:val="996"/>
        </w:trPr>
        <w:tc>
          <w:tcPr>
            <w:tcW w:w="2122" w:type="dxa"/>
            <w:vAlign w:val="center"/>
          </w:tcPr>
          <w:p w14:paraId="5DBE69B7" w14:textId="77777777" w:rsidR="00D3080F" w:rsidRPr="00CA02DA" w:rsidRDefault="00D3080F" w:rsidP="002B7AE9">
            <w:pPr>
              <w:widowControl w:val="0"/>
              <w:shd w:val="clear" w:color="auto" w:fill="FFFFFF"/>
              <w:spacing w:line="235" w:lineRule="exact"/>
              <w:ind w:right="475"/>
              <w:rPr>
                <w:rFonts w:ascii="Verdana" w:hAnsi="Verdana" w:cs="Arial"/>
                <w:sz w:val="16"/>
                <w:szCs w:val="16"/>
              </w:rPr>
            </w:pPr>
            <w:r w:rsidRPr="00CA02DA">
              <w:rPr>
                <w:rFonts w:ascii="Verdana" w:hAnsi="Verdana" w:cs="Arial"/>
                <w:b/>
                <w:sz w:val="16"/>
                <w:szCs w:val="16"/>
              </w:rPr>
              <w:t>2. Opracowanie wynik</w:t>
            </w:r>
            <w:r w:rsidRPr="00CA02DA">
              <w:rPr>
                <w:rFonts w:ascii="Verdana" w:hAnsi="Verdana"/>
                <w:b/>
                <w:sz w:val="16"/>
                <w:szCs w:val="16"/>
              </w:rPr>
              <w:t>ó</w:t>
            </w:r>
            <w:r w:rsidRPr="00CA02DA">
              <w:rPr>
                <w:rFonts w:ascii="Verdana" w:hAnsi="Verdana" w:cs="Arial"/>
                <w:b/>
                <w:sz w:val="16"/>
                <w:szCs w:val="16"/>
              </w:rPr>
              <w:t xml:space="preserve">w </w:t>
            </w:r>
            <w:r w:rsidRPr="00CA02DA">
              <w:rPr>
                <w:rFonts w:ascii="Verdana" w:hAnsi="Verdana" w:cs="Arial"/>
                <w:sz w:val="16"/>
                <w:szCs w:val="16"/>
              </w:rPr>
              <w:t>bada</w:t>
            </w:r>
            <w:r w:rsidRPr="00CA02DA">
              <w:rPr>
                <w:rFonts w:ascii="Verdana" w:hAnsi="Verdana"/>
                <w:sz w:val="16"/>
                <w:szCs w:val="16"/>
              </w:rPr>
              <w:t xml:space="preserve">ń </w:t>
            </w:r>
            <w:r w:rsidRPr="00CA02DA">
              <w:rPr>
                <w:rFonts w:ascii="Verdana" w:hAnsi="Verdana" w:cs="Arial"/>
                <w:sz w:val="16"/>
                <w:szCs w:val="16"/>
              </w:rPr>
              <w:t>wykopaliskowych</w:t>
            </w:r>
            <w:r>
              <w:rPr>
                <w:rFonts w:ascii="Verdana" w:hAnsi="Verdana" w:cs="Arial"/>
                <w:sz w:val="16"/>
                <w:szCs w:val="16"/>
              </w:rPr>
              <w:t xml:space="preserve"> i ekshumacji</w:t>
            </w:r>
          </w:p>
          <w:p w14:paraId="6CEA6E04" w14:textId="77777777" w:rsidR="00D3080F" w:rsidRPr="00CA02DA" w:rsidRDefault="00D3080F" w:rsidP="002B7AE9">
            <w:pPr>
              <w:widowControl w:val="0"/>
              <w:shd w:val="clear" w:color="auto" w:fill="FFFFFF"/>
              <w:spacing w:line="235" w:lineRule="exact"/>
              <w:ind w:right="475"/>
              <w:jc w:val="center"/>
              <w:rPr>
                <w:rFonts w:ascii="Verdana" w:hAnsi="Verdana" w:cs="Arial"/>
                <w:sz w:val="16"/>
                <w:szCs w:val="16"/>
              </w:rPr>
            </w:pPr>
          </w:p>
          <w:p w14:paraId="788B75CD" w14:textId="77777777" w:rsidR="00D3080F" w:rsidRPr="00CA02DA" w:rsidRDefault="00D3080F" w:rsidP="002B7AE9">
            <w:pPr>
              <w:widowControl w:val="0"/>
              <w:shd w:val="clear" w:color="auto" w:fill="FFFFFF"/>
              <w:spacing w:line="235" w:lineRule="exact"/>
              <w:ind w:right="475"/>
              <w:jc w:val="center"/>
              <w:rPr>
                <w:rFonts w:ascii="Verdana" w:hAnsi="Verdana"/>
                <w:sz w:val="16"/>
                <w:szCs w:val="16"/>
              </w:rPr>
            </w:pPr>
          </w:p>
        </w:tc>
        <w:tc>
          <w:tcPr>
            <w:tcW w:w="1559" w:type="dxa"/>
            <w:vAlign w:val="center"/>
          </w:tcPr>
          <w:p w14:paraId="19333E79" w14:textId="77777777" w:rsidR="00D3080F" w:rsidRPr="00CA02DA" w:rsidRDefault="00D3080F" w:rsidP="002B7AE9">
            <w:pPr>
              <w:widowControl w:val="0"/>
              <w:shd w:val="clear" w:color="auto" w:fill="FFFFFF"/>
              <w:ind w:left="470"/>
              <w:jc w:val="center"/>
              <w:rPr>
                <w:rFonts w:ascii="Verdana" w:hAnsi="Verdana"/>
                <w:sz w:val="16"/>
                <w:szCs w:val="16"/>
              </w:rPr>
            </w:pPr>
          </w:p>
          <w:p w14:paraId="5DF06B51" w14:textId="77777777" w:rsidR="00D3080F" w:rsidRPr="00AE11DA" w:rsidRDefault="00D3080F" w:rsidP="002B7AE9">
            <w:pPr>
              <w:jc w:val="center"/>
              <w:rPr>
                <w:rFonts w:ascii="Verdana" w:hAnsi="Verdana"/>
                <w:b/>
                <w:sz w:val="16"/>
                <w:szCs w:val="16"/>
              </w:rPr>
            </w:pPr>
            <w:r>
              <w:rPr>
                <w:rFonts w:ascii="Verdana" w:hAnsi="Verdana" w:cs="Arial"/>
                <w:b/>
                <w:bCs/>
                <w:sz w:val="16"/>
                <w:szCs w:val="16"/>
              </w:rPr>
              <w:t xml:space="preserve"> </w:t>
            </w:r>
          </w:p>
          <w:p w14:paraId="6B51E794" w14:textId="77777777" w:rsidR="00D3080F" w:rsidRPr="00F55E37" w:rsidRDefault="00D3080F" w:rsidP="002B7AE9">
            <w:pPr>
              <w:jc w:val="center"/>
              <w:rPr>
                <w:rFonts w:ascii="Verdana" w:hAnsi="Verdana" w:cs="Arial"/>
                <w:b/>
                <w:bCs/>
                <w:sz w:val="16"/>
                <w:szCs w:val="16"/>
              </w:rPr>
            </w:pPr>
            <w:r>
              <w:rPr>
                <w:rFonts w:ascii="Verdana" w:hAnsi="Verdana"/>
                <w:b/>
                <w:color w:val="000000"/>
                <w:sz w:val="16"/>
                <w:szCs w:val="16"/>
              </w:rPr>
              <w:t>3 884,965</w:t>
            </w:r>
          </w:p>
        </w:tc>
        <w:tc>
          <w:tcPr>
            <w:tcW w:w="1417" w:type="dxa"/>
            <w:vMerge/>
            <w:vAlign w:val="center"/>
          </w:tcPr>
          <w:p w14:paraId="402DFAD9" w14:textId="77777777" w:rsidR="00D3080F" w:rsidRPr="00CA02DA" w:rsidRDefault="00D3080F" w:rsidP="002B7AE9">
            <w:pPr>
              <w:jc w:val="center"/>
              <w:rPr>
                <w:rFonts w:ascii="Verdana" w:hAnsi="Verdana"/>
                <w:sz w:val="16"/>
                <w:szCs w:val="16"/>
              </w:rPr>
            </w:pPr>
          </w:p>
        </w:tc>
        <w:tc>
          <w:tcPr>
            <w:tcW w:w="1843" w:type="dxa"/>
            <w:vAlign w:val="center"/>
          </w:tcPr>
          <w:p w14:paraId="3EFD27D4" w14:textId="77777777" w:rsidR="00D3080F" w:rsidRPr="00CA02DA" w:rsidRDefault="00D3080F" w:rsidP="002B7AE9">
            <w:pPr>
              <w:jc w:val="center"/>
              <w:rPr>
                <w:rFonts w:ascii="Verdana" w:hAnsi="Verdana"/>
                <w:sz w:val="16"/>
                <w:szCs w:val="16"/>
              </w:rPr>
            </w:pPr>
          </w:p>
        </w:tc>
        <w:tc>
          <w:tcPr>
            <w:tcW w:w="1418" w:type="dxa"/>
            <w:vAlign w:val="center"/>
          </w:tcPr>
          <w:p w14:paraId="10EDD76B" w14:textId="77777777" w:rsidR="00D3080F" w:rsidRPr="00CA02DA" w:rsidRDefault="00D3080F" w:rsidP="002B7AE9">
            <w:pPr>
              <w:jc w:val="center"/>
              <w:rPr>
                <w:rFonts w:ascii="Verdana" w:hAnsi="Verdana"/>
                <w:sz w:val="16"/>
                <w:szCs w:val="16"/>
              </w:rPr>
            </w:pPr>
          </w:p>
        </w:tc>
        <w:tc>
          <w:tcPr>
            <w:tcW w:w="1842" w:type="dxa"/>
            <w:vAlign w:val="center"/>
          </w:tcPr>
          <w:p w14:paraId="0F6DF0D3" w14:textId="77777777" w:rsidR="00D3080F" w:rsidRPr="00CA02DA" w:rsidRDefault="00D3080F" w:rsidP="002B7AE9">
            <w:pPr>
              <w:jc w:val="center"/>
              <w:rPr>
                <w:rFonts w:ascii="Verdana" w:hAnsi="Verdana"/>
                <w:sz w:val="16"/>
                <w:szCs w:val="16"/>
              </w:rPr>
            </w:pPr>
          </w:p>
        </w:tc>
      </w:tr>
      <w:tr w:rsidR="00D3080F" w:rsidRPr="00CA02DA" w14:paraId="31547453" w14:textId="77777777" w:rsidTr="002B7AE9">
        <w:trPr>
          <w:trHeight w:val="336"/>
        </w:trPr>
        <w:tc>
          <w:tcPr>
            <w:tcW w:w="5098" w:type="dxa"/>
            <w:gridSpan w:val="3"/>
            <w:vAlign w:val="center"/>
          </w:tcPr>
          <w:p w14:paraId="68FAF993" w14:textId="77777777" w:rsidR="00D3080F" w:rsidRPr="00CA02DA" w:rsidRDefault="00D3080F" w:rsidP="002B7AE9">
            <w:pPr>
              <w:widowControl w:val="0"/>
              <w:shd w:val="clear" w:color="auto" w:fill="FFFFFF"/>
              <w:spacing w:line="235" w:lineRule="exact"/>
              <w:ind w:right="475"/>
              <w:jc w:val="center"/>
              <w:rPr>
                <w:rFonts w:ascii="Verdana" w:hAnsi="Verdana" w:cs="Arial"/>
                <w:b/>
                <w:sz w:val="16"/>
                <w:szCs w:val="16"/>
              </w:rPr>
            </w:pPr>
            <w:r w:rsidRPr="00CA02DA">
              <w:rPr>
                <w:rFonts w:ascii="Verdana" w:hAnsi="Verdana" w:cs="Arial"/>
                <w:b/>
                <w:sz w:val="16"/>
                <w:szCs w:val="16"/>
              </w:rPr>
              <w:t>Razem</w:t>
            </w:r>
          </w:p>
        </w:tc>
        <w:tc>
          <w:tcPr>
            <w:tcW w:w="1843" w:type="dxa"/>
            <w:vAlign w:val="center"/>
          </w:tcPr>
          <w:p w14:paraId="7F457D47" w14:textId="77777777" w:rsidR="00D3080F" w:rsidRPr="00CA02DA" w:rsidRDefault="00D3080F" w:rsidP="002B7AE9">
            <w:pPr>
              <w:jc w:val="center"/>
              <w:rPr>
                <w:rFonts w:ascii="Verdana" w:hAnsi="Verdana"/>
                <w:b/>
                <w:sz w:val="16"/>
                <w:szCs w:val="16"/>
              </w:rPr>
            </w:pPr>
          </w:p>
        </w:tc>
        <w:tc>
          <w:tcPr>
            <w:tcW w:w="1418" w:type="dxa"/>
            <w:vAlign w:val="center"/>
          </w:tcPr>
          <w:p w14:paraId="27E3F6D1" w14:textId="77777777" w:rsidR="00D3080F" w:rsidRPr="00CA02DA" w:rsidRDefault="00D3080F" w:rsidP="002B7AE9">
            <w:pPr>
              <w:jc w:val="center"/>
              <w:rPr>
                <w:rFonts w:ascii="Verdana" w:hAnsi="Verdana"/>
                <w:b/>
                <w:sz w:val="16"/>
                <w:szCs w:val="16"/>
              </w:rPr>
            </w:pPr>
          </w:p>
        </w:tc>
        <w:tc>
          <w:tcPr>
            <w:tcW w:w="1842" w:type="dxa"/>
            <w:vAlign w:val="center"/>
          </w:tcPr>
          <w:p w14:paraId="6F808AA9" w14:textId="77777777" w:rsidR="00D3080F" w:rsidRPr="00CA02DA" w:rsidRDefault="00D3080F" w:rsidP="002B7AE9">
            <w:pPr>
              <w:jc w:val="center"/>
              <w:rPr>
                <w:rFonts w:ascii="Verdana" w:hAnsi="Verdana"/>
                <w:b/>
                <w:sz w:val="16"/>
                <w:szCs w:val="16"/>
              </w:rPr>
            </w:pPr>
          </w:p>
        </w:tc>
      </w:tr>
    </w:tbl>
    <w:p w14:paraId="0FFF629B" w14:textId="77777777" w:rsidR="00D3080F" w:rsidRDefault="00D3080F" w:rsidP="00D3080F">
      <w:pPr>
        <w:widowControl w:val="0"/>
        <w:shd w:val="clear" w:color="auto" w:fill="FFFFFF"/>
        <w:tabs>
          <w:tab w:val="left" w:leader="dot" w:pos="1872"/>
        </w:tabs>
        <w:rPr>
          <w:rFonts w:ascii="Verdana" w:hAnsi="Verdana" w:cs="Arial"/>
          <w:sz w:val="20"/>
          <w:szCs w:val="20"/>
        </w:rPr>
      </w:pPr>
    </w:p>
    <w:p w14:paraId="53768E9A" w14:textId="77777777" w:rsidR="00D3080F" w:rsidRPr="00D3080F" w:rsidRDefault="00D3080F" w:rsidP="00D3080F">
      <w:pPr>
        <w:widowControl w:val="0"/>
        <w:shd w:val="clear" w:color="auto" w:fill="FFFFFF"/>
        <w:tabs>
          <w:tab w:val="left" w:leader="dot" w:pos="1872"/>
        </w:tabs>
        <w:rPr>
          <w:rFonts w:ascii="Verdana" w:hAnsi="Verdana" w:cs="Arial"/>
          <w:sz w:val="18"/>
          <w:szCs w:val="18"/>
        </w:rPr>
      </w:pPr>
      <w:r w:rsidRPr="00D3080F">
        <w:rPr>
          <w:rFonts w:ascii="Verdana" w:hAnsi="Verdana" w:cs="Arial"/>
          <w:sz w:val="18"/>
          <w:szCs w:val="18"/>
        </w:rPr>
        <w:t xml:space="preserve">Dla pozycji nr </w:t>
      </w:r>
      <w:r w:rsidRPr="00D3080F">
        <w:rPr>
          <w:rFonts w:ascii="Verdana" w:hAnsi="Verdana" w:cs="Arial"/>
          <w:b/>
          <w:sz w:val="18"/>
          <w:szCs w:val="18"/>
        </w:rPr>
        <w:t xml:space="preserve">1 </w:t>
      </w:r>
      <w:r w:rsidRPr="00D3080F">
        <w:rPr>
          <w:rFonts w:ascii="Verdana" w:hAnsi="Verdana" w:cs="Arial"/>
          <w:sz w:val="18"/>
          <w:szCs w:val="18"/>
        </w:rPr>
        <w:t>i</w:t>
      </w:r>
      <w:r w:rsidRPr="00D3080F">
        <w:rPr>
          <w:rFonts w:ascii="Verdana" w:hAnsi="Verdana" w:cs="Arial"/>
          <w:b/>
          <w:sz w:val="18"/>
          <w:szCs w:val="18"/>
        </w:rPr>
        <w:t xml:space="preserve"> 2</w:t>
      </w:r>
      <w:r w:rsidRPr="00D3080F">
        <w:rPr>
          <w:rFonts w:ascii="Verdana" w:hAnsi="Verdana" w:cs="Arial"/>
          <w:sz w:val="18"/>
          <w:szCs w:val="18"/>
        </w:rPr>
        <w:t xml:space="preserve"> obowiązuje jedna stawka za jednostkę normatywną.</w:t>
      </w:r>
      <w:r w:rsidRPr="00D3080F">
        <w:rPr>
          <w:rFonts w:ascii="Verdana" w:hAnsi="Verdana"/>
          <w:b/>
          <w:sz w:val="18"/>
          <w:szCs w:val="18"/>
        </w:rPr>
        <w:t xml:space="preserve"> </w:t>
      </w:r>
    </w:p>
    <w:p w14:paraId="06498FED" w14:textId="77777777" w:rsidR="00D3080F" w:rsidRPr="00D3080F" w:rsidRDefault="00D3080F" w:rsidP="00D3080F">
      <w:pPr>
        <w:tabs>
          <w:tab w:val="left" w:pos="8931"/>
        </w:tabs>
        <w:ind w:right="-83"/>
        <w:contextualSpacing/>
        <w:rPr>
          <w:rFonts w:ascii="Verdana" w:hAnsi="Verdana"/>
          <w:b/>
          <w:sz w:val="18"/>
          <w:szCs w:val="18"/>
        </w:rPr>
      </w:pPr>
    </w:p>
    <w:p w14:paraId="4F2332BD" w14:textId="77777777" w:rsidR="00D3080F" w:rsidRPr="00D3080F" w:rsidRDefault="00D3080F" w:rsidP="00D3080F">
      <w:pPr>
        <w:tabs>
          <w:tab w:val="left" w:pos="8931"/>
        </w:tabs>
        <w:ind w:right="-83"/>
        <w:contextualSpacing/>
        <w:rPr>
          <w:rFonts w:ascii="Verdana" w:hAnsi="Verdana"/>
          <w:b/>
          <w:sz w:val="18"/>
          <w:szCs w:val="18"/>
        </w:rPr>
      </w:pPr>
      <w:r w:rsidRPr="00D3080F">
        <w:rPr>
          <w:rFonts w:ascii="Verdana" w:hAnsi="Verdana"/>
          <w:b/>
          <w:sz w:val="18"/>
          <w:szCs w:val="18"/>
        </w:rPr>
        <w:t>II.  Całkowita wartość oferty (poz. 1  + poz. 2):</w:t>
      </w:r>
    </w:p>
    <w:p w14:paraId="145E6CFB" w14:textId="77777777" w:rsidR="00D3080F" w:rsidRPr="00D3080F" w:rsidRDefault="00D3080F" w:rsidP="00D3080F">
      <w:pPr>
        <w:tabs>
          <w:tab w:val="left" w:pos="8931"/>
        </w:tabs>
        <w:ind w:right="-83"/>
        <w:contextualSpacing/>
        <w:rPr>
          <w:rFonts w:ascii="Verdana" w:hAnsi="Verdana"/>
          <w:b/>
          <w:sz w:val="18"/>
          <w:szCs w:val="18"/>
        </w:rPr>
      </w:pPr>
    </w:p>
    <w:p w14:paraId="05879761" w14:textId="77777777" w:rsidR="00D3080F" w:rsidRPr="00D3080F" w:rsidRDefault="00D3080F" w:rsidP="00D3080F">
      <w:pPr>
        <w:tabs>
          <w:tab w:val="left" w:pos="8931"/>
        </w:tabs>
        <w:ind w:right="-85"/>
        <w:contextualSpacing/>
        <w:rPr>
          <w:rFonts w:ascii="Verdana" w:hAnsi="Verdana"/>
          <w:b/>
          <w:sz w:val="18"/>
          <w:szCs w:val="18"/>
        </w:rPr>
      </w:pPr>
      <w:r w:rsidRPr="00D3080F">
        <w:rPr>
          <w:rFonts w:ascii="Verdana" w:hAnsi="Verdana"/>
          <w:b/>
          <w:sz w:val="18"/>
          <w:szCs w:val="18"/>
        </w:rPr>
        <w:t xml:space="preserve">       Razem wartość netto (zł) =   ………………………………………………..</w:t>
      </w:r>
    </w:p>
    <w:p w14:paraId="3DC70E93" w14:textId="77777777" w:rsidR="00D3080F" w:rsidRPr="00D3080F" w:rsidRDefault="00D3080F" w:rsidP="00D3080F">
      <w:pPr>
        <w:tabs>
          <w:tab w:val="left" w:pos="8931"/>
        </w:tabs>
        <w:ind w:right="-85"/>
        <w:contextualSpacing/>
        <w:rPr>
          <w:rFonts w:ascii="Verdana" w:hAnsi="Verdana"/>
          <w:b/>
          <w:sz w:val="18"/>
          <w:szCs w:val="18"/>
        </w:rPr>
      </w:pPr>
      <w:r w:rsidRPr="00D3080F">
        <w:rPr>
          <w:rFonts w:ascii="Verdana" w:hAnsi="Verdana"/>
          <w:b/>
          <w:sz w:val="18"/>
          <w:szCs w:val="18"/>
        </w:rPr>
        <w:t xml:space="preserve">       Razem podatek VAT 23% =   ………………………………………………..</w:t>
      </w:r>
    </w:p>
    <w:p w14:paraId="1886E8EF" w14:textId="77777777" w:rsidR="00D3080F" w:rsidRPr="00D3080F" w:rsidRDefault="00D3080F" w:rsidP="00D3080F">
      <w:pPr>
        <w:tabs>
          <w:tab w:val="left" w:pos="8931"/>
        </w:tabs>
        <w:ind w:right="-85"/>
        <w:contextualSpacing/>
        <w:rPr>
          <w:rFonts w:ascii="Verdana" w:hAnsi="Verdana"/>
          <w:b/>
          <w:sz w:val="18"/>
          <w:szCs w:val="18"/>
        </w:rPr>
      </w:pPr>
      <w:r w:rsidRPr="00D3080F">
        <w:rPr>
          <w:rFonts w:ascii="Verdana" w:hAnsi="Verdana"/>
          <w:b/>
          <w:sz w:val="18"/>
          <w:szCs w:val="18"/>
        </w:rPr>
        <w:t xml:space="preserve">       Razem wartość brutto (zł) = …………………………………………………</w:t>
      </w:r>
    </w:p>
    <w:p w14:paraId="0AA2CFE6" w14:textId="77777777" w:rsidR="00D3080F" w:rsidRPr="00D3080F" w:rsidRDefault="00D3080F" w:rsidP="00D3080F">
      <w:pPr>
        <w:rPr>
          <w:rFonts w:ascii="Verdana" w:hAnsi="Verdana"/>
          <w:b/>
          <w:sz w:val="18"/>
          <w:szCs w:val="18"/>
        </w:rPr>
      </w:pPr>
      <w:r w:rsidRPr="00D3080F">
        <w:rPr>
          <w:rFonts w:ascii="Verdana" w:hAnsi="Verdana"/>
          <w:b/>
          <w:sz w:val="18"/>
          <w:szCs w:val="18"/>
        </w:rPr>
        <w:t xml:space="preserve">          </w:t>
      </w:r>
    </w:p>
    <w:p w14:paraId="230E7170" w14:textId="77777777" w:rsidR="00D3080F" w:rsidRPr="00D3080F" w:rsidRDefault="00D3080F" w:rsidP="00D3080F">
      <w:pPr>
        <w:rPr>
          <w:rFonts w:ascii="Verdana" w:hAnsi="Verdana"/>
          <w:b/>
          <w:sz w:val="18"/>
          <w:szCs w:val="18"/>
        </w:rPr>
      </w:pPr>
      <w:r w:rsidRPr="00D3080F">
        <w:rPr>
          <w:rFonts w:ascii="Verdana" w:hAnsi="Verdana"/>
          <w:b/>
          <w:sz w:val="18"/>
          <w:szCs w:val="18"/>
        </w:rPr>
        <w:t xml:space="preserve">      (słownie:………………………………………………………………………………</w:t>
      </w:r>
      <w:r w:rsidRPr="00D3080F">
        <w:rPr>
          <w:rFonts w:ascii="Verdana" w:hAnsi="Verdana"/>
          <w:sz w:val="18"/>
          <w:szCs w:val="18"/>
        </w:rPr>
        <w:t>...…</w:t>
      </w:r>
      <w:r w:rsidRPr="00D3080F">
        <w:rPr>
          <w:rFonts w:ascii="Verdana" w:hAnsi="Verdana"/>
          <w:b/>
          <w:sz w:val="18"/>
          <w:szCs w:val="18"/>
        </w:rPr>
        <w:t>…………………)</w:t>
      </w:r>
    </w:p>
    <w:p w14:paraId="7C22A914" w14:textId="77777777" w:rsidR="00D3080F" w:rsidRDefault="00D3080F" w:rsidP="00D3080F">
      <w:pPr>
        <w:rPr>
          <w:rFonts w:ascii="Verdana" w:hAnsi="Verdana"/>
          <w:sz w:val="20"/>
          <w:szCs w:val="20"/>
        </w:rPr>
      </w:pPr>
    </w:p>
    <w:p w14:paraId="58BD6AD6" w14:textId="77777777" w:rsidR="00D3080F" w:rsidRDefault="00D3080F" w:rsidP="00D3080F">
      <w:pPr>
        <w:rPr>
          <w:rFonts w:ascii="Verdana" w:hAnsi="Verdana"/>
          <w:sz w:val="20"/>
          <w:szCs w:val="20"/>
        </w:rPr>
      </w:pPr>
    </w:p>
    <w:p w14:paraId="1446FCAB" w14:textId="77777777" w:rsidR="00D3080F" w:rsidRDefault="00D3080F" w:rsidP="00D3080F">
      <w:pPr>
        <w:jc w:val="both"/>
        <w:rPr>
          <w:rFonts w:ascii="Verdana" w:hAnsi="Verdana"/>
          <w:sz w:val="20"/>
          <w:szCs w:val="20"/>
        </w:rPr>
      </w:pPr>
      <w:r>
        <w:rPr>
          <w:rFonts w:ascii="Verdana" w:hAnsi="Verdana"/>
          <w:sz w:val="20"/>
          <w:szCs w:val="20"/>
        </w:rPr>
        <w:t xml:space="preserve"> ………………………………….                                                   ………………………………………  </w:t>
      </w:r>
    </w:p>
    <w:p w14:paraId="0F9C9355" w14:textId="7DD94C09" w:rsidR="00D3080F" w:rsidRPr="006D6E78" w:rsidRDefault="00D3080F" w:rsidP="00D3080F">
      <w:pPr>
        <w:jc w:val="both"/>
        <w:rPr>
          <w:rFonts w:ascii="Verdana" w:hAnsi="Verdana"/>
          <w:sz w:val="20"/>
          <w:szCs w:val="20"/>
        </w:rPr>
      </w:pPr>
      <w:r>
        <w:rPr>
          <w:rFonts w:ascii="Verdana" w:hAnsi="Verdana"/>
          <w:sz w:val="20"/>
          <w:szCs w:val="20"/>
        </w:rPr>
        <w:t xml:space="preserve"> Data                                                                Podpis</w:t>
      </w:r>
      <w:r w:rsidRPr="00DC0443">
        <w:rPr>
          <w:rFonts w:ascii="Verdana" w:hAnsi="Verdana"/>
          <w:sz w:val="20"/>
          <w:szCs w:val="20"/>
        </w:rPr>
        <w:t xml:space="preserve"> </w:t>
      </w:r>
      <w:r>
        <w:rPr>
          <w:rFonts w:ascii="Verdana" w:hAnsi="Verdana"/>
          <w:sz w:val="20"/>
          <w:szCs w:val="20"/>
        </w:rPr>
        <w:t xml:space="preserve">Wykonawcy/Pełnomocnika                                                                            </w:t>
      </w:r>
    </w:p>
    <w:p w14:paraId="252D4840" w14:textId="77777777" w:rsidR="00A1741F" w:rsidRDefault="00A1741F" w:rsidP="00EB4C08">
      <w:pPr>
        <w:spacing w:line="276" w:lineRule="auto"/>
        <w:jc w:val="center"/>
        <w:rPr>
          <w:rFonts w:ascii="Verdana" w:hAnsi="Verdana"/>
          <w:b/>
          <w:bCs/>
          <w:sz w:val="18"/>
          <w:szCs w:val="18"/>
        </w:rPr>
      </w:pPr>
    </w:p>
    <w:sectPr w:rsidR="00A1741F" w:rsidSect="00CA4C0C">
      <w:footerReference w:type="default" r:id="rId11"/>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98B405" w14:textId="77777777" w:rsidR="00E07F39" w:rsidRDefault="00E07F39" w:rsidP="00BE245A">
      <w:r>
        <w:separator/>
      </w:r>
    </w:p>
  </w:endnote>
  <w:endnote w:type="continuationSeparator" w:id="0">
    <w:p w14:paraId="7B2D675F" w14:textId="77777777" w:rsidR="00E07F39" w:rsidRDefault="00E07F3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TE1771BD8t00">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Arial"/>
    <w:charset w:val="EE"/>
    <w:family w:val="swiss"/>
    <w:pitch w:val="variable"/>
    <w:sig w:usb0="E7000EFF" w:usb1="5200FDFF" w:usb2="0A042021" w:usb3="00000000" w:csb0="000001BF" w:csb1="00000000"/>
  </w:font>
  <w:font w:name="Verdana,Bold">
    <w:altName w:val="MS Mincho"/>
    <w:panose1 w:val="00000000000000000000"/>
    <w:charset w:val="EE"/>
    <w:family w:val="auto"/>
    <w:notTrueType/>
    <w:pitch w:val="default"/>
    <w:sig w:usb0="00000005" w:usb1="08070000" w:usb2="00000010" w:usb3="00000000" w:csb0="00020002" w:csb1="00000000"/>
  </w:font>
  <w:font w:name="TimesNewRoman">
    <w:altName w:val="MS Mincho"/>
    <w:panose1 w:val="00000000000000000000"/>
    <w:charset w:val="80"/>
    <w:family w:val="auto"/>
    <w:notTrueType/>
    <w:pitch w:val="default"/>
    <w:sig w:usb0="00000001" w:usb1="08070000" w:usb2="00000010" w:usb3="00000000" w:csb0="00020000"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TTE1768698t00">
    <w:altName w:val="Times New Roman"/>
    <w:panose1 w:val="00000000000000000000"/>
    <w:charset w:val="00"/>
    <w:family w:val="auto"/>
    <w:notTrueType/>
    <w:pitch w:val="default"/>
    <w:sig w:usb0="00000003" w:usb1="00000000" w:usb2="00000000" w:usb3="00000000" w:csb0="00000001" w:csb1="00000000"/>
  </w:font>
  <w:font w:name="ArialNarrow">
    <w:altName w:val="MS Mincho"/>
    <w:panose1 w:val="00000000000000000000"/>
    <w:charset w:val="80"/>
    <w:family w:val="auto"/>
    <w:notTrueType/>
    <w:pitch w:val="default"/>
    <w:sig w:usb0="00000001" w:usb1="08070000" w:usb2="00000010" w:usb3="00000000" w:csb0="00020000" w:csb1="00000000"/>
  </w:font>
  <w:font w:name="TTE1E09480t00">
    <w:altName w:val="Times New Roman"/>
    <w:panose1 w:val="00000000000000000000"/>
    <w:charset w:val="00"/>
    <w:family w:val="auto"/>
    <w:notTrueType/>
    <w:pitch w:val="default"/>
    <w:sig w:usb0="00000003" w:usb1="00000000" w:usb2="00000000" w:usb3="00000000" w:csb0="00000001" w:csb1="00000000"/>
  </w:font>
  <w:font w:name="TTE17B8B28t00">
    <w:altName w:val="Times New Roman"/>
    <w:panose1 w:val="00000000000000000000"/>
    <w:charset w:val="00"/>
    <w:family w:val="auto"/>
    <w:notTrueType/>
    <w:pitch w:val="default"/>
    <w:sig w:usb0="00000003" w:usb1="00000000" w:usb2="00000000" w:usb3="00000000" w:csb0="00000001" w:csb1="00000000"/>
  </w:font>
  <w:font w:name="TimesNewRoman,Bold">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BED3BF" w14:textId="6EF77D3B" w:rsidR="00324429" w:rsidRPr="00C6626A" w:rsidRDefault="00324429">
    <w:pPr>
      <w:pStyle w:val="Stopka"/>
      <w:ind w:right="360"/>
      <w:jc w:val="right"/>
      <w:rPr>
        <w:rFonts w:ascii="Verdana" w:hAnsi="Verdana" w:cs="Verdana"/>
        <w:bCs/>
        <w:sz w:val="16"/>
        <w:szCs w:val="16"/>
      </w:rPr>
    </w:pPr>
    <w:r w:rsidRPr="00C6626A">
      <w:rPr>
        <w:rStyle w:val="Numerstrony"/>
        <w:rFonts w:ascii="Verdana" w:hAnsi="Verdana" w:cs="Verdana"/>
        <w:bCs/>
        <w:sz w:val="16"/>
        <w:szCs w:val="16"/>
      </w:rPr>
      <w:fldChar w:fldCharType="begin"/>
    </w:r>
    <w:r w:rsidRPr="00C6626A">
      <w:rPr>
        <w:rStyle w:val="Numerstrony"/>
        <w:rFonts w:ascii="Verdana" w:hAnsi="Verdana" w:cs="Verdana"/>
        <w:bCs/>
        <w:sz w:val="16"/>
        <w:szCs w:val="16"/>
      </w:rPr>
      <w:instrText xml:space="preserve"> PAGE </w:instrText>
    </w:r>
    <w:r w:rsidRPr="00C6626A">
      <w:rPr>
        <w:rStyle w:val="Numerstrony"/>
        <w:rFonts w:ascii="Verdana" w:hAnsi="Verdana" w:cs="Verdana"/>
        <w:bCs/>
        <w:sz w:val="16"/>
        <w:szCs w:val="16"/>
      </w:rPr>
      <w:fldChar w:fldCharType="separate"/>
    </w:r>
    <w:r w:rsidR="00A2517E">
      <w:rPr>
        <w:rStyle w:val="Numerstrony"/>
        <w:rFonts w:ascii="Verdana" w:hAnsi="Verdana" w:cs="Verdana"/>
        <w:bCs/>
        <w:noProof/>
        <w:sz w:val="16"/>
        <w:szCs w:val="16"/>
      </w:rPr>
      <w:t>21</w:t>
    </w:r>
    <w:r w:rsidRPr="00C6626A">
      <w:rPr>
        <w:rStyle w:val="Numerstrony"/>
        <w:rFonts w:ascii="Verdana" w:hAnsi="Verdana" w:cs="Verdana"/>
        <w:bCs/>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8C51B" w14:textId="77777777" w:rsidR="00E07F39" w:rsidRDefault="00E07F39" w:rsidP="00BE245A">
      <w:r>
        <w:separator/>
      </w:r>
    </w:p>
  </w:footnote>
  <w:footnote w:type="continuationSeparator" w:id="0">
    <w:p w14:paraId="2E7E7315" w14:textId="77777777" w:rsidR="00E07F39" w:rsidRDefault="00E07F39" w:rsidP="00BE245A">
      <w:r>
        <w:continuationSeparator/>
      </w:r>
    </w:p>
  </w:footnote>
  <w:footnote w:id="1">
    <w:p w14:paraId="7D06096C" w14:textId="77777777" w:rsidR="00324429" w:rsidRPr="00F278C7" w:rsidRDefault="00324429"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14:paraId="6BA47B8D" w14:textId="77777777" w:rsidR="00324429" w:rsidRPr="00F278C7" w:rsidRDefault="0032442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2024D23A" w14:textId="77777777" w:rsidR="00324429" w:rsidRPr="00F278C7" w:rsidRDefault="0032442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FA1B43E" w14:textId="77777777" w:rsidR="00324429" w:rsidRPr="00F278C7" w:rsidRDefault="00324429"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398C78B4" w14:textId="77777777" w:rsidR="00324429" w:rsidRDefault="00324429">
      <w:pPr>
        <w:pStyle w:val="Tekstprzypisudolneg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7974F7F8"/>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9"/>
    <w:multiLevelType w:val="singleLevel"/>
    <w:tmpl w:val="00000009"/>
    <w:name w:val="WW8Num33"/>
    <w:lvl w:ilvl="0">
      <w:start w:val="1"/>
      <w:numFmt w:val="decimal"/>
      <w:lvlText w:val="%1."/>
      <w:lvlJc w:val="left"/>
      <w:pPr>
        <w:tabs>
          <w:tab w:val="num" w:pos="360"/>
        </w:tabs>
        <w:ind w:left="360" w:hanging="360"/>
      </w:pPr>
      <w:rPr>
        <w:b w:val="0"/>
        <w:i w:val="0"/>
      </w:rPr>
    </w:lvl>
  </w:abstractNum>
  <w:abstractNum w:abstractNumId="2" w15:restartNumberingAfterBreak="0">
    <w:nsid w:val="0000000C"/>
    <w:multiLevelType w:val="multilevel"/>
    <w:tmpl w:val="0000000C"/>
    <w:name w:val="WW8Num12"/>
    <w:lvl w:ilvl="0">
      <w:start w:val="1"/>
      <w:numFmt w:val="decimal"/>
      <w:lvlText w:val="%1."/>
      <w:lvlJc w:val="left"/>
      <w:pPr>
        <w:tabs>
          <w:tab w:val="num" w:pos="720"/>
        </w:tabs>
        <w:ind w:left="720" w:hanging="360"/>
      </w:pPr>
      <w:rPr>
        <w:rFonts w:cs="Times New Roman"/>
        <w:i w:val="0"/>
      </w:rPr>
    </w:lvl>
    <w:lvl w:ilvl="1">
      <w:start w:val="1"/>
      <w:numFmt w:val="decimal"/>
      <w:lvlText w:val="%1.%2."/>
      <w:lvlJc w:val="left"/>
      <w:pPr>
        <w:tabs>
          <w:tab w:val="num" w:pos="1080"/>
        </w:tabs>
        <w:ind w:left="1080" w:hanging="720"/>
      </w:pPr>
      <w:rPr>
        <w:rFonts w:cs="Times New Roman"/>
        <w:color w:val="auto"/>
      </w:rPr>
    </w:lvl>
    <w:lvl w:ilvl="2">
      <w:start w:val="1"/>
      <w:numFmt w:val="decimal"/>
      <w:lvlText w:val="%1.%2.%3."/>
      <w:lvlJc w:val="left"/>
      <w:pPr>
        <w:tabs>
          <w:tab w:val="num" w:pos="1080"/>
        </w:tabs>
        <w:ind w:left="1080" w:hanging="720"/>
      </w:pPr>
      <w:rPr>
        <w:rFonts w:cs="Times New Roman"/>
        <w:color w:val="auto"/>
      </w:rPr>
    </w:lvl>
    <w:lvl w:ilvl="3">
      <w:start w:val="1"/>
      <w:numFmt w:val="decimal"/>
      <w:lvlText w:val="%1.%2.%3.%4."/>
      <w:lvlJc w:val="left"/>
      <w:pPr>
        <w:tabs>
          <w:tab w:val="num" w:pos="1440"/>
        </w:tabs>
        <w:ind w:left="1440" w:hanging="1080"/>
      </w:pPr>
      <w:rPr>
        <w:rFonts w:cs="Times New Roman"/>
        <w:color w:val="auto"/>
      </w:rPr>
    </w:lvl>
    <w:lvl w:ilvl="4">
      <w:start w:val="1"/>
      <w:numFmt w:val="decimal"/>
      <w:lvlText w:val="%1.%2.%3.%4.%5."/>
      <w:lvlJc w:val="left"/>
      <w:pPr>
        <w:tabs>
          <w:tab w:val="num" w:pos="1800"/>
        </w:tabs>
        <w:ind w:left="1800" w:hanging="1440"/>
      </w:pPr>
      <w:rPr>
        <w:rFonts w:cs="Times New Roman"/>
        <w:color w:val="auto"/>
      </w:rPr>
    </w:lvl>
    <w:lvl w:ilvl="5">
      <w:start w:val="1"/>
      <w:numFmt w:val="decimal"/>
      <w:lvlText w:val="%1.%2.%3.%4.%5.%6."/>
      <w:lvlJc w:val="left"/>
      <w:pPr>
        <w:tabs>
          <w:tab w:val="num" w:pos="1800"/>
        </w:tabs>
        <w:ind w:left="1800" w:hanging="1440"/>
      </w:pPr>
      <w:rPr>
        <w:rFonts w:cs="Times New Roman"/>
        <w:color w:val="auto"/>
      </w:rPr>
    </w:lvl>
    <w:lvl w:ilvl="6">
      <w:start w:val="1"/>
      <w:numFmt w:val="decimal"/>
      <w:lvlText w:val="%1.%2.%3.%4.%5.%6.%7."/>
      <w:lvlJc w:val="left"/>
      <w:pPr>
        <w:tabs>
          <w:tab w:val="num" w:pos="2160"/>
        </w:tabs>
        <w:ind w:left="2160" w:hanging="1800"/>
      </w:pPr>
      <w:rPr>
        <w:rFonts w:cs="Times New Roman"/>
        <w:color w:val="auto"/>
      </w:rPr>
    </w:lvl>
    <w:lvl w:ilvl="7">
      <w:start w:val="1"/>
      <w:numFmt w:val="decimal"/>
      <w:lvlText w:val="%1.%2.%3.%4.%5.%6.%7.%8."/>
      <w:lvlJc w:val="left"/>
      <w:pPr>
        <w:tabs>
          <w:tab w:val="num" w:pos="2520"/>
        </w:tabs>
        <w:ind w:left="2520" w:hanging="2160"/>
      </w:pPr>
      <w:rPr>
        <w:rFonts w:cs="Times New Roman"/>
        <w:color w:val="auto"/>
      </w:rPr>
    </w:lvl>
    <w:lvl w:ilvl="8">
      <w:start w:val="1"/>
      <w:numFmt w:val="decimal"/>
      <w:lvlText w:val="%1.%2.%3.%4.%5.%6.%7.%8.%9."/>
      <w:lvlJc w:val="left"/>
      <w:pPr>
        <w:tabs>
          <w:tab w:val="num" w:pos="2520"/>
        </w:tabs>
        <w:ind w:left="2520" w:hanging="2160"/>
      </w:pPr>
      <w:rPr>
        <w:rFonts w:cs="Times New Roman"/>
        <w:color w:val="auto"/>
      </w:rPr>
    </w:lvl>
  </w:abstractNum>
  <w:abstractNum w:abstractNumId="3"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4"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5"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7"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8" w15:restartNumberingAfterBreak="0">
    <w:nsid w:val="01D32B3B"/>
    <w:multiLevelType w:val="hybridMultilevel"/>
    <w:tmpl w:val="957C5054"/>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6447E32"/>
    <w:multiLevelType w:val="hybridMultilevel"/>
    <w:tmpl w:val="C56A276A"/>
    <w:lvl w:ilvl="0" w:tplc="C458FD9A">
      <w:start w:val="1"/>
      <w:numFmt w:val="lowerLetter"/>
      <w:lvlText w:val="%1)"/>
      <w:lvlJc w:val="left"/>
      <w:pPr>
        <w:ind w:left="1129" w:hanging="4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15:restartNumberingAfterBreak="0">
    <w:nsid w:val="076C6E07"/>
    <w:multiLevelType w:val="hybridMultilevel"/>
    <w:tmpl w:val="F5DC9264"/>
    <w:lvl w:ilvl="0" w:tplc="8794E106">
      <w:start w:val="1"/>
      <w:numFmt w:val="decimal"/>
      <w:lvlText w:val="%1)"/>
      <w:lvlJc w:val="left"/>
      <w:pPr>
        <w:ind w:left="870" w:hanging="51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7C370ED"/>
    <w:multiLevelType w:val="hybridMultilevel"/>
    <w:tmpl w:val="C694D57C"/>
    <w:lvl w:ilvl="0" w:tplc="7EEE0FF8">
      <w:start w:val="1"/>
      <w:numFmt w:val="upperLetter"/>
      <w:lvlText w:val="%1)"/>
      <w:lvlJc w:val="left"/>
      <w:pPr>
        <w:ind w:left="1080" w:hanging="360"/>
      </w:pPr>
      <w:rPr>
        <w:rFonts w:ascii="Verdana" w:eastAsia="Times New Roman" w:hAnsi="Verdana" w:cs="Times New Roman" w:hint="default"/>
      </w:rPr>
    </w:lvl>
    <w:lvl w:ilvl="1" w:tplc="8794E106">
      <w:start w:val="1"/>
      <w:numFmt w:val="decimal"/>
      <w:lvlText w:val="%2)"/>
      <w:lvlJc w:val="left"/>
      <w:pPr>
        <w:ind w:left="5322" w:hanging="360"/>
      </w:pPr>
      <w:rPr>
        <w:rFonts w:ascii="Verdana" w:eastAsia="Times New Roman" w:hAnsi="Verdana" w:cs="Times New Roman" w:hint="default"/>
        <w:sz w:val="20"/>
        <w:szCs w:val="20"/>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09541CD5"/>
    <w:multiLevelType w:val="hybridMultilevel"/>
    <w:tmpl w:val="9A90FA22"/>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09C8019E"/>
    <w:multiLevelType w:val="hybridMultilevel"/>
    <w:tmpl w:val="96605592"/>
    <w:lvl w:ilvl="0" w:tplc="04150017">
      <w:start w:val="1"/>
      <w:numFmt w:val="lowerLetter"/>
      <w:lvlText w:val="%1)"/>
      <w:lvlJc w:val="left"/>
      <w:pPr>
        <w:ind w:left="1931" w:hanging="360"/>
      </w:pPr>
    </w:lvl>
    <w:lvl w:ilvl="1" w:tplc="04150019" w:tentative="1">
      <w:start w:val="1"/>
      <w:numFmt w:val="lowerLetter"/>
      <w:lvlText w:val="%2."/>
      <w:lvlJc w:val="left"/>
      <w:pPr>
        <w:ind w:left="2651" w:hanging="360"/>
      </w:pPr>
    </w:lvl>
    <w:lvl w:ilvl="2" w:tplc="0415001B" w:tentative="1">
      <w:start w:val="1"/>
      <w:numFmt w:val="lowerRoman"/>
      <w:lvlText w:val="%3."/>
      <w:lvlJc w:val="right"/>
      <w:pPr>
        <w:ind w:left="3371" w:hanging="180"/>
      </w:pPr>
    </w:lvl>
    <w:lvl w:ilvl="3" w:tplc="0415000F" w:tentative="1">
      <w:start w:val="1"/>
      <w:numFmt w:val="decimal"/>
      <w:lvlText w:val="%4."/>
      <w:lvlJc w:val="left"/>
      <w:pPr>
        <w:ind w:left="4091" w:hanging="360"/>
      </w:pPr>
    </w:lvl>
    <w:lvl w:ilvl="4" w:tplc="04150019" w:tentative="1">
      <w:start w:val="1"/>
      <w:numFmt w:val="lowerLetter"/>
      <w:lvlText w:val="%5."/>
      <w:lvlJc w:val="left"/>
      <w:pPr>
        <w:ind w:left="4811" w:hanging="360"/>
      </w:pPr>
    </w:lvl>
    <w:lvl w:ilvl="5" w:tplc="0415001B" w:tentative="1">
      <w:start w:val="1"/>
      <w:numFmt w:val="lowerRoman"/>
      <w:lvlText w:val="%6."/>
      <w:lvlJc w:val="right"/>
      <w:pPr>
        <w:ind w:left="5531" w:hanging="180"/>
      </w:pPr>
    </w:lvl>
    <w:lvl w:ilvl="6" w:tplc="0415000F" w:tentative="1">
      <w:start w:val="1"/>
      <w:numFmt w:val="decimal"/>
      <w:lvlText w:val="%7."/>
      <w:lvlJc w:val="left"/>
      <w:pPr>
        <w:ind w:left="6251" w:hanging="360"/>
      </w:pPr>
    </w:lvl>
    <w:lvl w:ilvl="7" w:tplc="04150019" w:tentative="1">
      <w:start w:val="1"/>
      <w:numFmt w:val="lowerLetter"/>
      <w:lvlText w:val="%8."/>
      <w:lvlJc w:val="left"/>
      <w:pPr>
        <w:ind w:left="6971" w:hanging="360"/>
      </w:pPr>
    </w:lvl>
    <w:lvl w:ilvl="8" w:tplc="0415001B" w:tentative="1">
      <w:start w:val="1"/>
      <w:numFmt w:val="lowerRoman"/>
      <w:lvlText w:val="%9."/>
      <w:lvlJc w:val="right"/>
      <w:pPr>
        <w:ind w:left="7691" w:hanging="180"/>
      </w:pPr>
    </w:lvl>
  </w:abstractNum>
  <w:abstractNum w:abstractNumId="15" w15:restartNumberingAfterBreak="0">
    <w:nsid w:val="0A2B4763"/>
    <w:multiLevelType w:val="hybridMultilevel"/>
    <w:tmpl w:val="BE84612E"/>
    <w:lvl w:ilvl="0" w:tplc="8794E106">
      <w:start w:val="1"/>
      <w:numFmt w:val="decimal"/>
      <w:lvlText w:val="%1)"/>
      <w:lvlJc w:val="left"/>
      <w:pPr>
        <w:tabs>
          <w:tab w:val="num" w:pos="720"/>
        </w:tabs>
        <w:ind w:left="720" w:hanging="360"/>
      </w:pPr>
      <w:rPr>
        <w:rFonts w:ascii="Verdana" w:eastAsia="Times New Roman" w:hAnsi="Verdana" w:cs="Times New Roman" w:hint="default"/>
        <w:b w:val="0"/>
        <w:color w:val="auto"/>
        <w:sz w:val="20"/>
        <w:szCs w:val="2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0BC65E12"/>
    <w:multiLevelType w:val="hybridMultilevel"/>
    <w:tmpl w:val="60004A6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1072267E"/>
    <w:multiLevelType w:val="hybridMultilevel"/>
    <w:tmpl w:val="5776E084"/>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18" w15:restartNumberingAfterBreak="0">
    <w:nsid w:val="119A648F"/>
    <w:multiLevelType w:val="hybridMultilevel"/>
    <w:tmpl w:val="B812FDEC"/>
    <w:lvl w:ilvl="0" w:tplc="DDC8FC10">
      <w:start w:val="1"/>
      <w:numFmt w:val="decimal"/>
      <w:lvlText w:val="%1."/>
      <w:lvlJc w:val="left"/>
      <w:pPr>
        <w:tabs>
          <w:tab w:val="num" w:pos="540"/>
        </w:tabs>
        <w:ind w:left="540" w:hanging="360"/>
      </w:pPr>
      <w:rPr>
        <w:rFonts w:cs="Times New Roman" w:hint="default"/>
        <w:b/>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9" w15:restartNumberingAfterBreak="0">
    <w:nsid w:val="12381034"/>
    <w:multiLevelType w:val="hybridMultilevel"/>
    <w:tmpl w:val="1E3C3D5E"/>
    <w:lvl w:ilvl="0" w:tplc="C7708C8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13666F92"/>
    <w:multiLevelType w:val="hybridMultilevel"/>
    <w:tmpl w:val="BCA83388"/>
    <w:lvl w:ilvl="0" w:tplc="0AC0E182">
      <w:start w:val="1"/>
      <w:numFmt w:val="decimal"/>
      <w:lvlText w:val="%1."/>
      <w:lvlJc w:val="left"/>
      <w:pPr>
        <w:tabs>
          <w:tab w:val="num" w:pos="2340"/>
        </w:tabs>
        <w:ind w:left="2340"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496E76B4">
      <w:start w:val="1"/>
      <w:numFmt w:val="decimal"/>
      <w:lvlText w:val="%3)"/>
      <w:lvlJc w:val="left"/>
      <w:pPr>
        <w:tabs>
          <w:tab w:val="num" w:pos="2655"/>
        </w:tabs>
        <w:ind w:left="2655" w:hanging="675"/>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140E1B80"/>
    <w:multiLevelType w:val="hybridMultilevel"/>
    <w:tmpl w:val="8DB49610"/>
    <w:lvl w:ilvl="0" w:tplc="3FA2A9A2">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2" w15:restartNumberingAfterBreak="0">
    <w:nsid w:val="1703150D"/>
    <w:multiLevelType w:val="hybridMultilevel"/>
    <w:tmpl w:val="23EA266C"/>
    <w:lvl w:ilvl="0" w:tplc="53EA9AE8">
      <w:start w:val="1"/>
      <w:numFmt w:val="decimal"/>
      <w:lvlText w:val="%1."/>
      <w:lvlJc w:val="left"/>
      <w:pPr>
        <w:ind w:left="720"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18400BE6"/>
    <w:multiLevelType w:val="hybridMultilevel"/>
    <w:tmpl w:val="11DEDFFC"/>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4" w15:restartNumberingAfterBreak="0">
    <w:nsid w:val="18650994"/>
    <w:multiLevelType w:val="multilevel"/>
    <w:tmpl w:val="E7EAC060"/>
    <w:lvl w:ilvl="0">
      <w:start w:val="1"/>
      <w:numFmt w:val="decimal"/>
      <w:lvlText w:val="%1)"/>
      <w:lvlJc w:val="left"/>
      <w:pPr>
        <w:ind w:left="360" w:hanging="360"/>
      </w:pPr>
      <w:rPr>
        <w:rFonts w:ascii="Verdana" w:eastAsia="Times New Roman" w:hAnsi="Verdana" w:cs="Times New Roman" w:hint="default"/>
        <w:sz w:val="20"/>
        <w:szCs w:val="2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6" w15:restartNumberingAfterBreak="0">
    <w:nsid w:val="237915C7"/>
    <w:multiLevelType w:val="hybridMultilevel"/>
    <w:tmpl w:val="D0BEAC70"/>
    <w:lvl w:ilvl="0" w:tplc="8794E106">
      <w:start w:val="1"/>
      <w:numFmt w:val="decimal"/>
      <w:lvlText w:val="%1)"/>
      <w:lvlJc w:val="left"/>
      <w:pPr>
        <w:ind w:left="720" w:hanging="360"/>
      </w:pPr>
      <w:rPr>
        <w:rFonts w:ascii="Verdana" w:eastAsia="Times New Roman" w:hAnsi="Verdana" w:cs="Times New Roman"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47606BC"/>
    <w:multiLevelType w:val="hybridMultilevel"/>
    <w:tmpl w:val="565EDB00"/>
    <w:lvl w:ilvl="0" w:tplc="8794E106">
      <w:start w:val="1"/>
      <w:numFmt w:val="decimal"/>
      <w:lvlText w:val="%1)"/>
      <w:lvlJc w:val="left"/>
      <w:pPr>
        <w:tabs>
          <w:tab w:val="num" w:pos="1440"/>
        </w:tabs>
        <w:ind w:left="1440" w:hanging="360"/>
      </w:pPr>
      <w:rPr>
        <w:rFonts w:ascii="Verdana" w:eastAsia="Times New Roman" w:hAnsi="Verdana" w:cs="Times New Roman" w:hint="default"/>
        <w:color w:val="auto"/>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28" w15:restartNumberingAfterBreak="0">
    <w:nsid w:val="265F4A31"/>
    <w:multiLevelType w:val="hybridMultilevel"/>
    <w:tmpl w:val="0F129728"/>
    <w:lvl w:ilvl="0" w:tplc="6840EDD2">
      <w:start w:val="1"/>
      <w:numFmt w:val="decimal"/>
      <w:lvlText w:val="%1."/>
      <w:lvlJc w:val="left"/>
      <w:pPr>
        <w:tabs>
          <w:tab w:val="num" w:pos="360"/>
        </w:tabs>
        <w:ind w:left="360" w:hanging="360"/>
      </w:pPr>
      <w:rPr>
        <w:rFonts w:cs="Times New Roman"/>
        <w:b w:val="0"/>
      </w:rPr>
    </w:lvl>
    <w:lvl w:ilvl="1" w:tplc="809C71FC">
      <w:start w:val="1"/>
      <w:numFmt w:val="decimal"/>
      <w:lvlText w:val="%2."/>
      <w:lvlJc w:val="left"/>
      <w:pPr>
        <w:tabs>
          <w:tab w:val="num" w:pos="1080"/>
        </w:tabs>
        <w:ind w:left="1080" w:hanging="360"/>
      </w:pPr>
      <w:rPr>
        <w:rFonts w:ascii="Verdana" w:eastAsia="Times New Roman" w:hAnsi="Verdana" w:cs="Times New Roman" w:hint="default"/>
        <w:b w:val="0"/>
        <w:color w:val="auto"/>
        <w:sz w:val="20"/>
        <w:szCs w:val="20"/>
      </w:rPr>
    </w:lvl>
    <w:lvl w:ilvl="2" w:tplc="0415001B">
      <w:start w:val="1"/>
      <w:numFmt w:val="decimal"/>
      <w:lvlText w:val="%3."/>
      <w:lvlJc w:val="left"/>
      <w:pPr>
        <w:tabs>
          <w:tab w:val="num" w:pos="1800"/>
        </w:tabs>
        <w:ind w:left="1800" w:hanging="36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decimal"/>
      <w:lvlText w:val="%5."/>
      <w:lvlJc w:val="left"/>
      <w:pPr>
        <w:tabs>
          <w:tab w:val="num" w:pos="3240"/>
        </w:tabs>
        <w:ind w:left="3240" w:hanging="360"/>
      </w:pPr>
      <w:rPr>
        <w:rFonts w:cs="Times New Roman"/>
      </w:rPr>
    </w:lvl>
    <w:lvl w:ilvl="5" w:tplc="0415001B">
      <w:start w:val="1"/>
      <w:numFmt w:val="decimal"/>
      <w:lvlText w:val="%6."/>
      <w:lvlJc w:val="left"/>
      <w:pPr>
        <w:tabs>
          <w:tab w:val="num" w:pos="3960"/>
        </w:tabs>
        <w:ind w:left="3960" w:hanging="36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decimal"/>
      <w:lvlText w:val="%8."/>
      <w:lvlJc w:val="left"/>
      <w:pPr>
        <w:tabs>
          <w:tab w:val="num" w:pos="5400"/>
        </w:tabs>
        <w:ind w:left="5400" w:hanging="360"/>
      </w:pPr>
      <w:rPr>
        <w:rFonts w:cs="Times New Roman"/>
      </w:rPr>
    </w:lvl>
    <w:lvl w:ilvl="8" w:tplc="0415001B">
      <w:start w:val="1"/>
      <w:numFmt w:val="decimal"/>
      <w:lvlText w:val="%9."/>
      <w:lvlJc w:val="left"/>
      <w:pPr>
        <w:tabs>
          <w:tab w:val="num" w:pos="6120"/>
        </w:tabs>
        <w:ind w:left="6120" w:hanging="360"/>
      </w:pPr>
      <w:rPr>
        <w:rFonts w:cs="Times New Roman"/>
      </w:rPr>
    </w:lvl>
  </w:abstractNum>
  <w:abstractNum w:abstractNumId="29"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0" w15:restartNumberingAfterBreak="0">
    <w:nsid w:val="2C4C1E4A"/>
    <w:multiLevelType w:val="hybridMultilevel"/>
    <w:tmpl w:val="829ABB04"/>
    <w:lvl w:ilvl="0" w:tplc="A344E39C">
      <w:start w:val="1"/>
      <w:numFmt w:val="upperRoman"/>
      <w:lvlText w:val="%1."/>
      <w:lvlJc w:val="left"/>
      <w:pPr>
        <w:tabs>
          <w:tab w:val="num" w:pos="720"/>
        </w:tabs>
        <w:ind w:left="720" w:hanging="72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2E2A3EFF"/>
    <w:multiLevelType w:val="hybridMultilevel"/>
    <w:tmpl w:val="11C400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2EF056A1"/>
    <w:multiLevelType w:val="hybridMultilevel"/>
    <w:tmpl w:val="E8EC3BBC"/>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33" w15:restartNumberingAfterBreak="0">
    <w:nsid w:val="30683E6B"/>
    <w:multiLevelType w:val="hybridMultilevel"/>
    <w:tmpl w:val="CACEE6F6"/>
    <w:lvl w:ilvl="0" w:tplc="8794E106">
      <w:start w:val="1"/>
      <w:numFmt w:val="decimal"/>
      <w:lvlText w:val="%1)"/>
      <w:lvlJc w:val="left"/>
      <w:pPr>
        <w:tabs>
          <w:tab w:val="num" w:pos="1080"/>
        </w:tabs>
        <w:ind w:left="108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4" w15:restartNumberingAfterBreak="0">
    <w:nsid w:val="33162167"/>
    <w:multiLevelType w:val="hybridMultilevel"/>
    <w:tmpl w:val="33909F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33A92464"/>
    <w:multiLevelType w:val="hybridMultilevel"/>
    <w:tmpl w:val="229E570E"/>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01">
      <w:start w:val="1"/>
      <w:numFmt w:val="bullet"/>
      <w:lvlText w:val=""/>
      <w:lvlJc w:val="left"/>
      <w:pPr>
        <w:ind w:left="3011" w:hanging="180"/>
      </w:pPr>
      <w:rPr>
        <w:rFonts w:ascii="Symbol" w:hAnsi="Symbol" w:hint="default"/>
      </w:r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36" w15:restartNumberingAfterBreak="0">
    <w:nsid w:val="37185081"/>
    <w:multiLevelType w:val="hybridMultilevel"/>
    <w:tmpl w:val="E54089F4"/>
    <w:lvl w:ilvl="0" w:tplc="0C9403AA">
      <w:start w:val="5"/>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15:restartNumberingAfterBreak="0">
    <w:nsid w:val="37AC79AA"/>
    <w:multiLevelType w:val="hybridMultilevel"/>
    <w:tmpl w:val="0D0854D2"/>
    <w:lvl w:ilvl="0" w:tplc="BC545F36">
      <w:start w:val="1"/>
      <w:numFmt w:val="decimal"/>
      <w:lvlText w:val="%1)"/>
      <w:lvlJc w:val="left"/>
      <w:pPr>
        <w:ind w:left="1144" w:hanging="435"/>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15:restartNumberingAfterBreak="0">
    <w:nsid w:val="39731F12"/>
    <w:multiLevelType w:val="hybridMultilevel"/>
    <w:tmpl w:val="2084E5F6"/>
    <w:lvl w:ilvl="0" w:tplc="8794E106">
      <w:start w:val="1"/>
      <w:numFmt w:val="decimal"/>
      <w:lvlText w:val="%1)"/>
      <w:lvlJc w:val="left"/>
      <w:pPr>
        <w:tabs>
          <w:tab w:val="num" w:pos="1260"/>
        </w:tabs>
        <w:ind w:left="1260" w:hanging="360"/>
      </w:pPr>
      <w:rPr>
        <w:rFonts w:ascii="Verdana" w:eastAsia="Times New Roman" w:hAnsi="Verdana" w:cs="Times New Roman" w:hint="default"/>
        <w:color w:val="auto"/>
        <w:sz w:val="20"/>
        <w:szCs w:val="20"/>
      </w:rPr>
    </w:lvl>
    <w:lvl w:ilvl="1" w:tplc="04150019">
      <w:start w:val="1"/>
      <w:numFmt w:val="lowerLetter"/>
      <w:lvlText w:val="%2."/>
      <w:lvlJc w:val="left"/>
      <w:pPr>
        <w:tabs>
          <w:tab w:val="num" w:pos="1980"/>
        </w:tabs>
        <w:ind w:left="1980" w:hanging="360"/>
      </w:pPr>
      <w:rPr>
        <w:rFonts w:cs="Times New Roman"/>
      </w:rPr>
    </w:lvl>
    <w:lvl w:ilvl="2" w:tplc="819E2C96">
      <w:start w:val="1"/>
      <w:numFmt w:val="upperLetter"/>
      <w:lvlText w:val="%3."/>
      <w:lvlJc w:val="left"/>
      <w:pPr>
        <w:ind w:left="2880" w:hanging="360"/>
      </w:pPr>
      <w:rPr>
        <w:rFonts w:hint="default"/>
      </w:rPr>
    </w:lvl>
    <w:lvl w:ilvl="3" w:tplc="0415000F" w:tentative="1">
      <w:start w:val="1"/>
      <w:numFmt w:val="decimal"/>
      <w:lvlText w:val="%4."/>
      <w:lvlJc w:val="left"/>
      <w:pPr>
        <w:tabs>
          <w:tab w:val="num" w:pos="3420"/>
        </w:tabs>
        <w:ind w:left="3420" w:hanging="360"/>
      </w:pPr>
      <w:rPr>
        <w:rFonts w:cs="Times New Roman"/>
      </w:rPr>
    </w:lvl>
    <w:lvl w:ilvl="4" w:tplc="04150019" w:tentative="1">
      <w:start w:val="1"/>
      <w:numFmt w:val="lowerLetter"/>
      <w:lvlText w:val="%5."/>
      <w:lvlJc w:val="left"/>
      <w:pPr>
        <w:tabs>
          <w:tab w:val="num" w:pos="4140"/>
        </w:tabs>
        <w:ind w:left="4140" w:hanging="360"/>
      </w:pPr>
      <w:rPr>
        <w:rFonts w:cs="Times New Roman"/>
      </w:rPr>
    </w:lvl>
    <w:lvl w:ilvl="5" w:tplc="0415001B" w:tentative="1">
      <w:start w:val="1"/>
      <w:numFmt w:val="lowerRoman"/>
      <w:lvlText w:val="%6."/>
      <w:lvlJc w:val="right"/>
      <w:pPr>
        <w:tabs>
          <w:tab w:val="num" w:pos="4860"/>
        </w:tabs>
        <w:ind w:left="4860" w:hanging="180"/>
      </w:pPr>
      <w:rPr>
        <w:rFonts w:cs="Times New Roman"/>
      </w:rPr>
    </w:lvl>
    <w:lvl w:ilvl="6" w:tplc="0415000F" w:tentative="1">
      <w:start w:val="1"/>
      <w:numFmt w:val="decimal"/>
      <w:lvlText w:val="%7."/>
      <w:lvlJc w:val="left"/>
      <w:pPr>
        <w:tabs>
          <w:tab w:val="num" w:pos="5580"/>
        </w:tabs>
        <w:ind w:left="5580" w:hanging="360"/>
      </w:pPr>
      <w:rPr>
        <w:rFonts w:cs="Times New Roman"/>
      </w:rPr>
    </w:lvl>
    <w:lvl w:ilvl="7" w:tplc="04150019" w:tentative="1">
      <w:start w:val="1"/>
      <w:numFmt w:val="lowerLetter"/>
      <w:lvlText w:val="%8."/>
      <w:lvlJc w:val="left"/>
      <w:pPr>
        <w:tabs>
          <w:tab w:val="num" w:pos="6300"/>
        </w:tabs>
        <w:ind w:left="6300" w:hanging="360"/>
      </w:pPr>
      <w:rPr>
        <w:rFonts w:cs="Times New Roman"/>
      </w:rPr>
    </w:lvl>
    <w:lvl w:ilvl="8" w:tplc="0415001B" w:tentative="1">
      <w:start w:val="1"/>
      <w:numFmt w:val="lowerRoman"/>
      <w:lvlText w:val="%9."/>
      <w:lvlJc w:val="right"/>
      <w:pPr>
        <w:tabs>
          <w:tab w:val="num" w:pos="7020"/>
        </w:tabs>
        <w:ind w:left="7020" w:hanging="180"/>
      </w:pPr>
      <w:rPr>
        <w:rFonts w:cs="Times New Roman"/>
      </w:rPr>
    </w:lvl>
  </w:abstractNum>
  <w:abstractNum w:abstractNumId="39" w15:restartNumberingAfterBreak="0">
    <w:nsid w:val="3A755E3B"/>
    <w:multiLevelType w:val="hybridMultilevel"/>
    <w:tmpl w:val="674410FC"/>
    <w:lvl w:ilvl="0" w:tplc="0415000F">
      <w:start w:val="1"/>
      <w:numFmt w:val="decimal"/>
      <w:lvlText w:val="%1."/>
      <w:lvlJc w:val="left"/>
      <w:pPr>
        <w:tabs>
          <w:tab w:val="num" w:pos="540"/>
        </w:tabs>
        <w:ind w:left="540" w:hanging="360"/>
      </w:pPr>
      <w:rPr>
        <w:rFonts w:cs="Times New Roman"/>
      </w:rPr>
    </w:lvl>
    <w:lvl w:ilvl="1" w:tplc="04150015">
      <w:start w:val="1"/>
      <w:numFmt w:val="upperLetter"/>
      <w:lvlText w:val="%2."/>
      <w:lvlJc w:val="left"/>
      <w:pPr>
        <w:tabs>
          <w:tab w:val="num" w:pos="1440"/>
        </w:tabs>
        <w:ind w:left="1440" w:hanging="360"/>
      </w:pPr>
      <w:rPr>
        <w:rFonts w:hint="default"/>
      </w:rPr>
    </w:lvl>
    <w:lvl w:ilvl="2" w:tplc="0415001B">
      <w:start w:val="1"/>
      <w:numFmt w:val="lowerRoman"/>
      <w:lvlText w:val="%3."/>
      <w:lvlJc w:val="right"/>
      <w:pPr>
        <w:tabs>
          <w:tab w:val="num" w:pos="2160"/>
        </w:tabs>
        <w:ind w:left="2160" w:hanging="180"/>
      </w:pPr>
      <w:rPr>
        <w:rFonts w:cs="Times New Roman"/>
      </w:rPr>
    </w:lvl>
    <w:lvl w:ilvl="3" w:tplc="8794E106">
      <w:start w:val="1"/>
      <w:numFmt w:val="decimal"/>
      <w:lvlText w:val="%4)"/>
      <w:lvlJc w:val="left"/>
      <w:pPr>
        <w:ind w:left="2880" w:hanging="360"/>
      </w:pPr>
      <w:rPr>
        <w:rFonts w:ascii="Verdana" w:eastAsia="Times New Roman" w:hAnsi="Verdana" w:cs="Times New Roman" w:hint="default"/>
        <w:b w:val="0"/>
        <w:sz w:val="20"/>
        <w:szCs w:val="20"/>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0" w15:restartNumberingAfterBreak="0">
    <w:nsid w:val="3B63176B"/>
    <w:multiLevelType w:val="multilevel"/>
    <w:tmpl w:val="E4C608C4"/>
    <w:lvl w:ilvl="0">
      <w:start w:val="10"/>
      <w:numFmt w:val="decimal"/>
      <w:lvlText w:val="%1."/>
      <w:lvlJc w:val="left"/>
      <w:pPr>
        <w:tabs>
          <w:tab w:val="num" w:pos="0"/>
        </w:tabs>
        <w:ind w:left="283" w:hanging="283"/>
      </w:pPr>
      <w:rPr>
        <w:rFonts w:hint="default"/>
        <w:b/>
        <w:bCs w:val="0"/>
        <w:strike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1" w15:restartNumberingAfterBreak="0">
    <w:nsid w:val="3BF97646"/>
    <w:multiLevelType w:val="hybridMultilevel"/>
    <w:tmpl w:val="79B44C30"/>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tentative="1">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42"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4" w15:restartNumberingAfterBreak="0">
    <w:nsid w:val="448D1A47"/>
    <w:multiLevelType w:val="hybridMultilevel"/>
    <w:tmpl w:val="5AD6182E"/>
    <w:lvl w:ilvl="0" w:tplc="7362EE18">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47641C65"/>
    <w:multiLevelType w:val="hybridMultilevel"/>
    <w:tmpl w:val="F93AEE6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6" w15:restartNumberingAfterBreak="0">
    <w:nsid w:val="48AB1D0D"/>
    <w:multiLevelType w:val="hybridMultilevel"/>
    <w:tmpl w:val="5B4E242C"/>
    <w:lvl w:ilvl="0" w:tplc="F3BC17A0">
      <w:start w:val="1"/>
      <w:numFmt w:val="decimal"/>
      <w:lvlText w:val="%1."/>
      <w:lvlJc w:val="left"/>
      <w:pPr>
        <w:ind w:left="1080" w:hanging="360"/>
      </w:pPr>
      <w:rPr>
        <w:rFonts w:hint="default"/>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4BAA04A9"/>
    <w:multiLevelType w:val="hybridMultilevel"/>
    <w:tmpl w:val="D926431C"/>
    <w:lvl w:ilvl="0" w:tplc="0415000F">
      <w:start w:val="1"/>
      <w:numFmt w:val="decimal"/>
      <w:lvlText w:val="%1."/>
      <w:lvlJc w:val="left"/>
      <w:pPr>
        <w:ind w:left="720" w:hanging="360"/>
      </w:pPr>
    </w:lvl>
    <w:lvl w:ilvl="1" w:tplc="8794E106">
      <w:start w:val="1"/>
      <w:numFmt w:val="decimal"/>
      <w:lvlText w:val="%2)"/>
      <w:lvlJc w:val="left"/>
      <w:pPr>
        <w:ind w:left="1440" w:hanging="360"/>
      </w:pPr>
      <w:rPr>
        <w:rFonts w:ascii="Verdana" w:eastAsia="Times New Roman" w:hAnsi="Verdana" w:cs="Times New Roman" w:hint="default"/>
        <w:sz w:val="20"/>
        <w:szCs w:val="20"/>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8" w15:restartNumberingAfterBreak="0">
    <w:nsid w:val="4DCA730B"/>
    <w:multiLevelType w:val="hybridMultilevel"/>
    <w:tmpl w:val="50B6B77C"/>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9" w15:restartNumberingAfterBreak="0">
    <w:nsid w:val="4E280F36"/>
    <w:multiLevelType w:val="hybridMultilevel"/>
    <w:tmpl w:val="56542F8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0" w15:restartNumberingAfterBreak="0">
    <w:nsid w:val="4F6D3F84"/>
    <w:multiLevelType w:val="hybridMultilevel"/>
    <w:tmpl w:val="FF8ADE26"/>
    <w:lvl w:ilvl="0" w:tplc="0415000F">
      <w:start w:val="1"/>
      <w:numFmt w:val="decimal"/>
      <w:lvlText w:val="%1."/>
      <w:lvlJc w:val="left"/>
      <w:pPr>
        <w:tabs>
          <w:tab w:val="num" w:pos="540"/>
        </w:tabs>
        <w:ind w:left="540" w:hanging="360"/>
      </w:pPr>
      <w:rPr>
        <w:rFonts w:cs="Times New Roman"/>
      </w:rPr>
    </w:lvl>
    <w:lvl w:ilvl="1" w:tplc="11F8A5AC">
      <w:start w:val="1"/>
      <w:numFmt w:val="decimal"/>
      <w:lvlText w:val="%2)"/>
      <w:lvlJc w:val="left"/>
      <w:pPr>
        <w:tabs>
          <w:tab w:val="num" w:pos="1440"/>
        </w:tabs>
        <w:ind w:left="1440" w:hanging="360"/>
      </w:pPr>
      <w:rPr>
        <w:rFonts w:ascii="Verdana" w:eastAsia="Times New Roman" w:hAnsi="Verdana" w:cs="Times New Roman" w:hint="default"/>
      </w:rPr>
    </w:lvl>
    <w:lvl w:ilvl="2" w:tplc="04150017">
      <w:start w:val="1"/>
      <w:numFmt w:val="lowerLetter"/>
      <w:lvlText w:val="%3)"/>
      <w:lvlJc w:val="left"/>
      <w:pPr>
        <w:ind w:left="2340" w:hanging="360"/>
      </w:pPr>
      <w:rPr>
        <w:rFonts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1" w15:restartNumberingAfterBreak="0">
    <w:nsid w:val="51FA3108"/>
    <w:multiLevelType w:val="hybridMultilevel"/>
    <w:tmpl w:val="8514C756"/>
    <w:lvl w:ilvl="0" w:tplc="04150011">
      <w:start w:val="1"/>
      <w:numFmt w:val="decimal"/>
      <w:lvlText w:val="%1)"/>
      <w:lvlJc w:val="left"/>
      <w:pPr>
        <w:tabs>
          <w:tab w:val="num" w:pos="1353"/>
        </w:tabs>
        <w:ind w:left="1353" w:hanging="360"/>
      </w:pPr>
      <w:rPr>
        <w:rFonts w:hint="default"/>
      </w:rPr>
    </w:lvl>
    <w:lvl w:ilvl="1" w:tplc="04150019">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52" w15:restartNumberingAfterBreak="0">
    <w:nsid w:val="526C499A"/>
    <w:multiLevelType w:val="hybridMultilevel"/>
    <w:tmpl w:val="5BCACF4A"/>
    <w:lvl w:ilvl="0" w:tplc="0BC85F28">
      <w:start w:val="1"/>
      <w:numFmt w:val="decimal"/>
      <w:lvlText w:val="%1."/>
      <w:lvlJc w:val="left"/>
      <w:pPr>
        <w:tabs>
          <w:tab w:val="num" w:pos="720"/>
        </w:tabs>
        <w:ind w:left="720" w:hanging="360"/>
      </w:pPr>
      <w:rPr>
        <w:rFonts w:cs="Times New Roman"/>
      </w:rPr>
    </w:lvl>
    <w:lvl w:ilvl="1" w:tplc="8794E106">
      <w:start w:val="1"/>
      <w:numFmt w:val="decimal"/>
      <w:lvlText w:val="%2)"/>
      <w:lvlJc w:val="left"/>
      <w:pPr>
        <w:tabs>
          <w:tab w:val="num" w:pos="1440"/>
        </w:tabs>
        <w:ind w:left="1440" w:hanging="360"/>
      </w:pPr>
      <w:rPr>
        <w:rFonts w:ascii="Verdana" w:eastAsia="Times New Roman" w:hAnsi="Verdana" w:cs="Times New Roman" w:hint="default"/>
        <w:b w:val="0"/>
        <w:sz w:val="20"/>
        <w:szCs w:val="20"/>
      </w:rPr>
    </w:lvl>
    <w:lvl w:ilvl="2" w:tplc="04150005">
      <w:start w:val="1"/>
      <w:numFmt w:val="bullet"/>
      <w:lvlText w:val=""/>
      <w:lvlJc w:val="left"/>
      <w:pPr>
        <w:tabs>
          <w:tab w:val="num" w:pos="2340"/>
        </w:tabs>
        <w:ind w:left="2340" w:hanging="360"/>
      </w:pPr>
      <w:rPr>
        <w:rFonts w:ascii="Symbol" w:hAnsi="Symbol"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3" w15:restartNumberingAfterBreak="0">
    <w:nsid w:val="546A1FB0"/>
    <w:multiLevelType w:val="hybridMultilevel"/>
    <w:tmpl w:val="A6D48668"/>
    <w:lvl w:ilvl="0" w:tplc="CEFAE4F4">
      <w:start w:val="1"/>
      <w:numFmt w:val="upperRoman"/>
      <w:lvlText w:val="%1."/>
      <w:lvlJc w:val="left"/>
      <w:pPr>
        <w:tabs>
          <w:tab w:val="num" w:pos="340"/>
        </w:tabs>
        <w:ind w:left="340" w:hanging="340"/>
      </w:pPr>
      <w:rPr>
        <w:rFonts w:hint="default"/>
        <w:b/>
        <w:i w:val="0"/>
      </w:rPr>
    </w:lvl>
    <w:lvl w:ilvl="1" w:tplc="DD0A777A">
      <w:start w:val="1"/>
      <w:numFmt w:val="decimal"/>
      <w:lvlText w:val="%2."/>
      <w:lvlJc w:val="left"/>
      <w:pPr>
        <w:tabs>
          <w:tab w:val="num" w:pos="340"/>
        </w:tabs>
        <w:ind w:left="340" w:hanging="340"/>
      </w:pPr>
      <w:rPr>
        <w:rFonts w:hint="default"/>
        <w:b/>
        <w:i w:val="0"/>
        <w:caps w:val="0"/>
        <w:strike w:val="0"/>
        <w:dstrike w:val="0"/>
        <w:outline w:val="0"/>
        <w:shadow w:val="0"/>
        <w:emboss w:val="0"/>
        <w:imprint w:val="0"/>
        <w:vanish w:val="0"/>
        <w:sz w:val="20"/>
        <w:szCs w:val="20"/>
        <w:u w:val="none"/>
        <w:effect w:val="none"/>
        <w:vertAlign w:val="baseline"/>
      </w:rPr>
    </w:lvl>
    <w:lvl w:ilvl="2" w:tplc="04150011">
      <w:start w:val="1"/>
      <w:numFmt w:val="decimal"/>
      <w:lvlText w:val="%3)"/>
      <w:lvlJc w:val="left"/>
      <w:pPr>
        <w:tabs>
          <w:tab w:val="num" w:pos="680"/>
        </w:tabs>
        <w:ind w:left="680" w:hanging="340"/>
      </w:pPr>
      <w:rPr>
        <w:rFonts w:hint="default"/>
        <w:b w:val="0"/>
        <w:i w:val="0"/>
        <w:caps w:val="0"/>
        <w:strike w:val="0"/>
        <w:dstrike w:val="0"/>
        <w:outline w:val="0"/>
        <w:shadow w:val="0"/>
        <w:emboss w:val="0"/>
        <w:imprint w:val="0"/>
        <w:vanish w:val="0"/>
        <w:sz w:val="20"/>
        <w:szCs w:val="20"/>
        <w:vertAlign w:val="baseline"/>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565A7463"/>
    <w:multiLevelType w:val="hybridMultilevel"/>
    <w:tmpl w:val="F6B8989E"/>
    <w:lvl w:ilvl="0" w:tplc="0AC0E182">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4680"/>
        </w:tabs>
        <w:ind w:left="468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6" w15:restartNumberingAfterBreak="0">
    <w:nsid w:val="5BFB0474"/>
    <w:multiLevelType w:val="hybridMultilevel"/>
    <w:tmpl w:val="3E0CDE80"/>
    <w:lvl w:ilvl="0" w:tplc="0BC85F28">
      <w:start w:val="1"/>
      <w:numFmt w:val="decimal"/>
      <w:lvlText w:val="%1."/>
      <w:lvlJc w:val="left"/>
      <w:pPr>
        <w:tabs>
          <w:tab w:val="num" w:pos="720"/>
        </w:tabs>
        <w:ind w:left="720" w:hanging="360"/>
      </w:pPr>
      <w:rPr>
        <w:rFonts w:cs="Times New Roman"/>
      </w:rPr>
    </w:lvl>
    <w:lvl w:ilvl="1" w:tplc="1B5E3508">
      <w:start w:val="1"/>
      <w:numFmt w:val="lowerLetter"/>
      <w:lvlText w:val="%2)"/>
      <w:lvlJc w:val="left"/>
      <w:pPr>
        <w:tabs>
          <w:tab w:val="num" w:pos="1440"/>
        </w:tabs>
        <w:ind w:left="1440" w:hanging="360"/>
      </w:pPr>
      <w:rPr>
        <w:rFonts w:cs="Times New Roman"/>
        <w:b w:val="0"/>
      </w:rPr>
    </w:lvl>
    <w:lvl w:ilvl="2" w:tplc="04150017">
      <w:start w:val="1"/>
      <w:numFmt w:val="lowerLetter"/>
      <w:lvlText w:val="%3)"/>
      <w:lvlJc w:val="left"/>
      <w:pPr>
        <w:tabs>
          <w:tab w:val="num" w:pos="2340"/>
        </w:tabs>
        <w:ind w:left="2340" w:hanging="360"/>
      </w:pPr>
      <w:rPr>
        <w:rFonts w:hint="default"/>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57" w15:restartNumberingAfterBreak="0">
    <w:nsid w:val="5F0501BB"/>
    <w:multiLevelType w:val="hybridMultilevel"/>
    <w:tmpl w:val="4CC812D6"/>
    <w:lvl w:ilvl="0" w:tplc="04150017">
      <w:start w:val="1"/>
      <w:numFmt w:val="decimal"/>
      <w:lvlText w:val="%1)"/>
      <w:lvlJc w:val="left"/>
      <w:pPr>
        <w:tabs>
          <w:tab w:val="num" w:pos="1080"/>
        </w:tabs>
        <w:ind w:left="1080" w:hanging="360"/>
      </w:pPr>
      <w:rPr>
        <w:rFonts w:cs="Times New Roman"/>
      </w:rPr>
    </w:lvl>
    <w:lvl w:ilvl="1" w:tplc="AAF2958C">
      <w:start w:val="1"/>
      <w:numFmt w:val="decimal"/>
      <w:lvlText w:val="%2."/>
      <w:lvlJc w:val="left"/>
      <w:pPr>
        <w:tabs>
          <w:tab w:val="num" w:pos="1800"/>
        </w:tabs>
        <w:ind w:left="1800" w:hanging="360"/>
      </w:pPr>
      <w:rPr>
        <w:rFonts w:cs="TTE1771BD8t00" w:hint="default"/>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58" w15:restartNumberingAfterBreak="0">
    <w:nsid w:val="61302A39"/>
    <w:multiLevelType w:val="hybridMultilevel"/>
    <w:tmpl w:val="FDF09AD4"/>
    <w:lvl w:ilvl="0" w:tplc="013CB9C0">
      <w:start w:val="1"/>
      <w:numFmt w:val="decimal"/>
      <w:lvlText w:val="%1."/>
      <w:lvlJc w:val="left"/>
      <w:pPr>
        <w:tabs>
          <w:tab w:val="num" w:pos="1440"/>
        </w:tabs>
        <w:ind w:left="14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9" w15:restartNumberingAfterBreak="0">
    <w:nsid w:val="664D7065"/>
    <w:multiLevelType w:val="hybridMultilevel"/>
    <w:tmpl w:val="2A34848C"/>
    <w:lvl w:ilvl="0" w:tplc="4B9E652C">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260"/>
        </w:tabs>
        <w:ind w:left="1260" w:hanging="360"/>
      </w:pPr>
      <w:rPr>
        <w:rFonts w:cs="Times New Roman"/>
      </w:rPr>
    </w:lvl>
    <w:lvl w:ilvl="2" w:tplc="0415001B" w:tentative="1">
      <w:start w:val="1"/>
      <w:numFmt w:val="lowerRoman"/>
      <w:lvlText w:val="%3."/>
      <w:lvlJc w:val="right"/>
      <w:pPr>
        <w:tabs>
          <w:tab w:val="num" w:pos="1980"/>
        </w:tabs>
        <w:ind w:left="1980" w:hanging="180"/>
      </w:pPr>
      <w:rPr>
        <w:rFonts w:cs="Times New Roman"/>
      </w:rPr>
    </w:lvl>
    <w:lvl w:ilvl="3" w:tplc="0415000F" w:tentative="1">
      <w:start w:val="1"/>
      <w:numFmt w:val="decimal"/>
      <w:lvlText w:val="%4."/>
      <w:lvlJc w:val="left"/>
      <w:pPr>
        <w:tabs>
          <w:tab w:val="num" w:pos="2700"/>
        </w:tabs>
        <w:ind w:left="2700" w:hanging="360"/>
      </w:pPr>
      <w:rPr>
        <w:rFonts w:cs="Times New Roman"/>
      </w:rPr>
    </w:lvl>
    <w:lvl w:ilvl="4" w:tplc="04150019" w:tentative="1">
      <w:start w:val="1"/>
      <w:numFmt w:val="lowerLetter"/>
      <w:lvlText w:val="%5."/>
      <w:lvlJc w:val="left"/>
      <w:pPr>
        <w:tabs>
          <w:tab w:val="num" w:pos="3420"/>
        </w:tabs>
        <w:ind w:left="3420" w:hanging="360"/>
      </w:pPr>
      <w:rPr>
        <w:rFonts w:cs="Times New Roman"/>
      </w:rPr>
    </w:lvl>
    <w:lvl w:ilvl="5" w:tplc="0415001B" w:tentative="1">
      <w:start w:val="1"/>
      <w:numFmt w:val="lowerRoman"/>
      <w:lvlText w:val="%6."/>
      <w:lvlJc w:val="right"/>
      <w:pPr>
        <w:tabs>
          <w:tab w:val="num" w:pos="4140"/>
        </w:tabs>
        <w:ind w:left="4140" w:hanging="180"/>
      </w:pPr>
      <w:rPr>
        <w:rFonts w:cs="Times New Roman"/>
      </w:rPr>
    </w:lvl>
    <w:lvl w:ilvl="6" w:tplc="0415000F" w:tentative="1">
      <w:start w:val="1"/>
      <w:numFmt w:val="decimal"/>
      <w:lvlText w:val="%7."/>
      <w:lvlJc w:val="left"/>
      <w:pPr>
        <w:tabs>
          <w:tab w:val="num" w:pos="4860"/>
        </w:tabs>
        <w:ind w:left="4860" w:hanging="360"/>
      </w:pPr>
      <w:rPr>
        <w:rFonts w:cs="Times New Roman"/>
      </w:rPr>
    </w:lvl>
    <w:lvl w:ilvl="7" w:tplc="04150019" w:tentative="1">
      <w:start w:val="1"/>
      <w:numFmt w:val="lowerLetter"/>
      <w:lvlText w:val="%8."/>
      <w:lvlJc w:val="left"/>
      <w:pPr>
        <w:tabs>
          <w:tab w:val="num" w:pos="5580"/>
        </w:tabs>
        <w:ind w:left="5580" w:hanging="360"/>
      </w:pPr>
      <w:rPr>
        <w:rFonts w:cs="Times New Roman"/>
      </w:rPr>
    </w:lvl>
    <w:lvl w:ilvl="8" w:tplc="0415001B" w:tentative="1">
      <w:start w:val="1"/>
      <w:numFmt w:val="lowerRoman"/>
      <w:lvlText w:val="%9."/>
      <w:lvlJc w:val="right"/>
      <w:pPr>
        <w:tabs>
          <w:tab w:val="num" w:pos="6300"/>
        </w:tabs>
        <w:ind w:left="6300" w:hanging="180"/>
      </w:pPr>
      <w:rPr>
        <w:rFonts w:cs="Times New Roman"/>
      </w:rPr>
    </w:lvl>
  </w:abstractNum>
  <w:abstractNum w:abstractNumId="60" w15:restartNumberingAfterBreak="0">
    <w:nsid w:val="66B20BAF"/>
    <w:multiLevelType w:val="hybridMultilevel"/>
    <w:tmpl w:val="4E86ECB2"/>
    <w:lvl w:ilvl="0" w:tplc="0415000B">
      <w:start w:val="1"/>
      <w:numFmt w:val="decimal"/>
      <w:lvlText w:val="%1."/>
      <w:lvlJc w:val="left"/>
      <w:pPr>
        <w:tabs>
          <w:tab w:val="num" w:pos="2340"/>
        </w:tabs>
        <w:ind w:left="2340" w:hanging="360"/>
      </w:pPr>
      <w:rPr>
        <w:rFonts w:cs="Times New Roman" w:hint="default"/>
      </w:rPr>
    </w:lvl>
    <w:lvl w:ilvl="1" w:tplc="04150011">
      <w:start w:val="1"/>
      <w:numFmt w:val="decimal"/>
      <w:lvlText w:val="%2)"/>
      <w:lvlJc w:val="left"/>
      <w:pPr>
        <w:tabs>
          <w:tab w:val="num" w:pos="1440"/>
        </w:tabs>
        <w:ind w:left="1440" w:hanging="360"/>
      </w:pPr>
      <w:rPr>
        <w:rFonts w:ascii="Times New Roman" w:eastAsia="Times New Roman" w:hAnsi="Times New Roman" w:cs="Times New Roman"/>
      </w:rPr>
    </w:lvl>
    <w:lvl w:ilvl="2" w:tplc="04150005" w:tentative="1">
      <w:start w:val="1"/>
      <w:numFmt w:val="lowerRoman"/>
      <w:lvlText w:val="%3."/>
      <w:lvlJc w:val="right"/>
      <w:pPr>
        <w:tabs>
          <w:tab w:val="num" w:pos="2160"/>
        </w:tabs>
        <w:ind w:left="2160" w:hanging="180"/>
      </w:pPr>
      <w:rPr>
        <w:rFonts w:cs="Times New Roman"/>
      </w:rPr>
    </w:lvl>
    <w:lvl w:ilvl="3" w:tplc="04150001" w:tentative="1">
      <w:start w:val="1"/>
      <w:numFmt w:val="decimal"/>
      <w:lvlText w:val="%4."/>
      <w:lvlJc w:val="left"/>
      <w:pPr>
        <w:tabs>
          <w:tab w:val="num" w:pos="2880"/>
        </w:tabs>
        <w:ind w:left="2880" w:hanging="360"/>
      </w:pPr>
      <w:rPr>
        <w:rFonts w:cs="Times New Roman"/>
      </w:rPr>
    </w:lvl>
    <w:lvl w:ilvl="4" w:tplc="04150003" w:tentative="1">
      <w:start w:val="1"/>
      <w:numFmt w:val="lowerLetter"/>
      <w:lvlText w:val="%5."/>
      <w:lvlJc w:val="left"/>
      <w:pPr>
        <w:tabs>
          <w:tab w:val="num" w:pos="3600"/>
        </w:tabs>
        <w:ind w:left="3600" w:hanging="360"/>
      </w:pPr>
      <w:rPr>
        <w:rFonts w:cs="Times New Roman"/>
      </w:rPr>
    </w:lvl>
    <w:lvl w:ilvl="5" w:tplc="04150005" w:tentative="1">
      <w:start w:val="1"/>
      <w:numFmt w:val="lowerRoman"/>
      <w:lvlText w:val="%6."/>
      <w:lvlJc w:val="right"/>
      <w:pPr>
        <w:tabs>
          <w:tab w:val="num" w:pos="4320"/>
        </w:tabs>
        <w:ind w:left="4320" w:hanging="180"/>
      </w:pPr>
      <w:rPr>
        <w:rFonts w:cs="Times New Roman"/>
      </w:rPr>
    </w:lvl>
    <w:lvl w:ilvl="6" w:tplc="04150001" w:tentative="1">
      <w:start w:val="1"/>
      <w:numFmt w:val="decimal"/>
      <w:lvlText w:val="%7."/>
      <w:lvlJc w:val="left"/>
      <w:pPr>
        <w:tabs>
          <w:tab w:val="num" w:pos="5040"/>
        </w:tabs>
        <w:ind w:left="5040" w:hanging="360"/>
      </w:pPr>
      <w:rPr>
        <w:rFonts w:cs="Times New Roman"/>
      </w:rPr>
    </w:lvl>
    <w:lvl w:ilvl="7" w:tplc="04150003" w:tentative="1">
      <w:start w:val="1"/>
      <w:numFmt w:val="lowerLetter"/>
      <w:lvlText w:val="%8."/>
      <w:lvlJc w:val="left"/>
      <w:pPr>
        <w:tabs>
          <w:tab w:val="num" w:pos="5760"/>
        </w:tabs>
        <w:ind w:left="5760" w:hanging="360"/>
      </w:pPr>
      <w:rPr>
        <w:rFonts w:cs="Times New Roman"/>
      </w:rPr>
    </w:lvl>
    <w:lvl w:ilvl="8" w:tplc="04150005" w:tentative="1">
      <w:start w:val="1"/>
      <w:numFmt w:val="lowerRoman"/>
      <w:lvlText w:val="%9."/>
      <w:lvlJc w:val="right"/>
      <w:pPr>
        <w:tabs>
          <w:tab w:val="num" w:pos="6480"/>
        </w:tabs>
        <w:ind w:left="6480" w:hanging="180"/>
      </w:pPr>
      <w:rPr>
        <w:rFonts w:cs="Times New Roman"/>
      </w:rPr>
    </w:lvl>
  </w:abstractNum>
  <w:abstractNum w:abstractNumId="61" w15:restartNumberingAfterBreak="0">
    <w:nsid w:val="67351E11"/>
    <w:multiLevelType w:val="hybridMultilevel"/>
    <w:tmpl w:val="7D9EB57E"/>
    <w:lvl w:ilvl="0" w:tplc="04150017">
      <w:start w:val="1"/>
      <w:numFmt w:val="decimal"/>
      <w:lvlText w:val="%1)"/>
      <w:lvlJc w:val="left"/>
      <w:pPr>
        <w:tabs>
          <w:tab w:val="num" w:pos="1080"/>
        </w:tabs>
        <w:ind w:left="1080" w:hanging="360"/>
      </w:pPr>
      <w:rPr>
        <w:rFonts w:ascii="Times New Roman" w:eastAsia="Times New Roman" w:hAnsi="Times New Roman" w:cs="Times New Roman"/>
      </w:rPr>
    </w:lvl>
    <w:lvl w:ilvl="1" w:tplc="417A3196">
      <w:start w:val="1"/>
      <w:numFmt w:val="lowerLetter"/>
      <w:lvlText w:val="%2)"/>
      <w:lvlJc w:val="left"/>
      <w:pPr>
        <w:tabs>
          <w:tab w:val="num" w:pos="1800"/>
        </w:tabs>
        <w:ind w:left="1800" w:hanging="360"/>
      </w:pPr>
      <w:rPr>
        <w:rFonts w:ascii="Verdana" w:eastAsia="Times New Roman" w:hAnsi="Verdana" w:cs="Times New Roman" w:hint="default"/>
        <w:b/>
      </w:rPr>
    </w:lvl>
    <w:lvl w:ilvl="2" w:tplc="442842A6">
      <w:start w:val="1"/>
      <w:numFmt w:val="decimal"/>
      <w:lvlText w:val="%3."/>
      <w:lvlJc w:val="left"/>
      <w:pPr>
        <w:tabs>
          <w:tab w:val="num" w:pos="2160"/>
        </w:tabs>
        <w:ind w:left="2160" w:hanging="360"/>
      </w:pPr>
      <w:rPr>
        <w:rFonts w:cs="Times New Roman"/>
        <w:b w:val="0"/>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62" w15:restartNumberingAfterBreak="0">
    <w:nsid w:val="695D64ED"/>
    <w:multiLevelType w:val="hybridMultilevel"/>
    <w:tmpl w:val="07324ABC"/>
    <w:lvl w:ilvl="0" w:tplc="04150011">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3" w15:restartNumberingAfterBreak="0">
    <w:nsid w:val="69EB372F"/>
    <w:multiLevelType w:val="hybridMultilevel"/>
    <w:tmpl w:val="AE94F080"/>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64" w15:restartNumberingAfterBreak="0">
    <w:nsid w:val="6CFF4AB1"/>
    <w:multiLevelType w:val="hybridMultilevel"/>
    <w:tmpl w:val="53CA0328"/>
    <w:lvl w:ilvl="0" w:tplc="04150011">
      <w:start w:val="1"/>
      <w:numFmt w:val="decimal"/>
      <w:lvlText w:val="%1)"/>
      <w:lvlJc w:val="left"/>
      <w:pPr>
        <w:ind w:left="1637" w:hanging="360"/>
      </w:pPr>
    </w:lvl>
    <w:lvl w:ilvl="1" w:tplc="04150019" w:tentative="1">
      <w:start w:val="1"/>
      <w:numFmt w:val="lowerLetter"/>
      <w:lvlText w:val="%2."/>
      <w:lvlJc w:val="left"/>
      <w:pPr>
        <w:ind w:left="2357" w:hanging="360"/>
      </w:pPr>
    </w:lvl>
    <w:lvl w:ilvl="2" w:tplc="0415001B" w:tentative="1">
      <w:start w:val="1"/>
      <w:numFmt w:val="lowerRoman"/>
      <w:lvlText w:val="%3."/>
      <w:lvlJc w:val="right"/>
      <w:pPr>
        <w:ind w:left="3077" w:hanging="180"/>
      </w:pPr>
    </w:lvl>
    <w:lvl w:ilvl="3" w:tplc="0415000F" w:tentative="1">
      <w:start w:val="1"/>
      <w:numFmt w:val="decimal"/>
      <w:lvlText w:val="%4."/>
      <w:lvlJc w:val="left"/>
      <w:pPr>
        <w:ind w:left="3797" w:hanging="360"/>
      </w:pPr>
    </w:lvl>
    <w:lvl w:ilvl="4" w:tplc="04150019" w:tentative="1">
      <w:start w:val="1"/>
      <w:numFmt w:val="lowerLetter"/>
      <w:lvlText w:val="%5."/>
      <w:lvlJc w:val="left"/>
      <w:pPr>
        <w:ind w:left="4517" w:hanging="360"/>
      </w:pPr>
    </w:lvl>
    <w:lvl w:ilvl="5" w:tplc="0415001B" w:tentative="1">
      <w:start w:val="1"/>
      <w:numFmt w:val="lowerRoman"/>
      <w:lvlText w:val="%6."/>
      <w:lvlJc w:val="right"/>
      <w:pPr>
        <w:ind w:left="5237" w:hanging="180"/>
      </w:pPr>
    </w:lvl>
    <w:lvl w:ilvl="6" w:tplc="0415000F" w:tentative="1">
      <w:start w:val="1"/>
      <w:numFmt w:val="decimal"/>
      <w:lvlText w:val="%7."/>
      <w:lvlJc w:val="left"/>
      <w:pPr>
        <w:ind w:left="5957" w:hanging="360"/>
      </w:pPr>
    </w:lvl>
    <w:lvl w:ilvl="7" w:tplc="04150019" w:tentative="1">
      <w:start w:val="1"/>
      <w:numFmt w:val="lowerLetter"/>
      <w:lvlText w:val="%8."/>
      <w:lvlJc w:val="left"/>
      <w:pPr>
        <w:ind w:left="6677" w:hanging="360"/>
      </w:pPr>
    </w:lvl>
    <w:lvl w:ilvl="8" w:tplc="0415001B" w:tentative="1">
      <w:start w:val="1"/>
      <w:numFmt w:val="lowerRoman"/>
      <w:lvlText w:val="%9."/>
      <w:lvlJc w:val="right"/>
      <w:pPr>
        <w:ind w:left="7397" w:hanging="180"/>
      </w:pPr>
    </w:lvl>
  </w:abstractNum>
  <w:abstractNum w:abstractNumId="65"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6" w15:restartNumberingAfterBreak="0">
    <w:nsid w:val="6E9812DF"/>
    <w:multiLevelType w:val="hybridMultilevel"/>
    <w:tmpl w:val="0B4E0DEE"/>
    <w:lvl w:ilvl="0" w:tplc="04150011">
      <w:start w:val="1"/>
      <w:numFmt w:val="decimal"/>
      <w:lvlText w:val="%1."/>
      <w:lvlJc w:val="left"/>
      <w:pPr>
        <w:tabs>
          <w:tab w:val="num" w:pos="360"/>
        </w:tabs>
        <w:ind w:left="360" w:hanging="360"/>
      </w:pPr>
      <w:rPr>
        <w:rFonts w:cs="Times New Roman" w:hint="default"/>
      </w:rPr>
    </w:lvl>
    <w:lvl w:ilvl="1" w:tplc="D4C06550">
      <w:start w:val="1"/>
      <w:numFmt w:val="lowerLetter"/>
      <w:lvlText w:val="%2)"/>
      <w:lvlJc w:val="left"/>
      <w:pPr>
        <w:tabs>
          <w:tab w:val="num" w:pos="1620"/>
        </w:tabs>
        <w:ind w:left="1620" w:hanging="54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15:restartNumberingAfterBreak="0">
    <w:nsid w:val="6EA56DA2"/>
    <w:multiLevelType w:val="hybridMultilevel"/>
    <w:tmpl w:val="9D020232"/>
    <w:lvl w:ilvl="0" w:tplc="04150011">
      <w:start w:val="1"/>
      <w:numFmt w:val="decimal"/>
      <w:lvlText w:val="%1)"/>
      <w:lvlJc w:val="left"/>
      <w:pPr>
        <w:tabs>
          <w:tab w:val="num" w:pos="731"/>
        </w:tabs>
        <w:ind w:left="595" w:hanging="453"/>
      </w:pPr>
      <w:rPr>
        <w:rFonts w:hint="default"/>
      </w:rPr>
    </w:lvl>
    <w:lvl w:ilvl="1" w:tplc="04150019">
      <w:start w:val="1"/>
      <w:numFmt w:val="lowerLetter"/>
      <w:lvlText w:val="%2."/>
      <w:lvlJc w:val="left"/>
      <w:pPr>
        <w:tabs>
          <w:tab w:val="num" w:pos="1297"/>
        </w:tabs>
        <w:ind w:left="1297" w:hanging="360"/>
      </w:pPr>
      <w:rPr>
        <w:rFonts w:cs="Times New Roman"/>
      </w:rPr>
    </w:lvl>
    <w:lvl w:ilvl="2" w:tplc="0415001B">
      <w:start w:val="1"/>
      <w:numFmt w:val="lowerRoman"/>
      <w:lvlText w:val="%3."/>
      <w:lvlJc w:val="right"/>
      <w:pPr>
        <w:tabs>
          <w:tab w:val="num" w:pos="2017"/>
        </w:tabs>
        <w:ind w:left="2017" w:hanging="180"/>
      </w:pPr>
      <w:rPr>
        <w:rFonts w:cs="Times New Roman"/>
      </w:rPr>
    </w:lvl>
    <w:lvl w:ilvl="3" w:tplc="0415000F">
      <w:start w:val="1"/>
      <w:numFmt w:val="decimal"/>
      <w:lvlText w:val="%4."/>
      <w:lvlJc w:val="left"/>
      <w:pPr>
        <w:tabs>
          <w:tab w:val="num" w:pos="2737"/>
        </w:tabs>
        <w:ind w:left="2737" w:hanging="360"/>
      </w:pPr>
      <w:rPr>
        <w:rFonts w:cs="Times New Roman"/>
      </w:rPr>
    </w:lvl>
    <w:lvl w:ilvl="4" w:tplc="BB6A4FD2">
      <w:start w:val="1"/>
      <w:numFmt w:val="bullet"/>
      <w:lvlText w:val=""/>
      <w:lvlJc w:val="left"/>
      <w:pPr>
        <w:tabs>
          <w:tab w:val="num" w:pos="3457"/>
        </w:tabs>
        <w:ind w:left="3457" w:hanging="360"/>
      </w:pPr>
      <w:rPr>
        <w:rFonts w:ascii="Symbol" w:eastAsia="Times New Roman" w:hAnsi="Symbol" w:hint="default"/>
      </w:rPr>
    </w:lvl>
    <w:lvl w:ilvl="5" w:tplc="0415001B" w:tentative="1">
      <w:start w:val="1"/>
      <w:numFmt w:val="lowerRoman"/>
      <w:lvlText w:val="%6."/>
      <w:lvlJc w:val="right"/>
      <w:pPr>
        <w:tabs>
          <w:tab w:val="num" w:pos="4177"/>
        </w:tabs>
        <w:ind w:left="4177" w:hanging="180"/>
      </w:pPr>
      <w:rPr>
        <w:rFonts w:cs="Times New Roman"/>
      </w:rPr>
    </w:lvl>
    <w:lvl w:ilvl="6" w:tplc="0415000F" w:tentative="1">
      <w:start w:val="1"/>
      <w:numFmt w:val="decimal"/>
      <w:lvlText w:val="%7."/>
      <w:lvlJc w:val="left"/>
      <w:pPr>
        <w:tabs>
          <w:tab w:val="num" w:pos="4897"/>
        </w:tabs>
        <w:ind w:left="4897" w:hanging="360"/>
      </w:pPr>
      <w:rPr>
        <w:rFonts w:cs="Times New Roman"/>
      </w:rPr>
    </w:lvl>
    <w:lvl w:ilvl="7" w:tplc="04150019" w:tentative="1">
      <w:start w:val="1"/>
      <w:numFmt w:val="lowerLetter"/>
      <w:lvlText w:val="%8."/>
      <w:lvlJc w:val="left"/>
      <w:pPr>
        <w:tabs>
          <w:tab w:val="num" w:pos="5617"/>
        </w:tabs>
        <w:ind w:left="5617" w:hanging="360"/>
      </w:pPr>
      <w:rPr>
        <w:rFonts w:cs="Times New Roman"/>
      </w:rPr>
    </w:lvl>
    <w:lvl w:ilvl="8" w:tplc="0415001B" w:tentative="1">
      <w:start w:val="1"/>
      <w:numFmt w:val="lowerRoman"/>
      <w:lvlText w:val="%9."/>
      <w:lvlJc w:val="right"/>
      <w:pPr>
        <w:tabs>
          <w:tab w:val="num" w:pos="6337"/>
        </w:tabs>
        <w:ind w:left="6337" w:hanging="180"/>
      </w:pPr>
      <w:rPr>
        <w:rFonts w:cs="Times New Roman"/>
      </w:rPr>
    </w:lvl>
  </w:abstractNum>
  <w:abstractNum w:abstractNumId="68" w15:restartNumberingAfterBreak="0">
    <w:nsid w:val="6EF1590F"/>
    <w:multiLevelType w:val="multilevel"/>
    <w:tmpl w:val="D548C986"/>
    <w:lvl w:ilvl="0">
      <w:start w:val="5"/>
      <w:numFmt w:val="decimal"/>
      <w:lvlText w:val="%1."/>
      <w:lvlJc w:val="left"/>
      <w:pPr>
        <w:ind w:left="408" w:hanging="408"/>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9" w15:restartNumberingAfterBreak="0">
    <w:nsid w:val="6F665DDA"/>
    <w:multiLevelType w:val="hybridMultilevel"/>
    <w:tmpl w:val="412EF944"/>
    <w:lvl w:ilvl="0" w:tplc="7EEE0FF8">
      <w:start w:val="1"/>
      <w:numFmt w:val="upperLetter"/>
      <w:lvlText w:val="%1)"/>
      <w:lvlJc w:val="left"/>
      <w:pPr>
        <w:ind w:left="1440" w:hanging="360"/>
      </w:pPr>
      <w:rPr>
        <w:rFonts w:ascii="Verdana" w:eastAsia="Times New Roman" w:hAnsi="Verdana" w:cs="Times New Roman" w:hint="default"/>
      </w:rPr>
    </w:lvl>
    <w:lvl w:ilvl="1" w:tplc="8794E106">
      <w:start w:val="1"/>
      <w:numFmt w:val="decimal"/>
      <w:lvlText w:val="%2)"/>
      <w:lvlJc w:val="left"/>
      <w:pPr>
        <w:ind w:left="2160" w:hanging="360"/>
      </w:pPr>
      <w:rPr>
        <w:rFonts w:ascii="Verdana" w:eastAsia="Times New Roman" w:hAnsi="Verdana" w:cs="Times New Roman" w:hint="default"/>
        <w:sz w:val="20"/>
        <w:szCs w:val="20"/>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0" w15:restartNumberingAfterBreak="0">
    <w:nsid w:val="700D768C"/>
    <w:multiLevelType w:val="hybridMultilevel"/>
    <w:tmpl w:val="6246ACDA"/>
    <w:lvl w:ilvl="0" w:tplc="5F62BE16">
      <w:start w:val="2"/>
      <w:numFmt w:val="decimal"/>
      <w:lvlText w:val="%1."/>
      <w:lvlJc w:val="left"/>
      <w:pPr>
        <w:tabs>
          <w:tab w:val="num" w:pos="540"/>
        </w:tabs>
        <w:ind w:left="54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1" w15:restartNumberingAfterBreak="0">
    <w:nsid w:val="70314C28"/>
    <w:multiLevelType w:val="hybridMultilevel"/>
    <w:tmpl w:val="FADC7C46"/>
    <w:lvl w:ilvl="0" w:tplc="04150019">
      <w:start w:val="1"/>
      <w:numFmt w:val="lowerLetter"/>
      <w:lvlText w:val="%1."/>
      <w:lvlJc w:val="left"/>
      <w:pPr>
        <w:ind w:left="1571" w:hanging="360"/>
      </w:pPr>
    </w:lvl>
    <w:lvl w:ilvl="1" w:tplc="04150019" w:tentative="1">
      <w:start w:val="1"/>
      <w:numFmt w:val="lowerLetter"/>
      <w:lvlText w:val="%2."/>
      <w:lvlJc w:val="left"/>
      <w:pPr>
        <w:ind w:left="2291" w:hanging="360"/>
      </w:pPr>
    </w:lvl>
    <w:lvl w:ilvl="2" w:tplc="04150017">
      <w:start w:val="1"/>
      <w:numFmt w:val="lowerLetter"/>
      <w:lvlText w:val="%3)"/>
      <w:lvlJc w:val="lef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72" w15:restartNumberingAfterBreak="0">
    <w:nsid w:val="718377E3"/>
    <w:multiLevelType w:val="hybridMultilevel"/>
    <w:tmpl w:val="2E828E44"/>
    <w:lvl w:ilvl="0" w:tplc="0415000F">
      <w:start w:val="1"/>
      <w:numFmt w:val="decimal"/>
      <w:lvlText w:val="%1."/>
      <w:lvlJc w:val="left"/>
      <w:pPr>
        <w:ind w:left="1854" w:hanging="360"/>
      </w:pPr>
    </w:lvl>
    <w:lvl w:ilvl="1" w:tplc="04150017">
      <w:start w:val="1"/>
      <w:numFmt w:val="lowerLetter"/>
      <w:lvlText w:val="%2)"/>
      <w:lvlJc w:val="left"/>
      <w:pPr>
        <w:ind w:left="2574" w:hanging="360"/>
      </w:pPr>
    </w:lvl>
    <w:lvl w:ilvl="2" w:tplc="F9A60B16">
      <w:start w:val="2"/>
      <w:numFmt w:val="upperRoman"/>
      <w:lvlText w:val="%3)"/>
      <w:lvlJc w:val="left"/>
      <w:pPr>
        <w:ind w:left="3834" w:hanging="720"/>
      </w:pPr>
      <w:rPr>
        <w:rFonts w:hint="default"/>
      </w:r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73" w15:restartNumberingAfterBreak="0">
    <w:nsid w:val="71C725CF"/>
    <w:multiLevelType w:val="hybridMultilevel"/>
    <w:tmpl w:val="2A208B0A"/>
    <w:lvl w:ilvl="0" w:tplc="519C2270">
      <w:start w:val="4"/>
      <w:numFmt w:val="decimal"/>
      <w:lvlText w:val="%1."/>
      <w:lvlJc w:val="left"/>
      <w:pPr>
        <w:tabs>
          <w:tab w:val="num" w:pos="360"/>
        </w:tabs>
        <w:ind w:left="360" w:hanging="360"/>
      </w:pPr>
      <w:rPr>
        <w:rFonts w:cs="Times New Roman" w:hint="default"/>
      </w:rPr>
    </w:lvl>
    <w:lvl w:ilvl="1" w:tplc="28DE4748">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4"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5" w15:restartNumberingAfterBreak="0">
    <w:nsid w:val="759060C7"/>
    <w:multiLevelType w:val="hybridMultilevel"/>
    <w:tmpl w:val="1A7C625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76E04F59"/>
    <w:multiLevelType w:val="hybridMultilevel"/>
    <w:tmpl w:val="8EB2A528"/>
    <w:lvl w:ilvl="0" w:tplc="0AC0E182">
      <w:start w:val="1"/>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7" w15:restartNumberingAfterBreak="0">
    <w:nsid w:val="77511F82"/>
    <w:multiLevelType w:val="hybridMultilevel"/>
    <w:tmpl w:val="C37E391E"/>
    <w:lvl w:ilvl="0" w:tplc="8794E106">
      <w:start w:val="1"/>
      <w:numFmt w:val="decimal"/>
      <w:lvlText w:val="%1)"/>
      <w:lvlJc w:val="left"/>
      <w:pPr>
        <w:tabs>
          <w:tab w:val="num" w:pos="720"/>
        </w:tabs>
        <w:ind w:left="720" w:hanging="360"/>
      </w:pPr>
      <w:rPr>
        <w:rFonts w:ascii="Verdana" w:eastAsia="Times New Roman" w:hAnsi="Verdana" w:cs="Times New Roman" w:hint="default"/>
        <w:sz w:val="20"/>
        <w:szCs w:val="20"/>
      </w:rPr>
    </w:lvl>
    <w:lvl w:ilvl="1" w:tplc="04150019">
      <w:start w:val="1"/>
      <w:numFmt w:val="lowerLetter"/>
      <w:lvlText w:val="%2."/>
      <w:lvlJc w:val="left"/>
      <w:pPr>
        <w:tabs>
          <w:tab w:val="num" w:pos="1800"/>
        </w:tabs>
        <w:ind w:left="1800" w:hanging="360"/>
      </w:pPr>
      <w:rPr>
        <w:rFonts w:cs="Times New Roman"/>
      </w:rPr>
    </w:lvl>
    <w:lvl w:ilvl="2" w:tplc="054A4D48">
      <w:start w:val="12"/>
      <w:numFmt w:val="decimal"/>
      <w:lvlText w:val="%3."/>
      <w:lvlJc w:val="left"/>
      <w:pPr>
        <w:tabs>
          <w:tab w:val="num" w:pos="2700"/>
        </w:tabs>
        <w:ind w:left="2700" w:hanging="360"/>
      </w:pPr>
      <w:rPr>
        <w:rFonts w:cs="Times New Roman" w:hint="default"/>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85F22B3"/>
    <w:multiLevelType w:val="hybridMultilevel"/>
    <w:tmpl w:val="0B94A78C"/>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9" w15:restartNumberingAfterBreak="0">
    <w:nsid w:val="7AF00D44"/>
    <w:multiLevelType w:val="hybridMultilevel"/>
    <w:tmpl w:val="064AC320"/>
    <w:lvl w:ilvl="0" w:tplc="8794E106">
      <w:start w:val="1"/>
      <w:numFmt w:val="decimal"/>
      <w:lvlText w:val="%1)"/>
      <w:lvlJc w:val="left"/>
      <w:pPr>
        <w:tabs>
          <w:tab w:val="num" w:pos="1440"/>
        </w:tabs>
        <w:ind w:left="1440" w:hanging="360"/>
      </w:pPr>
      <w:rPr>
        <w:rFonts w:ascii="Verdana" w:eastAsia="Times New Roman" w:hAnsi="Verdana" w:cs="Times New Roman" w:hint="default"/>
        <w:sz w:val="20"/>
        <w:szCs w:val="20"/>
      </w:rPr>
    </w:lvl>
    <w:lvl w:ilvl="1" w:tplc="04150019" w:tentative="1">
      <w:start w:val="1"/>
      <w:numFmt w:val="lowerLetter"/>
      <w:lvlText w:val="%2."/>
      <w:lvlJc w:val="left"/>
      <w:pPr>
        <w:tabs>
          <w:tab w:val="num" w:pos="2160"/>
        </w:tabs>
        <w:ind w:left="2160" w:hanging="360"/>
      </w:pPr>
      <w:rPr>
        <w:rFonts w:cs="Times New Roman"/>
      </w:rPr>
    </w:lvl>
    <w:lvl w:ilvl="2" w:tplc="0415001B">
      <w:start w:val="1"/>
      <w:numFmt w:val="lowerRoman"/>
      <w:lvlText w:val="%3."/>
      <w:lvlJc w:val="right"/>
      <w:pPr>
        <w:tabs>
          <w:tab w:val="num" w:pos="2880"/>
        </w:tabs>
        <w:ind w:left="2880" w:hanging="180"/>
      </w:pPr>
      <w:rPr>
        <w:rFonts w:cs="Times New Roman"/>
      </w:rPr>
    </w:lvl>
    <w:lvl w:ilvl="3" w:tplc="0415000F" w:tentative="1">
      <w:start w:val="1"/>
      <w:numFmt w:val="decimal"/>
      <w:lvlText w:val="%4."/>
      <w:lvlJc w:val="left"/>
      <w:pPr>
        <w:tabs>
          <w:tab w:val="num" w:pos="3600"/>
        </w:tabs>
        <w:ind w:left="3600" w:hanging="360"/>
      </w:pPr>
      <w:rPr>
        <w:rFonts w:cs="Times New Roman"/>
      </w:rPr>
    </w:lvl>
    <w:lvl w:ilvl="4" w:tplc="04150019" w:tentative="1">
      <w:start w:val="1"/>
      <w:numFmt w:val="lowerLetter"/>
      <w:lvlText w:val="%5."/>
      <w:lvlJc w:val="left"/>
      <w:pPr>
        <w:tabs>
          <w:tab w:val="num" w:pos="4320"/>
        </w:tabs>
        <w:ind w:left="4320" w:hanging="360"/>
      </w:pPr>
      <w:rPr>
        <w:rFonts w:cs="Times New Roman"/>
      </w:rPr>
    </w:lvl>
    <w:lvl w:ilvl="5" w:tplc="0415001B" w:tentative="1">
      <w:start w:val="1"/>
      <w:numFmt w:val="lowerRoman"/>
      <w:lvlText w:val="%6."/>
      <w:lvlJc w:val="right"/>
      <w:pPr>
        <w:tabs>
          <w:tab w:val="num" w:pos="5040"/>
        </w:tabs>
        <w:ind w:left="5040" w:hanging="180"/>
      </w:pPr>
      <w:rPr>
        <w:rFonts w:cs="Times New Roman"/>
      </w:rPr>
    </w:lvl>
    <w:lvl w:ilvl="6" w:tplc="0415000F" w:tentative="1">
      <w:start w:val="1"/>
      <w:numFmt w:val="decimal"/>
      <w:lvlText w:val="%7."/>
      <w:lvlJc w:val="left"/>
      <w:pPr>
        <w:tabs>
          <w:tab w:val="num" w:pos="5760"/>
        </w:tabs>
        <w:ind w:left="5760" w:hanging="360"/>
      </w:pPr>
      <w:rPr>
        <w:rFonts w:cs="Times New Roman"/>
      </w:rPr>
    </w:lvl>
    <w:lvl w:ilvl="7" w:tplc="04150019" w:tentative="1">
      <w:start w:val="1"/>
      <w:numFmt w:val="lowerLetter"/>
      <w:lvlText w:val="%8."/>
      <w:lvlJc w:val="left"/>
      <w:pPr>
        <w:tabs>
          <w:tab w:val="num" w:pos="6480"/>
        </w:tabs>
        <w:ind w:left="6480" w:hanging="360"/>
      </w:pPr>
      <w:rPr>
        <w:rFonts w:cs="Times New Roman"/>
      </w:rPr>
    </w:lvl>
    <w:lvl w:ilvl="8" w:tplc="0415001B" w:tentative="1">
      <w:start w:val="1"/>
      <w:numFmt w:val="lowerRoman"/>
      <w:lvlText w:val="%9."/>
      <w:lvlJc w:val="right"/>
      <w:pPr>
        <w:tabs>
          <w:tab w:val="num" w:pos="7200"/>
        </w:tabs>
        <w:ind w:left="7200" w:hanging="180"/>
      </w:pPr>
      <w:rPr>
        <w:rFonts w:cs="Times New Roman"/>
      </w:rPr>
    </w:lvl>
  </w:abstractNum>
  <w:abstractNum w:abstractNumId="80" w15:restartNumberingAfterBreak="0">
    <w:nsid w:val="7CB04F2B"/>
    <w:multiLevelType w:val="hybridMultilevel"/>
    <w:tmpl w:val="D492683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1" w15:restartNumberingAfterBreak="0">
    <w:nsid w:val="7D131F84"/>
    <w:multiLevelType w:val="hybridMultilevel"/>
    <w:tmpl w:val="1E608F72"/>
    <w:lvl w:ilvl="0" w:tplc="04150011">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7DF74100"/>
    <w:multiLevelType w:val="hybridMultilevel"/>
    <w:tmpl w:val="037CE38C"/>
    <w:lvl w:ilvl="0" w:tplc="0415000F">
      <w:start w:val="1"/>
      <w:numFmt w:val="decimal"/>
      <w:lvlText w:val="%1."/>
      <w:lvlJc w:val="left"/>
      <w:pPr>
        <w:tabs>
          <w:tab w:val="num" w:pos="360"/>
        </w:tabs>
        <w:ind w:left="360" w:hanging="360"/>
      </w:pPr>
      <w:rPr>
        <w:rFonts w:cs="Times New Roman" w:hint="default"/>
      </w:rPr>
    </w:lvl>
    <w:lvl w:ilvl="1" w:tplc="04150019">
      <w:start w:val="1"/>
      <w:numFmt w:val="decimal"/>
      <w:lvlText w:val="%2)"/>
      <w:lvlJc w:val="left"/>
      <w:pPr>
        <w:tabs>
          <w:tab w:val="num" w:pos="1440"/>
        </w:tabs>
        <w:ind w:left="1440" w:hanging="360"/>
      </w:pPr>
      <w:rPr>
        <w:rFonts w:cs="Times New Roman" w:hint="default"/>
      </w:rPr>
    </w:lvl>
    <w:lvl w:ilvl="2" w:tplc="9342DD36">
      <w:start w:val="1"/>
      <w:numFmt w:val="lowerLetter"/>
      <w:lvlText w:val="%3)"/>
      <w:lvlJc w:val="left"/>
      <w:pPr>
        <w:tabs>
          <w:tab w:val="num" w:pos="2340"/>
        </w:tabs>
        <w:ind w:left="2340" w:hanging="360"/>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3" w15:restartNumberingAfterBreak="0">
    <w:nsid w:val="7DFA3066"/>
    <w:multiLevelType w:val="hybridMultilevel"/>
    <w:tmpl w:val="917471D4"/>
    <w:lvl w:ilvl="0" w:tplc="9BB61972">
      <w:start w:val="1"/>
      <w:numFmt w:val="bullet"/>
      <w:pStyle w:val="Punktowanie1"/>
      <w:lvlText w:val=""/>
      <w:lvlJc w:val="left"/>
      <w:pPr>
        <w:tabs>
          <w:tab w:val="num" w:pos="1531"/>
        </w:tabs>
        <w:ind w:left="1531" w:hanging="113"/>
      </w:pPr>
      <w:rPr>
        <w:rFonts w:ascii="Wingdings" w:hAnsi="Wingdings" w:hint="default"/>
      </w:rPr>
    </w:lvl>
    <w:lvl w:ilvl="1" w:tplc="04150011">
      <w:start w:val="1"/>
      <w:numFmt w:val="lowerLetter"/>
      <w:lvlText w:val="%2."/>
      <w:lvlJc w:val="left"/>
      <w:pPr>
        <w:tabs>
          <w:tab w:val="num" w:pos="1980"/>
        </w:tabs>
        <w:ind w:left="1980" w:hanging="360"/>
      </w:pPr>
      <w:rPr>
        <w:rFonts w:cs="Times New Roman"/>
      </w:rPr>
    </w:lvl>
    <w:lvl w:ilvl="2" w:tplc="0415001B">
      <w:start w:val="1"/>
      <w:numFmt w:val="bullet"/>
      <w:lvlText w:val=""/>
      <w:lvlJc w:val="left"/>
      <w:pPr>
        <w:tabs>
          <w:tab w:val="num" w:pos="2520"/>
        </w:tabs>
        <w:ind w:left="2520" w:hanging="360"/>
      </w:pPr>
      <w:rPr>
        <w:rFonts w:ascii="Wingdings" w:hAnsi="Wingdings" w:hint="default"/>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84"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5"/>
  </w:num>
  <w:num w:numId="2">
    <w:abstractNumId w:val="0"/>
  </w:num>
  <w:num w:numId="3">
    <w:abstractNumId w:val="42"/>
  </w:num>
  <w:num w:numId="4">
    <w:abstractNumId w:val="54"/>
  </w:num>
  <w:num w:numId="5">
    <w:abstractNumId w:val="84"/>
  </w:num>
  <w:num w:numId="6">
    <w:abstractNumId w:val="7"/>
  </w:num>
  <w:num w:numId="7">
    <w:abstractNumId w:val="37"/>
  </w:num>
  <w:num w:numId="8">
    <w:abstractNumId w:val="10"/>
  </w:num>
  <w:num w:numId="9">
    <w:abstractNumId w:val="74"/>
  </w:num>
  <w:num w:numId="10">
    <w:abstractNumId w:val="9"/>
  </w:num>
  <w:num w:numId="11">
    <w:abstractNumId w:val="29"/>
  </w:num>
  <w:num w:numId="12">
    <w:abstractNumId w:val="40"/>
  </w:num>
  <w:num w:numId="13">
    <w:abstractNumId w:val="64"/>
  </w:num>
  <w:num w:numId="14">
    <w:abstractNumId w:val="68"/>
  </w:num>
  <w:num w:numId="15">
    <w:abstractNumId w:val="62"/>
  </w:num>
  <w:num w:numId="16">
    <w:abstractNumId w:val="31"/>
  </w:num>
  <w:num w:numId="17">
    <w:abstractNumId w:val="63"/>
  </w:num>
  <w:num w:numId="18">
    <w:abstractNumId w:val="49"/>
  </w:num>
  <w:num w:numId="19">
    <w:abstractNumId w:val="61"/>
  </w:num>
  <w:num w:numId="20">
    <w:abstractNumId w:val="58"/>
  </w:num>
  <w:num w:numId="21">
    <w:abstractNumId w:val="28"/>
  </w:num>
  <w:num w:numId="22">
    <w:abstractNumId w:val="57"/>
  </w:num>
  <w:num w:numId="23">
    <w:abstractNumId w:val="82"/>
  </w:num>
  <w:num w:numId="24">
    <w:abstractNumId w:val="66"/>
  </w:num>
  <w:num w:numId="25">
    <w:abstractNumId w:val="83"/>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48"/>
  </w:num>
  <w:num w:numId="27">
    <w:abstractNumId w:val="55"/>
  </w:num>
  <w:num w:numId="28">
    <w:abstractNumId w:val="60"/>
  </w:num>
  <w:num w:numId="29">
    <w:abstractNumId w:val="76"/>
  </w:num>
  <w:num w:numId="30">
    <w:abstractNumId w:val="20"/>
  </w:num>
  <w:num w:numId="31">
    <w:abstractNumId w:val="80"/>
  </w:num>
  <w:num w:numId="32">
    <w:abstractNumId w:val="73"/>
  </w:num>
  <w:num w:numId="33">
    <w:abstractNumId w:val="44"/>
  </w:num>
  <w:num w:numId="34">
    <w:abstractNumId w:val="36"/>
  </w:num>
  <w:num w:numId="35">
    <w:abstractNumId w:val="59"/>
  </w:num>
  <w:num w:numId="36">
    <w:abstractNumId w:val="70"/>
  </w:num>
  <w:num w:numId="37">
    <w:abstractNumId w:val="18"/>
  </w:num>
  <w:num w:numId="3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8"/>
  </w:num>
  <w:num w:numId="40">
    <w:abstractNumId w:val="16"/>
  </w:num>
  <w:num w:numId="41">
    <w:abstractNumId w:val="8"/>
  </w:num>
  <w:num w:numId="42">
    <w:abstractNumId w:val="11"/>
  </w:num>
  <w:num w:numId="43">
    <w:abstractNumId w:val="50"/>
  </w:num>
  <w:num w:numId="44">
    <w:abstractNumId w:val="75"/>
  </w:num>
  <w:num w:numId="45">
    <w:abstractNumId w:val="15"/>
  </w:num>
  <w:num w:numId="46">
    <w:abstractNumId w:val="77"/>
  </w:num>
  <w:num w:numId="47">
    <w:abstractNumId w:val="38"/>
  </w:num>
  <w:num w:numId="48">
    <w:abstractNumId w:val="71"/>
  </w:num>
  <w:num w:numId="49">
    <w:abstractNumId w:val="35"/>
  </w:num>
  <w:num w:numId="50">
    <w:abstractNumId w:val="72"/>
  </w:num>
  <w:num w:numId="51">
    <w:abstractNumId w:val="24"/>
  </w:num>
  <w:num w:numId="52">
    <w:abstractNumId w:val="47"/>
  </w:num>
  <w:num w:numId="53">
    <w:abstractNumId w:val="39"/>
  </w:num>
  <w:num w:numId="54">
    <w:abstractNumId w:val="17"/>
  </w:num>
  <w:num w:numId="55">
    <w:abstractNumId w:val="23"/>
  </w:num>
  <w:num w:numId="56">
    <w:abstractNumId w:val="41"/>
  </w:num>
  <w:num w:numId="57">
    <w:abstractNumId w:val="12"/>
  </w:num>
  <w:num w:numId="58">
    <w:abstractNumId w:val="32"/>
  </w:num>
  <w:num w:numId="59">
    <w:abstractNumId w:val="26"/>
  </w:num>
  <w:num w:numId="60">
    <w:abstractNumId w:val="79"/>
  </w:num>
  <w:num w:numId="61">
    <w:abstractNumId w:val="69"/>
  </w:num>
  <w:num w:numId="62">
    <w:abstractNumId w:val="27"/>
  </w:num>
  <w:num w:numId="63">
    <w:abstractNumId w:val="52"/>
  </w:num>
  <w:num w:numId="64">
    <w:abstractNumId w:val="56"/>
  </w:num>
  <w:num w:numId="65">
    <w:abstractNumId w:val="33"/>
  </w:num>
  <w:num w:numId="6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51"/>
  </w:num>
  <w:num w:numId="71">
    <w:abstractNumId w:val="14"/>
  </w:num>
  <w:num w:numId="72">
    <w:abstractNumId w:val="81"/>
  </w:num>
  <w:num w:numId="73">
    <w:abstractNumId w:val="30"/>
  </w:num>
  <w:num w:numId="74">
    <w:abstractNumId w:val="67"/>
  </w:num>
  <w:num w:numId="75">
    <w:abstractNumId w:val="46"/>
  </w:num>
  <w:num w:numId="76">
    <w:abstractNumId w:val="53"/>
  </w:num>
  <w:num w:numId="77">
    <w:abstractNumId w:val="19"/>
  </w:num>
  <w:num w:numId="78">
    <w:abstractNumId w:val="13"/>
  </w:num>
  <w:num w:numId="79">
    <w:abstractNumId w:val="45"/>
  </w:num>
  <w:numIdMacAtCleanup w:val="7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254D"/>
    <w:rsid w:val="00010061"/>
    <w:rsid w:val="00015DC6"/>
    <w:rsid w:val="00017DCA"/>
    <w:rsid w:val="00022120"/>
    <w:rsid w:val="0002280E"/>
    <w:rsid w:val="000251AC"/>
    <w:rsid w:val="00025B0D"/>
    <w:rsid w:val="000310C8"/>
    <w:rsid w:val="00042551"/>
    <w:rsid w:val="00045067"/>
    <w:rsid w:val="00045DC8"/>
    <w:rsid w:val="00045F9E"/>
    <w:rsid w:val="0004600F"/>
    <w:rsid w:val="00047F3B"/>
    <w:rsid w:val="0005005E"/>
    <w:rsid w:val="00054210"/>
    <w:rsid w:val="000542F2"/>
    <w:rsid w:val="0005434B"/>
    <w:rsid w:val="00055FCE"/>
    <w:rsid w:val="00056EC6"/>
    <w:rsid w:val="000605E1"/>
    <w:rsid w:val="0006139D"/>
    <w:rsid w:val="00062CFC"/>
    <w:rsid w:val="00064307"/>
    <w:rsid w:val="00064816"/>
    <w:rsid w:val="00076EB0"/>
    <w:rsid w:val="000770D5"/>
    <w:rsid w:val="000833B7"/>
    <w:rsid w:val="000842DA"/>
    <w:rsid w:val="00085E4D"/>
    <w:rsid w:val="000877B1"/>
    <w:rsid w:val="00090E71"/>
    <w:rsid w:val="00091993"/>
    <w:rsid w:val="0009240B"/>
    <w:rsid w:val="00093699"/>
    <w:rsid w:val="00094748"/>
    <w:rsid w:val="00094764"/>
    <w:rsid w:val="000A06A8"/>
    <w:rsid w:val="000A1079"/>
    <w:rsid w:val="000A38CC"/>
    <w:rsid w:val="000B5291"/>
    <w:rsid w:val="000C133A"/>
    <w:rsid w:val="000C7C78"/>
    <w:rsid w:val="000D00A3"/>
    <w:rsid w:val="000D1B03"/>
    <w:rsid w:val="000D1B27"/>
    <w:rsid w:val="000D21DC"/>
    <w:rsid w:val="000D6E44"/>
    <w:rsid w:val="000D7F32"/>
    <w:rsid w:val="000E251B"/>
    <w:rsid w:val="000E388A"/>
    <w:rsid w:val="000E3B4B"/>
    <w:rsid w:val="000E7268"/>
    <w:rsid w:val="000E7F1F"/>
    <w:rsid w:val="000F0919"/>
    <w:rsid w:val="000F7235"/>
    <w:rsid w:val="000F74DE"/>
    <w:rsid w:val="000F7ECD"/>
    <w:rsid w:val="00101C31"/>
    <w:rsid w:val="00104308"/>
    <w:rsid w:val="0010557D"/>
    <w:rsid w:val="00107569"/>
    <w:rsid w:val="00110F3A"/>
    <w:rsid w:val="00117607"/>
    <w:rsid w:val="001178AC"/>
    <w:rsid w:val="00120143"/>
    <w:rsid w:val="00120421"/>
    <w:rsid w:val="00120B13"/>
    <w:rsid w:val="00120F51"/>
    <w:rsid w:val="001226B2"/>
    <w:rsid w:val="001301C0"/>
    <w:rsid w:val="001302C5"/>
    <w:rsid w:val="00132E33"/>
    <w:rsid w:val="00133E21"/>
    <w:rsid w:val="00133E8D"/>
    <w:rsid w:val="001343C3"/>
    <w:rsid w:val="00134959"/>
    <w:rsid w:val="00136648"/>
    <w:rsid w:val="00140E89"/>
    <w:rsid w:val="00140F82"/>
    <w:rsid w:val="00141C22"/>
    <w:rsid w:val="00142D5B"/>
    <w:rsid w:val="0014519D"/>
    <w:rsid w:val="001507E4"/>
    <w:rsid w:val="001540FF"/>
    <w:rsid w:val="00166079"/>
    <w:rsid w:val="001663F8"/>
    <w:rsid w:val="001716CE"/>
    <w:rsid w:val="00172008"/>
    <w:rsid w:val="00174E51"/>
    <w:rsid w:val="001755D1"/>
    <w:rsid w:val="00180F7E"/>
    <w:rsid w:val="00191757"/>
    <w:rsid w:val="00195039"/>
    <w:rsid w:val="00196026"/>
    <w:rsid w:val="0019623C"/>
    <w:rsid w:val="00196311"/>
    <w:rsid w:val="00197670"/>
    <w:rsid w:val="001A0633"/>
    <w:rsid w:val="001A284D"/>
    <w:rsid w:val="001A448F"/>
    <w:rsid w:val="001A4F18"/>
    <w:rsid w:val="001A78E4"/>
    <w:rsid w:val="001B2BDA"/>
    <w:rsid w:val="001B3C96"/>
    <w:rsid w:val="001B46FD"/>
    <w:rsid w:val="001B635F"/>
    <w:rsid w:val="001B7485"/>
    <w:rsid w:val="001C1195"/>
    <w:rsid w:val="001C2925"/>
    <w:rsid w:val="001C43BC"/>
    <w:rsid w:val="001D0C72"/>
    <w:rsid w:val="001D25F5"/>
    <w:rsid w:val="001D7FDA"/>
    <w:rsid w:val="001E004D"/>
    <w:rsid w:val="001E62EA"/>
    <w:rsid w:val="001E6CF3"/>
    <w:rsid w:val="001F2994"/>
    <w:rsid w:val="001F4DF7"/>
    <w:rsid w:val="001F50F5"/>
    <w:rsid w:val="001F5498"/>
    <w:rsid w:val="002034AA"/>
    <w:rsid w:val="002060BD"/>
    <w:rsid w:val="00207AD3"/>
    <w:rsid w:val="00212237"/>
    <w:rsid w:val="00213FB2"/>
    <w:rsid w:val="002140FF"/>
    <w:rsid w:val="002172AE"/>
    <w:rsid w:val="002224FB"/>
    <w:rsid w:val="00223EC5"/>
    <w:rsid w:val="00227270"/>
    <w:rsid w:val="00233330"/>
    <w:rsid w:val="002363D5"/>
    <w:rsid w:val="002402E9"/>
    <w:rsid w:val="00241992"/>
    <w:rsid w:val="00241BA6"/>
    <w:rsid w:val="00242BBD"/>
    <w:rsid w:val="00244A8E"/>
    <w:rsid w:val="00244AEA"/>
    <w:rsid w:val="00245AD9"/>
    <w:rsid w:val="00246839"/>
    <w:rsid w:val="00246A81"/>
    <w:rsid w:val="00247A3D"/>
    <w:rsid w:val="00251C28"/>
    <w:rsid w:val="00264C80"/>
    <w:rsid w:val="00264CB9"/>
    <w:rsid w:val="0026509E"/>
    <w:rsid w:val="002673C6"/>
    <w:rsid w:val="0027123B"/>
    <w:rsid w:val="00271A92"/>
    <w:rsid w:val="0027248A"/>
    <w:rsid w:val="00272F02"/>
    <w:rsid w:val="00272F7B"/>
    <w:rsid w:val="00273F36"/>
    <w:rsid w:val="00285AA7"/>
    <w:rsid w:val="00286781"/>
    <w:rsid w:val="002905FB"/>
    <w:rsid w:val="00295930"/>
    <w:rsid w:val="00296BC1"/>
    <w:rsid w:val="002A2491"/>
    <w:rsid w:val="002B01CE"/>
    <w:rsid w:val="002B1A97"/>
    <w:rsid w:val="002B7800"/>
    <w:rsid w:val="002B7AE9"/>
    <w:rsid w:val="002C143B"/>
    <w:rsid w:val="002C5CBC"/>
    <w:rsid w:val="002C5D80"/>
    <w:rsid w:val="002C6B7F"/>
    <w:rsid w:val="002D13C3"/>
    <w:rsid w:val="002D43F0"/>
    <w:rsid w:val="002D45FC"/>
    <w:rsid w:val="002E37D2"/>
    <w:rsid w:val="002F77D4"/>
    <w:rsid w:val="00300376"/>
    <w:rsid w:val="003008A4"/>
    <w:rsid w:val="0030322C"/>
    <w:rsid w:val="00303696"/>
    <w:rsid w:val="00303814"/>
    <w:rsid w:val="00304DA7"/>
    <w:rsid w:val="00304F0F"/>
    <w:rsid w:val="00306574"/>
    <w:rsid w:val="00310371"/>
    <w:rsid w:val="0031082A"/>
    <w:rsid w:val="003128FD"/>
    <w:rsid w:val="00312BE0"/>
    <w:rsid w:val="00313928"/>
    <w:rsid w:val="00317D83"/>
    <w:rsid w:val="00320C44"/>
    <w:rsid w:val="00321E08"/>
    <w:rsid w:val="00323D99"/>
    <w:rsid w:val="00324429"/>
    <w:rsid w:val="00325AF5"/>
    <w:rsid w:val="00325EF8"/>
    <w:rsid w:val="003308E7"/>
    <w:rsid w:val="00330B81"/>
    <w:rsid w:val="003366D6"/>
    <w:rsid w:val="00340434"/>
    <w:rsid w:val="00341E21"/>
    <w:rsid w:val="003451D6"/>
    <w:rsid w:val="003461A9"/>
    <w:rsid w:val="0034704B"/>
    <w:rsid w:val="00347144"/>
    <w:rsid w:val="003471AA"/>
    <w:rsid w:val="003510E8"/>
    <w:rsid w:val="00351126"/>
    <w:rsid w:val="003518B9"/>
    <w:rsid w:val="00351CE2"/>
    <w:rsid w:val="00353059"/>
    <w:rsid w:val="003534D3"/>
    <w:rsid w:val="0035376A"/>
    <w:rsid w:val="00355FAC"/>
    <w:rsid w:val="00356F21"/>
    <w:rsid w:val="00360671"/>
    <w:rsid w:val="003617E1"/>
    <w:rsid w:val="00362593"/>
    <w:rsid w:val="00362D15"/>
    <w:rsid w:val="003631D0"/>
    <w:rsid w:val="003647FA"/>
    <w:rsid w:val="00365AA8"/>
    <w:rsid w:val="00365D6C"/>
    <w:rsid w:val="003667BA"/>
    <w:rsid w:val="003702A9"/>
    <w:rsid w:val="003721D6"/>
    <w:rsid w:val="00376170"/>
    <w:rsid w:val="003761A4"/>
    <w:rsid w:val="00380288"/>
    <w:rsid w:val="003825F8"/>
    <w:rsid w:val="003864F3"/>
    <w:rsid w:val="00386EE1"/>
    <w:rsid w:val="003927FD"/>
    <w:rsid w:val="00394DBC"/>
    <w:rsid w:val="00395ECA"/>
    <w:rsid w:val="003A2D71"/>
    <w:rsid w:val="003A302F"/>
    <w:rsid w:val="003A471C"/>
    <w:rsid w:val="003A5D9E"/>
    <w:rsid w:val="003B046D"/>
    <w:rsid w:val="003B266A"/>
    <w:rsid w:val="003B2679"/>
    <w:rsid w:val="003B29D6"/>
    <w:rsid w:val="003B2F2A"/>
    <w:rsid w:val="003B3381"/>
    <w:rsid w:val="003B3B71"/>
    <w:rsid w:val="003B7AA8"/>
    <w:rsid w:val="003C0645"/>
    <w:rsid w:val="003C26C8"/>
    <w:rsid w:val="003C56D8"/>
    <w:rsid w:val="003D032F"/>
    <w:rsid w:val="003D1639"/>
    <w:rsid w:val="003E06FF"/>
    <w:rsid w:val="003E3264"/>
    <w:rsid w:val="003E5100"/>
    <w:rsid w:val="003F0B55"/>
    <w:rsid w:val="003F18F6"/>
    <w:rsid w:val="003F21E9"/>
    <w:rsid w:val="003F239F"/>
    <w:rsid w:val="003F4C27"/>
    <w:rsid w:val="003F7113"/>
    <w:rsid w:val="003F7764"/>
    <w:rsid w:val="004009CD"/>
    <w:rsid w:val="004011E0"/>
    <w:rsid w:val="0040467F"/>
    <w:rsid w:val="00404DE4"/>
    <w:rsid w:val="0040618C"/>
    <w:rsid w:val="004063CF"/>
    <w:rsid w:val="0040723B"/>
    <w:rsid w:val="00413F7A"/>
    <w:rsid w:val="0041539A"/>
    <w:rsid w:val="00417467"/>
    <w:rsid w:val="00422019"/>
    <w:rsid w:val="004247B6"/>
    <w:rsid w:val="00425B3B"/>
    <w:rsid w:val="00426451"/>
    <w:rsid w:val="00431213"/>
    <w:rsid w:val="004314DC"/>
    <w:rsid w:val="0044635E"/>
    <w:rsid w:val="00452FD0"/>
    <w:rsid w:val="00467D78"/>
    <w:rsid w:val="004718D9"/>
    <w:rsid w:val="00474337"/>
    <w:rsid w:val="00475FEF"/>
    <w:rsid w:val="00477606"/>
    <w:rsid w:val="00480967"/>
    <w:rsid w:val="00481B29"/>
    <w:rsid w:val="00482F65"/>
    <w:rsid w:val="00483552"/>
    <w:rsid w:val="0048470E"/>
    <w:rsid w:val="00485572"/>
    <w:rsid w:val="00490160"/>
    <w:rsid w:val="0049199E"/>
    <w:rsid w:val="00493571"/>
    <w:rsid w:val="004952C4"/>
    <w:rsid w:val="004A13F6"/>
    <w:rsid w:val="004A353C"/>
    <w:rsid w:val="004A5EE4"/>
    <w:rsid w:val="004A7F65"/>
    <w:rsid w:val="004B3B58"/>
    <w:rsid w:val="004B57EC"/>
    <w:rsid w:val="004B591C"/>
    <w:rsid w:val="004B79F7"/>
    <w:rsid w:val="004C0398"/>
    <w:rsid w:val="004C11A3"/>
    <w:rsid w:val="004C132E"/>
    <w:rsid w:val="004C17F2"/>
    <w:rsid w:val="004C1F00"/>
    <w:rsid w:val="004C4792"/>
    <w:rsid w:val="004C4E63"/>
    <w:rsid w:val="004D07E1"/>
    <w:rsid w:val="004D4165"/>
    <w:rsid w:val="004D60A5"/>
    <w:rsid w:val="004D6D21"/>
    <w:rsid w:val="004E5AE5"/>
    <w:rsid w:val="004E65DE"/>
    <w:rsid w:val="004F0D17"/>
    <w:rsid w:val="004F1576"/>
    <w:rsid w:val="004F33DC"/>
    <w:rsid w:val="004F4857"/>
    <w:rsid w:val="004F4DE8"/>
    <w:rsid w:val="0050067C"/>
    <w:rsid w:val="00501455"/>
    <w:rsid w:val="00503B5C"/>
    <w:rsid w:val="00507E16"/>
    <w:rsid w:val="00510115"/>
    <w:rsid w:val="005102F7"/>
    <w:rsid w:val="00510609"/>
    <w:rsid w:val="00511C64"/>
    <w:rsid w:val="00513A90"/>
    <w:rsid w:val="00514960"/>
    <w:rsid w:val="0052344B"/>
    <w:rsid w:val="00524DF3"/>
    <w:rsid w:val="0053077D"/>
    <w:rsid w:val="00530F00"/>
    <w:rsid w:val="00533D33"/>
    <w:rsid w:val="00534692"/>
    <w:rsid w:val="00536DBB"/>
    <w:rsid w:val="00541779"/>
    <w:rsid w:val="00541D95"/>
    <w:rsid w:val="005427D8"/>
    <w:rsid w:val="00544BBC"/>
    <w:rsid w:val="00545DA7"/>
    <w:rsid w:val="005567B0"/>
    <w:rsid w:val="00556A0E"/>
    <w:rsid w:val="005611CE"/>
    <w:rsid w:val="00561292"/>
    <w:rsid w:val="00561A25"/>
    <w:rsid w:val="00561BCE"/>
    <w:rsid w:val="00564E2E"/>
    <w:rsid w:val="00570D77"/>
    <w:rsid w:val="00572BB5"/>
    <w:rsid w:val="0057330D"/>
    <w:rsid w:val="00577719"/>
    <w:rsid w:val="00581427"/>
    <w:rsid w:val="005824C8"/>
    <w:rsid w:val="00583600"/>
    <w:rsid w:val="00585075"/>
    <w:rsid w:val="005860C1"/>
    <w:rsid w:val="00593448"/>
    <w:rsid w:val="0059669D"/>
    <w:rsid w:val="005A04C5"/>
    <w:rsid w:val="005A0A5B"/>
    <w:rsid w:val="005A1CC6"/>
    <w:rsid w:val="005A2944"/>
    <w:rsid w:val="005A2CB8"/>
    <w:rsid w:val="005A6C65"/>
    <w:rsid w:val="005B14C5"/>
    <w:rsid w:val="005B267E"/>
    <w:rsid w:val="005B434C"/>
    <w:rsid w:val="005B5673"/>
    <w:rsid w:val="005B7FCF"/>
    <w:rsid w:val="005C0847"/>
    <w:rsid w:val="005C366A"/>
    <w:rsid w:val="005C444F"/>
    <w:rsid w:val="005C63A0"/>
    <w:rsid w:val="005C67F5"/>
    <w:rsid w:val="005C7882"/>
    <w:rsid w:val="005D169F"/>
    <w:rsid w:val="005D1885"/>
    <w:rsid w:val="005D27C5"/>
    <w:rsid w:val="005D29FF"/>
    <w:rsid w:val="005D3159"/>
    <w:rsid w:val="005D5A45"/>
    <w:rsid w:val="005D5FC3"/>
    <w:rsid w:val="005D6671"/>
    <w:rsid w:val="005D6BB9"/>
    <w:rsid w:val="005E0816"/>
    <w:rsid w:val="005E3CB3"/>
    <w:rsid w:val="005E692C"/>
    <w:rsid w:val="005E6D74"/>
    <w:rsid w:val="005F072F"/>
    <w:rsid w:val="005F0B26"/>
    <w:rsid w:val="005F0B90"/>
    <w:rsid w:val="005F6687"/>
    <w:rsid w:val="005F71AA"/>
    <w:rsid w:val="005F7B23"/>
    <w:rsid w:val="006002E8"/>
    <w:rsid w:val="006011A7"/>
    <w:rsid w:val="00606B92"/>
    <w:rsid w:val="00611CFD"/>
    <w:rsid w:val="0061419E"/>
    <w:rsid w:val="00623DC2"/>
    <w:rsid w:val="0063160D"/>
    <w:rsid w:val="00632074"/>
    <w:rsid w:val="00633DCF"/>
    <w:rsid w:val="006371B3"/>
    <w:rsid w:val="006375F7"/>
    <w:rsid w:val="0063792E"/>
    <w:rsid w:val="00637E0B"/>
    <w:rsid w:val="00644123"/>
    <w:rsid w:val="00646221"/>
    <w:rsid w:val="006510B9"/>
    <w:rsid w:val="006514B8"/>
    <w:rsid w:val="00653646"/>
    <w:rsid w:val="006551BD"/>
    <w:rsid w:val="006569CE"/>
    <w:rsid w:val="00656DC8"/>
    <w:rsid w:val="006579E8"/>
    <w:rsid w:val="0066060C"/>
    <w:rsid w:val="00663514"/>
    <w:rsid w:val="00665DBC"/>
    <w:rsid w:val="00666E52"/>
    <w:rsid w:val="00667998"/>
    <w:rsid w:val="006717D3"/>
    <w:rsid w:val="00672BB3"/>
    <w:rsid w:val="00676A07"/>
    <w:rsid w:val="006802F7"/>
    <w:rsid w:val="00682147"/>
    <w:rsid w:val="006832A7"/>
    <w:rsid w:val="00685419"/>
    <w:rsid w:val="006864B2"/>
    <w:rsid w:val="006876AD"/>
    <w:rsid w:val="00690E63"/>
    <w:rsid w:val="006920B4"/>
    <w:rsid w:val="006922DD"/>
    <w:rsid w:val="0069290F"/>
    <w:rsid w:val="0069433F"/>
    <w:rsid w:val="00696AB9"/>
    <w:rsid w:val="006A0DAF"/>
    <w:rsid w:val="006A3DB7"/>
    <w:rsid w:val="006A4CD1"/>
    <w:rsid w:val="006A7820"/>
    <w:rsid w:val="006A7BF3"/>
    <w:rsid w:val="006B0DCF"/>
    <w:rsid w:val="006B1B07"/>
    <w:rsid w:val="006B6C0E"/>
    <w:rsid w:val="006C12AF"/>
    <w:rsid w:val="006C2A80"/>
    <w:rsid w:val="006C43DD"/>
    <w:rsid w:val="006C5402"/>
    <w:rsid w:val="006C614F"/>
    <w:rsid w:val="006C643B"/>
    <w:rsid w:val="006D139C"/>
    <w:rsid w:val="006E458C"/>
    <w:rsid w:val="006F0B84"/>
    <w:rsid w:val="006F1424"/>
    <w:rsid w:val="006F4396"/>
    <w:rsid w:val="006F505D"/>
    <w:rsid w:val="00701C8E"/>
    <w:rsid w:val="00705581"/>
    <w:rsid w:val="00706F14"/>
    <w:rsid w:val="00707660"/>
    <w:rsid w:val="00707817"/>
    <w:rsid w:val="00715221"/>
    <w:rsid w:val="00715A5A"/>
    <w:rsid w:val="00716CA5"/>
    <w:rsid w:val="0072103D"/>
    <w:rsid w:val="007213E2"/>
    <w:rsid w:val="0072187C"/>
    <w:rsid w:val="00721899"/>
    <w:rsid w:val="00721B1D"/>
    <w:rsid w:val="00723A89"/>
    <w:rsid w:val="0072604E"/>
    <w:rsid w:val="00726B79"/>
    <w:rsid w:val="007278CB"/>
    <w:rsid w:val="00730837"/>
    <w:rsid w:val="00733520"/>
    <w:rsid w:val="00734543"/>
    <w:rsid w:val="0073526A"/>
    <w:rsid w:val="007366F3"/>
    <w:rsid w:val="00737156"/>
    <w:rsid w:val="00740EC5"/>
    <w:rsid w:val="007420E4"/>
    <w:rsid w:val="00745C2D"/>
    <w:rsid w:val="00750641"/>
    <w:rsid w:val="0075282F"/>
    <w:rsid w:val="00752B67"/>
    <w:rsid w:val="00754A6F"/>
    <w:rsid w:val="00754B38"/>
    <w:rsid w:val="00756FDE"/>
    <w:rsid w:val="00760211"/>
    <w:rsid w:val="00760907"/>
    <w:rsid w:val="00762250"/>
    <w:rsid w:val="00766998"/>
    <w:rsid w:val="007719A7"/>
    <w:rsid w:val="007766C6"/>
    <w:rsid w:val="007776DF"/>
    <w:rsid w:val="007801F1"/>
    <w:rsid w:val="00781248"/>
    <w:rsid w:val="00783457"/>
    <w:rsid w:val="00783BA5"/>
    <w:rsid w:val="0078512D"/>
    <w:rsid w:val="007856D0"/>
    <w:rsid w:val="007858F1"/>
    <w:rsid w:val="007861AA"/>
    <w:rsid w:val="00786308"/>
    <w:rsid w:val="00792396"/>
    <w:rsid w:val="00793E7A"/>
    <w:rsid w:val="007A424D"/>
    <w:rsid w:val="007B14D6"/>
    <w:rsid w:val="007B1A38"/>
    <w:rsid w:val="007B3BB0"/>
    <w:rsid w:val="007B518A"/>
    <w:rsid w:val="007B59E7"/>
    <w:rsid w:val="007B6AEC"/>
    <w:rsid w:val="007B7928"/>
    <w:rsid w:val="007C0D4F"/>
    <w:rsid w:val="007C1874"/>
    <w:rsid w:val="007C2884"/>
    <w:rsid w:val="007C32BD"/>
    <w:rsid w:val="007C5EFE"/>
    <w:rsid w:val="007C7810"/>
    <w:rsid w:val="007D04E4"/>
    <w:rsid w:val="007D70B6"/>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06FF1"/>
    <w:rsid w:val="00810218"/>
    <w:rsid w:val="008127E2"/>
    <w:rsid w:val="00812C67"/>
    <w:rsid w:val="0081366A"/>
    <w:rsid w:val="00813BC3"/>
    <w:rsid w:val="00814155"/>
    <w:rsid w:val="0081448B"/>
    <w:rsid w:val="0082084E"/>
    <w:rsid w:val="00823908"/>
    <w:rsid w:val="00824393"/>
    <w:rsid w:val="00824426"/>
    <w:rsid w:val="00825528"/>
    <w:rsid w:val="00836339"/>
    <w:rsid w:val="00840B47"/>
    <w:rsid w:val="00840B70"/>
    <w:rsid w:val="008428A4"/>
    <w:rsid w:val="00846018"/>
    <w:rsid w:val="00847CE5"/>
    <w:rsid w:val="00850699"/>
    <w:rsid w:val="008513E9"/>
    <w:rsid w:val="0085192B"/>
    <w:rsid w:val="00851C83"/>
    <w:rsid w:val="00854FF6"/>
    <w:rsid w:val="008558B4"/>
    <w:rsid w:val="00857327"/>
    <w:rsid w:val="00862B14"/>
    <w:rsid w:val="00875C51"/>
    <w:rsid w:val="008771CA"/>
    <w:rsid w:val="00880418"/>
    <w:rsid w:val="0089099A"/>
    <w:rsid w:val="00892270"/>
    <w:rsid w:val="00894878"/>
    <w:rsid w:val="008951F2"/>
    <w:rsid w:val="00897317"/>
    <w:rsid w:val="008A00A0"/>
    <w:rsid w:val="008A22E9"/>
    <w:rsid w:val="008A303C"/>
    <w:rsid w:val="008A5227"/>
    <w:rsid w:val="008A6B89"/>
    <w:rsid w:val="008A73E9"/>
    <w:rsid w:val="008B09C6"/>
    <w:rsid w:val="008C085C"/>
    <w:rsid w:val="008C2077"/>
    <w:rsid w:val="008C31F8"/>
    <w:rsid w:val="008C5C01"/>
    <w:rsid w:val="008C65C3"/>
    <w:rsid w:val="008C74E9"/>
    <w:rsid w:val="008C767A"/>
    <w:rsid w:val="008D066C"/>
    <w:rsid w:val="008D5D72"/>
    <w:rsid w:val="008D6673"/>
    <w:rsid w:val="008D690E"/>
    <w:rsid w:val="008D7A4C"/>
    <w:rsid w:val="008E3B74"/>
    <w:rsid w:val="008E5485"/>
    <w:rsid w:val="008F003F"/>
    <w:rsid w:val="008F50E2"/>
    <w:rsid w:val="00900050"/>
    <w:rsid w:val="00900684"/>
    <w:rsid w:val="009029AC"/>
    <w:rsid w:val="00910420"/>
    <w:rsid w:val="00911A1E"/>
    <w:rsid w:val="009127CC"/>
    <w:rsid w:val="00912F01"/>
    <w:rsid w:val="00913112"/>
    <w:rsid w:val="00913883"/>
    <w:rsid w:val="009139AD"/>
    <w:rsid w:val="009148E3"/>
    <w:rsid w:val="00917B5F"/>
    <w:rsid w:val="00922482"/>
    <w:rsid w:val="009251D0"/>
    <w:rsid w:val="0093106E"/>
    <w:rsid w:val="0093162B"/>
    <w:rsid w:val="00935B33"/>
    <w:rsid w:val="0093606C"/>
    <w:rsid w:val="00940858"/>
    <w:rsid w:val="009431B5"/>
    <w:rsid w:val="00944573"/>
    <w:rsid w:val="00950D58"/>
    <w:rsid w:val="0095181A"/>
    <w:rsid w:val="009561C5"/>
    <w:rsid w:val="009570A0"/>
    <w:rsid w:val="009576C7"/>
    <w:rsid w:val="00963802"/>
    <w:rsid w:val="00963E37"/>
    <w:rsid w:val="0096624C"/>
    <w:rsid w:val="00967450"/>
    <w:rsid w:val="0097718D"/>
    <w:rsid w:val="00977978"/>
    <w:rsid w:val="00977C17"/>
    <w:rsid w:val="0098005A"/>
    <w:rsid w:val="009806C3"/>
    <w:rsid w:val="009808A2"/>
    <w:rsid w:val="00980F8F"/>
    <w:rsid w:val="00981619"/>
    <w:rsid w:val="00982E0B"/>
    <w:rsid w:val="00983606"/>
    <w:rsid w:val="00984864"/>
    <w:rsid w:val="0098618F"/>
    <w:rsid w:val="00993285"/>
    <w:rsid w:val="009932D4"/>
    <w:rsid w:val="00993DE0"/>
    <w:rsid w:val="0099489F"/>
    <w:rsid w:val="009967C1"/>
    <w:rsid w:val="009A31C5"/>
    <w:rsid w:val="009A56F2"/>
    <w:rsid w:val="009A62CF"/>
    <w:rsid w:val="009B2A1A"/>
    <w:rsid w:val="009B311F"/>
    <w:rsid w:val="009B70AF"/>
    <w:rsid w:val="009B7150"/>
    <w:rsid w:val="009C01A0"/>
    <w:rsid w:val="009C1EC1"/>
    <w:rsid w:val="009C2C96"/>
    <w:rsid w:val="009C5D17"/>
    <w:rsid w:val="009C6995"/>
    <w:rsid w:val="009C7417"/>
    <w:rsid w:val="009C7A53"/>
    <w:rsid w:val="009D4457"/>
    <w:rsid w:val="009D45D8"/>
    <w:rsid w:val="009D6CC9"/>
    <w:rsid w:val="009D713E"/>
    <w:rsid w:val="009E12B2"/>
    <w:rsid w:val="009E15F6"/>
    <w:rsid w:val="009E32B1"/>
    <w:rsid w:val="009E4C42"/>
    <w:rsid w:val="009E5E50"/>
    <w:rsid w:val="009E7928"/>
    <w:rsid w:val="009F15E7"/>
    <w:rsid w:val="009F1D13"/>
    <w:rsid w:val="009F3373"/>
    <w:rsid w:val="009F3CA5"/>
    <w:rsid w:val="00A03BA4"/>
    <w:rsid w:val="00A07CCB"/>
    <w:rsid w:val="00A07F2B"/>
    <w:rsid w:val="00A136E4"/>
    <w:rsid w:val="00A13F12"/>
    <w:rsid w:val="00A16968"/>
    <w:rsid w:val="00A1741F"/>
    <w:rsid w:val="00A17E01"/>
    <w:rsid w:val="00A21114"/>
    <w:rsid w:val="00A2517E"/>
    <w:rsid w:val="00A2741C"/>
    <w:rsid w:val="00A278B5"/>
    <w:rsid w:val="00A30A5F"/>
    <w:rsid w:val="00A30D94"/>
    <w:rsid w:val="00A34383"/>
    <w:rsid w:val="00A344D3"/>
    <w:rsid w:val="00A34D39"/>
    <w:rsid w:val="00A37213"/>
    <w:rsid w:val="00A374C8"/>
    <w:rsid w:val="00A40C10"/>
    <w:rsid w:val="00A40D0F"/>
    <w:rsid w:val="00A41868"/>
    <w:rsid w:val="00A41ED8"/>
    <w:rsid w:val="00A43A65"/>
    <w:rsid w:val="00A44A7E"/>
    <w:rsid w:val="00A45D60"/>
    <w:rsid w:val="00A54A61"/>
    <w:rsid w:val="00A55C28"/>
    <w:rsid w:val="00A56E1E"/>
    <w:rsid w:val="00A612C6"/>
    <w:rsid w:val="00A617B5"/>
    <w:rsid w:val="00A6281E"/>
    <w:rsid w:val="00A63685"/>
    <w:rsid w:val="00A63AF4"/>
    <w:rsid w:val="00A71186"/>
    <w:rsid w:val="00A7119D"/>
    <w:rsid w:val="00A71411"/>
    <w:rsid w:val="00A721EE"/>
    <w:rsid w:val="00A73F5F"/>
    <w:rsid w:val="00A7514F"/>
    <w:rsid w:val="00A75945"/>
    <w:rsid w:val="00A76574"/>
    <w:rsid w:val="00A80AD8"/>
    <w:rsid w:val="00A81664"/>
    <w:rsid w:val="00A82A8A"/>
    <w:rsid w:val="00A87897"/>
    <w:rsid w:val="00A87BAF"/>
    <w:rsid w:val="00A90B15"/>
    <w:rsid w:val="00A91487"/>
    <w:rsid w:val="00A9458C"/>
    <w:rsid w:val="00A94BB7"/>
    <w:rsid w:val="00A958D3"/>
    <w:rsid w:val="00A96D60"/>
    <w:rsid w:val="00AA2E13"/>
    <w:rsid w:val="00AA5049"/>
    <w:rsid w:val="00AA540C"/>
    <w:rsid w:val="00AB00FE"/>
    <w:rsid w:val="00AB2579"/>
    <w:rsid w:val="00AB5F94"/>
    <w:rsid w:val="00AB75EC"/>
    <w:rsid w:val="00AC36E0"/>
    <w:rsid w:val="00AC6B49"/>
    <w:rsid w:val="00AD293F"/>
    <w:rsid w:val="00AD352A"/>
    <w:rsid w:val="00AD43AB"/>
    <w:rsid w:val="00AD5BCD"/>
    <w:rsid w:val="00AE318B"/>
    <w:rsid w:val="00AE5D40"/>
    <w:rsid w:val="00AE6E79"/>
    <w:rsid w:val="00AF0E0F"/>
    <w:rsid w:val="00AF21D9"/>
    <w:rsid w:val="00AF59C7"/>
    <w:rsid w:val="00B017F1"/>
    <w:rsid w:val="00B0239E"/>
    <w:rsid w:val="00B03131"/>
    <w:rsid w:val="00B046FB"/>
    <w:rsid w:val="00B04960"/>
    <w:rsid w:val="00B0670F"/>
    <w:rsid w:val="00B10A10"/>
    <w:rsid w:val="00B116A9"/>
    <w:rsid w:val="00B12478"/>
    <w:rsid w:val="00B134E0"/>
    <w:rsid w:val="00B15261"/>
    <w:rsid w:val="00B16043"/>
    <w:rsid w:val="00B20663"/>
    <w:rsid w:val="00B235F3"/>
    <w:rsid w:val="00B30269"/>
    <w:rsid w:val="00B34200"/>
    <w:rsid w:val="00B35A86"/>
    <w:rsid w:val="00B36A4D"/>
    <w:rsid w:val="00B36AC1"/>
    <w:rsid w:val="00B376DF"/>
    <w:rsid w:val="00B43869"/>
    <w:rsid w:val="00B43CA2"/>
    <w:rsid w:val="00B45072"/>
    <w:rsid w:val="00B4563C"/>
    <w:rsid w:val="00B51A8D"/>
    <w:rsid w:val="00B5521B"/>
    <w:rsid w:val="00B55619"/>
    <w:rsid w:val="00B55FDA"/>
    <w:rsid w:val="00B56B9D"/>
    <w:rsid w:val="00B60ADD"/>
    <w:rsid w:val="00B64B2C"/>
    <w:rsid w:val="00B702EF"/>
    <w:rsid w:val="00B73475"/>
    <w:rsid w:val="00B745DB"/>
    <w:rsid w:val="00B74DAD"/>
    <w:rsid w:val="00B75383"/>
    <w:rsid w:val="00B760FF"/>
    <w:rsid w:val="00B76FEB"/>
    <w:rsid w:val="00B80946"/>
    <w:rsid w:val="00B8439F"/>
    <w:rsid w:val="00B87862"/>
    <w:rsid w:val="00B87A75"/>
    <w:rsid w:val="00B90B67"/>
    <w:rsid w:val="00B9152B"/>
    <w:rsid w:val="00B936A0"/>
    <w:rsid w:val="00B9414F"/>
    <w:rsid w:val="00BA2440"/>
    <w:rsid w:val="00BA37F2"/>
    <w:rsid w:val="00BA4069"/>
    <w:rsid w:val="00BA4CA0"/>
    <w:rsid w:val="00BA5194"/>
    <w:rsid w:val="00BA6147"/>
    <w:rsid w:val="00BA7699"/>
    <w:rsid w:val="00BB1DE7"/>
    <w:rsid w:val="00BB2C47"/>
    <w:rsid w:val="00BB3629"/>
    <w:rsid w:val="00BB4FCE"/>
    <w:rsid w:val="00BB6572"/>
    <w:rsid w:val="00BB7013"/>
    <w:rsid w:val="00BB7ACF"/>
    <w:rsid w:val="00BC1DB1"/>
    <w:rsid w:val="00BC2635"/>
    <w:rsid w:val="00BC29FF"/>
    <w:rsid w:val="00BD0498"/>
    <w:rsid w:val="00BD10C1"/>
    <w:rsid w:val="00BD1842"/>
    <w:rsid w:val="00BD1EB6"/>
    <w:rsid w:val="00BD224E"/>
    <w:rsid w:val="00BD27E4"/>
    <w:rsid w:val="00BD2FD1"/>
    <w:rsid w:val="00BD3294"/>
    <w:rsid w:val="00BD3917"/>
    <w:rsid w:val="00BD4387"/>
    <w:rsid w:val="00BD4BA0"/>
    <w:rsid w:val="00BE0144"/>
    <w:rsid w:val="00BE245A"/>
    <w:rsid w:val="00BE25E3"/>
    <w:rsid w:val="00BE3913"/>
    <w:rsid w:val="00BE4993"/>
    <w:rsid w:val="00BE6368"/>
    <w:rsid w:val="00BE65B3"/>
    <w:rsid w:val="00BE7DD8"/>
    <w:rsid w:val="00BF18E2"/>
    <w:rsid w:val="00BF20C2"/>
    <w:rsid w:val="00BF2E79"/>
    <w:rsid w:val="00BF4299"/>
    <w:rsid w:val="00BF7384"/>
    <w:rsid w:val="00BF7D5B"/>
    <w:rsid w:val="00C00A39"/>
    <w:rsid w:val="00C00F3B"/>
    <w:rsid w:val="00C0110A"/>
    <w:rsid w:val="00C01EE6"/>
    <w:rsid w:val="00C0323A"/>
    <w:rsid w:val="00C0529C"/>
    <w:rsid w:val="00C060D9"/>
    <w:rsid w:val="00C107AE"/>
    <w:rsid w:val="00C13244"/>
    <w:rsid w:val="00C13711"/>
    <w:rsid w:val="00C14348"/>
    <w:rsid w:val="00C1688E"/>
    <w:rsid w:val="00C17C8B"/>
    <w:rsid w:val="00C21816"/>
    <w:rsid w:val="00C222D1"/>
    <w:rsid w:val="00C30BEB"/>
    <w:rsid w:val="00C3285C"/>
    <w:rsid w:val="00C33F13"/>
    <w:rsid w:val="00C34392"/>
    <w:rsid w:val="00C411B0"/>
    <w:rsid w:val="00C426E6"/>
    <w:rsid w:val="00C43169"/>
    <w:rsid w:val="00C4359B"/>
    <w:rsid w:val="00C446D2"/>
    <w:rsid w:val="00C45820"/>
    <w:rsid w:val="00C46E99"/>
    <w:rsid w:val="00C470D4"/>
    <w:rsid w:val="00C55D3B"/>
    <w:rsid w:val="00C6073A"/>
    <w:rsid w:val="00C64ACE"/>
    <w:rsid w:val="00C64BE6"/>
    <w:rsid w:val="00C64F36"/>
    <w:rsid w:val="00C64F58"/>
    <w:rsid w:val="00C6621C"/>
    <w:rsid w:val="00C6626A"/>
    <w:rsid w:val="00C7569A"/>
    <w:rsid w:val="00C763CA"/>
    <w:rsid w:val="00C7673B"/>
    <w:rsid w:val="00C769C5"/>
    <w:rsid w:val="00C838D3"/>
    <w:rsid w:val="00C85D15"/>
    <w:rsid w:val="00C85F19"/>
    <w:rsid w:val="00C86F99"/>
    <w:rsid w:val="00C87522"/>
    <w:rsid w:val="00C915C2"/>
    <w:rsid w:val="00C91E10"/>
    <w:rsid w:val="00C91F74"/>
    <w:rsid w:val="00C94560"/>
    <w:rsid w:val="00C95A21"/>
    <w:rsid w:val="00C97BF9"/>
    <w:rsid w:val="00CA1C51"/>
    <w:rsid w:val="00CA4C0C"/>
    <w:rsid w:val="00CA672F"/>
    <w:rsid w:val="00CA775B"/>
    <w:rsid w:val="00CA7C4B"/>
    <w:rsid w:val="00CB09BB"/>
    <w:rsid w:val="00CB1622"/>
    <w:rsid w:val="00CB279A"/>
    <w:rsid w:val="00CB3820"/>
    <w:rsid w:val="00CB3B64"/>
    <w:rsid w:val="00CB3F92"/>
    <w:rsid w:val="00CB5566"/>
    <w:rsid w:val="00CC0F46"/>
    <w:rsid w:val="00CC1129"/>
    <w:rsid w:val="00CC1D59"/>
    <w:rsid w:val="00CC2B97"/>
    <w:rsid w:val="00CC2FA0"/>
    <w:rsid w:val="00CC3427"/>
    <w:rsid w:val="00CC54C8"/>
    <w:rsid w:val="00CD04E0"/>
    <w:rsid w:val="00CD3CD6"/>
    <w:rsid w:val="00CD7508"/>
    <w:rsid w:val="00CE1D10"/>
    <w:rsid w:val="00CE352E"/>
    <w:rsid w:val="00CE5543"/>
    <w:rsid w:val="00CE59EF"/>
    <w:rsid w:val="00CE673A"/>
    <w:rsid w:val="00CE6B99"/>
    <w:rsid w:val="00CF16A5"/>
    <w:rsid w:val="00CF16EF"/>
    <w:rsid w:val="00CF1E6F"/>
    <w:rsid w:val="00CF37B5"/>
    <w:rsid w:val="00CF4ECA"/>
    <w:rsid w:val="00CF4FCB"/>
    <w:rsid w:val="00D04B1B"/>
    <w:rsid w:val="00D14022"/>
    <w:rsid w:val="00D14E6A"/>
    <w:rsid w:val="00D14FE6"/>
    <w:rsid w:val="00D15C66"/>
    <w:rsid w:val="00D20A7C"/>
    <w:rsid w:val="00D20C2F"/>
    <w:rsid w:val="00D22CC4"/>
    <w:rsid w:val="00D23C66"/>
    <w:rsid w:val="00D26744"/>
    <w:rsid w:val="00D26C04"/>
    <w:rsid w:val="00D3080F"/>
    <w:rsid w:val="00D31A09"/>
    <w:rsid w:val="00D31D98"/>
    <w:rsid w:val="00D32227"/>
    <w:rsid w:val="00D33220"/>
    <w:rsid w:val="00D34BCD"/>
    <w:rsid w:val="00D34E89"/>
    <w:rsid w:val="00D3644D"/>
    <w:rsid w:val="00D3726F"/>
    <w:rsid w:val="00D41283"/>
    <w:rsid w:val="00D41DBA"/>
    <w:rsid w:val="00D423C8"/>
    <w:rsid w:val="00D43202"/>
    <w:rsid w:val="00D43FAC"/>
    <w:rsid w:val="00D4562B"/>
    <w:rsid w:val="00D50BBA"/>
    <w:rsid w:val="00D51F3F"/>
    <w:rsid w:val="00D526D2"/>
    <w:rsid w:val="00D55030"/>
    <w:rsid w:val="00D56BC1"/>
    <w:rsid w:val="00D60009"/>
    <w:rsid w:val="00D60171"/>
    <w:rsid w:val="00D61545"/>
    <w:rsid w:val="00D62031"/>
    <w:rsid w:val="00D62A46"/>
    <w:rsid w:val="00D63DBB"/>
    <w:rsid w:val="00D65833"/>
    <w:rsid w:val="00D67984"/>
    <w:rsid w:val="00D71243"/>
    <w:rsid w:val="00D7381C"/>
    <w:rsid w:val="00D73D4B"/>
    <w:rsid w:val="00D77773"/>
    <w:rsid w:val="00D80061"/>
    <w:rsid w:val="00D8123D"/>
    <w:rsid w:val="00D832E3"/>
    <w:rsid w:val="00D862FC"/>
    <w:rsid w:val="00D9239B"/>
    <w:rsid w:val="00D92573"/>
    <w:rsid w:val="00D9304B"/>
    <w:rsid w:val="00D945FC"/>
    <w:rsid w:val="00D972A5"/>
    <w:rsid w:val="00D97D03"/>
    <w:rsid w:val="00D97DDC"/>
    <w:rsid w:val="00D97EB3"/>
    <w:rsid w:val="00DA0E0D"/>
    <w:rsid w:val="00DA1866"/>
    <w:rsid w:val="00DA1A64"/>
    <w:rsid w:val="00DA22D3"/>
    <w:rsid w:val="00DA31D3"/>
    <w:rsid w:val="00DA4AA9"/>
    <w:rsid w:val="00DA5154"/>
    <w:rsid w:val="00DA5624"/>
    <w:rsid w:val="00DB05A4"/>
    <w:rsid w:val="00DB5A5C"/>
    <w:rsid w:val="00DC217C"/>
    <w:rsid w:val="00DC313C"/>
    <w:rsid w:val="00DC344E"/>
    <w:rsid w:val="00DC354B"/>
    <w:rsid w:val="00DC4FF2"/>
    <w:rsid w:val="00DC5690"/>
    <w:rsid w:val="00DC7588"/>
    <w:rsid w:val="00DD03A4"/>
    <w:rsid w:val="00DD38EC"/>
    <w:rsid w:val="00DD3E78"/>
    <w:rsid w:val="00DE337F"/>
    <w:rsid w:val="00DE4337"/>
    <w:rsid w:val="00DE4869"/>
    <w:rsid w:val="00DE4FAC"/>
    <w:rsid w:val="00DF086A"/>
    <w:rsid w:val="00DF4022"/>
    <w:rsid w:val="00E01C0B"/>
    <w:rsid w:val="00E02445"/>
    <w:rsid w:val="00E03295"/>
    <w:rsid w:val="00E069C8"/>
    <w:rsid w:val="00E06F59"/>
    <w:rsid w:val="00E07F39"/>
    <w:rsid w:val="00E13AC6"/>
    <w:rsid w:val="00E14A46"/>
    <w:rsid w:val="00E14E93"/>
    <w:rsid w:val="00E158BC"/>
    <w:rsid w:val="00E16426"/>
    <w:rsid w:val="00E169D4"/>
    <w:rsid w:val="00E17531"/>
    <w:rsid w:val="00E21D75"/>
    <w:rsid w:val="00E240E8"/>
    <w:rsid w:val="00E24F16"/>
    <w:rsid w:val="00E25466"/>
    <w:rsid w:val="00E25A56"/>
    <w:rsid w:val="00E25E0C"/>
    <w:rsid w:val="00E2770F"/>
    <w:rsid w:val="00E27A00"/>
    <w:rsid w:val="00E30F23"/>
    <w:rsid w:val="00E31841"/>
    <w:rsid w:val="00E41219"/>
    <w:rsid w:val="00E4332C"/>
    <w:rsid w:val="00E43759"/>
    <w:rsid w:val="00E4418D"/>
    <w:rsid w:val="00E44208"/>
    <w:rsid w:val="00E53460"/>
    <w:rsid w:val="00E53617"/>
    <w:rsid w:val="00E579B7"/>
    <w:rsid w:val="00E605AE"/>
    <w:rsid w:val="00E618F9"/>
    <w:rsid w:val="00E65B44"/>
    <w:rsid w:val="00E70307"/>
    <w:rsid w:val="00E72B98"/>
    <w:rsid w:val="00E73440"/>
    <w:rsid w:val="00E7459C"/>
    <w:rsid w:val="00E74DC6"/>
    <w:rsid w:val="00E74DEB"/>
    <w:rsid w:val="00E7517D"/>
    <w:rsid w:val="00E757C5"/>
    <w:rsid w:val="00E76161"/>
    <w:rsid w:val="00E7660D"/>
    <w:rsid w:val="00E77CB0"/>
    <w:rsid w:val="00E77E1E"/>
    <w:rsid w:val="00E8203B"/>
    <w:rsid w:val="00E82EC1"/>
    <w:rsid w:val="00E87C3E"/>
    <w:rsid w:val="00E900E2"/>
    <w:rsid w:val="00E9064C"/>
    <w:rsid w:val="00E91722"/>
    <w:rsid w:val="00E93232"/>
    <w:rsid w:val="00E93E20"/>
    <w:rsid w:val="00E9666F"/>
    <w:rsid w:val="00E97C0A"/>
    <w:rsid w:val="00E97D62"/>
    <w:rsid w:val="00EA0F42"/>
    <w:rsid w:val="00EA155F"/>
    <w:rsid w:val="00EA2F6E"/>
    <w:rsid w:val="00EA35AE"/>
    <w:rsid w:val="00EA385C"/>
    <w:rsid w:val="00EA40E1"/>
    <w:rsid w:val="00EA660A"/>
    <w:rsid w:val="00EB4C08"/>
    <w:rsid w:val="00EB6467"/>
    <w:rsid w:val="00EB6E48"/>
    <w:rsid w:val="00EB7303"/>
    <w:rsid w:val="00EC034C"/>
    <w:rsid w:val="00EC06CA"/>
    <w:rsid w:val="00EC2D0A"/>
    <w:rsid w:val="00EC3756"/>
    <w:rsid w:val="00EC5E23"/>
    <w:rsid w:val="00EC66F0"/>
    <w:rsid w:val="00EC6EC0"/>
    <w:rsid w:val="00ED1E26"/>
    <w:rsid w:val="00ED2094"/>
    <w:rsid w:val="00ED31C8"/>
    <w:rsid w:val="00ED3A13"/>
    <w:rsid w:val="00ED45FF"/>
    <w:rsid w:val="00ED52A1"/>
    <w:rsid w:val="00EE1A38"/>
    <w:rsid w:val="00EE1D39"/>
    <w:rsid w:val="00EE2B25"/>
    <w:rsid w:val="00EE2BAE"/>
    <w:rsid w:val="00EE5700"/>
    <w:rsid w:val="00EF1335"/>
    <w:rsid w:val="00EF348C"/>
    <w:rsid w:val="00EF34B2"/>
    <w:rsid w:val="00EF397F"/>
    <w:rsid w:val="00EF4DE4"/>
    <w:rsid w:val="00EF7BCE"/>
    <w:rsid w:val="00F0153D"/>
    <w:rsid w:val="00F019DE"/>
    <w:rsid w:val="00F01C56"/>
    <w:rsid w:val="00F025A7"/>
    <w:rsid w:val="00F06D75"/>
    <w:rsid w:val="00F079E9"/>
    <w:rsid w:val="00F1059D"/>
    <w:rsid w:val="00F13191"/>
    <w:rsid w:val="00F155FD"/>
    <w:rsid w:val="00F15D55"/>
    <w:rsid w:val="00F20CF3"/>
    <w:rsid w:val="00F21027"/>
    <w:rsid w:val="00F21E99"/>
    <w:rsid w:val="00F22D59"/>
    <w:rsid w:val="00F23B29"/>
    <w:rsid w:val="00F256A2"/>
    <w:rsid w:val="00F30BAB"/>
    <w:rsid w:val="00F3336B"/>
    <w:rsid w:val="00F37054"/>
    <w:rsid w:val="00F373BE"/>
    <w:rsid w:val="00F41456"/>
    <w:rsid w:val="00F418A1"/>
    <w:rsid w:val="00F42068"/>
    <w:rsid w:val="00F425D4"/>
    <w:rsid w:val="00F42DAD"/>
    <w:rsid w:val="00F44936"/>
    <w:rsid w:val="00F541BE"/>
    <w:rsid w:val="00F542D1"/>
    <w:rsid w:val="00F552C0"/>
    <w:rsid w:val="00F55C96"/>
    <w:rsid w:val="00F579AB"/>
    <w:rsid w:val="00F57B85"/>
    <w:rsid w:val="00F605DE"/>
    <w:rsid w:val="00F6225F"/>
    <w:rsid w:val="00F643B9"/>
    <w:rsid w:val="00F64459"/>
    <w:rsid w:val="00F64B92"/>
    <w:rsid w:val="00F65FBB"/>
    <w:rsid w:val="00F66526"/>
    <w:rsid w:val="00F669F8"/>
    <w:rsid w:val="00F72698"/>
    <w:rsid w:val="00F72F47"/>
    <w:rsid w:val="00F735A1"/>
    <w:rsid w:val="00F80BC9"/>
    <w:rsid w:val="00F81650"/>
    <w:rsid w:val="00F817E2"/>
    <w:rsid w:val="00F82D26"/>
    <w:rsid w:val="00F83D39"/>
    <w:rsid w:val="00F84128"/>
    <w:rsid w:val="00F8485C"/>
    <w:rsid w:val="00F84C77"/>
    <w:rsid w:val="00F916AB"/>
    <w:rsid w:val="00F9578E"/>
    <w:rsid w:val="00FA2503"/>
    <w:rsid w:val="00FA30EE"/>
    <w:rsid w:val="00FA5F0C"/>
    <w:rsid w:val="00FA6A07"/>
    <w:rsid w:val="00FB44D4"/>
    <w:rsid w:val="00FC0BBD"/>
    <w:rsid w:val="00FC4A5D"/>
    <w:rsid w:val="00FC664F"/>
    <w:rsid w:val="00FD357A"/>
    <w:rsid w:val="00FD4245"/>
    <w:rsid w:val="00FD5D94"/>
    <w:rsid w:val="00FD6FAC"/>
    <w:rsid w:val="00FD749D"/>
    <w:rsid w:val="00FE18D7"/>
    <w:rsid w:val="00FE212E"/>
    <w:rsid w:val="00FE41E3"/>
    <w:rsid w:val="00FE45EC"/>
    <w:rsid w:val="00FE5360"/>
    <w:rsid w:val="00FF02C8"/>
    <w:rsid w:val="00FF0856"/>
    <w:rsid w:val="00FF343F"/>
    <w:rsid w:val="00FF402F"/>
    <w:rsid w:val="00FF4416"/>
    <w:rsid w:val="00FF54D4"/>
    <w:rsid w:val="00FF755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FFE3D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3E8D"/>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uiPriority w:val="99"/>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semiHidden/>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link w:val="Tekstpodstawowy"/>
    <w:uiPriority w:val="99"/>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semiHidden/>
    <w:rsid w:val="00BE245A"/>
    <w:pPr>
      <w:ind w:left="1416"/>
    </w:pPr>
    <w:rPr>
      <w:sz w:val="32"/>
      <w:szCs w:val="32"/>
    </w:rPr>
  </w:style>
  <w:style w:type="character" w:customStyle="1" w:styleId="TekstpodstawowywcityZnak">
    <w:name w:val="Tekst podstawowy wcięty Znak"/>
    <w:link w:val="Tekstpodstawowywcity"/>
    <w:uiPriority w:val="99"/>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semiHidden/>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uiPriority w:val="99"/>
    <w:semiHidden/>
    <w:rsid w:val="00BE245A"/>
    <w:pPr>
      <w:spacing w:before="120"/>
      <w:jc w:val="both"/>
    </w:pPr>
    <w:rPr>
      <w:i/>
      <w:iCs/>
    </w:rPr>
  </w:style>
  <w:style w:type="character" w:customStyle="1" w:styleId="Tekstpodstawowy3Znak">
    <w:name w:val="Tekst podstawowy 3 Znak"/>
    <w:link w:val="Tekstpodstawowy3"/>
    <w:uiPriority w:val="99"/>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uiPriority w:val="99"/>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uiPriority w:val="99"/>
    <w:rsid w:val="00BE245A"/>
    <w:rPr>
      <w:sz w:val="20"/>
      <w:szCs w:val="20"/>
    </w:rPr>
  </w:style>
  <w:style w:type="character" w:customStyle="1" w:styleId="TekstkomentarzaZnak">
    <w:name w:val="Tekst komentarza Znak"/>
    <w:link w:val="Tekstkomentarza"/>
    <w:uiPriority w:val="99"/>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uiPriority w:val="99"/>
    <w:rsid w:val="00010061"/>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010061"/>
    <w:pPr>
      <w:overflowPunct w:val="0"/>
      <w:autoSpaceDE w:val="0"/>
      <w:autoSpaceDN w:val="0"/>
      <w:adjustRightInd w:val="0"/>
      <w:textAlignment w:val="baseline"/>
    </w:pPr>
    <w:rPr>
      <w:b/>
      <w:szCs w:val="20"/>
    </w:rPr>
  </w:style>
  <w:style w:type="character" w:customStyle="1" w:styleId="s33">
    <w:name w:val="s33"/>
    <w:basedOn w:val="Domylnaczcionkaakapitu"/>
    <w:rsid w:val="0057330D"/>
  </w:style>
  <w:style w:type="character" w:customStyle="1" w:styleId="apple-converted-space">
    <w:name w:val="apple-converted-space"/>
    <w:basedOn w:val="Domylnaczcionkaakapitu"/>
    <w:rsid w:val="0057330D"/>
  </w:style>
  <w:style w:type="paragraph" w:customStyle="1" w:styleId="s41">
    <w:name w:val="s41"/>
    <w:basedOn w:val="Normalny"/>
    <w:rsid w:val="0081366A"/>
    <w:pPr>
      <w:spacing w:before="100" w:beforeAutospacing="1" w:after="100" w:afterAutospacing="1"/>
    </w:pPr>
    <w:rPr>
      <w:rFonts w:eastAsia="Calibri"/>
    </w:rPr>
  </w:style>
  <w:style w:type="character" w:customStyle="1" w:styleId="s135">
    <w:name w:val="s135"/>
    <w:basedOn w:val="Domylnaczcionkaakapitu"/>
    <w:rsid w:val="0081366A"/>
  </w:style>
  <w:style w:type="character" w:customStyle="1" w:styleId="s8">
    <w:name w:val="s8"/>
    <w:basedOn w:val="Domylnaczcionkaakapitu"/>
    <w:rsid w:val="0081366A"/>
  </w:style>
  <w:style w:type="character" w:customStyle="1" w:styleId="s5">
    <w:name w:val="s5"/>
    <w:basedOn w:val="Domylnaczcionkaakapitu"/>
    <w:rsid w:val="0081366A"/>
  </w:style>
  <w:style w:type="character" w:customStyle="1" w:styleId="s215">
    <w:name w:val="s215"/>
    <w:basedOn w:val="Domylnaczcionkaakapitu"/>
    <w:rsid w:val="00AA2E13"/>
  </w:style>
  <w:style w:type="character" w:customStyle="1" w:styleId="s25">
    <w:name w:val="s25"/>
    <w:basedOn w:val="Domylnaczcionkaakapitu"/>
    <w:rsid w:val="00AA2E13"/>
  </w:style>
  <w:style w:type="paragraph" w:customStyle="1" w:styleId="Standard">
    <w:name w:val="Standard"/>
    <w:rsid w:val="00417467"/>
    <w:pPr>
      <w:autoSpaceDE w:val="0"/>
      <w:autoSpaceDN w:val="0"/>
      <w:adjustRightInd w:val="0"/>
    </w:pPr>
    <w:rPr>
      <w:rFonts w:ascii="Times New Roman" w:eastAsia="Times New Roman" w:hAnsi="Times New Roman"/>
      <w:szCs w:val="24"/>
    </w:rPr>
  </w:style>
  <w:style w:type="paragraph" w:customStyle="1" w:styleId="Tekstpodstawowywcity31">
    <w:name w:val="Tekst podstawowy wcięty 31"/>
    <w:basedOn w:val="Normalny"/>
    <w:rsid w:val="00417467"/>
    <w:pPr>
      <w:suppressAutoHyphens/>
      <w:spacing w:line="360" w:lineRule="auto"/>
      <w:ind w:left="360"/>
      <w:jc w:val="both"/>
    </w:pPr>
    <w:rPr>
      <w:b/>
      <w:bCs/>
      <w:lang w:eastAsia="ar-SA"/>
    </w:rPr>
  </w:style>
  <w:style w:type="paragraph" w:customStyle="1" w:styleId="Standardowy1">
    <w:name w:val="Standardowy1"/>
    <w:link w:val="NormalTableZnak"/>
    <w:rsid w:val="00656DC8"/>
    <w:rPr>
      <w:rFonts w:ascii="Times New Roman" w:eastAsia="Times New Roman" w:hAnsi="Times New Roman"/>
      <w:sz w:val="24"/>
      <w:szCs w:val="24"/>
    </w:rPr>
  </w:style>
  <w:style w:type="character" w:customStyle="1" w:styleId="NormalTableZnak">
    <w:name w:val="Normal Table Znak"/>
    <w:link w:val="Standardowy1"/>
    <w:rsid w:val="00656DC8"/>
    <w:rPr>
      <w:rFonts w:ascii="Times New Roman" w:eastAsia="Times New Roman" w:hAnsi="Times New Roman"/>
      <w:sz w:val="24"/>
      <w:szCs w:val="24"/>
    </w:rPr>
  </w:style>
  <w:style w:type="paragraph" w:customStyle="1" w:styleId="tekstost">
    <w:name w:val="tekst ost"/>
    <w:basedOn w:val="Normalny"/>
    <w:uiPriority w:val="99"/>
    <w:rsid w:val="007B3BB0"/>
    <w:pPr>
      <w:overflowPunct w:val="0"/>
      <w:autoSpaceDE w:val="0"/>
      <w:autoSpaceDN w:val="0"/>
      <w:adjustRightInd w:val="0"/>
      <w:jc w:val="both"/>
    </w:pPr>
    <w:rPr>
      <w:sz w:val="20"/>
      <w:szCs w:val="20"/>
    </w:rPr>
  </w:style>
  <w:style w:type="paragraph" w:customStyle="1" w:styleId="warunki4">
    <w:name w:val="warunki4"/>
    <w:basedOn w:val="Normalny"/>
    <w:uiPriority w:val="99"/>
    <w:rsid w:val="007B3BB0"/>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paragraph" w:customStyle="1" w:styleId="c2">
    <w:name w:val="c2"/>
    <w:basedOn w:val="Normalny"/>
    <w:uiPriority w:val="99"/>
    <w:rsid w:val="007B3BB0"/>
    <w:pPr>
      <w:widowControl w:val="0"/>
      <w:spacing w:line="240" w:lineRule="atLeast"/>
      <w:jc w:val="center"/>
    </w:pPr>
    <w:rPr>
      <w:szCs w:val="20"/>
      <w:lang w:val="en-US"/>
    </w:rPr>
  </w:style>
  <w:style w:type="paragraph" w:customStyle="1" w:styleId="Punktowanie1">
    <w:name w:val="Punktowanie 1"/>
    <w:basedOn w:val="Normalny"/>
    <w:rsid w:val="007B3BB0"/>
    <w:pPr>
      <w:numPr>
        <w:numId w:val="25"/>
      </w:numPr>
      <w:tabs>
        <w:tab w:val="num" w:pos="1324"/>
      </w:tabs>
      <w:spacing w:line="360" w:lineRule="auto"/>
      <w:ind w:left="1324"/>
    </w:pPr>
  </w:style>
  <w:style w:type="character" w:customStyle="1" w:styleId="akapitustep1">
    <w:name w:val="akapitustep1"/>
    <w:basedOn w:val="Domylnaczcionkaakapitu"/>
    <w:uiPriority w:val="99"/>
    <w:rsid w:val="007B3BB0"/>
    <w:rPr>
      <w:rFonts w:cs="Times New Roman"/>
    </w:rPr>
  </w:style>
  <w:style w:type="paragraph" w:customStyle="1" w:styleId="warunki2">
    <w:name w:val="warunki2"/>
    <w:basedOn w:val="Normalny"/>
    <w:uiPriority w:val="99"/>
    <w:rsid w:val="007B3BB0"/>
    <w:pPr>
      <w:tabs>
        <w:tab w:val="left" w:pos="426"/>
      </w:tabs>
      <w:overflowPunct w:val="0"/>
      <w:autoSpaceDE w:val="0"/>
      <w:autoSpaceDN w:val="0"/>
      <w:adjustRightInd w:val="0"/>
      <w:ind w:left="709" w:hanging="709"/>
      <w:jc w:val="both"/>
      <w:textAlignment w:val="baseline"/>
    </w:pPr>
    <w:rPr>
      <w:szCs w:val="20"/>
      <w:lang w:val="en-GB"/>
    </w:rPr>
  </w:style>
  <w:style w:type="paragraph" w:customStyle="1" w:styleId="c1">
    <w:name w:val="c1"/>
    <w:basedOn w:val="Normalny"/>
    <w:rsid w:val="00D3080F"/>
    <w:pPr>
      <w:widowControl w:val="0"/>
      <w:spacing w:line="240" w:lineRule="atLeast"/>
      <w:jc w:val="center"/>
    </w:pPr>
    <w:rPr>
      <w:szCs w:val="20"/>
      <w:lang w:val="en-US"/>
    </w:rPr>
  </w:style>
  <w:style w:type="paragraph" w:customStyle="1" w:styleId="msolistparagraph0">
    <w:name w:val="msolistparagraph"/>
    <w:basedOn w:val="Normalny"/>
    <w:rsid w:val="00D3080F"/>
    <w:pPr>
      <w:ind w:left="720"/>
    </w:pPr>
  </w:style>
  <w:style w:type="character" w:customStyle="1" w:styleId="st1">
    <w:name w:val="st1"/>
    <w:rsid w:val="00D3080F"/>
  </w:style>
  <w:style w:type="character" w:customStyle="1" w:styleId="h11">
    <w:name w:val="h11"/>
    <w:rsid w:val="00D3080F"/>
    <w:rPr>
      <w:rFonts w:ascii="Verdana" w:hAnsi="Verdana" w:hint="default"/>
      <w:b/>
      <w:bCs/>
      <w:i w:val="0"/>
      <w:iCs w:val="0"/>
      <w:sz w:val="23"/>
      <w:szCs w:val="23"/>
    </w:rPr>
  </w:style>
  <w:style w:type="table" w:customStyle="1" w:styleId="Tabela-Siatka1">
    <w:name w:val="Tabela - Siatka1"/>
    <w:basedOn w:val="Standardowy"/>
    <w:next w:val="Tabela-Siatka"/>
    <w:uiPriority w:val="39"/>
    <w:rsid w:val="00D3080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1628103">
      <w:bodyDiv w:val="1"/>
      <w:marLeft w:val="0"/>
      <w:marRight w:val="0"/>
      <w:marTop w:val="0"/>
      <w:marBottom w:val="0"/>
      <w:divBdr>
        <w:top w:val="none" w:sz="0" w:space="0" w:color="auto"/>
        <w:left w:val="none" w:sz="0" w:space="0" w:color="auto"/>
        <w:bottom w:val="none" w:sz="0" w:space="0" w:color="auto"/>
        <w:right w:val="none" w:sz="0" w:space="0" w:color="auto"/>
      </w:divBdr>
      <w:divsChild>
        <w:div w:id="11222409">
          <w:marLeft w:val="840"/>
          <w:marRight w:val="0"/>
          <w:marTop w:val="0"/>
          <w:marBottom w:val="0"/>
          <w:divBdr>
            <w:top w:val="none" w:sz="0" w:space="0" w:color="auto"/>
            <w:left w:val="none" w:sz="0" w:space="0" w:color="auto"/>
            <w:bottom w:val="none" w:sz="0" w:space="0" w:color="auto"/>
            <w:right w:val="none" w:sz="0" w:space="0" w:color="auto"/>
          </w:divBdr>
        </w:div>
        <w:div w:id="1548222957">
          <w:marLeft w:val="840"/>
          <w:marRight w:val="0"/>
          <w:marTop w:val="0"/>
          <w:marBottom w:val="0"/>
          <w:divBdr>
            <w:top w:val="none" w:sz="0" w:space="0" w:color="auto"/>
            <w:left w:val="none" w:sz="0" w:space="0" w:color="auto"/>
            <w:bottom w:val="none" w:sz="0" w:space="0" w:color="auto"/>
            <w:right w:val="none" w:sz="0" w:space="0" w:color="auto"/>
          </w:divBdr>
        </w:div>
        <w:div w:id="2000112759">
          <w:marLeft w:val="840"/>
          <w:marRight w:val="0"/>
          <w:marTop w:val="0"/>
          <w:marBottom w:val="0"/>
          <w:divBdr>
            <w:top w:val="none" w:sz="0" w:space="0" w:color="auto"/>
            <w:left w:val="none" w:sz="0" w:space="0" w:color="auto"/>
            <w:bottom w:val="none" w:sz="0" w:space="0" w:color="auto"/>
            <w:right w:val="none" w:sz="0" w:space="0" w:color="auto"/>
          </w:divBdr>
        </w:div>
        <w:div w:id="129442801">
          <w:marLeft w:val="840"/>
          <w:marRight w:val="0"/>
          <w:marTop w:val="0"/>
          <w:marBottom w:val="0"/>
          <w:divBdr>
            <w:top w:val="none" w:sz="0" w:space="0" w:color="auto"/>
            <w:left w:val="none" w:sz="0" w:space="0" w:color="auto"/>
            <w:bottom w:val="none" w:sz="0" w:space="0" w:color="auto"/>
            <w:right w:val="none" w:sz="0" w:space="0" w:color="auto"/>
          </w:divBdr>
        </w:div>
        <w:div w:id="1723092396">
          <w:marLeft w:val="840"/>
          <w:marRight w:val="0"/>
          <w:marTop w:val="0"/>
          <w:marBottom w:val="0"/>
          <w:divBdr>
            <w:top w:val="none" w:sz="0" w:space="0" w:color="auto"/>
            <w:left w:val="none" w:sz="0" w:space="0" w:color="auto"/>
            <w:bottom w:val="none" w:sz="0" w:space="0" w:color="auto"/>
            <w:right w:val="none" w:sz="0" w:space="0" w:color="auto"/>
          </w:divBdr>
        </w:div>
        <w:div w:id="1831100052">
          <w:marLeft w:val="840"/>
          <w:marRight w:val="0"/>
          <w:marTop w:val="0"/>
          <w:marBottom w:val="0"/>
          <w:divBdr>
            <w:top w:val="none" w:sz="0" w:space="0" w:color="auto"/>
            <w:left w:val="none" w:sz="0" w:space="0" w:color="auto"/>
            <w:bottom w:val="none" w:sz="0" w:space="0" w:color="auto"/>
            <w:right w:val="none" w:sz="0" w:space="0" w:color="auto"/>
          </w:divBdr>
        </w:div>
        <w:div w:id="2066686037">
          <w:marLeft w:val="840"/>
          <w:marRight w:val="0"/>
          <w:marTop w:val="0"/>
          <w:marBottom w:val="0"/>
          <w:divBdr>
            <w:top w:val="none" w:sz="0" w:space="0" w:color="auto"/>
            <w:left w:val="none" w:sz="0" w:space="0" w:color="auto"/>
            <w:bottom w:val="none" w:sz="0" w:space="0" w:color="auto"/>
            <w:right w:val="none" w:sz="0" w:space="0" w:color="auto"/>
          </w:divBdr>
        </w:div>
        <w:div w:id="11347185">
          <w:marLeft w:val="840"/>
          <w:marRight w:val="0"/>
          <w:marTop w:val="0"/>
          <w:marBottom w:val="0"/>
          <w:divBdr>
            <w:top w:val="none" w:sz="0" w:space="0" w:color="auto"/>
            <w:left w:val="none" w:sz="0" w:space="0" w:color="auto"/>
            <w:bottom w:val="none" w:sz="0" w:space="0" w:color="auto"/>
            <w:right w:val="none" w:sz="0" w:space="0" w:color="auto"/>
          </w:divBdr>
        </w:div>
        <w:div w:id="1158184389">
          <w:marLeft w:val="840"/>
          <w:marRight w:val="0"/>
          <w:marTop w:val="0"/>
          <w:marBottom w:val="0"/>
          <w:divBdr>
            <w:top w:val="none" w:sz="0" w:space="0" w:color="auto"/>
            <w:left w:val="none" w:sz="0" w:space="0" w:color="auto"/>
            <w:bottom w:val="none" w:sz="0" w:space="0" w:color="auto"/>
            <w:right w:val="none" w:sz="0" w:space="0" w:color="auto"/>
          </w:divBdr>
        </w:div>
      </w:divsChild>
    </w:div>
    <w:div w:id="370500222">
      <w:bodyDiv w:val="1"/>
      <w:marLeft w:val="0"/>
      <w:marRight w:val="0"/>
      <w:marTop w:val="0"/>
      <w:marBottom w:val="0"/>
      <w:divBdr>
        <w:top w:val="none" w:sz="0" w:space="0" w:color="auto"/>
        <w:left w:val="none" w:sz="0" w:space="0" w:color="auto"/>
        <w:bottom w:val="none" w:sz="0" w:space="0" w:color="auto"/>
        <w:right w:val="none" w:sz="0" w:space="0" w:color="auto"/>
      </w:divBdr>
    </w:div>
    <w:div w:id="436755484">
      <w:bodyDiv w:val="1"/>
      <w:marLeft w:val="0"/>
      <w:marRight w:val="0"/>
      <w:marTop w:val="0"/>
      <w:marBottom w:val="0"/>
      <w:divBdr>
        <w:top w:val="none" w:sz="0" w:space="0" w:color="auto"/>
        <w:left w:val="none" w:sz="0" w:space="0" w:color="auto"/>
        <w:bottom w:val="none" w:sz="0" w:space="0" w:color="auto"/>
        <w:right w:val="none" w:sz="0" w:space="0" w:color="auto"/>
      </w:divBdr>
    </w:div>
    <w:div w:id="56040552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708073219">
      <w:bodyDiv w:val="1"/>
      <w:marLeft w:val="0"/>
      <w:marRight w:val="0"/>
      <w:marTop w:val="0"/>
      <w:marBottom w:val="0"/>
      <w:divBdr>
        <w:top w:val="none" w:sz="0" w:space="0" w:color="auto"/>
        <w:left w:val="none" w:sz="0" w:space="0" w:color="auto"/>
        <w:bottom w:val="none" w:sz="0" w:space="0" w:color="auto"/>
        <w:right w:val="none" w:sz="0" w:space="0" w:color="auto"/>
      </w:divBdr>
    </w:div>
    <w:div w:id="824706629">
      <w:bodyDiv w:val="1"/>
      <w:marLeft w:val="0"/>
      <w:marRight w:val="0"/>
      <w:marTop w:val="0"/>
      <w:marBottom w:val="0"/>
      <w:divBdr>
        <w:top w:val="none" w:sz="0" w:space="0" w:color="auto"/>
        <w:left w:val="none" w:sz="0" w:space="0" w:color="auto"/>
        <w:bottom w:val="none" w:sz="0" w:space="0" w:color="auto"/>
        <w:right w:val="none" w:sz="0" w:space="0" w:color="auto"/>
      </w:divBdr>
    </w:div>
    <w:div w:id="1502625455">
      <w:bodyDiv w:val="1"/>
      <w:marLeft w:val="0"/>
      <w:marRight w:val="0"/>
      <w:marTop w:val="0"/>
      <w:marBottom w:val="0"/>
      <w:divBdr>
        <w:top w:val="none" w:sz="0" w:space="0" w:color="auto"/>
        <w:left w:val="none" w:sz="0" w:space="0" w:color="auto"/>
        <w:bottom w:val="none" w:sz="0" w:space="0" w:color="auto"/>
        <w:right w:val="none" w:sz="0" w:space="0" w:color="auto"/>
      </w:divBdr>
    </w:div>
    <w:div w:id="19654543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mszymkiewicz@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1F81A9-8A22-4AF8-A478-12E7804D75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58</Pages>
  <Words>19518</Words>
  <Characters>117112</Characters>
  <Application>Microsoft Office Word</Application>
  <DocSecurity>0</DocSecurity>
  <Lines>975</Lines>
  <Paragraphs>272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136358</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Szymkiewicz Marta</cp:lastModifiedBy>
  <cp:revision>4</cp:revision>
  <cp:lastPrinted>2017-05-23T13:35:00Z</cp:lastPrinted>
  <dcterms:created xsi:type="dcterms:W3CDTF">2017-05-24T09:02:00Z</dcterms:created>
  <dcterms:modified xsi:type="dcterms:W3CDTF">2017-05-24T09:09:00Z</dcterms:modified>
</cp:coreProperties>
</file>