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2BCC3" w14:textId="3D8C11F5" w:rsidR="00A646E6" w:rsidRPr="001F0403" w:rsidRDefault="00A646E6" w:rsidP="00A646E6">
      <w:pPr>
        <w:pStyle w:val="Zwykytekst"/>
        <w:spacing w:before="120"/>
        <w:jc w:val="center"/>
        <w:rPr>
          <w:rFonts w:ascii="Verdana" w:hAnsi="Verdana" w:cs="Verdana"/>
          <w:color w:val="FF0000"/>
        </w:rPr>
      </w:pPr>
      <w:bookmarkStart w:id="0" w:name="_GoBack"/>
      <w:bookmarkEnd w:id="0"/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RPr="00FF15B1" w14:paraId="29033C1E" w14:textId="77777777" w:rsidTr="00CA4C0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78D664" w14:textId="77777777" w:rsidR="00BE245A" w:rsidRPr="00921C24" w:rsidRDefault="00BE245A" w:rsidP="00CA4C0C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921C24"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C5881C" w14:textId="77777777" w:rsidR="00BE245A" w:rsidRPr="00921C24" w:rsidRDefault="00BE245A" w:rsidP="00CA4C0C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 w:rsidRPr="00921C24"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14:paraId="7C26093C" w14:textId="77777777" w:rsidR="00BE245A" w:rsidRPr="001F0403" w:rsidRDefault="00BE245A" w:rsidP="00BE245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color w:val="FF0000"/>
          <w:sz w:val="18"/>
          <w:szCs w:val="18"/>
        </w:rPr>
      </w:pPr>
    </w:p>
    <w:p w14:paraId="5A3D47CB" w14:textId="77777777" w:rsidR="00BE245A" w:rsidRPr="00921C24" w:rsidRDefault="00BE245A" w:rsidP="00BE245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921C24">
        <w:rPr>
          <w:rFonts w:ascii="Verdana" w:hAnsi="Verdana" w:cs="Verdana"/>
          <w:b/>
          <w:bCs/>
        </w:rPr>
        <w:t>Do</w:t>
      </w:r>
    </w:p>
    <w:p w14:paraId="7BF82077" w14:textId="77777777" w:rsidR="00BE245A" w:rsidRPr="001E31AF" w:rsidRDefault="00BE245A" w:rsidP="00BE245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1E31AF">
        <w:rPr>
          <w:rFonts w:ascii="Verdana" w:hAnsi="Verdana" w:cs="Verdana"/>
          <w:b/>
          <w:bCs/>
        </w:rPr>
        <w:t>Generalnej Dyrekcji</w:t>
      </w:r>
    </w:p>
    <w:p w14:paraId="790280BE" w14:textId="77777777" w:rsidR="00BE245A" w:rsidRPr="001E31AF" w:rsidRDefault="00BE245A" w:rsidP="00BE245A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1E31AF">
        <w:rPr>
          <w:rFonts w:ascii="Verdana" w:hAnsi="Verdana" w:cs="Verdana"/>
          <w:b/>
          <w:bCs/>
        </w:rPr>
        <w:t>Dróg Krajowych i Autostrad</w:t>
      </w:r>
    </w:p>
    <w:p w14:paraId="4E25E9D4" w14:textId="285D976C" w:rsidR="00B80846" w:rsidRPr="001E31AF" w:rsidRDefault="00BE245A" w:rsidP="00B80846">
      <w:pPr>
        <w:pStyle w:val="Zwykytekst"/>
        <w:tabs>
          <w:tab w:val="left" w:leader="dot" w:pos="9360"/>
        </w:tabs>
        <w:ind w:left="5579" w:right="23"/>
        <w:rPr>
          <w:rFonts w:ascii="Verdana" w:hAnsi="Verdana"/>
          <w:b/>
          <w:u w:val="single"/>
        </w:rPr>
      </w:pPr>
      <w:r w:rsidRPr="001E31AF">
        <w:rPr>
          <w:rFonts w:ascii="Verdana" w:hAnsi="Verdana" w:cs="Verdana"/>
          <w:b/>
          <w:bCs/>
        </w:rPr>
        <w:t xml:space="preserve">Oddział </w:t>
      </w:r>
      <w:r w:rsidR="00B80846" w:rsidRPr="001E31AF">
        <w:rPr>
          <w:rFonts w:ascii="Verdana" w:hAnsi="Verdana"/>
          <w:b/>
          <w:u w:val="single"/>
        </w:rPr>
        <w:t xml:space="preserve">w Łodzi </w:t>
      </w:r>
    </w:p>
    <w:p w14:paraId="1E9694B9" w14:textId="77777777" w:rsidR="00B80846" w:rsidRPr="001E31AF" w:rsidRDefault="00B80846" w:rsidP="00B80846">
      <w:pPr>
        <w:pStyle w:val="Zwykytekst"/>
        <w:tabs>
          <w:tab w:val="left" w:leader="dot" w:pos="9360"/>
        </w:tabs>
        <w:ind w:left="5579" w:right="23"/>
        <w:rPr>
          <w:rFonts w:ascii="Verdana" w:hAnsi="Verdana"/>
          <w:b/>
          <w:u w:val="single"/>
        </w:rPr>
      </w:pPr>
      <w:r w:rsidRPr="001E31AF">
        <w:rPr>
          <w:rFonts w:ascii="Verdana" w:hAnsi="Verdana"/>
          <w:b/>
          <w:u w:val="single"/>
        </w:rPr>
        <w:t>ul. Irysowa 2</w:t>
      </w:r>
    </w:p>
    <w:p w14:paraId="6C08411C" w14:textId="7B0DD7E2" w:rsidR="00BE245A" w:rsidRPr="001E31AF" w:rsidRDefault="00B80846" w:rsidP="00B80846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1E31AF">
        <w:rPr>
          <w:rFonts w:ascii="Verdana" w:hAnsi="Verdana"/>
          <w:b/>
          <w:u w:val="single"/>
        </w:rPr>
        <w:t>91-857 Łódź</w:t>
      </w:r>
    </w:p>
    <w:p w14:paraId="0050F90E" w14:textId="77777777" w:rsidR="0053227E" w:rsidRPr="001F0403" w:rsidRDefault="0053227E" w:rsidP="007719A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14:paraId="5721FC79" w14:textId="77777777" w:rsidR="007719A7" w:rsidRPr="00921C24" w:rsidRDefault="007719A7" w:rsidP="007719A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</w:rPr>
      </w:pPr>
      <w:r w:rsidRPr="00921C24">
        <w:rPr>
          <w:rFonts w:ascii="Verdana" w:hAnsi="Verdana"/>
        </w:rPr>
        <w:t xml:space="preserve">Nawiązując do ogłoszenia o zamówieniu w postępowaniu o udzielenie zamówienia publicznego prowadzonym w trybie przetargu nieograniczonego na: </w:t>
      </w:r>
    </w:p>
    <w:p w14:paraId="270BCE79" w14:textId="4199B65A" w:rsidR="00A52652" w:rsidRPr="00A52652" w:rsidRDefault="00A52652" w:rsidP="00A52652">
      <w:pPr>
        <w:jc w:val="both"/>
        <w:rPr>
          <w:rFonts w:ascii="Verdana" w:hAnsi="Verdana"/>
          <w:b/>
          <w:sz w:val="20"/>
          <w:szCs w:val="20"/>
        </w:rPr>
      </w:pPr>
      <w:r w:rsidRPr="00A52652">
        <w:rPr>
          <w:rFonts w:ascii="Verdana" w:hAnsi="Verdana"/>
          <w:b/>
          <w:sz w:val="20"/>
          <w:szCs w:val="20"/>
        </w:rPr>
        <w:t>„Opracowanie operatów wodnoprawnych i uzyskanie decyzji pozwoleń wodnoprawnych na szczególne korzystanie z wód, usługi wodne oraz wprowadzania ścieków do obcych podmiotów z obiektów zarządzanych przez GDDKiA Oddział w Łodzi”</w:t>
      </w:r>
    </w:p>
    <w:p w14:paraId="24F907D2" w14:textId="77777777" w:rsidR="002B2EEC" w:rsidRPr="008753EB" w:rsidRDefault="002B2EEC" w:rsidP="00D806E9">
      <w:pPr>
        <w:jc w:val="both"/>
        <w:rPr>
          <w:rFonts w:ascii="Verdana" w:hAnsi="Verdana"/>
          <w:b/>
          <w:sz w:val="20"/>
          <w:szCs w:val="20"/>
        </w:rPr>
      </w:pPr>
    </w:p>
    <w:p w14:paraId="6D976063" w14:textId="77777777" w:rsidR="007719A7" w:rsidRPr="001F0403" w:rsidRDefault="007719A7" w:rsidP="00D806E9">
      <w:pPr>
        <w:jc w:val="both"/>
        <w:rPr>
          <w:rFonts w:ascii="Verdana" w:hAnsi="Verdana"/>
          <w:spacing w:val="-2"/>
          <w:sz w:val="20"/>
          <w:szCs w:val="20"/>
        </w:rPr>
      </w:pPr>
    </w:p>
    <w:p w14:paraId="56E28CC9" w14:textId="77777777" w:rsidR="001615EF" w:rsidRPr="00BC7EFA" w:rsidRDefault="001615EF" w:rsidP="001615EF">
      <w:pPr>
        <w:rPr>
          <w:rFonts w:ascii="Verdana" w:hAnsi="Verdana"/>
          <w:sz w:val="20"/>
          <w:szCs w:val="20"/>
        </w:rPr>
      </w:pPr>
      <w:r w:rsidRPr="00BC7EFA">
        <w:rPr>
          <w:rFonts w:ascii="Verdana" w:hAnsi="Verdana"/>
          <w:b/>
          <w:sz w:val="20"/>
          <w:szCs w:val="20"/>
        </w:rPr>
        <w:t>MY NIŻEJ PODPISANI</w:t>
      </w:r>
      <w:r w:rsidRPr="00BC7EFA">
        <w:rPr>
          <w:rFonts w:ascii="Verdana" w:hAnsi="Verdana"/>
          <w:sz w:val="20"/>
          <w:szCs w:val="20"/>
        </w:rPr>
        <w:t xml:space="preserve"> </w:t>
      </w:r>
    </w:p>
    <w:p w14:paraId="4C3FDF0C" w14:textId="77777777" w:rsidR="001615EF" w:rsidRPr="006D04A3" w:rsidRDefault="001615EF" w:rsidP="001615EF">
      <w:pPr>
        <w:pStyle w:val="Zwykytekst"/>
        <w:tabs>
          <w:tab w:val="left" w:leader="underscore" w:pos="9360"/>
        </w:tabs>
        <w:jc w:val="both"/>
        <w:rPr>
          <w:rFonts w:ascii="Verdana" w:hAnsi="Verdana"/>
        </w:rPr>
      </w:pPr>
      <w:r w:rsidRPr="006D04A3">
        <w:rPr>
          <w:rFonts w:ascii="Verdana" w:hAnsi="Verdana"/>
        </w:rPr>
        <w:tab/>
        <w:t xml:space="preserve"> </w:t>
      </w:r>
    </w:p>
    <w:p w14:paraId="495CBC01" w14:textId="77777777" w:rsidR="001615EF" w:rsidRPr="006D04A3" w:rsidRDefault="001615EF" w:rsidP="001615EF">
      <w:pPr>
        <w:pStyle w:val="Zwykytekst"/>
        <w:tabs>
          <w:tab w:val="left" w:leader="underscore" w:pos="9360"/>
        </w:tabs>
        <w:jc w:val="both"/>
        <w:rPr>
          <w:rFonts w:ascii="Verdana" w:hAnsi="Verdana"/>
        </w:rPr>
      </w:pPr>
      <w:r w:rsidRPr="006D04A3">
        <w:rPr>
          <w:rFonts w:ascii="Verdana" w:hAnsi="Verdana"/>
        </w:rPr>
        <w:tab/>
        <w:t xml:space="preserve"> </w:t>
      </w:r>
    </w:p>
    <w:p w14:paraId="05A55ABE" w14:textId="77777777" w:rsidR="001615EF" w:rsidRPr="006D04A3" w:rsidRDefault="001615EF" w:rsidP="00CA3675">
      <w:pPr>
        <w:pStyle w:val="Zwykytekst"/>
        <w:tabs>
          <w:tab w:val="left" w:leader="dot" w:pos="9360"/>
        </w:tabs>
        <w:spacing w:before="120"/>
        <w:ind w:left="426" w:hanging="426"/>
        <w:jc w:val="both"/>
        <w:rPr>
          <w:rFonts w:ascii="Verdana" w:hAnsi="Verdana"/>
        </w:rPr>
      </w:pPr>
      <w:r w:rsidRPr="006D04A3">
        <w:rPr>
          <w:rFonts w:ascii="Verdana" w:hAnsi="Verdana"/>
        </w:rPr>
        <w:t>działając w imieniu i na rzecz</w:t>
      </w:r>
    </w:p>
    <w:p w14:paraId="3396DF79" w14:textId="77777777" w:rsidR="001615EF" w:rsidRPr="006D04A3" w:rsidRDefault="001615EF" w:rsidP="001615EF">
      <w:pPr>
        <w:pStyle w:val="Zwykytekst"/>
        <w:tabs>
          <w:tab w:val="left" w:leader="underscore" w:pos="9360"/>
        </w:tabs>
        <w:jc w:val="both"/>
        <w:rPr>
          <w:rFonts w:ascii="Verdana" w:hAnsi="Verdana"/>
        </w:rPr>
      </w:pPr>
      <w:r w:rsidRPr="006D04A3">
        <w:rPr>
          <w:rFonts w:ascii="Verdana" w:hAnsi="Verdana"/>
        </w:rPr>
        <w:tab/>
        <w:t xml:space="preserve"> </w:t>
      </w:r>
    </w:p>
    <w:p w14:paraId="3E08047E" w14:textId="77777777" w:rsidR="001615EF" w:rsidRPr="006D04A3" w:rsidRDefault="001615EF" w:rsidP="001615EF">
      <w:pPr>
        <w:pStyle w:val="Zwykytekst"/>
        <w:tabs>
          <w:tab w:val="left" w:leader="underscore" w:pos="9360"/>
        </w:tabs>
        <w:jc w:val="both"/>
        <w:rPr>
          <w:rFonts w:ascii="Verdana" w:hAnsi="Verdana"/>
        </w:rPr>
      </w:pPr>
      <w:r w:rsidRPr="006D04A3">
        <w:rPr>
          <w:rFonts w:ascii="Verdana" w:hAnsi="Verdana"/>
        </w:rPr>
        <w:tab/>
        <w:t xml:space="preserve"> </w:t>
      </w:r>
    </w:p>
    <w:p w14:paraId="54A11FF4" w14:textId="77777777" w:rsidR="001615EF" w:rsidRPr="00FA0BA7" w:rsidRDefault="001615EF" w:rsidP="001615EF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FA0BA7">
        <w:rPr>
          <w:rFonts w:ascii="Verdana" w:hAnsi="Verdana"/>
          <w:i/>
          <w:sz w:val="16"/>
          <w:szCs w:val="16"/>
        </w:rPr>
        <w:t>(nazwa (firma) dokładny adres Wykonawcy/Wykonawców)</w:t>
      </w:r>
    </w:p>
    <w:p w14:paraId="4453A6BC" w14:textId="77777777" w:rsidR="001615EF" w:rsidRPr="00FA0BA7" w:rsidRDefault="001615EF" w:rsidP="001615EF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FA0BA7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14:paraId="583064FE" w14:textId="037C23F5" w:rsidR="001615EF" w:rsidRPr="00D253BD" w:rsidRDefault="001615EF" w:rsidP="00E259F3">
      <w:pPr>
        <w:pStyle w:val="Zwykytekst"/>
        <w:numPr>
          <w:ilvl w:val="0"/>
          <w:numId w:val="8"/>
        </w:numPr>
        <w:tabs>
          <w:tab w:val="clear" w:pos="360"/>
        </w:tabs>
        <w:spacing w:before="120" w:line="360" w:lineRule="exact"/>
        <w:ind w:left="426" w:hanging="426"/>
        <w:jc w:val="both"/>
        <w:rPr>
          <w:rFonts w:ascii="Verdana" w:hAnsi="Verdana"/>
          <w:b/>
          <w:iCs/>
        </w:rPr>
      </w:pPr>
      <w:r w:rsidRPr="006D04A3">
        <w:rPr>
          <w:rFonts w:ascii="Verdana" w:hAnsi="Verdana"/>
          <w:b/>
          <w:iCs/>
        </w:rPr>
        <w:t>SKŁADAMY OFERTĘ</w:t>
      </w:r>
      <w:r w:rsidRPr="006D04A3">
        <w:rPr>
          <w:rFonts w:ascii="Verdana" w:hAnsi="Verdana"/>
          <w:iCs/>
        </w:rPr>
        <w:t xml:space="preserve"> na wykonanie przedmiotu zamówienia zgodnie ze  Specyfikacją Istotnych Warunków Zamówienia</w:t>
      </w:r>
      <w:r w:rsidR="00A973B2">
        <w:rPr>
          <w:rFonts w:ascii="Verdana" w:hAnsi="Verdana"/>
          <w:iCs/>
        </w:rPr>
        <w:t xml:space="preserve"> (SIWZ)</w:t>
      </w:r>
      <w:r w:rsidR="004753C5">
        <w:rPr>
          <w:rFonts w:ascii="Verdana" w:hAnsi="Verdana"/>
          <w:iCs/>
        </w:rPr>
        <w:t>.</w:t>
      </w:r>
    </w:p>
    <w:p w14:paraId="653B63FC" w14:textId="47D182BB" w:rsidR="005A49BB" w:rsidRPr="00CA3675" w:rsidRDefault="005A49BB" w:rsidP="000E5D85">
      <w:pPr>
        <w:jc w:val="both"/>
        <w:rPr>
          <w:rFonts w:ascii="Verdana" w:hAnsi="Verdana"/>
          <w:iCs/>
          <w:sz w:val="20"/>
          <w:szCs w:val="20"/>
        </w:rPr>
      </w:pPr>
    </w:p>
    <w:p w14:paraId="123E2EF3" w14:textId="7B08E9C1" w:rsidR="001615EF" w:rsidRDefault="001615EF" w:rsidP="00E259F3">
      <w:pPr>
        <w:pStyle w:val="Zwykytekst"/>
        <w:numPr>
          <w:ilvl w:val="0"/>
          <w:numId w:val="8"/>
        </w:numPr>
        <w:spacing w:before="120" w:line="360" w:lineRule="exact"/>
        <w:ind w:left="426" w:hanging="426"/>
        <w:jc w:val="both"/>
        <w:rPr>
          <w:rFonts w:ascii="Verdana" w:hAnsi="Verdana"/>
        </w:rPr>
      </w:pPr>
      <w:r w:rsidRPr="006D04A3">
        <w:rPr>
          <w:rFonts w:ascii="Verdana" w:hAnsi="Verdana"/>
          <w:b/>
        </w:rPr>
        <w:t>OŚWIADCZAMY,</w:t>
      </w:r>
      <w:r w:rsidRPr="006D04A3">
        <w:rPr>
          <w:rFonts w:ascii="Verdana" w:hAnsi="Verdana"/>
        </w:rPr>
        <w:t xml:space="preserve"> że zapoznaliśmy się </w:t>
      </w:r>
      <w:r w:rsidR="00A973B2" w:rsidRPr="00A973B2">
        <w:rPr>
          <w:rFonts w:ascii="Verdana" w:hAnsi="Verdana"/>
        </w:rPr>
        <w:t>z ogłoszeniem o zamówieniu</w:t>
      </w:r>
      <w:r w:rsidR="00A973B2">
        <w:rPr>
          <w:rFonts w:ascii="Verdana" w:hAnsi="Verdana"/>
        </w:rPr>
        <w:t xml:space="preserve">, </w:t>
      </w:r>
      <w:r w:rsidRPr="006D04A3">
        <w:rPr>
          <w:rFonts w:ascii="Verdana" w:hAnsi="Verdana"/>
        </w:rPr>
        <w:t>Specyfikacją Istotnych Warunków Zamówienia  oraz wyjaśnieniami i zmianami SIWZ przekazanymi przez Zamawiającego i uznajemy się za związanych określonymi w nich postanowieniami i zasadami postępowania.</w:t>
      </w:r>
    </w:p>
    <w:p w14:paraId="1FFC9DFB" w14:textId="375659FF" w:rsidR="004753C5" w:rsidRPr="006D04A3" w:rsidRDefault="004753C5" w:rsidP="004753C5">
      <w:pPr>
        <w:pStyle w:val="Zwykytekst"/>
        <w:spacing w:before="120" w:line="360" w:lineRule="exact"/>
        <w:jc w:val="both"/>
        <w:rPr>
          <w:rFonts w:ascii="Verdana" w:hAnsi="Verdana"/>
        </w:rPr>
      </w:pPr>
    </w:p>
    <w:p w14:paraId="7AE33E84" w14:textId="77777777" w:rsidR="00207E56" w:rsidRDefault="00207E56" w:rsidP="00207E56">
      <w:pPr>
        <w:pStyle w:val="Zwykytekst1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3. </w:t>
      </w:r>
      <w:r w:rsidR="001615EF" w:rsidRPr="0005549A">
        <w:rPr>
          <w:rFonts w:ascii="Verdana" w:hAnsi="Verdana"/>
          <w:b/>
        </w:rPr>
        <w:t>OFERUJEMY</w:t>
      </w:r>
      <w:r w:rsidR="001615EF" w:rsidRPr="0005549A">
        <w:rPr>
          <w:rFonts w:ascii="Verdana" w:hAnsi="Verdana"/>
        </w:rPr>
        <w:t xml:space="preserve"> wykonanie przedmiotu zamówienia za cenę brutto: </w:t>
      </w:r>
    </w:p>
    <w:p w14:paraId="4D56E342" w14:textId="09B75C8C" w:rsidR="004753C5" w:rsidRPr="004F201C" w:rsidRDefault="004753C5" w:rsidP="004753C5">
      <w:pPr>
        <w:tabs>
          <w:tab w:val="left" w:pos="426"/>
        </w:tabs>
        <w:suppressAutoHyphens/>
        <w:ind w:left="283"/>
        <w:jc w:val="both"/>
        <w:rPr>
          <w:rFonts w:ascii="Verdana" w:hAnsi="Verdana" w:cs="Courier New"/>
          <w:iCs/>
          <w:sz w:val="20"/>
          <w:szCs w:val="20"/>
          <w:lang w:eastAsia="ar-SA"/>
        </w:rPr>
      </w:pPr>
      <w:r w:rsidRPr="004F201C">
        <w:rPr>
          <w:rFonts w:ascii="Verdana" w:hAnsi="Verdana" w:cs="Courier New"/>
          <w:b/>
          <w:iCs/>
          <w:sz w:val="20"/>
          <w:szCs w:val="20"/>
          <w:lang w:eastAsia="ar-SA"/>
        </w:rPr>
        <w:t>……………………………………………………………</w:t>
      </w:r>
      <w:r w:rsidRPr="004F201C">
        <w:rPr>
          <w:rFonts w:ascii="Verdana" w:hAnsi="Verdana" w:cs="Courier New"/>
          <w:iCs/>
          <w:sz w:val="20"/>
          <w:szCs w:val="20"/>
          <w:lang w:eastAsia="ar-SA"/>
        </w:rPr>
        <w:t> zł (słownie: __</w:t>
      </w:r>
      <w:r>
        <w:rPr>
          <w:rFonts w:ascii="Verdana" w:hAnsi="Verdana" w:cs="Courier New"/>
          <w:iCs/>
          <w:sz w:val="20"/>
          <w:szCs w:val="20"/>
          <w:lang w:eastAsia="ar-SA"/>
        </w:rPr>
        <w:t>___</w:t>
      </w:r>
      <w:r w:rsidRPr="004F201C">
        <w:rPr>
          <w:rFonts w:ascii="Verdana" w:hAnsi="Verdana" w:cs="Courier New"/>
          <w:iCs/>
          <w:sz w:val="20"/>
          <w:szCs w:val="20"/>
          <w:lang w:eastAsia="ar-SA"/>
        </w:rPr>
        <w:t>________________</w:t>
      </w:r>
      <w:r>
        <w:rPr>
          <w:rFonts w:ascii="Verdana" w:hAnsi="Verdana" w:cs="Courier New"/>
          <w:iCs/>
          <w:sz w:val="20"/>
          <w:szCs w:val="20"/>
          <w:lang w:eastAsia="ar-SA"/>
        </w:rPr>
        <w:t xml:space="preserve"> </w:t>
      </w:r>
      <w:r w:rsidRPr="004F201C">
        <w:rPr>
          <w:rFonts w:ascii="Verdana" w:hAnsi="Verdana" w:cs="Courier New"/>
          <w:iCs/>
          <w:sz w:val="20"/>
          <w:szCs w:val="20"/>
          <w:lang w:eastAsia="ar-SA"/>
        </w:rPr>
        <w:t>___________</w:t>
      </w:r>
      <w:r>
        <w:rPr>
          <w:rFonts w:ascii="Verdana" w:hAnsi="Verdana" w:cs="Courier New"/>
          <w:iCs/>
          <w:sz w:val="20"/>
          <w:szCs w:val="20"/>
          <w:lang w:eastAsia="ar-SA"/>
        </w:rPr>
        <w:t>_____________________________________</w:t>
      </w:r>
      <w:r w:rsidRPr="004F201C">
        <w:rPr>
          <w:rFonts w:ascii="Verdana" w:hAnsi="Verdana" w:cs="Courier New"/>
          <w:iCs/>
          <w:sz w:val="20"/>
          <w:szCs w:val="20"/>
          <w:lang w:eastAsia="ar-SA"/>
        </w:rPr>
        <w:t xml:space="preserve">____________________) zgodnie z </w:t>
      </w:r>
      <w:r w:rsidR="00DE1F13" w:rsidRPr="004F201C">
        <w:rPr>
          <w:rFonts w:ascii="Verdana" w:hAnsi="Verdana" w:cs="Courier New"/>
          <w:iCs/>
          <w:sz w:val="20"/>
          <w:szCs w:val="20"/>
          <w:lang w:eastAsia="ar-SA"/>
        </w:rPr>
        <w:t>załączon</w:t>
      </w:r>
      <w:r w:rsidR="00DE1F13">
        <w:rPr>
          <w:rFonts w:ascii="Verdana" w:hAnsi="Verdana" w:cs="Courier New"/>
          <w:iCs/>
          <w:sz w:val="20"/>
          <w:szCs w:val="20"/>
          <w:lang w:eastAsia="ar-SA"/>
        </w:rPr>
        <w:t>ymi</w:t>
      </w:r>
      <w:r w:rsidRPr="004F201C">
        <w:rPr>
          <w:rFonts w:ascii="Verdana" w:hAnsi="Verdana" w:cs="Courier New"/>
          <w:iCs/>
          <w:sz w:val="20"/>
          <w:szCs w:val="20"/>
          <w:lang w:eastAsia="ar-SA"/>
        </w:rPr>
        <w:t xml:space="preserve"> do oferty </w:t>
      </w:r>
      <w:r w:rsidR="00FB46C7">
        <w:rPr>
          <w:rFonts w:ascii="Verdana" w:hAnsi="Verdana" w:cs="Courier New"/>
          <w:iCs/>
          <w:sz w:val="20"/>
          <w:szCs w:val="20"/>
          <w:lang w:eastAsia="ar-SA"/>
        </w:rPr>
        <w:t>F</w:t>
      </w:r>
      <w:r w:rsidR="00A52652" w:rsidRPr="00A52652">
        <w:rPr>
          <w:rFonts w:ascii="Verdana" w:hAnsi="Verdana" w:cs="Courier New"/>
          <w:iCs/>
          <w:sz w:val="20"/>
          <w:szCs w:val="20"/>
          <w:lang w:eastAsia="ar-SA"/>
        </w:rPr>
        <w:t>ormularzem cenowym</w:t>
      </w:r>
      <w:r w:rsidRPr="004F201C">
        <w:rPr>
          <w:rFonts w:ascii="Verdana" w:hAnsi="Verdana" w:cs="Courier New"/>
          <w:iCs/>
          <w:sz w:val="20"/>
          <w:szCs w:val="20"/>
          <w:lang w:eastAsia="ar-SA"/>
        </w:rPr>
        <w:t xml:space="preserve">. </w:t>
      </w:r>
    </w:p>
    <w:p w14:paraId="2F37D080" w14:textId="77777777" w:rsidR="005A49BB" w:rsidRPr="00A1118D" w:rsidRDefault="005A49BB" w:rsidP="000E5D85">
      <w:pPr>
        <w:pStyle w:val="Zwykytekst"/>
        <w:spacing w:before="120" w:line="360" w:lineRule="exact"/>
        <w:ind w:left="567"/>
        <w:jc w:val="both"/>
        <w:rPr>
          <w:rFonts w:ascii="Verdana" w:hAnsi="Verdana"/>
        </w:rPr>
      </w:pPr>
    </w:p>
    <w:p w14:paraId="53CE75CD" w14:textId="032C8B16" w:rsidR="001615EF" w:rsidRDefault="004753C5" w:rsidP="001615EF">
      <w:pPr>
        <w:spacing w:before="120"/>
        <w:ind w:left="426" w:hanging="426"/>
        <w:jc w:val="both"/>
        <w:rPr>
          <w:rFonts w:ascii="Verdana" w:hAnsi="Verdana"/>
          <w:b/>
          <w:sz w:val="20"/>
          <w:szCs w:val="20"/>
          <w:lang w:eastAsia="x-none"/>
        </w:rPr>
      </w:pPr>
      <w:r>
        <w:rPr>
          <w:rFonts w:ascii="Verdana" w:hAnsi="Verdana"/>
          <w:b/>
          <w:sz w:val="20"/>
          <w:szCs w:val="20"/>
          <w:lang w:eastAsia="x-none"/>
        </w:rPr>
        <w:t>4</w:t>
      </w:r>
      <w:r w:rsidR="001615EF" w:rsidRPr="00A1118D">
        <w:rPr>
          <w:rFonts w:ascii="Verdana" w:hAnsi="Verdana"/>
          <w:b/>
          <w:sz w:val="20"/>
          <w:szCs w:val="20"/>
          <w:lang w:eastAsia="x-none"/>
        </w:rPr>
        <w:t>.  I</w:t>
      </w:r>
      <w:r w:rsidR="00207E56" w:rsidRPr="00A1118D">
        <w:rPr>
          <w:rFonts w:ascii="Verdana" w:hAnsi="Verdana"/>
          <w:b/>
          <w:sz w:val="20"/>
          <w:szCs w:val="20"/>
          <w:lang w:eastAsia="x-none"/>
        </w:rPr>
        <w:t>N</w:t>
      </w:r>
      <w:r w:rsidR="001615EF" w:rsidRPr="00A1118D">
        <w:rPr>
          <w:rFonts w:ascii="Verdana" w:hAnsi="Verdana"/>
          <w:b/>
          <w:sz w:val="20"/>
          <w:szCs w:val="20"/>
          <w:lang w:eastAsia="x-none"/>
        </w:rPr>
        <w:t xml:space="preserve">FORMUJEMY, </w:t>
      </w:r>
      <w:r w:rsidR="001615EF" w:rsidRPr="00A1118D">
        <w:rPr>
          <w:rFonts w:ascii="Verdana" w:hAnsi="Verdana"/>
          <w:sz w:val="20"/>
          <w:szCs w:val="20"/>
          <w:lang w:eastAsia="x-none"/>
        </w:rPr>
        <w:t>że</w:t>
      </w:r>
      <w:r w:rsidR="001615EF" w:rsidRPr="00A1118D">
        <w:rPr>
          <w:rFonts w:ascii="Verdana" w:hAnsi="Verdana"/>
          <w:b/>
          <w:sz w:val="20"/>
          <w:szCs w:val="20"/>
          <w:lang w:eastAsia="x-none"/>
        </w:rPr>
        <w:t>:</w:t>
      </w:r>
    </w:p>
    <w:p w14:paraId="4BD1D6F4" w14:textId="77777777" w:rsidR="00DA1512" w:rsidRPr="00A1118D" w:rsidRDefault="00DA1512" w:rsidP="001615EF">
      <w:pPr>
        <w:spacing w:before="120"/>
        <w:ind w:left="426" w:hanging="426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14:paraId="14B89110" w14:textId="77777777" w:rsidR="002F6C4B" w:rsidRPr="00DE5263" w:rsidRDefault="002F6C4B" w:rsidP="002F6C4B">
      <w:pPr>
        <w:pStyle w:val="Akapitzlist"/>
        <w:ind w:left="709" w:hanging="283"/>
        <w:jc w:val="both"/>
        <w:rPr>
          <w:rFonts w:ascii="Verdana" w:hAnsi="Verdana"/>
          <w:sz w:val="20"/>
          <w:szCs w:val="20"/>
        </w:rPr>
      </w:pPr>
      <w:r w:rsidRPr="00DE5263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ab/>
        <w:t>*</w:t>
      </w:r>
      <w:r w:rsidRPr="00DE5263">
        <w:rPr>
          <w:rFonts w:ascii="Verdana" w:hAnsi="Verdana"/>
          <w:sz w:val="20"/>
          <w:szCs w:val="20"/>
        </w:rPr>
        <w:t xml:space="preserve">wybór oferty </w:t>
      </w:r>
      <w:r w:rsidRPr="006F0F85">
        <w:rPr>
          <w:rFonts w:ascii="Verdana" w:hAnsi="Verdana"/>
          <w:b/>
          <w:sz w:val="20"/>
          <w:szCs w:val="20"/>
        </w:rPr>
        <w:t>nie będzie</w:t>
      </w:r>
      <w:r w:rsidRPr="00DE5263">
        <w:rPr>
          <w:rFonts w:ascii="Verdana" w:hAnsi="Verdana"/>
          <w:sz w:val="20"/>
          <w:szCs w:val="20"/>
        </w:rPr>
        <w:t xml:space="preserve"> prowadzić do powstania u zamawiającego obowiązku podatkowego</w:t>
      </w:r>
    </w:p>
    <w:p w14:paraId="07A1DC65" w14:textId="77777777" w:rsidR="002F6C4B" w:rsidRPr="00DE5263" w:rsidRDefault="002F6C4B" w:rsidP="002F6C4B">
      <w:pPr>
        <w:pStyle w:val="Akapitzlist"/>
        <w:ind w:left="709" w:hanging="283"/>
        <w:jc w:val="both"/>
        <w:rPr>
          <w:rFonts w:ascii="Verdana" w:hAnsi="Verdana"/>
          <w:sz w:val="20"/>
          <w:szCs w:val="20"/>
        </w:rPr>
      </w:pPr>
      <w:r w:rsidRPr="00DE5263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ab/>
        <w:t>*</w:t>
      </w:r>
      <w:r w:rsidRPr="00DE5263">
        <w:rPr>
          <w:rFonts w:ascii="Verdana" w:hAnsi="Verdana"/>
          <w:sz w:val="20"/>
          <w:szCs w:val="20"/>
        </w:rPr>
        <w:t xml:space="preserve">wybór oferty </w:t>
      </w:r>
      <w:r w:rsidRPr="006F0F85">
        <w:rPr>
          <w:rFonts w:ascii="Verdana" w:hAnsi="Verdana"/>
          <w:b/>
          <w:sz w:val="20"/>
          <w:szCs w:val="20"/>
        </w:rPr>
        <w:t>będzie</w:t>
      </w:r>
      <w:r>
        <w:rPr>
          <w:rFonts w:ascii="Verdana" w:hAnsi="Verdana"/>
          <w:b/>
          <w:sz w:val="20"/>
          <w:szCs w:val="20"/>
        </w:rPr>
        <w:t>**</w:t>
      </w:r>
      <w:r w:rsidRPr="00DE5263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towarów lub usług:</w:t>
      </w:r>
    </w:p>
    <w:p w14:paraId="6790D067" w14:textId="57E442DE" w:rsidR="002F6C4B" w:rsidRPr="00DE5263" w:rsidRDefault="002F6C4B" w:rsidP="002F6C4B">
      <w:pPr>
        <w:pStyle w:val="Akapitzlist"/>
        <w:ind w:left="426"/>
        <w:rPr>
          <w:rFonts w:ascii="Verdana" w:hAnsi="Verdana"/>
          <w:sz w:val="20"/>
          <w:szCs w:val="20"/>
        </w:rPr>
      </w:pPr>
      <w:r w:rsidRPr="00DE5263">
        <w:rPr>
          <w:rFonts w:ascii="Verdana" w:hAnsi="Verdana"/>
          <w:sz w:val="20"/>
          <w:szCs w:val="20"/>
        </w:rPr>
        <w:lastRenderedPageBreak/>
        <w:t>___________________________________________________________________</w:t>
      </w:r>
    </w:p>
    <w:p w14:paraId="3997E4B9" w14:textId="77777777" w:rsidR="002F6C4B" w:rsidRPr="00DE5263" w:rsidRDefault="002F6C4B" w:rsidP="002F6C4B">
      <w:pPr>
        <w:pStyle w:val="Akapitzlist"/>
        <w:ind w:left="426"/>
        <w:rPr>
          <w:rFonts w:ascii="Verdana" w:hAnsi="Verdana"/>
          <w:sz w:val="20"/>
          <w:szCs w:val="20"/>
        </w:rPr>
      </w:pPr>
      <w:r w:rsidRPr="00DE5263">
        <w:rPr>
          <w:rFonts w:ascii="Verdana" w:hAnsi="Verdana"/>
          <w:i/>
          <w:iCs/>
          <w:sz w:val="20"/>
          <w:szCs w:val="20"/>
        </w:rPr>
        <w:t>nazwa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 w:rsidRPr="00DE5263">
        <w:rPr>
          <w:rFonts w:ascii="Verdana" w:hAnsi="Verdana"/>
          <w:i/>
          <w:iCs/>
          <w:sz w:val="20"/>
          <w:szCs w:val="20"/>
        </w:rPr>
        <w:t>(rodzaj)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 w:rsidRPr="00DE5263">
        <w:rPr>
          <w:rFonts w:ascii="Verdana" w:hAnsi="Verdana"/>
          <w:i/>
          <w:iCs/>
          <w:sz w:val="20"/>
          <w:szCs w:val="20"/>
        </w:rPr>
        <w:t>towaru,  których dostawa lub świadczenie będzie prowadzić do jego powstania.</w:t>
      </w:r>
      <w:r w:rsidRPr="00DE5263">
        <w:rPr>
          <w:rFonts w:ascii="Verdana" w:hAnsi="Verdana"/>
          <w:sz w:val="20"/>
          <w:szCs w:val="20"/>
        </w:rPr>
        <w:t xml:space="preserve"> </w:t>
      </w:r>
    </w:p>
    <w:p w14:paraId="42A770F0" w14:textId="17F2CC61" w:rsidR="002F6C4B" w:rsidRDefault="002F6C4B" w:rsidP="008753EB">
      <w:pPr>
        <w:pStyle w:val="Zwykytekst"/>
        <w:spacing w:before="120" w:line="360" w:lineRule="exact"/>
        <w:ind w:left="426"/>
        <w:jc w:val="both"/>
        <w:rPr>
          <w:rFonts w:ascii="Verdana" w:hAnsi="Verdana"/>
        </w:rPr>
      </w:pPr>
      <w:r w:rsidRPr="00DE5263">
        <w:rPr>
          <w:rFonts w:ascii="Verdana" w:hAnsi="Verdana"/>
        </w:rPr>
        <w:t>Wartość towarów lub usług powodująca obowiązek podatkowy u zamawiającego to ......................................................zł netto</w:t>
      </w:r>
      <w:r w:rsidRPr="00DE5263">
        <w:rPr>
          <w:rFonts w:ascii="Verdana" w:hAnsi="Verdana"/>
          <w:b/>
          <w:bCs/>
        </w:rPr>
        <w:t>*</w:t>
      </w:r>
      <w:r w:rsidRPr="00DE5263">
        <w:rPr>
          <w:rFonts w:ascii="Verdana" w:hAnsi="Verdana"/>
        </w:rPr>
        <w:t>.</w:t>
      </w:r>
    </w:p>
    <w:p w14:paraId="4CE320B7" w14:textId="1346AA4B" w:rsidR="00CC7B53" w:rsidRPr="00A57DCF" w:rsidRDefault="00A52652">
      <w:pPr>
        <w:pStyle w:val="Zwykytekst"/>
        <w:spacing w:before="120" w:line="360" w:lineRule="exact"/>
        <w:ind w:left="426" w:hanging="426"/>
        <w:jc w:val="both"/>
        <w:rPr>
          <w:rFonts w:ascii="Verdana" w:hAnsi="Verdana"/>
          <w:bCs/>
          <w:lang w:eastAsia="x-none"/>
        </w:rPr>
      </w:pPr>
      <w:r>
        <w:rPr>
          <w:rFonts w:ascii="Verdana" w:hAnsi="Verdana"/>
          <w:b/>
          <w:bCs/>
          <w:lang w:eastAsia="x-none"/>
        </w:rPr>
        <w:t>5</w:t>
      </w:r>
      <w:r w:rsidR="00D66308">
        <w:rPr>
          <w:rFonts w:ascii="Verdana" w:hAnsi="Verdana"/>
          <w:b/>
          <w:bCs/>
          <w:lang w:eastAsia="x-none"/>
        </w:rPr>
        <w:t xml:space="preserve">. </w:t>
      </w:r>
      <w:r w:rsidR="00FB46C7">
        <w:rPr>
          <w:rFonts w:ascii="Verdana" w:hAnsi="Verdana"/>
          <w:b/>
          <w:bCs/>
          <w:lang w:eastAsia="x-none"/>
        </w:rPr>
        <w:tab/>
      </w:r>
      <w:r w:rsidR="00CC7B53" w:rsidRPr="00CC7B53">
        <w:rPr>
          <w:rFonts w:ascii="Verdana" w:hAnsi="Verdana"/>
          <w:b/>
          <w:bCs/>
          <w:lang w:eastAsia="x-none"/>
        </w:rPr>
        <w:t xml:space="preserve">ZOBOWIĄZUJEMY SIĘ </w:t>
      </w:r>
      <w:r w:rsidR="00CC7B53" w:rsidRPr="00A57DCF">
        <w:rPr>
          <w:rFonts w:ascii="Verdana" w:hAnsi="Verdana"/>
          <w:bCs/>
          <w:lang w:eastAsia="x-none"/>
        </w:rPr>
        <w:t>do wykonania zamówienia w terminie określonym w SIWZ</w:t>
      </w:r>
      <w:r w:rsidR="00CC7B53">
        <w:rPr>
          <w:rFonts w:ascii="Verdana" w:hAnsi="Verdana"/>
          <w:bCs/>
          <w:lang w:eastAsia="x-none"/>
        </w:rPr>
        <w:t>.</w:t>
      </w:r>
      <w:r w:rsidR="00CC7B53" w:rsidRPr="00A57DCF">
        <w:rPr>
          <w:rFonts w:ascii="Verdana" w:hAnsi="Verdana"/>
          <w:bCs/>
          <w:lang w:eastAsia="x-none"/>
        </w:rPr>
        <w:t xml:space="preserve"> </w:t>
      </w:r>
    </w:p>
    <w:p w14:paraId="1C050F56" w14:textId="633A83A1" w:rsidR="001615EF" w:rsidRDefault="00A52652">
      <w:pPr>
        <w:pStyle w:val="Zwykytekst"/>
        <w:spacing w:before="120" w:line="360" w:lineRule="exact"/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  <w:bCs/>
          <w:lang w:eastAsia="x-none"/>
        </w:rPr>
        <w:t>6</w:t>
      </w:r>
      <w:r w:rsidR="00CC7B53">
        <w:rPr>
          <w:rFonts w:ascii="Verdana" w:hAnsi="Verdana"/>
          <w:b/>
          <w:bCs/>
          <w:lang w:eastAsia="x-none"/>
        </w:rPr>
        <w:t>.</w:t>
      </w:r>
      <w:r w:rsidR="00CC7B53">
        <w:rPr>
          <w:rFonts w:ascii="Verdana" w:hAnsi="Verdana"/>
          <w:b/>
          <w:bCs/>
          <w:lang w:eastAsia="x-none"/>
        </w:rPr>
        <w:tab/>
      </w:r>
      <w:r w:rsidR="001615EF" w:rsidRPr="006D04A3">
        <w:rPr>
          <w:rFonts w:ascii="Verdana" w:hAnsi="Verdana"/>
          <w:b/>
        </w:rPr>
        <w:t xml:space="preserve">AKCEPTUJEMY </w:t>
      </w:r>
      <w:r w:rsidR="001615EF" w:rsidRPr="006D04A3">
        <w:rPr>
          <w:rFonts w:ascii="Verdana" w:hAnsi="Verdana"/>
        </w:rPr>
        <w:t>warunki płatności określone przez Zamawiającego w Specyfikacji Istotnych Warunków Zamówienia.</w:t>
      </w:r>
    </w:p>
    <w:p w14:paraId="25FB1FDD" w14:textId="4CC80554" w:rsidR="00CC7B53" w:rsidRPr="00A57DCF" w:rsidRDefault="00A52652" w:rsidP="00CC7B53">
      <w:pPr>
        <w:pStyle w:val="Tekstpodstawowy2"/>
        <w:ind w:left="426" w:hanging="426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7</w:t>
      </w:r>
      <w:r w:rsidR="007B0519">
        <w:rPr>
          <w:rFonts w:ascii="Verdana" w:hAnsi="Verdana"/>
          <w:iCs/>
          <w:sz w:val="20"/>
          <w:szCs w:val="20"/>
        </w:rPr>
        <w:t xml:space="preserve">. </w:t>
      </w:r>
      <w:r w:rsidR="00CC7B53" w:rsidRPr="00CC7B53">
        <w:rPr>
          <w:rFonts w:ascii="Verdana" w:hAnsi="Verdana"/>
          <w:iCs/>
          <w:sz w:val="20"/>
          <w:szCs w:val="20"/>
        </w:rPr>
        <w:t xml:space="preserve">ZAMIERZAMY </w:t>
      </w:r>
      <w:r w:rsidR="00CC7B53" w:rsidRPr="00A57DCF">
        <w:rPr>
          <w:rFonts w:ascii="Verdana" w:hAnsi="Verdana"/>
          <w:b w:val="0"/>
          <w:iCs/>
          <w:sz w:val="20"/>
          <w:szCs w:val="20"/>
        </w:rPr>
        <w:t>powierzyć podwykonawcom wykonanie następujących części zamówienia:</w:t>
      </w:r>
    </w:p>
    <w:p w14:paraId="5BF6CFF6" w14:textId="3B9BF2FA" w:rsidR="00CC7B53" w:rsidRDefault="00CC7B53" w:rsidP="00A57DCF">
      <w:pPr>
        <w:pStyle w:val="Tekstpodstawowy2"/>
        <w:ind w:left="426"/>
        <w:rPr>
          <w:rFonts w:ascii="Verdana" w:hAnsi="Verdana"/>
          <w:iCs/>
          <w:sz w:val="20"/>
          <w:szCs w:val="20"/>
        </w:rPr>
      </w:pPr>
      <w:r w:rsidRPr="00CC7B53">
        <w:rPr>
          <w:rFonts w:ascii="Verdana" w:hAnsi="Verdana"/>
          <w:iCs/>
          <w:sz w:val="20"/>
          <w:szCs w:val="20"/>
        </w:rPr>
        <w:t>____________________________________</w:t>
      </w:r>
      <w:r>
        <w:rPr>
          <w:rFonts w:ascii="Verdana" w:hAnsi="Verdana"/>
          <w:iCs/>
          <w:sz w:val="20"/>
          <w:szCs w:val="20"/>
        </w:rPr>
        <w:t>________________________</w:t>
      </w:r>
    </w:p>
    <w:p w14:paraId="0DF093AD" w14:textId="25A23C7A" w:rsidR="00752185" w:rsidRPr="00B229D1" w:rsidRDefault="00752185" w:rsidP="00A57DCF">
      <w:pPr>
        <w:pStyle w:val="Tekstpodstawowy2"/>
        <w:ind w:left="426"/>
        <w:rPr>
          <w:rFonts w:ascii="Verdana" w:hAnsi="Verdana"/>
          <w:b w:val="0"/>
          <w:iCs/>
          <w:sz w:val="20"/>
          <w:szCs w:val="20"/>
        </w:rPr>
      </w:pPr>
      <w:r w:rsidRPr="00B229D1">
        <w:rPr>
          <w:rFonts w:ascii="Verdana" w:hAnsi="Verdana"/>
          <w:iCs/>
          <w:sz w:val="20"/>
          <w:szCs w:val="20"/>
        </w:rPr>
        <w:t>ZAMIERZAMY</w:t>
      </w:r>
      <w:r w:rsidRPr="00B229D1">
        <w:rPr>
          <w:rFonts w:ascii="Verdana" w:hAnsi="Verdana"/>
          <w:b w:val="0"/>
          <w:iCs/>
          <w:sz w:val="20"/>
          <w:szCs w:val="20"/>
        </w:rPr>
        <w:t xml:space="preserve"> powierzyć wykonanie części zamówienia następującym podwykonawcom </w:t>
      </w:r>
      <w:r w:rsidRPr="00B229D1">
        <w:rPr>
          <w:rFonts w:ascii="Verdana" w:hAnsi="Verdana"/>
          <w:b w:val="0"/>
          <w:i/>
          <w:iCs/>
          <w:sz w:val="20"/>
          <w:szCs w:val="20"/>
        </w:rPr>
        <w:t>(o ile jest to wiadome, podać firmy podwykonawców)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14:paraId="2D8FCC13" w14:textId="3472730C" w:rsidR="001615EF" w:rsidRDefault="00752185" w:rsidP="008753EB">
      <w:pPr>
        <w:spacing w:after="120"/>
        <w:ind w:left="426"/>
        <w:jc w:val="both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     ________________________________________________________________________________________________________________________________________________________________________</w:t>
      </w:r>
    </w:p>
    <w:p w14:paraId="7F9FFE04" w14:textId="77777777" w:rsidR="00843E0A" w:rsidRPr="009A2AFA" w:rsidRDefault="00843E0A" w:rsidP="001615EF">
      <w:pPr>
        <w:tabs>
          <w:tab w:val="left" w:leader="dot" w:pos="9072"/>
        </w:tabs>
        <w:ind w:left="426" w:hanging="426"/>
        <w:jc w:val="center"/>
        <w:rPr>
          <w:rFonts w:ascii="Verdana" w:hAnsi="Verdana"/>
          <w:i/>
          <w:sz w:val="16"/>
          <w:szCs w:val="16"/>
          <w:lang w:eastAsia="x-none"/>
        </w:rPr>
      </w:pPr>
    </w:p>
    <w:p w14:paraId="09BD97A8" w14:textId="27453AF7" w:rsidR="001615EF" w:rsidRPr="009A2AFA" w:rsidRDefault="00A52652" w:rsidP="008753EB">
      <w:pPr>
        <w:ind w:left="426" w:hanging="426"/>
        <w:jc w:val="both"/>
        <w:rPr>
          <w:rFonts w:ascii="Verdana" w:hAnsi="Verdana"/>
          <w:sz w:val="20"/>
          <w:szCs w:val="20"/>
          <w:lang w:val="x-none" w:eastAsia="x-none"/>
        </w:rPr>
      </w:pPr>
      <w:r>
        <w:rPr>
          <w:rFonts w:ascii="Verdana" w:hAnsi="Verdana"/>
          <w:b/>
          <w:sz w:val="20"/>
          <w:szCs w:val="20"/>
          <w:lang w:eastAsia="x-none"/>
        </w:rPr>
        <w:t>8</w:t>
      </w:r>
      <w:r w:rsidR="00A87512">
        <w:rPr>
          <w:rFonts w:ascii="Verdana" w:hAnsi="Verdana"/>
          <w:b/>
          <w:sz w:val="20"/>
          <w:szCs w:val="20"/>
          <w:lang w:eastAsia="x-none"/>
        </w:rPr>
        <w:t xml:space="preserve">. </w:t>
      </w:r>
      <w:r w:rsidR="001615EF" w:rsidRPr="009A2AFA">
        <w:rPr>
          <w:rFonts w:ascii="Verdana" w:hAnsi="Verdana"/>
          <w:b/>
          <w:sz w:val="20"/>
          <w:szCs w:val="20"/>
          <w:lang w:val="x-none" w:eastAsia="x-none"/>
        </w:rPr>
        <w:t>OŚWIADCZAMY</w:t>
      </w:r>
      <w:r w:rsidR="001615EF" w:rsidRPr="009A2AFA">
        <w:rPr>
          <w:rFonts w:ascii="Verdana" w:hAnsi="Verdana"/>
          <w:sz w:val="20"/>
          <w:szCs w:val="20"/>
          <w:lang w:val="x-none" w:eastAsia="x-none"/>
        </w:rPr>
        <w:t xml:space="preserve">, </w:t>
      </w:r>
      <w:r w:rsidR="002F6C4B" w:rsidRPr="002F6C4B">
        <w:rPr>
          <w:rFonts w:ascii="Verdana" w:hAnsi="Verdana"/>
          <w:sz w:val="20"/>
          <w:szCs w:val="20"/>
          <w:lang w:eastAsia="x-none"/>
        </w:rPr>
        <w:t>iż informacje i dokumenty zawarte na stronach nr od ___ do ___ stanowią tajemnicę przedsiębiorstwa w rozumieniu przepisów o zwalczaniu nieuczciwej konkurencji, co wykazaliśmy w załączniku nr ___ do Oferty i zastrzegamy, że nie mogą być one udostępniane</w:t>
      </w:r>
      <w:r w:rsidR="001615EF" w:rsidRPr="009A2AFA">
        <w:rPr>
          <w:rFonts w:ascii="Verdana" w:hAnsi="Verdana"/>
          <w:sz w:val="20"/>
          <w:szCs w:val="20"/>
          <w:lang w:val="x-none" w:eastAsia="x-none"/>
        </w:rPr>
        <w:t>.</w:t>
      </w:r>
    </w:p>
    <w:p w14:paraId="496FD0F0" w14:textId="77777777" w:rsidR="001615EF" w:rsidRPr="009A2AFA" w:rsidRDefault="001615EF" w:rsidP="002F6C4B">
      <w:pPr>
        <w:ind w:left="426" w:hanging="426"/>
        <w:jc w:val="both"/>
        <w:rPr>
          <w:rFonts w:ascii="Verdana" w:hAnsi="Verdana"/>
          <w:sz w:val="20"/>
          <w:szCs w:val="20"/>
          <w:lang w:val="x-none" w:eastAsia="x-none"/>
        </w:rPr>
      </w:pPr>
    </w:p>
    <w:p w14:paraId="61AF56E9" w14:textId="0F85B59C" w:rsidR="001615EF" w:rsidRDefault="00A52652" w:rsidP="000E5D85">
      <w:pPr>
        <w:ind w:left="425" w:hanging="425"/>
        <w:jc w:val="both"/>
        <w:rPr>
          <w:rFonts w:ascii="Verdana" w:hAnsi="Verdana"/>
          <w:sz w:val="20"/>
          <w:szCs w:val="20"/>
          <w:lang w:eastAsia="x-none"/>
        </w:rPr>
      </w:pPr>
      <w:r>
        <w:rPr>
          <w:rFonts w:ascii="Verdana" w:hAnsi="Verdana"/>
          <w:b/>
          <w:sz w:val="20"/>
          <w:szCs w:val="20"/>
          <w:lang w:eastAsia="x-none"/>
        </w:rPr>
        <w:t>9</w:t>
      </w:r>
      <w:r w:rsidR="00A87512">
        <w:rPr>
          <w:rFonts w:ascii="Verdana" w:hAnsi="Verdana"/>
          <w:b/>
          <w:sz w:val="20"/>
          <w:szCs w:val="20"/>
          <w:lang w:eastAsia="x-none"/>
        </w:rPr>
        <w:t>.</w:t>
      </w:r>
      <w:r w:rsidR="002F6C4B">
        <w:rPr>
          <w:rFonts w:ascii="Verdana" w:hAnsi="Verdana"/>
          <w:b/>
          <w:sz w:val="20"/>
          <w:szCs w:val="20"/>
          <w:lang w:eastAsia="x-none"/>
        </w:rPr>
        <w:tab/>
      </w:r>
      <w:r w:rsidR="002F6C4B" w:rsidRPr="002F6C4B">
        <w:rPr>
          <w:rFonts w:ascii="Verdana" w:hAnsi="Verdana"/>
          <w:b/>
          <w:sz w:val="20"/>
          <w:szCs w:val="20"/>
          <w:lang w:eastAsia="x-none"/>
        </w:rPr>
        <w:t xml:space="preserve">OŚWIADCZAMY, </w:t>
      </w:r>
      <w:r w:rsidR="002F6C4B" w:rsidRPr="008753EB">
        <w:rPr>
          <w:rFonts w:ascii="Verdana" w:hAnsi="Verdana"/>
          <w:sz w:val="20"/>
          <w:szCs w:val="20"/>
          <w:lang w:eastAsia="x-none"/>
        </w:rPr>
        <w:t>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</w:t>
      </w:r>
      <w:r w:rsidR="001615EF" w:rsidRPr="002F6C4B">
        <w:rPr>
          <w:rFonts w:ascii="Verdana" w:hAnsi="Verdana"/>
          <w:sz w:val="20"/>
          <w:szCs w:val="20"/>
          <w:lang w:val="x-none" w:eastAsia="x-none"/>
        </w:rPr>
        <w:t>.</w:t>
      </w:r>
    </w:p>
    <w:p w14:paraId="425D4F12" w14:textId="77777777" w:rsidR="000C2977" w:rsidRPr="000E5D85" w:rsidRDefault="000C2977" w:rsidP="008753EB">
      <w:pPr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</w:p>
    <w:p w14:paraId="5F997E81" w14:textId="31C5EFE9" w:rsidR="000C2977" w:rsidRDefault="00A52652" w:rsidP="000E5D85">
      <w:pPr>
        <w:pStyle w:val="Zwykytekst1"/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</w:rPr>
        <w:t>10</w:t>
      </w:r>
      <w:r w:rsidR="000C2977">
        <w:rPr>
          <w:rFonts w:ascii="Verdana" w:hAnsi="Verdana"/>
          <w:b/>
        </w:rPr>
        <w:t>. OŚWIADCZAMY</w:t>
      </w:r>
      <w:r w:rsidR="000C2977">
        <w:rPr>
          <w:rFonts w:ascii="Verdana" w:hAnsi="Verdana"/>
        </w:rPr>
        <w:t>, że wypełniliśmy obowiązki informacyjne przewidziane w art. 13 lub art. 14 RODO</w:t>
      </w:r>
      <w:r w:rsidR="000C2977">
        <w:rPr>
          <w:rStyle w:val="Odwoanieprzypisudolnego"/>
          <w:rFonts w:ascii="Verdana" w:hAnsi="Verdana"/>
        </w:rPr>
        <w:footnoteReference w:id="1"/>
      </w:r>
      <w:r w:rsidR="000C2977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</w:t>
      </w:r>
      <w:r w:rsidR="000C2977">
        <w:rPr>
          <w:rStyle w:val="Odwoanieprzypisudolnego"/>
          <w:rFonts w:ascii="Verdana" w:hAnsi="Verdana"/>
        </w:rPr>
        <w:footnoteReference w:id="2"/>
      </w:r>
      <w:r w:rsidR="000C2977">
        <w:rPr>
          <w:rFonts w:ascii="Verdana" w:hAnsi="Verdana"/>
        </w:rPr>
        <w:t>.</w:t>
      </w:r>
    </w:p>
    <w:p w14:paraId="0965CD9C" w14:textId="77777777" w:rsidR="00843E0A" w:rsidRDefault="00843E0A" w:rsidP="008753EB">
      <w:pPr>
        <w:ind w:left="426" w:hanging="426"/>
        <w:jc w:val="both"/>
        <w:rPr>
          <w:rFonts w:ascii="Verdana" w:hAnsi="Verdana"/>
          <w:b/>
          <w:sz w:val="20"/>
          <w:szCs w:val="20"/>
          <w:lang w:eastAsia="x-none"/>
        </w:rPr>
      </w:pPr>
    </w:p>
    <w:p w14:paraId="63410F21" w14:textId="4E8B9733" w:rsidR="001615EF" w:rsidRPr="009A2AFA" w:rsidRDefault="00A87512" w:rsidP="008753EB">
      <w:pPr>
        <w:ind w:left="426" w:hanging="426"/>
        <w:jc w:val="both"/>
        <w:rPr>
          <w:rFonts w:ascii="Verdana" w:hAnsi="Verdana"/>
          <w:sz w:val="20"/>
          <w:szCs w:val="20"/>
          <w:lang w:val="x-none" w:eastAsia="x-none"/>
        </w:rPr>
      </w:pPr>
      <w:r>
        <w:rPr>
          <w:rFonts w:ascii="Verdana" w:hAnsi="Verdana"/>
          <w:b/>
          <w:sz w:val="20"/>
          <w:szCs w:val="20"/>
          <w:lang w:eastAsia="x-none"/>
        </w:rPr>
        <w:t>1</w:t>
      </w:r>
      <w:r w:rsidR="00A52652">
        <w:rPr>
          <w:rFonts w:ascii="Verdana" w:hAnsi="Verdana"/>
          <w:b/>
          <w:sz w:val="20"/>
          <w:szCs w:val="20"/>
          <w:lang w:eastAsia="x-none"/>
        </w:rPr>
        <w:t>1</w:t>
      </w:r>
      <w:r>
        <w:rPr>
          <w:rFonts w:ascii="Verdana" w:hAnsi="Verdana"/>
          <w:b/>
          <w:sz w:val="20"/>
          <w:szCs w:val="20"/>
          <w:lang w:eastAsia="x-none"/>
        </w:rPr>
        <w:t xml:space="preserve">. </w:t>
      </w:r>
      <w:r w:rsidR="002F6C4B">
        <w:rPr>
          <w:rFonts w:ascii="Verdana" w:hAnsi="Verdana"/>
          <w:b/>
          <w:sz w:val="20"/>
          <w:szCs w:val="20"/>
          <w:lang w:eastAsia="x-none"/>
        </w:rPr>
        <w:tab/>
      </w:r>
      <w:r w:rsidR="001615EF" w:rsidRPr="009A2AFA">
        <w:rPr>
          <w:rFonts w:ascii="Verdana" w:hAnsi="Verdana"/>
          <w:b/>
          <w:sz w:val="20"/>
          <w:szCs w:val="20"/>
          <w:lang w:val="x-none" w:eastAsia="x-none"/>
        </w:rPr>
        <w:t>WSZELKĄ KORESPONDENCJĘ</w:t>
      </w:r>
      <w:r w:rsidR="001615EF" w:rsidRPr="009A2AFA">
        <w:rPr>
          <w:rFonts w:ascii="Verdana" w:hAnsi="Verdana"/>
          <w:sz w:val="20"/>
          <w:szCs w:val="20"/>
          <w:lang w:val="x-none" w:eastAsia="x-none"/>
        </w:rPr>
        <w:t xml:space="preserve"> w sprawie niniejszego postępowania należy kierować na poniższy</w:t>
      </w:r>
      <w:r w:rsidR="001615EF" w:rsidRPr="009A2AFA">
        <w:rPr>
          <w:rFonts w:ascii="Verdana" w:hAnsi="Verdana"/>
          <w:sz w:val="20"/>
          <w:szCs w:val="20"/>
          <w:lang w:eastAsia="x-none"/>
        </w:rPr>
        <w:t xml:space="preserve"> adres:</w:t>
      </w:r>
    </w:p>
    <w:p w14:paraId="51EE4D5D" w14:textId="77777777" w:rsidR="001615EF" w:rsidRPr="009A2AFA" w:rsidRDefault="001615EF" w:rsidP="002F6C4B">
      <w:pPr>
        <w:ind w:left="426" w:hanging="426"/>
        <w:contextualSpacing/>
        <w:rPr>
          <w:rFonts w:ascii="Verdana" w:hAnsi="Verdana"/>
          <w:lang w:val="x-none" w:eastAsia="x-none"/>
        </w:rPr>
      </w:pPr>
    </w:p>
    <w:p w14:paraId="3E1AC399" w14:textId="3B2924B8" w:rsidR="001615EF" w:rsidRPr="009A2AFA" w:rsidRDefault="001615EF" w:rsidP="008753EB">
      <w:pPr>
        <w:ind w:left="426"/>
        <w:rPr>
          <w:rFonts w:ascii="Verdana" w:hAnsi="Verdana"/>
          <w:sz w:val="20"/>
          <w:szCs w:val="20"/>
          <w:lang w:val="x-none" w:eastAsia="x-none"/>
        </w:rPr>
      </w:pPr>
      <w:r w:rsidRPr="009A2AFA">
        <w:rPr>
          <w:rFonts w:ascii="Verdana" w:hAnsi="Verdana"/>
          <w:sz w:val="20"/>
          <w:szCs w:val="20"/>
          <w:lang w:eastAsia="x-none"/>
        </w:rPr>
        <w:t>Nazwa Firmy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</w:t>
      </w:r>
      <w:r w:rsidRPr="009A2AFA">
        <w:rPr>
          <w:rFonts w:ascii="Verdana" w:hAnsi="Verdana"/>
          <w:sz w:val="20"/>
          <w:szCs w:val="20"/>
          <w:lang w:eastAsia="x-none"/>
        </w:rPr>
        <w:t xml:space="preserve">_______________________________ </w:t>
      </w:r>
      <w:r w:rsidRPr="009A2AFA">
        <w:rPr>
          <w:rFonts w:ascii="Verdana" w:hAnsi="Verdana"/>
          <w:sz w:val="20"/>
          <w:szCs w:val="20"/>
          <w:lang w:val="x-none" w:eastAsia="x-none"/>
        </w:rPr>
        <w:t>adres:______________________________________________</w:t>
      </w:r>
      <w:r w:rsidRPr="009A2AFA">
        <w:rPr>
          <w:rFonts w:ascii="Verdana" w:hAnsi="Verdana"/>
          <w:sz w:val="20"/>
          <w:szCs w:val="20"/>
          <w:lang w:eastAsia="x-none"/>
        </w:rPr>
        <w:t>________________</w:t>
      </w:r>
    </w:p>
    <w:p w14:paraId="23CEA41E" w14:textId="77777777" w:rsidR="001615EF" w:rsidRPr="009A2AFA" w:rsidRDefault="001615EF" w:rsidP="002F6C4B">
      <w:pPr>
        <w:tabs>
          <w:tab w:val="left" w:leader="dot" w:pos="9072"/>
        </w:tabs>
        <w:ind w:left="426" w:hanging="426"/>
        <w:rPr>
          <w:rFonts w:ascii="Verdana" w:hAnsi="Verdana"/>
          <w:sz w:val="20"/>
          <w:szCs w:val="20"/>
          <w:lang w:eastAsia="x-none"/>
        </w:rPr>
      </w:pPr>
      <w:r w:rsidRPr="009A2AFA">
        <w:rPr>
          <w:rFonts w:ascii="Verdana" w:hAnsi="Verdana"/>
          <w:sz w:val="20"/>
          <w:szCs w:val="20"/>
          <w:lang w:eastAsia="x-none"/>
        </w:rPr>
        <w:tab/>
      </w:r>
      <w:r w:rsidRPr="009A2AFA">
        <w:rPr>
          <w:rFonts w:ascii="Verdana" w:hAnsi="Verdana"/>
          <w:sz w:val="20"/>
          <w:szCs w:val="20"/>
          <w:lang w:val="x-none" w:eastAsia="x-none"/>
        </w:rPr>
        <w:t>tel. ________________ fax _______________ e-mail: _______________________</w:t>
      </w:r>
    </w:p>
    <w:p w14:paraId="497ADD14" w14:textId="77777777" w:rsidR="001615EF" w:rsidRPr="009A2AFA" w:rsidRDefault="001615EF" w:rsidP="002F6C4B">
      <w:pPr>
        <w:tabs>
          <w:tab w:val="left" w:leader="dot" w:pos="9072"/>
        </w:tabs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</w:p>
    <w:p w14:paraId="09801B5D" w14:textId="677B8E7C" w:rsidR="001615EF" w:rsidRPr="009A2AFA" w:rsidRDefault="00A87512" w:rsidP="008753EB">
      <w:pPr>
        <w:ind w:left="426" w:hanging="426"/>
        <w:jc w:val="both"/>
        <w:rPr>
          <w:rFonts w:ascii="Verdana" w:hAnsi="Verdana"/>
          <w:sz w:val="20"/>
          <w:szCs w:val="20"/>
          <w:lang w:val="x-none" w:eastAsia="x-none"/>
        </w:rPr>
      </w:pPr>
      <w:r>
        <w:rPr>
          <w:rFonts w:ascii="Verdana" w:hAnsi="Verdana"/>
          <w:b/>
          <w:sz w:val="20"/>
          <w:szCs w:val="20"/>
          <w:lang w:eastAsia="x-none"/>
        </w:rPr>
        <w:t>1</w:t>
      </w:r>
      <w:r w:rsidR="00A52652">
        <w:rPr>
          <w:rFonts w:ascii="Verdana" w:hAnsi="Verdana"/>
          <w:b/>
          <w:sz w:val="20"/>
          <w:szCs w:val="20"/>
          <w:lang w:eastAsia="x-none"/>
        </w:rPr>
        <w:t>2</w:t>
      </w:r>
      <w:r>
        <w:rPr>
          <w:rFonts w:ascii="Verdana" w:hAnsi="Verdana"/>
          <w:b/>
          <w:sz w:val="20"/>
          <w:szCs w:val="20"/>
          <w:lang w:eastAsia="x-none"/>
        </w:rPr>
        <w:t xml:space="preserve">. </w:t>
      </w:r>
      <w:r w:rsidR="002F6C4B">
        <w:rPr>
          <w:rFonts w:ascii="Verdana" w:hAnsi="Verdana"/>
          <w:b/>
          <w:sz w:val="20"/>
          <w:szCs w:val="20"/>
          <w:lang w:eastAsia="x-none"/>
        </w:rPr>
        <w:tab/>
      </w:r>
      <w:r w:rsidR="001615EF" w:rsidRPr="009A2AFA">
        <w:rPr>
          <w:rFonts w:ascii="Verdana" w:hAnsi="Verdana"/>
          <w:b/>
          <w:sz w:val="20"/>
          <w:szCs w:val="20"/>
          <w:lang w:val="x-none" w:eastAsia="x-none"/>
        </w:rPr>
        <w:t xml:space="preserve">OFERTĘ </w:t>
      </w:r>
      <w:r w:rsidR="001615EF" w:rsidRPr="009A2AFA">
        <w:rPr>
          <w:rFonts w:ascii="Verdana" w:hAnsi="Verdana"/>
          <w:sz w:val="20"/>
          <w:szCs w:val="20"/>
          <w:lang w:val="x-none" w:eastAsia="x-none"/>
        </w:rPr>
        <w:t>niniejszą składamy na _________ stronach.</w:t>
      </w:r>
    </w:p>
    <w:p w14:paraId="12A6831F" w14:textId="77777777" w:rsidR="001615EF" w:rsidRPr="009A2AFA" w:rsidRDefault="001615EF" w:rsidP="002F6C4B">
      <w:pPr>
        <w:ind w:left="426" w:hanging="426"/>
        <w:jc w:val="both"/>
        <w:rPr>
          <w:rFonts w:ascii="Verdana" w:hAnsi="Verdana"/>
          <w:sz w:val="20"/>
          <w:szCs w:val="20"/>
          <w:lang w:val="x-none" w:eastAsia="x-none"/>
        </w:rPr>
      </w:pPr>
    </w:p>
    <w:p w14:paraId="190108EB" w14:textId="49FF810C" w:rsidR="001615EF" w:rsidRPr="009A2AFA" w:rsidRDefault="00A87512" w:rsidP="008753EB">
      <w:pPr>
        <w:ind w:left="426" w:hanging="426"/>
        <w:jc w:val="both"/>
        <w:rPr>
          <w:rFonts w:ascii="Verdana" w:hAnsi="Verdana"/>
          <w:sz w:val="20"/>
          <w:szCs w:val="20"/>
          <w:lang w:val="x-none" w:eastAsia="x-none"/>
        </w:rPr>
      </w:pPr>
      <w:r>
        <w:rPr>
          <w:rFonts w:ascii="Verdana" w:hAnsi="Verdana"/>
          <w:b/>
          <w:sz w:val="20"/>
          <w:szCs w:val="20"/>
          <w:lang w:eastAsia="x-none"/>
        </w:rPr>
        <w:t>1</w:t>
      </w:r>
      <w:r w:rsidR="00A52652">
        <w:rPr>
          <w:rFonts w:ascii="Verdana" w:hAnsi="Verdana"/>
          <w:b/>
          <w:sz w:val="20"/>
          <w:szCs w:val="20"/>
          <w:lang w:eastAsia="x-none"/>
        </w:rPr>
        <w:t>3</w:t>
      </w:r>
      <w:r>
        <w:rPr>
          <w:rFonts w:ascii="Verdana" w:hAnsi="Verdana"/>
          <w:b/>
          <w:sz w:val="20"/>
          <w:szCs w:val="20"/>
          <w:lang w:eastAsia="x-none"/>
        </w:rPr>
        <w:t xml:space="preserve">. </w:t>
      </w:r>
      <w:r w:rsidR="002F6C4B">
        <w:rPr>
          <w:rFonts w:ascii="Verdana" w:hAnsi="Verdana"/>
          <w:b/>
          <w:sz w:val="20"/>
          <w:szCs w:val="20"/>
          <w:lang w:eastAsia="x-none"/>
        </w:rPr>
        <w:tab/>
      </w:r>
      <w:r w:rsidR="001615EF" w:rsidRPr="009A2AFA">
        <w:rPr>
          <w:rFonts w:ascii="Verdana" w:hAnsi="Verdana"/>
          <w:b/>
          <w:sz w:val="20"/>
          <w:szCs w:val="20"/>
          <w:lang w:val="x-none" w:eastAsia="x-none"/>
        </w:rPr>
        <w:t xml:space="preserve">ZAŁĄCZNIKAMI </w:t>
      </w:r>
      <w:r w:rsidR="001615EF" w:rsidRPr="009A2AFA">
        <w:rPr>
          <w:rFonts w:ascii="Verdana" w:hAnsi="Verdana"/>
          <w:sz w:val="20"/>
          <w:szCs w:val="20"/>
          <w:lang w:val="x-none" w:eastAsia="x-none"/>
        </w:rPr>
        <w:t>do niniejszej oferty, stanowiącymi jej integralną część są:</w:t>
      </w:r>
    </w:p>
    <w:p w14:paraId="57BFCBE1" w14:textId="77777777" w:rsidR="001615EF" w:rsidRPr="009A2AFA" w:rsidRDefault="001615EF" w:rsidP="002F6C4B">
      <w:pPr>
        <w:tabs>
          <w:tab w:val="num" w:pos="1080"/>
        </w:tabs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>_______________________________________________________________________</w:t>
      </w:r>
    </w:p>
    <w:p w14:paraId="73FD4C87" w14:textId="77777777" w:rsidR="001615EF" w:rsidRPr="009A2AFA" w:rsidRDefault="001615EF" w:rsidP="002F6C4B">
      <w:pPr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>___________________</w:t>
      </w:r>
      <w:r w:rsidRPr="009A2AFA">
        <w:rPr>
          <w:rFonts w:ascii="Verdana" w:hAnsi="Verdana"/>
          <w:sz w:val="20"/>
          <w:szCs w:val="20"/>
          <w:lang w:eastAsia="x-none"/>
        </w:rPr>
        <w:t>_</w:t>
      </w:r>
      <w:r w:rsidRPr="009A2AFA">
        <w:rPr>
          <w:rFonts w:ascii="Verdana" w:hAnsi="Verdana"/>
          <w:sz w:val="20"/>
          <w:szCs w:val="20"/>
          <w:lang w:val="x-none" w:eastAsia="x-none"/>
        </w:rPr>
        <w:t>___________________________________________________</w:t>
      </w:r>
    </w:p>
    <w:p w14:paraId="576DD66C" w14:textId="77777777" w:rsidR="001615EF" w:rsidRPr="009A2AFA" w:rsidRDefault="001615EF" w:rsidP="002F6C4B">
      <w:pPr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>_______________________________________________________________________</w:t>
      </w:r>
    </w:p>
    <w:p w14:paraId="2BC7BEFC" w14:textId="77777777" w:rsidR="001615EF" w:rsidRPr="009A2AFA" w:rsidRDefault="001615EF" w:rsidP="002F6C4B">
      <w:pPr>
        <w:tabs>
          <w:tab w:val="num" w:pos="1080"/>
        </w:tabs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</w:p>
    <w:p w14:paraId="48724727" w14:textId="77777777" w:rsidR="0005549A" w:rsidRDefault="0005549A" w:rsidP="002F6C4B">
      <w:pPr>
        <w:ind w:left="426" w:hanging="426"/>
        <w:jc w:val="both"/>
        <w:rPr>
          <w:rFonts w:ascii="Verdana" w:hAnsi="Verdana"/>
          <w:b/>
          <w:sz w:val="20"/>
          <w:szCs w:val="20"/>
          <w:lang w:eastAsia="x-none"/>
        </w:rPr>
      </w:pPr>
    </w:p>
    <w:p w14:paraId="1421359A" w14:textId="72EFF48F" w:rsidR="001615EF" w:rsidRPr="009A2AFA" w:rsidRDefault="001615EF" w:rsidP="002F6C4B">
      <w:pPr>
        <w:ind w:left="426" w:hanging="426"/>
        <w:jc w:val="both"/>
        <w:rPr>
          <w:rFonts w:ascii="Verdana" w:hAnsi="Verdana"/>
          <w:sz w:val="20"/>
          <w:szCs w:val="20"/>
          <w:lang w:val="x-none" w:eastAsia="x-none"/>
        </w:rPr>
      </w:pPr>
      <w:r w:rsidRPr="008753EB">
        <w:rPr>
          <w:rFonts w:ascii="Verdana" w:hAnsi="Verdana"/>
          <w:b/>
          <w:sz w:val="20"/>
          <w:szCs w:val="20"/>
          <w:lang w:eastAsia="x-none"/>
        </w:rPr>
        <w:t>1</w:t>
      </w:r>
      <w:r w:rsidR="00A52652">
        <w:rPr>
          <w:rFonts w:ascii="Verdana" w:hAnsi="Verdana"/>
          <w:b/>
          <w:sz w:val="20"/>
          <w:szCs w:val="20"/>
          <w:lang w:eastAsia="x-none"/>
        </w:rPr>
        <w:t>4</w:t>
      </w:r>
      <w:r w:rsidRPr="008753EB">
        <w:rPr>
          <w:rFonts w:ascii="Verdana" w:hAnsi="Verdana"/>
          <w:b/>
          <w:sz w:val="20"/>
          <w:szCs w:val="20"/>
          <w:lang w:eastAsia="x-none"/>
        </w:rPr>
        <w:t>.</w:t>
      </w:r>
      <w:r w:rsidR="002F6C4B">
        <w:rPr>
          <w:rFonts w:ascii="Verdana" w:hAnsi="Verdana"/>
          <w:sz w:val="20"/>
          <w:szCs w:val="20"/>
          <w:lang w:eastAsia="x-none"/>
        </w:rPr>
        <w:tab/>
      </w:r>
      <w:r w:rsidRPr="009A2AFA">
        <w:rPr>
          <w:rFonts w:ascii="Verdana" w:hAnsi="Verdana"/>
          <w:b/>
          <w:sz w:val="20"/>
          <w:szCs w:val="20"/>
          <w:lang w:val="x-none" w:eastAsia="x-none"/>
        </w:rPr>
        <w:t>WRAZ Z OFERTĄ</w:t>
      </w:r>
      <w:r w:rsidRPr="009A2AFA">
        <w:rPr>
          <w:rFonts w:ascii="Verdana" w:hAnsi="Verdana"/>
          <w:sz w:val="20"/>
          <w:szCs w:val="20"/>
          <w:lang w:val="x-none" w:eastAsia="x-none"/>
        </w:rPr>
        <w:t xml:space="preserve"> składamy następujące oświadczenia i dokumenty na __</w:t>
      </w:r>
      <w:r>
        <w:rPr>
          <w:rFonts w:ascii="Verdana" w:hAnsi="Verdana"/>
          <w:sz w:val="20"/>
          <w:szCs w:val="20"/>
          <w:lang w:eastAsia="x-none"/>
        </w:rPr>
        <w:t>__</w:t>
      </w:r>
      <w:r w:rsidRPr="009A2AFA">
        <w:rPr>
          <w:rFonts w:ascii="Verdana" w:hAnsi="Verdana"/>
          <w:sz w:val="20"/>
          <w:szCs w:val="20"/>
          <w:lang w:val="x-none" w:eastAsia="x-none"/>
        </w:rPr>
        <w:t xml:space="preserve"> stronach:</w:t>
      </w:r>
    </w:p>
    <w:p w14:paraId="59122112" w14:textId="67558B82" w:rsidR="001615EF" w:rsidRPr="009A2AFA" w:rsidRDefault="001615EF" w:rsidP="001615EF">
      <w:pPr>
        <w:ind w:left="426" w:hanging="426"/>
        <w:jc w:val="both"/>
        <w:rPr>
          <w:rFonts w:ascii="Verdana" w:hAnsi="Verdana"/>
          <w:sz w:val="20"/>
          <w:szCs w:val="20"/>
          <w:lang w:val="x-none"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 xml:space="preserve"> </w:t>
      </w:r>
    </w:p>
    <w:p w14:paraId="278B9E5C" w14:textId="77777777" w:rsidR="001615EF" w:rsidRPr="009A2AFA" w:rsidRDefault="001615EF" w:rsidP="001615EF">
      <w:pPr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  <w:r w:rsidRPr="009A2AFA">
        <w:rPr>
          <w:rFonts w:ascii="Verdana" w:hAnsi="Verdana"/>
          <w:sz w:val="20"/>
          <w:szCs w:val="20"/>
          <w:lang w:eastAsia="x-none"/>
        </w:rPr>
        <w:t>-</w:t>
      </w:r>
      <w:r w:rsidRPr="009A2AFA">
        <w:rPr>
          <w:rFonts w:ascii="Verdana" w:hAnsi="Verdana"/>
          <w:sz w:val="20"/>
          <w:szCs w:val="20"/>
          <w:lang w:val="x-none" w:eastAsia="x-none"/>
        </w:rPr>
        <w:t>______________________________________________________________________</w:t>
      </w:r>
    </w:p>
    <w:p w14:paraId="3246FBB3" w14:textId="77777777" w:rsidR="001615EF" w:rsidRPr="009A2AFA" w:rsidRDefault="001615EF" w:rsidP="001615EF">
      <w:pPr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lastRenderedPageBreak/>
        <w:t>- ______________________________________________________________________</w:t>
      </w:r>
    </w:p>
    <w:p w14:paraId="6832D86B" w14:textId="77777777" w:rsidR="001615EF" w:rsidRPr="009A2AFA" w:rsidRDefault="001615EF" w:rsidP="001615EF">
      <w:pPr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  <w:r w:rsidRPr="009A2AFA">
        <w:rPr>
          <w:rFonts w:ascii="Verdana" w:hAnsi="Verdana"/>
          <w:sz w:val="20"/>
          <w:szCs w:val="20"/>
          <w:lang w:eastAsia="x-none"/>
        </w:rPr>
        <w:t xml:space="preserve">- </w:t>
      </w:r>
      <w:r w:rsidRPr="009A2AFA">
        <w:rPr>
          <w:rFonts w:ascii="Verdana" w:hAnsi="Verdana"/>
          <w:sz w:val="20"/>
          <w:szCs w:val="20"/>
          <w:lang w:val="x-none" w:eastAsia="x-none"/>
        </w:rPr>
        <w:t>______________________________________________________________________</w:t>
      </w:r>
    </w:p>
    <w:p w14:paraId="01A56B46" w14:textId="77777777" w:rsidR="001615EF" w:rsidRPr="009A2AFA" w:rsidRDefault="001615EF" w:rsidP="001615EF">
      <w:pPr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>- ______________________________________________________________________</w:t>
      </w:r>
    </w:p>
    <w:p w14:paraId="42110D35" w14:textId="77777777" w:rsidR="001615EF" w:rsidRPr="009A2AFA" w:rsidRDefault="001615EF" w:rsidP="001615EF">
      <w:pPr>
        <w:ind w:left="426" w:hanging="426"/>
        <w:jc w:val="both"/>
        <w:rPr>
          <w:rFonts w:ascii="Verdana" w:hAnsi="Verdana"/>
          <w:sz w:val="20"/>
          <w:szCs w:val="20"/>
          <w:lang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>- ______________________________________________________________________</w:t>
      </w:r>
    </w:p>
    <w:p w14:paraId="23348D9D" w14:textId="77777777" w:rsidR="001615EF" w:rsidRPr="009A2AFA" w:rsidRDefault="001615EF" w:rsidP="001615EF">
      <w:pPr>
        <w:ind w:left="426" w:hanging="426"/>
        <w:jc w:val="both"/>
        <w:rPr>
          <w:rFonts w:ascii="Verdana" w:hAnsi="Verdana"/>
          <w:sz w:val="20"/>
          <w:szCs w:val="20"/>
          <w:lang w:val="x-none" w:eastAsia="x-none"/>
        </w:rPr>
      </w:pPr>
    </w:p>
    <w:p w14:paraId="3229796E" w14:textId="77777777" w:rsidR="001615EF" w:rsidRPr="009A2AFA" w:rsidRDefault="001615EF" w:rsidP="001615EF">
      <w:pPr>
        <w:jc w:val="both"/>
        <w:rPr>
          <w:rFonts w:ascii="Verdana" w:hAnsi="Verdana"/>
          <w:sz w:val="20"/>
          <w:szCs w:val="20"/>
          <w:lang w:val="x-none" w:eastAsia="x-none"/>
        </w:rPr>
      </w:pPr>
    </w:p>
    <w:p w14:paraId="7C24500B" w14:textId="77777777" w:rsidR="001615EF" w:rsidRPr="009A2AFA" w:rsidRDefault="001615EF" w:rsidP="001615EF">
      <w:pPr>
        <w:rPr>
          <w:rFonts w:ascii="Verdana" w:hAnsi="Verdana"/>
          <w:sz w:val="20"/>
          <w:szCs w:val="20"/>
          <w:lang w:val="x-none"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 xml:space="preserve">    __________________ dnia __ __ </w:t>
      </w:r>
      <w:r w:rsidRPr="009A2AFA">
        <w:rPr>
          <w:rFonts w:ascii="Verdana" w:hAnsi="Verdana"/>
          <w:sz w:val="20"/>
          <w:szCs w:val="20"/>
          <w:lang w:eastAsia="x-none"/>
        </w:rPr>
        <w:t>____</w:t>
      </w:r>
      <w:r w:rsidRPr="009A2AFA">
        <w:rPr>
          <w:rFonts w:ascii="Verdana" w:hAnsi="Verdana"/>
          <w:sz w:val="20"/>
          <w:szCs w:val="20"/>
          <w:lang w:val="x-none" w:eastAsia="x-none"/>
        </w:rPr>
        <w:t xml:space="preserve"> roku</w:t>
      </w:r>
    </w:p>
    <w:p w14:paraId="181FA318" w14:textId="77777777" w:rsidR="001615EF" w:rsidRPr="009A2AFA" w:rsidRDefault="001615EF" w:rsidP="001615EF">
      <w:pPr>
        <w:jc w:val="both"/>
        <w:rPr>
          <w:rFonts w:ascii="Verdana" w:hAnsi="Verdana"/>
          <w:sz w:val="20"/>
          <w:szCs w:val="20"/>
          <w:lang w:val="x-none"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ab/>
      </w:r>
    </w:p>
    <w:p w14:paraId="10C0952E" w14:textId="77777777" w:rsidR="001615EF" w:rsidRPr="009A2AFA" w:rsidRDefault="001615EF" w:rsidP="001615EF">
      <w:pPr>
        <w:spacing w:before="120"/>
        <w:ind w:firstLine="3960"/>
        <w:jc w:val="center"/>
        <w:rPr>
          <w:rFonts w:ascii="Verdana" w:hAnsi="Verdana"/>
          <w:i/>
          <w:sz w:val="20"/>
          <w:szCs w:val="20"/>
          <w:lang w:val="x-none" w:eastAsia="x-none"/>
        </w:rPr>
      </w:pPr>
      <w:r w:rsidRPr="009A2AFA">
        <w:rPr>
          <w:rFonts w:ascii="Verdana" w:hAnsi="Verdana"/>
          <w:i/>
          <w:sz w:val="20"/>
          <w:szCs w:val="20"/>
          <w:lang w:val="x-none" w:eastAsia="x-none"/>
        </w:rPr>
        <w:t>_____________________________________</w:t>
      </w:r>
    </w:p>
    <w:p w14:paraId="4727C7CC" w14:textId="77777777" w:rsidR="001615EF" w:rsidRPr="009A2AFA" w:rsidRDefault="001615EF" w:rsidP="001615EF">
      <w:pPr>
        <w:spacing w:before="120"/>
        <w:ind w:firstLine="3960"/>
        <w:jc w:val="center"/>
        <w:rPr>
          <w:rFonts w:ascii="Verdana" w:hAnsi="Verdana"/>
          <w:i/>
          <w:sz w:val="20"/>
          <w:szCs w:val="20"/>
          <w:lang w:eastAsia="x-none"/>
        </w:rPr>
      </w:pPr>
      <w:r w:rsidRPr="009A2AFA">
        <w:rPr>
          <w:rFonts w:ascii="Verdana" w:hAnsi="Verdana"/>
          <w:i/>
          <w:sz w:val="20"/>
          <w:szCs w:val="20"/>
          <w:lang w:val="x-none" w:eastAsia="x-none"/>
        </w:rPr>
        <w:t>(podpis Wykonawcy/Pełnomocnika)</w:t>
      </w:r>
    </w:p>
    <w:p w14:paraId="5C28BEE4" w14:textId="77777777" w:rsidR="001615EF" w:rsidRPr="009A2AFA" w:rsidRDefault="001615EF" w:rsidP="001615EF">
      <w:pPr>
        <w:spacing w:before="120"/>
        <w:ind w:firstLine="3960"/>
        <w:jc w:val="center"/>
        <w:rPr>
          <w:rFonts w:ascii="Verdana" w:hAnsi="Verdana"/>
          <w:i/>
          <w:sz w:val="20"/>
          <w:szCs w:val="20"/>
          <w:lang w:eastAsia="x-none"/>
        </w:rPr>
      </w:pPr>
    </w:p>
    <w:p w14:paraId="22300C3E" w14:textId="77777777" w:rsidR="001615EF" w:rsidRPr="009A2AFA" w:rsidRDefault="001615EF" w:rsidP="001615EF">
      <w:pPr>
        <w:spacing w:before="120"/>
        <w:ind w:firstLine="3960"/>
        <w:jc w:val="center"/>
        <w:rPr>
          <w:rFonts w:ascii="Verdana" w:hAnsi="Verdana"/>
          <w:i/>
          <w:sz w:val="20"/>
          <w:szCs w:val="20"/>
          <w:lang w:eastAsia="x-none"/>
        </w:rPr>
      </w:pPr>
    </w:p>
    <w:p w14:paraId="28527114" w14:textId="77777777" w:rsidR="001615EF" w:rsidRPr="009A2AFA" w:rsidRDefault="001615EF" w:rsidP="001615EF">
      <w:pPr>
        <w:rPr>
          <w:rFonts w:ascii="Verdana" w:hAnsi="Verdana"/>
          <w:sz w:val="20"/>
          <w:szCs w:val="20"/>
        </w:rPr>
      </w:pPr>
      <w:r w:rsidRPr="009A2AFA">
        <w:rPr>
          <w:rFonts w:ascii="Verdana" w:hAnsi="Verdana"/>
          <w:i/>
          <w:iCs/>
          <w:sz w:val="20"/>
          <w:szCs w:val="20"/>
        </w:rPr>
        <w:t>* niepotrzebne skreślić</w:t>
      </w:r>
      <w:r w:rsidRPr="009A2AFA">
        <w:rPr>
          <w:rFonts w:ascii="Verdana" w:hAnsi="Verdana"/>
          <w:sz w:val="20"/>
          <w:szCs w:val="20"/>
        </w:rPr>
        <w:t xml:space="preserve"> </w:t>
      </w:r>
    </w:p>
    <w:p w14:paraId="59FFC19D" w14:textId="77777777" w:rsidR="002F6C4B" w:rsidRPr="006A2B4C" w:rsidRDefault="002F6C4B" w:rsidP="002F6C4B">
      <w:pPr>
        <w:pStyle w:val="Zwykytekst1"/>
        <w:spacing w:before="120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**</w:t>
      </w:r>
      <w:r w:rsidRPr="006F0F85">
        <w:rPr>
          <w:rFonts w:ascii="Verdana" w:hAnsi="Verdana"/>
          <w:i/>
        </w:rPr>
        <w:t>dotyczy Wykonawców, których oferty będą generować obowiązek doliczania wartości podatku VAT do wartości netto oferty</w:t>
      </w:r>
      <w:r w:rsidRPr="006A2B4C">
        <w:rPr>
          <w:rFonts w:ascii="Verdana" w:hAnsi="Verdana"/>
          <w:i/>
        </w:rPr>
        <w:t>, tj. w przypadku:</w:t>
      </w:r>
    </w:p>
    <w:p w14:paraId="43B394A7" w14:textId="77777777" w:rsidR="002F6C4B" w:rsidRPr="006F0F85" w:rsidRDefault="002F6C4B" w:rsidP="002F6C4B">
      <w:pPr>
        <w:pStyle w:val="Zwykytekst1"/>
        <w:spacing w:before="120"/>
        <w:ind w:left="284" w:hanging="284"/>
        <w:jc w:val="both"/>
        <w:rPr>
          <w:rFonts w:ascii="Verdana" w:hAnsi="Verdana"/>
          <w:i/>
        </w:rPr>
      </w:pPr>
      <w:r w:rsidRPr="006F0F85">
        <w:rPr>
          <w:rFonts w:ascii="Verdana" w:hAnsi="Verdana"/>
          <w:i/>
        </w:rPr>
        <w:t>•</w:t>
      </w:r>
      <w:r w:rsidRPr="006F0F85">
        <w:rPr>
          <w:rFonts w:ascii="Verdana" w:hAnsi="Verdana"/>
          <w:i/>
        </w:rPr>
        <w:tab/>
        <w:t>wewnątrzwspólnotowego nabycia towarów,</w:t>
      </w:r>
    </w:p>
    <w:p w14:paraId="1DA69D33" w14:textId="56E250AC" w:rsidR="001615EF" w:rsidRPr="008753EB" w:rsidRDefault="002F6C4B" w:rsidP="002F6C4B">
      <w:pPr>
        <w:ind w:left="284" w:hanging="284"/>
        <w:rPr>
          <w:rFonts w:ascii="Verdana" w:hAnsi="Verdana" w:cs="Courier New"/>
          <w:i/>
          <w:sz w:val="20"/>
          <w:szCs w:val="20"/>
          <w:lang w:eastAsia="ar-SA"/>
        </w:rPr>
      </w:pPr>
      <w:r w:rsidRPr="006F0F85">
        <w:rPr>
          <w:rFonts w:ascii="Verdana" w:hAnsi="Verdana"/>
          <w:i/>
        </w:rPr>
        <w:t>•</w:t>
      </w:r>
      <w:r w:rsidRPr="006F0F85">
        <w:rPr>
          <w:rFonts w:ascii="Verdana" w:hAnsi="Verdana"/>
          <w:i/>
        </w:rPr>
        <w:tab/>
      </w:r>
      <w:r w:rsidRPr="008753EB">
        <w:rPr>
          <w:rFonts w:ascii="Verdana" w:hAnsi="Verdana" w:cs="Courier New"/>
          <w:i/>
          <w:sz w:val="20"/>
          <w:szCs w:val="20"/>
          <w:lang w:eastAsia="ar-SA"/>
        </w:rPr>
        <w:t>importu usług lub importu towarów, z którymi wiąże się obowiązek doliczenia przez zamawiającego przy porównywaniu cen ofertowych podatku VAT.</w:t>
      </w:r>
    </w:p>
    <w:p w14:paraId="1BE97C21" w14:textId="77777777" w:rsidR="001615EF" w:rsidRPr="008753EB" w:rsidRDefault="001615EF" w:rsidP="001615EF">
      <w:pPr>
        <w:rPr>
          <w:rFonts w:ascii="Verdana" w:hAnsi="Verdana" w:cs="Courier New"/>
          <w:i/>
          <w:sz w:val="20"/>
          <w:szCs w:val="20"/>
          <w:lang w:eastAsia="ar-SA"/>
        </w:rPr>
      </w:pPr>
    </w:p>
    <w:p w14:paraId="1EA485B3" w14:textId="77777777" w:rsidR="007719A7" w:rsidRPr="001F0403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sz w:val="16"/>
          <w:szCs w:val="16"/>
          <w:lang w:eastAsia="ar-SA"/>
        </w:rPr>
      </w:pPr>
    </w:p>
    <w:p w14:paraId="28A9F8CF" w14:textId="77777777" w:rsidR="007719A7" w:rsidRPr="00FF15B1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FF0000"/>
          <w:sz w:val="16"/>
          <w:szCs w:val="16"/>
          <w:lang w:eastAsia="ar-SA"/>
        </w:rPr>
      </w:pPr>
    </w:p>
    <w:p w14:paraId="1BBAF80D" w14:textId="77777777" w:rsidR="007719A7" w:rsidRPr="00FF15B1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FF0000"/>
          <w:sz w:val="16"/>
          <w:szCs w:val="16"/>
          <w:lang w:eastAsia="ar-SA"/>
        </w:rPr>
      </w:pPr>
    </w:p>
    <w:p w14:paraId="6ECADA8E" w14:textId="77777777" w:rsidR="007719A7" w:rsidRPr="00FF15B1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FF0000"/>
          <w:sz w:val="16"/>
          <w:szCs w:val="16"/>
          <w:lang w:eastAsia="ar-SA"/>
        </w:rPr>
      </w:pPr>
    </w:p>
    <w:p w14:paraId="772F7B3F" w14:textId="77777777" w:rsidR="007719A7" w:rsidRPr="00FF15B1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FF0000"/>
          <w:sz w:val="16"/>
          <w:szCs w:val="16"/>
          <w:lang w:eastAsia="ar-SA"/>
        </w:rPr>
      </w:pPr>
    </w:p>
    <w:p w14:paraId="739819A4" w14:textId="77777777" w:rsidR="007719A7" w:rsidRPr="00FF15B1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FF0000"/>
          <w:sz w:val="16"/>
          <w:szCs w:val="16"/>
          <w:lang w:eastAsia="ar-SA"/>
        </w:rPr>
      </w:pPr>
    </w:p>
    <w:p w14:paraId="0FFD8FE7" w14:textId="77777777" w:rsidR="002F3219" w:rsidRPr="00FF15B1" w:rsidRDefault="002F3219">
      <w:pPr>
        <w:spacing w:after="160" w:line="259" w:lineRule="auto"/>
        <w:rPr>
          <w:rFonts w:ascii="Verdana" w:hAnsi="Verdana" w:cs="Courier New"/>
          <w:b/>
          <w:bCs/>
          <w:iCs/>
          <w:color w:val="FF0000"/>
          <w:sz w:val="20"/>
          <w:szCs w:val="20"/>
        </w:rPr>
      </w:pPr>
      <w:r w:rsidRPr="00FF15B1">
        <w:rPr>
          <w:rFonts w:ascii="Verdana" w:hAnsi="Verdana"/>
          <w:b/>
          <w:bCs/>
          <w:iCs/>
          <w:color w:val="FF0000"/>
        </w:rPr>
        <w:br w:type="page"/>
      </w:r>
    </w:p>
    <w:p w14:paraId="28C8421C" w14:textId="6CDC4971" w:rsidR="00A572D0" w:rsidRPr="00A572D0" w:rsidRDefault="00BF4F33" w:rsidP="008753EB">
      <w:pPr>
        <w:pStyle w:val="Zwykytekst"/>
        <w:spacing w:before="120"/>
        <w:jc w:val="right"/>
        <w:rPr>
          <w:rFonts w:ascii="Verdana" w:hAnsi="Verdana"/>
          <w:b/>
          <w:bCs/>
          <w:iCs/>
        </w:rPr>
      </w:pPr>
      <w:r w:rsidRPr="00A572D0">
        <w:rPr>
          <w:rFonts w:ascii="Verdana" w:hAnsi="Verdana"/>
          <w:b/>
          <w:bCs/>
          <w:iCs/>
        </w:rPr>
        <w:lastRenderedPageBreak/>
        <w:t>Formularz 2.1</w:t>
      </w:r>
    </w:p>
    <w:p w14:paraId="57CD011B" w14:textId="39FD66E6" w:rsidR="008D7C4D" w:rsidRPr="0068517C" w:rsidRDefault="00843E0A" w:rsidP="008753EB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B9A25FB" wp14:editId="380E31EF">
                <wp:simplePos x="0" y="0"/>
                <wp:positionH relativeFrom="column">
                  <wp:posOffset>85725</wp:posOffset>
                </wp:positionH>
                <wp:positionV relativeFrom="paragraph">
                  <wp:posOffset>137795</wp:posOffset>
                </wp:positionV>
                <wp:extent cx="2080895" cy="707390"/>
                <wp:effectExtent l="0" t="0" r="14605" b="16510"/>
                <wp:wrapTight wrapText="bothSides">
                  <wp:wrapPolygon edited="0">
                    <wp:start x="0" y="0"/>
                    <wp:lineTo x="0" y="21522"/>
                    <wp:lineTo x="21554" y="21522"/>
                    <wp:lineTo x="21554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0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51E0F" w14:textId="77777777" w:rsidR="00B956D1" w:rsidRDefault="00B956D1" w:rsidP="008D7C4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A8F1B75" w14:textId="77777777" w:rsidR="00B956D1" w:rsidRDefault="00B956D1" w:rsidP="008D7C4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F1D5B00" w14:textId="77777777" w:rsidR="00B956D1" w:rsidRDefault="00B956D1" w:rsidP="008D7C4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3906D0" w14:textId="77777777" w:rsidR="00B956D1" w:rsidRDefault="00B956D1" w:rsidP="008D7C4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9A25FB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6.75pt;margin-top:10.85pt;width:163.85pt;height:55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">
                <v:textbox>
                  <w:txbxContent>
                    <w:p w14:paraId="74F51E0F" w14:textId="77777777" w:rsidR="00B956D1" w:rsidRDefault="00B956D1" w:rsidP="008D7C4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A8F1B75" w14:textId="77777777" w:rsidR="00B956D1" w:rsidRDefault="00B956D1" w:rsidP="008D7C4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F1D5B00" w14:textId="77777777" w:rsidR="00B956D1" w:rsidRDefault="00B956D1" w:rsidP="008D7C4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3906D0" w14:textId="77777777" w:rsidR="00B956D1" w:rsidRDefault="00B956D1" w:rsidP="008D7C4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D7C4D"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76BBF63" wp14:editId="6FC79F25">
                <wp:simplePos x="0" y="0"/>
                <wp:positionH relativeFrom="column">
                  <wp:posOffset>2128520</wp:posOffset>
                </wp:positionH>
                <wp:positionV relativeFrom="paragraph">
                  <wp:posOffset>149225</wp:posOffset>
                </wp:positionV>
                <wp:extent cx="3543300" cy="707390"/>
                <wp:effectExtent l="13970" t="7620" r="5080" b="8890"/>
                <wp:wrapTight wrapText="bothSides">
                  <wp:wrapPolygon edited="0">
                    <wp:start x="-101" y="0"/>
                    <wp:lineTo x="-101" y="21600"/>
                    <wp:lineTo x="21701" y="21600"/>
                    <wp:lineTo x="21701" y="0"/>
                    <wp:lineTo x="-101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7073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87513" w14:textId="77777777" w:rsidR="00B956D1" w:rsidRDefault="00B956D1" w:rsidP="008D7C4D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14:paraId="1A805F77" w14:textId="77777777" w:rsidR="00B956D1" w:rsidRPr="00470659" w:rsidRDefault="00B956D1" w:rsidP="008D7C4D">
                            <w:pPr>
                              <w:spacing w:before="160"/>
                              <w:jc w:val="center"/>
                              <w:rPr>
                                <w:b/>
                              </w:rPr>
                            </w:pPr>
                            <w:r w:rsidRPr="00470659">
                              <w:rPr>
                                <w:b/>
                              </w:rPr>
                              <w:t xml:space="preserve">FORMULARZ WYCENY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BBF63" id="Pole tekstowe 8" o:spid="_x0000_s1027" type="#_x0000_t202" style="position:absolute;margin-left:167.6pt;margin-top:11.75pt;width:279pt;height:55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" fillcolor="silver">
                <v:textbox>
                  <w:txbxContent>
                    <w:p w14:paraId="77087513" w14:textId="77777777" w:rsidR="00B956D1" w:rsidRDefault="00B956D1" w:rsidP="008D7C4D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14:paraId="1A805F77" w14:textId="77777777" w:rsidR="00B956D1" w:rsidRPr="00470659" w:rsidRDefault="00B956D1" w:rsidP="008D7C4D">
                      <w:pPr>
                        <w:spacing w:before="160"/>
                        <w:jc w:val="center"/>
                        <w:rPr>
                          <w:b/>
                        </w:rPr>
                      </w:pPr>
                      <w:r w:rsidRPr="00470659">
                        <w:rPr>
                          <w:b/>
                        </w:rPr>
                        <w:t xml:space="preserve">FORMULARZ WYCENY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29FEF8F" w14:textId="77777777" w:rsidR="00CE6D47" w:rsidRPr="00CE6D47" w:rsidRDefault="00F61F6F" w:rsidP="00CE6D47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S</w:t>
      </w:r>
      <w:r w:rsidR="00A13835" w:rsidRPr="00134E08">
        <w:rPr>
          <w:rFonts w:ascii="Verdana" w:hAnsi="Verdana"/>
          <w:sz w:val="20"/>
        </w:rPr>
        <w:t xml:space="preserve">kładając Ofertę w przetargu nieograniczonym na: </w:t>
      </w:r>
      <w:r w:rsidR="00CE6D47" w:rsidRPr="00CE6D47">
        <w:rPr>
          <w:rFonts w:ascii="Verdana" w:hAnsi="Verdana"/>
          <w:b/>
          <w:sz w:val="20"/>
          <w:szCs w:val="20"/>
        </w:rPr>
        <w:t>Opracowanie operatów wodnoprawnych i uzyskanie decyzji pozwoleń wodnoprawnych na szczególne korzystanie z wód, usługi wodne oraz wprowadzania ścieków do obcych podmiotów z obiektów zarządzanych przez GDDKiA Oddział w Łodzi</w:t>
      </w:r>
    </w:p>
    <w:p w14:paraId="4F9D6935" w14:textId="2C7BC0CB" w:rsidR="00202550" w:rsidRDefault="00202550" w:rsidP="00202550">
      <w:pPr>
        <w:jc w:val="both"/>
        <w:rPr>
          <w:rFonts w:ascii="Verdana" w:hAnsi="Verdana"/>
          <w:b/>
          <w:sz w:val="18"/>
          <w:szCs w:val="18"/>
        </w:rPr>
      </w:pPr>
    </w:p>
    <w:p w14:paraId="1014408F" w14:textId="57CF87E6" w:rsidR="00843E0A" w:rsidRPr="00DD7D05" w:rsidRDefault="00843E0A" w:rsidP="00202550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</w:p>
    <w:p w14:paraId="561897C9" w14:textId="77777777" w:rsidR="00843E0A" w:rsidRDefault="00843E0A" w:rsidP="00843E0A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</w:p>
    <w:p w14:paraId="60A86BFD" w14:textId="5390EBC8" w:rsidR="00CE6D47" w:rsidRPr="00CE6D47" w:rsidRDefault="008954C2" w:rsidP="00CE6D47">
      <w:pPr>
        <w:jc w:val="both"/>
        <w:rPr>
          <w:rFonts w:ascii="Verdana" w:hAnsi="Verdana"/>
          <w:b/>
          <w:bCs/>
          <w:iCs/>
          <w:sz w:val="20"/>
          <w:szCs w:val="20"/>
        </w:rPr>
      </w:pPr>
      <w:r w:rsidRPr="00470659">
        <w:rPr>
          <w:rFonts w:ascii="Verdana" w:hAnsi="Verdana"/>
          <w:sz w:val="20"/>
          <w:szCs w:val="20"/>
        </w:rPr>
        <w:t>oświadczamy, że oferujemy wykonanie przedmiotu zamówienia zgodnie z poniższymi cenami</w:t>
      </w:r>
      <w:r w:rsidR="00686964">
        <w:rPr>
          <w:rFonts w:ascii="Verdana" w:hAnsi="Verdana"/>
          <w:sz w:val="20"/>
          <w:szCs w:val="20"/>
        </w:rPr>
        <w:t>:</w:t>
      </w:r>
    </w:p>
    <w:p w14:paraId="344F9BB5" w14:textId="77777777" w:rsidR="00CE6D47" w:rsidRDefault="00CE6D47" w:rsidP="00CE6D47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07"/>
        <w:gridCol w:w="6705"/>
        <w:gridCol w:w="1842"/>
      </w:tblGrid>
      <w:tr w:rsidR="00CE6D47" w14:paraId="7B69263C" w14:textId="77777777" w:rsidTr="00CE6D47">
        <w:trPr>
          <w:trHeight w:val="445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530EA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269C2" w14:textId="77777777" w:rsidR="00CE6D47" w:rsidRDefault="00CE6D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Obiekt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00EEB" w14:textId="77777777" w:rsidR="00CE6D47" w:rsidRDefault="00CE6D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</w:tr>
      <w:tr w:rsidR="00CE6D47" w14:paraId="59CF85E0" w14:textId="77777777" w:rsidTr="00CE6D47">
        <w:trPr>
          <w:trHeight w:val="1259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CB5F9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DD3C6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szczególne korzystanie z wód, usługi wodne dla drogi ekspresowej S8 od km 129+629 do km 232+738.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81FCE4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2E65122B" w14:textId="77777777" w:rsidTr="00CE6D47">
        <w:trPr>
          <w:trHeight w:val="799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FD46B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4D1E1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wprowadzanie ścieków bytowych do wód lub do ziemi z MOP kat. I Chojny w 140+655 km przy drodze ekspresowej S8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489BE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57D9A4F3" w14:textId="77777777" w:rsidTr="00CE6D47">
        <w:trPr>
          <w:trHeight w:val="846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6D4C8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E02B4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wprowadzanie wód opadowych i roztopowych do wód z MOP kat. I Chojny  w 140+655 km przy drodze ekspresowej S8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A8B95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036848B0" w14:textId="77777777" w:rsidTr="00CE6D47">
        <w:trPr>
          <w:trHeight w:val="1094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9E59A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A314A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wprowadzanie ścieków bytowych do wód lub do ziemi z MOP kat. I Dąbrowa Wielka w 165+055 km przy drodze ekspresowej S8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11D6BF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5345C006" w14:textId="77777777" w:rsidTr="00CE6D47">
        <w:trPr>
          <w:trHeight w:val="856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93F9C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A1BF0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wprowadzanie wód opadowych i roztopowych do wód z MOP kat. I Dąbrowa Wielka w 165+055 km drogi ekspresowej S8</w:t>
            </w:r>
            <w:r>
              <w:rPr>
                <w:rFonts w:ascii="Verdana" w:eastAsia="Calibri" w:hAnsi="Verdana"/>
                <w:b/>
                <w:sz w:val="20"/>
                <w:szCs w:val="20"/>
              </w:rPr>
              <w:t>.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E9EFB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10D6D6C6" w14:textId="77777777" w:rsidTr="00CE6D47">
        <w:trPr>
          <w:trHeight w:val="846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492E7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470E7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Opracowanie operatu wodnoprawnego i uzyskanie decyzji pozwolenia wodnoprawnego na wprowadzanie ścieków bytowych do odbiornika obcego podmiotu z MOP kat. I Paprotnia w 186+055 km przy drodze ekspresowej  S8</w:t>
            </w:r>
            <w:r>
              <w:rPr>
                <w:rFonts w:ascii="Verdana" w:eastAsia="Calibri" w:hAnsi="Verdana"/>
                <w:b/>
                <w:sz w:val="20"/>
                <w:szCs w:val="20"/>
                <w:lang w:eastAsia="en-US"/>
              </w:rPr>
              <w:t>.</w:t>
            </w:r>
          </w:p>
          <w:p w14:paraId="02CBFE40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E596CB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2B76E2DF" w14:textId="77777777" w:rsidTr="00CE6D47">
        <w:trPr>
          <w:trHeight w:val="1044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A1910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037F4" w14:textId="77777777" w:rsidR="00CE6D47" w:rsidRDefault="00CE6D47">
            <w:pPr>
              <w:pStyle w:val="Akapitzlist"/>
              <w:ind w:left="0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wprowadzanie wód opadowych i roztopowych do wód z MOP kat. I Paprotnia w 186+055km drogi ekspresowej S8</w:t>
            </w:r>
            <w:r>
              <w:rPr>
                <w:rFonts w:ascii="Verdana" w:eastAsia="Calibri" w:hAnsi="Verdana"/>
                <w:b/>
                <w:sz w:val="20"/>
                <w:szCs w:val="20"/>
              </w:rPr>
              <w:t>.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8F6DDF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43FA8166" w14:textId="77777777" w:rsidTr="00CE6D47">
        <w:trPr>
          <w:trHeight w:val="846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A5D35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665B6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wprowadzanie ścieków bytowych do wód lub do ziemi z MOP kat. I Sięganów w 196+857 km drogi ekspresowej S8</w:t>
            </w:r>
            <w:r>
              <w:rPr>
                <w:rFonts w:ascii="Verdana" w:eastAsia="Calibri" w:hAnsi="Verdana"/>
                <w:b/>
                <w:sz w:val="20"/>
                <w:szCs w:val="20"/>
              </w:rPr>
              <w:t>.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78DE71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7CB4BF20" w14:textId="77777777" w:rsidTr="00CE6D47">
        <w:trPr>
          <w:trHeight w:val="846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2F2B4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5DCA0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wprowadzanie wód opadowych i roztopowych do wód z MOP kat. I Sięganów w 196+857 km drogi ekspresowej S8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DBC11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42CB83FC" w14:textId="77777777" w:rsidTr="00CE6D47">
        <w:trPr>
          <w:trHeight w:val="846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51EA5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568B2" w14:textId="77777777" w:rsidR="00CE6D47" w:rsidRDefault="00CE6D47">
            <w:pPr>
              <w:pStyle w:val="Akapitzlist"/>
              <w:ind w:left="0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 i uzyskanie decyzji pozwolenia wodnoprawnego na wprowadzanie ścieków bytowych do wód lub do ziemi z MOP kat. I Guzew  w 221+918 km drogi ekspresowej S8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E5CD0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7A894893" w14:textId="77777777" w:rsidTr="00CE6D47">
        <w:trPr>
          <w:trHeight w:val="1129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32E18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C167F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 i uzyskanie decyzji pozwolenia wodnoprawnego na wprowadzanie wód opadowych i roztopowych do wód z MOP kat. I Guzew  w 221+918 km drogi ekspresowej S8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D806CB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3F88B377" w14:textId="77777777" w:rsidTr="00CE6D47">
        <w:trPr>
          <w:trHeight w:val="996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21D65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EA9F1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odprowadzanie wód opadowych i roztopowych do wód z MOP kat. I Ciosny północ i MOP kat. I Ciosny południe w km 347+250 przy autostradzie A2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A854E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2029CF4B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9A38F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4A227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Opracowanie operatu wodnoprawnego i uzyskanie decyzji pozwolenia wodnoprawnego na szczególne korzystanie z wód lub usługi wodne dla odcinka drogi krajowej nr 74 (numer drogi i kilometraż historyczny: nr 8 na odcinku od km 231+044 do km 234+730 oraz od km 263+815 do km 264+545) aktualny od km 7+497 do km 11+183 oraz od km 38+558 do km 39+228.</w:t>
            </w:r>
          </w:p>
          <w:p w14:paraId="6D2DA016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6357BE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435D3EAA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23DB8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6B501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Opracowanie operatu wodnoprawnego i uzyskanie decyzji pozwolenia wodnoprawnego na szczególne korzystanie z wód lub usługi wodne dla odcinka drogi krajowej nr 83 od km 25+668 do km 61+474.</w:t>
            </w:r>
          </w:p>
          <w:p w14:paraId="605AB643" w14:textId="77777777" w:rsidR="00CE6D47" w:rsidRDefault="00CE6D47">
            <w:pPr>
              <w:pStyle w:val="Akapitzlist"/>
              <w:ind w:left="0"/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F0C72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6FDB6FA4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9E402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D2248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pobór wody na Obwodzie Drogowym w Wodzinie.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48D9E1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13088BFB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6DDCA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767EC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i uzyskanie decyzji pozwolenia wodnoprawnego na odprowadzanie wód opadowych i roztopowych oraz ścieków przemysłowych z Obwodu Drogowego w Wodzinie.</w:t>
            </w:r>
          </w:p>
          <w:p w14:paraId="78AAA4E5" w14:textId="77777777" w:rsidR="00CE6D47" w:rsidRDefault="00CE6D47">
            <w:pPr>
              <w:pStyle w:val="Akapitzlist"/>
              <w:ind w:left="0"/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84CF11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1BE71411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ED6A1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CAC09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Opracowanie operatu wodnoprawnego i uzyskanie decyzji pozwolenia wodnoprawnego na wprowadzanie ścieków bytowych do wód lub do ziemi z Obwodu Drogowego w Wodzinie.</w:t>
            </w:r>
          </w:p>
          <w:p w14:paraId="7D50D565" w14:textId="77777777" w:rsidR="00CE6D47" w:rsidRDefault="00CE6D47">
            <w:pPr>
              <w:pStyle w:val="Akapitzlist"/>
              <w:ind w:left="0"/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774C3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2E489D51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97EA3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BD802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Opracowanie operatu wodnoprawnego i uzyskanie decyzji pozwolenia wodnoprawnego na szczególne korzystanie z wód lub usługi wodne dla mostu w ciągu drogi krajowej nr 12 w miejscowości Przygłów.</w:t>
            </w:r>
          </w:p>
          <w:p w14:paraId="4A1A7F52" w14:textId="77777777" w:rsidR="00CE6D47" w:rsidRDefault="00CE6D47">
            <w:pPr>
              <w:pStyle w:val="Akapitzlist"/>
              <w:ind w:left="0"/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34846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6205415D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7F7E1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D4935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Opracowanie operatu wodnoprawnego i uzyskanie decyzji pozwolenia wodnoprawnego na szczególne korzystanie z wód lub usługi wodne dla odcinka autostrady A1 Stryków – Tuszyn od km 295+850 do km 335+937,65.</w:t>
            </w:r>
          </w:p>
          <w:p w14:paraId="2D6E4142" w14:textId="77777777" w:rsidR="00CE6D47" w:rsidRDefault="00CE6D47">
            <w:pPr>
              <w:pStyle w:val="Akapitzlist"/>
              <w:ind w:left="0"/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CA53FE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57C213C0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983FE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A71A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 xml:space="preserve">Opracowanie operatu wodnoprawnego i uzyskanie decyzji pozwolenia wodnoprawnego na szczególne korzystanie z wód lub usługi wodne dla odcinka drogi krajowej nr 72 do rowu melioracyjnego „D-B” w km 12+900, a następnie do kanału Sędów Wilkowice w km 7+500 </w:t>
            </w:r>
          </w:p>
          <w:p w14:paraId="66CC65C9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69CBF3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1B54E516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C8ADC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7F929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Opracowanie operatu wodnoprawnego i uzyskanie decyzji pozwolenia wodnoprawnego na wprowadzanie ścieków bytowych do wód lub do ziemi z MOP kat. I Skoszewy Zachodnie w 299+800</w:t>
            </w:r>
            <w:r>
              <w:rPr>
                <w:rFonts w:ascii="Verdana" w:eastAsia="Calibri" w:hAnsi="Verdana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km autostrady A1</w:t>
            </w:r>
            <w:r>
              <w:rPr>
                <w:rFonts w:ascii="Verdana" w:eastAsia="Calibri" w:hAnsi="Verdana"/>
                <w:b/>
                <w:sz w:val="20"/>
                <w:szCs w:val="20"/>
                <w:lang w:eastAsia="en-US"/>
              </w:rPr>
              <w:t>.</w:t>
            </w:r>
          </w:p>
          <w:p w14:paraId="754E4833" w14:textId="77777777" w:rsidR="00CE6D47" w:rsidRDefault="00CE6D47">
            <w:pPr>
              <w:pStyle w:val="Akapitzlist"/>
              <w:ind w:left="0"/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34B01B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16E97E6A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53856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F0FB0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Opracowanie operatu wodnoprawnego i uzyskanie decyzji pozwolenia wodnoprawnego na odprowadzanie wód opadowych i roztopowych do wód z MOP kat. I Skoszewy Zachodnie w 299+800</w:t>
            </w:r>
            <w:r>
              <w:rPr>
                <w:rFonts w:ascii="Verdana" w:eastAsia="Calibri" w:hAnsi="Verdana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km autostrady A1</w:t>
            </w:r>
            <w:r>
              <w:rPr>
                <w:rFonts w:ascii="Verdana" w:eastAsia="Calibri" w:hAnsi="Verdana"/>
                <w:b/>
                <w:sz w:val="20"/>
                <w:szCs w:val="20"/>
                <w:lang w:eastAsia="en-US"/>
              </w:rPr>
              <w:t>.</w:t>
            </w:r>
          </w:p>
          <w:p w14:paraId="2CF9A19D" w14:textId="77777777" w:rsidR="00CE6D47" w:rsidRDefault="00CE6D47">
            <w:pPr>
              <w:pStyle w:val="Akapitzlist"/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B9D33B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291D1D30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36547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1142F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Opracowanie operatu wodnoprawnego  i uzyskanie decyzji pozwolenia wodnoprawnego na wprowadzanie ścieków bytowych do wód lub do ziemi z MOP kat. I Skoszewy Wschodnie w 299+800</w:t>
            </w:r>
            <w:r>
              <w:rPr>
                <w:rFonts w:ascii="Verdana" w:eastAsia="Calibri" w:hAnsi="Verdana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eastAsia="Calibri" w:hAnsi="Verdana"/>
                <w:sz w:val="20"/>
                <w:szCs w:val="20"/>
                <w:lang w:eastAsia="en-US"/>
              </w:rPr>
              <w:t>km autostrady A1.</w:t>
            </w:r>
          </w:p>
          <w:p w14:paraId="2E201C2D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5C0AB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747355F4" w14:textId="77777777" w:rsidTr="00CE6D47">
        <w:trPr>
          <w:trHeight w:val="1123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595B3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CD702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Opracowanie operatu wodnoprawnego  i uzyskanie decyzji pozwolenia wodnoprawnego na odprowadzanie wód opadowych i roztopowych do wód lub do ziemi z MOP kat. I Skoszewy Wschodnie w 299+800</w:t>
            </w:r>
            <w:r>
              <w:rPr>
                <w:rFonts w:ascii="Verdana" w:eastAsia="Calibri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/>
                <w:sz w:val="20"/>
                <w:szCs w:val="20"/>
              </w:rPr>
              <w:t>km autostrady A1.</w:t>
            </w:r>
          </w:p>
          <w:p w14:paraId="54513F8B" w14:textId="77777777" w:rsidR="00CE6D47" w:rsidRDefault="00CE6D47">
            <w:pPr>
              <w:pStyle w:val="Akapitzlist"/>
              <w:ind w:left="0"/>
              <w:jc w:val="both"/>
              <w:rPr>
                <w:sz w:val="24"/>
                <w:szCs w:val="24"/>
                <w:lang w:eastAsia="pl-PL"/>
              </w:rPr>
            </w:pPr>
          </w:p>
          <w:p w14:paraId="4BFF8CD7" w14:textId="77777777" w:rsidR="00CE6D47" w:rsidRDefault="00CE6D47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AE9AD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6EAF1060" w14:textId="77777777" w:rsidTr="00CE6D47">
        <w:trPr>
          <w:trHeight w:val="566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B5761E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115C5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t>Razem wartość netto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2CFB3D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3471ACBE" w14:textId="77777777" w:rsidTr="00CE6D47">
        <w:trPr>
          <w:trHeight w:val="417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141C13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5DFA5" w14:textId="77777777" w:rsidR="00CE6D47" w:rsidRDefault="00CE6D47">
            <w:pPr>
              <w:pStyle w:val="Akapitzlist"/>
              <w:ind w:left="0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t>Vat 23%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E16F26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E6D47" w14:paraId="228F2AA8" w14:textId="77777777" w:rsidTr="00CE6D47">
        <w:trPr>
          <w:trHeight w:val="537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CC7BF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7B23F" w14:textId="77777777" w:rsidR="00CE6D47" w:rsidRDefault="00CE6D47">
            <w:pPr>
              <w:ind w:left="1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brutto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CDD5C7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6D47" w14:paraId="017E7D0C" w14:textId="77777777" w:rsidTr="00CE6D47">
        <w:trPr>
          <w:trHeight w:val="417"/>
          <w:jc w:val="center"/>
        </w:trPr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643024" w14:textId="77777777" w:rsidR="00CE6D47" w:rsidRDefault="00CE6D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7CF5C" w14:textId="77777777" w:rsidR="00CE6D47" w:rsidRDefault="00CE6D47">
            <w:pPr>
              <w:ind w:left="118"/>
              <w:rPr>
                <w:rFonts w:ascii="Arial" w:hAnsi="Arial" w:cs="Arial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FAE70C" w14:textId="77777777" w:rsidR="00CE6D47" w:rsidRDefault="00CE6D4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64DC46" w14:textId="2A6316B0" w:rsidR="00CE6D47" w:rsidRDefault="00CE6D47" w:rsidP="00202550">
      <w:pPr>
        <w:keepNext/>
        <w:spacing w:before="240" w:after="60"/>
        <w:jc w:val="both"/>
        <w:outlineLvl w:val="0"/>
        <w:rPr>
          <w:rFonts w:ascii="Verdana" w:hAnsi="Verdana"/>
          <w:b/>
          <w:sz w:val="20"/>
          <w:szCs w:val="20"/>
        </w:rPr>
      </w:pPr>
    </w:p>
    <w:p w14:paraId="06CEE740" w14:textId="77777777" w:rsidR="00F70C3D" w:rsidRPr="009A2AFA" w:rsidRDefault="00F70C3D" w:rsidP="00F70C3D">
      <w:pPr>
        <w:rPr>
          <w:rFonts w:ascii="Verdana" w:hAnsi="Verdana"/>
          <w:sz w:val="20"/>
          <w:szCs w:val="20"/>
          <w:lang w:val="x-none"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 xml:space="preserve">    __________________ dnia __ __ </w:t>
      </w:r>
      <w:r w:rsidRPr="009A2AFA">
        <w:rPr>
          <w:rFonts w:ascii="Verdana" w:hAnsi="Verdana"/>
          <w:sz w:val="20"/>
          <w:szCs w:val="20"/>
          <w:lang w:eastAsia="x-none"/>
        </w:rPr>
        <w:t>____</w:t>
      </w:r>
      <w:r w:rsidRPr="009A2AFA">
        <w:rPr>
          <w:rFonts w:ascii="Verdana" w:hAnsi="Verdana"/>
          <w:sz w:val="20"/>
          <w:szCs w:val="20"/>
          <w:lang w:val="x-none" w:eastAsia="x-none"/>
        </w:rPr>
        <w:t xml:space="preserve"> roku</w:t>
      </w:r>
    </w:p>
    <w:p w14:paraId="4A8A410A" w14:textId="77777777" w:rsidR="00F70C3D" w:rsidRPr="009A2AFA" w:rsidRDefault="00F70C3D" w:rsidP="00F70C3D">
      <w:pPr>
        <w:jc w:val="both"/>
        <w:rPr>
          <w:rFonts w:ascii="Verdana" w:hAnsi="Verdana"/>
          <w:sz w:val="20"/>
          <w:szCs w:val="20"/>
          <w:lang w:val="x-none" w:eastAsia="x-none"/>
        </w:rPr>
      </w:pPr>
      <w:r w:rsidRPr="009A2AFA">
        <w:rPr>
          <w:rFonts w:ascii="Verdana" w:hAnsi="Verdana"/>
          <w:sz w:val="20"/>
          <w:szCs w:val="20"/>
          <w:lang w:val="x-none" w:eastAsia="x-none"/>
        </w:rPr>
        <w:tab/>
      </w:r>
    </w:p>
    <w:p w14:paraId="34EDFEB7" w14:textId="77777777" w:rsidR="00F70C3D" w:rsidRPr="009A2AFA" w:rsidRDefault="00F70C3D" w:rsidP="00F70C3D">
      <w:pPr>
        <w:spacing w:before="120"/>
        <w:ind w:firstLine="3960"/>
        <w:jc w:val="center"/>
        <w:rPr>
          <w:rFonts w:ascii="Verdana" w:hAnsi="Verdana"/>
          <w:i/>
          <w:sz w:val="20"/>
          <w:szCs w:val="20"/>
          <w:lang w:val="x-none" w:eastAsia="x-none"/>
        </w:rPr>
      </w:pPr>
      <w:r w:rsidRPr="009A2AFA">
        <w:rPr>
          <w:rFonts w:ascii="Verdana" w:hAnsi="Verdana"/>
          <w:i/>
          <w:sz w:val="20"/>
          <w:szCs w:val="20"/>
          <w:lang w:val="x-none" w:eastAsia="x-none"/>
        </w:rPr>
        <w:t>_____________________________________</w:t>
      </w:r>
    </w:p>
    <w:p w14:paraId="29518368" w14:textId="77777777" w:rsidR="00F70C3D" w:rsidRPr="009A2AFA" w:rsidRDefault="00F70C3D" w:rsidP="00F70C3D">
      <w:pPr>
        <w:spacing w:before="120"/>
        <w:ind w:firstLine="3960"/>
        <w:jc w:val="center"/>
        <w:rPr>
          <w:rFonts w:ascii="Verdana" w:hAnsi="Verdana"/>
          <w:i/>
          <w:sz w:val="20"/>
          <w:szCs w:val="20"/>
          <w:lang w:eastAsia="x-none"/>
        </w:rPr>
      </w:pPr>
      <w:r w:rsidRPr="009A2AFA">
        <w:rPr>
          <w:rFonts w:ascii="Verdana" w:hAnsi="Verdana"/>
          <w:i/>
          <w:sz w:val="20"/>
          <w:szCs w:val="20"/>
          <w:lang w:val="x-none" w:eastAsia="x-none"/>
        </w:rPr>
        <w:t>(podpis Wykonawcy/Pełnomocnika)</w:t>
      </w:r>
    </w:p>
    <w:p w14:paraId="366A2CB0" w14:textId="2241321B" w:rsidR="00CE6D47" w:rsidRDefault="00CE6D47" w:rsidP="00202550">
      <w:pPr>
        <w:keepNext/>
        <w:spacing w:before="240" w:after="60"/>
        <w:jc w:val="both"/>
        <w:outlineLvl w:val="0"/>
        <w:rPr>
          <w:rFonts w:ascii="Verdana" w:hAnsi="Verdana"/>
          <w:b/>
          <w:sz w:val="20"/>
          <w:szCs w:val="20"/>
        </w:rPr>
      </w:pPr>
    </w:p>
    <w:p w14:paraId="3A2C0B4D" w14:textId="46BA6C7A" w:rsidR="00CE6D47" w:rsidRDefault="00CE6D47" w:rsidP="00202550">
      <w:pPr>
        <w:keepNext/>
        <w:spacing w:before="240" w:after="60"/>
        <w:jc w:val="both"/>
        <w:outlineLvl w:val="0"/>
        <w:rPr>
          <w:rFonts w:ascii="Verdana" w:hAnsi="Verdana"/>
          <w:b/>
          <w:sz w:val="20"/>
          <w:szCs w:val="20"/>
        </w:rPr>
      </w:pPr>
    </w:p>
    <w:p w14:paraId="78E0668C" w14:textId="77777777" w:rsidR="00CE6D47" w:rsidRPr="00DE30B4" w:rsidRDefault="00CE6D47" w:rsidP="00202550">
      <w:pPr>
        <w:keepNext/>
        <w:spacing w:before="240" w:after="60"/>
        <w:jc w:val="both"/>
        <w:outlineLvl w:val="0"/>
        <w:rPr>
          <w:rFonts w:ascii="Verdana" w:hAnsi="Verdana"/>
          <w:b/>
          <w:sz w:val="20"/>
          <w:szCs w:val="20"/>
        </w:rPr>
      </w:pPr>
    </w:p>
    <w:p w14:paraId="19128E88" w14:textId="5BEEA72F" w:rsidR="008D7C4D" w:rsidRPr="008753EB" w:rsidRDefault="008D7C4D" w:rsidP="008753EB">
      <w:pPr>
        <w:spacing w:before="120"/>
        <w:jc w:val="both"/>
        <w:rPr>
          <w:rFonts w:ascii="Verdana" w:hAnsi="Verdana" w:cs="Arial"/>
          <w:b/>
          <w:bCs/>
          <w:sz w:val="20"/>
          <w:szCs w:val="20"/>
        </w:rPr>
      </w:pPr>
    </w:p>
    <w:p w14:paraId="696ACCC4" w14:textId="77777777" w:rsidR="008D7C4D" w:rsidRPr="00006644" w:rsidRDefault="008D7C4D" w:rsidP="008D7C4D">
      <w:pPr>
        <w:jc w:val="both"/>
        <w:rPr>
          <w:rFonts w:ascii="Verdana" w:hAnsi="Verdana"/>
          <w:b/>
          <w:sz w:val="18"/>
          <w:szCs w:val="18"/>
        </w:rPr>
      </w:pPr>
    </w:p>
    <w:p w14:paraId="4961722A" w14:textId="77777777" w:rsidR="008D7C4D" w:rsidRDefault="008D7C4D" w:rsidP="008753EB">
      <w:pPr>
        <w:rPr>
          <w:rFonts w:ascii="Verdana" w:hAnsi="Verdana"/>
          <w:b/>
          <w:sz w:val="20"/>
          <w:szCs w:val="20"/>
        </w:rPr>
      </w:pPr>
    </w:p>
    <w:p w14:paraId="3A659132" w14:textId="77777777" w:rsidR="008D7C4D" w:rsidRDefault="008D7C4D" w:rsidP="008D7C4D">
      <w:pPr>
        <w:jc w:val="center"/>
        <w:rPr>
          <w:rFonts w:ascii="Verdana" w:hAnsi="Verdana"/>
          <w:b/>
          <w:sz w:val="20"/>
          <w:szCs w:val="20"/>
        </w:rPr>
      </w:pPr>
    </w:p>
    <w:p w14:paraId="4EF3E193" w14:textId="77777777" w:rsidR="00E120BE" w:rsidRDefault="00E120BE">
      <w:pPr>
        <w:spacing w:after="160" w:line="259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14:paraId="44C0538F" w14:textId="77777777" w:rsidR="009053E1" w:rsidRDefault="009053E1" w:rsidP="00843E0A">
      <w:pPr>
        <w:spacing w:after="160" w:line="259" w:lineRule="auto"/>
        <w:rPr>
          <w:rFonts w:ascii="Verdana" w:hAnsi="Verdana"/>
          <w:b/>
          <w:sz w:val="20"/>
          <w:szCs w:val="20"/>
        </w:rPr>
      </w:pPr>
    </w:p>
    <w:p w14:paraId="5BF4F0C6" w14:textId="3BAC8D03" w:rsidR="00711C72" w:rsidRDefault="00711C72" w:rsidP="00711C72">
      <w:pPr>
        <w:pStyle w:val="Zwykytekst"/>
        <w:spacing w:before="120"/>
        <w:jc w:val="right"/>
        <w:rPr>
          <w:rFonts w:ascii="Verdana" w:hAnsi="Verdana"/>
          <w:b/>
          <w:bCs/>
          <w:iCs/>
        </w:rPr>
      </w:pPr>
      <w:r>
        <w:rPr>
          <w:rFonts w:ascii="Verdana" w:hAnsi="Verdana"/>
          <w:b/>
          <w:bCs/>
          <w:iCs/>
        </w:rPr>
        <w:t>Formularz 2.</w:t>
      </w:r>
      <w:r w:rsidR="00202550">
        <w:rPr>
          <w:rFonts w:ascii="Verdana" w:hAnsi="Verdana"/>
          <w:b/>
          <w:bCs/>
          <w:iCs/>
        </w:rPr>
        <w:t>2</w:t>
      </w:r>
      <w:r>
        <w:rPr>
          <w:rFonts w:ascii="Verdana" w:hAnsi="Verdana"/>
          <w:b/>
          <w:bCs/>
          <w:iCs/>
        </w:rPr>
        <w:t>.</w:t>
      </w:r>
    </w:p>
    <w:tbl>
      <w:tblPr>
        <w:tblW w:w="9060" w:type="dxa"/>
        <w:tblInd w:w="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0"/>
      </w:tblGrid>
      <w:tr w:rsidR="00711C72" w14:paraId="68995D1E" w14:textId="77777777" w:rsidTr="00A54773">
        <w:trPr>
          <w:trHeight w:val="1309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B804" w14:textId="77777777" w:rsidR="00711C72" w:rsidRDefault="00711C72" w:rsidP="00A54773">
            <w:pPr>
              <w:spacing w:line="25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14:paraId="6231545B" w14:textId="77777777" w:rsidR="00711C72" w:rsidRDefault="00711C72" w:rsidP="00A54773">
            <w:pPr>
              <w:spacing w:line="25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14:paraId="165C1689" w14:textId="77777777" w:rsidR="00711C72" w:rsidRDefault="00711C72" w:rsidP="00A54773">
            <w:pPr>
              <w:spacing w:line="25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14:paraId="65D93499" w14:textId="77777777" w:rsidR="00711C72" w:rsidRDefault="00711C72" w:rsidP="00A54773">
            <w:pPr>
              <w:spacing w:line="256" w:lineRule="auto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(nazwa Wykonawcy/Wykonawców)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BF93" w14:textId="77777777" w:rsidR="00711C72" w:rsidRDefault="00711C72" w:rsidP="00A54773">
            <w:pPr>
              <w:spacing w:line="25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KRYTERIA POZACENOWE</w:t>
            </w:r>
          </w:p>
        </w:tc>
      </w:tr>
    </w:tbl>
    <w:p w14:paraId="5E962542" w14:textId="77777777" w:rsidR="00711C72" w:rsidRDefault="00711C72" w:rsidP="00711C72">
      <w:pPr>
        <w:suppressAutoHyphens/>
        <w:spacing w:before="120"/>
        <w:jc w:val="center"/>
        <w:rPr>
          <w:rFonts w:ascii="Verdana" w:hAnsi="Verdana" w:cs="Courier New"/>
          <w:b/>
          <w:sz w:val="20"/>
          <w:szCs w:val="20"/>
          <w:lang w:eastAsia="ar-SA"/>
        </w:rPr>
      </w:pPr>
    </w:p>
    <w:p w14:paraId="41203B41" w14:textId="4AA3C869" w:rsidR="00711C72" w:rsidRPr="000E5D85" w:rsidRDefault="00711C72" w:rsidP="00711C72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0E5D85">
        <w:rPr>
          <w:rFonts w:ascii="Verdana" w:hAnsi="Verdana" w:cs="Arial"/>
          <w:b/>
          <w:sz w:val="20"/>
          <w:szCs w:val="20"/>
          <w:highlight w:val="lightGray"/>
        </w:rPr>
        <w:t xml:space="preserve">INFORMACJE NIEZBĘDNE DO OCENY OFERTY W KRYTERIUM </w:t>
      </w:r>
      <w:r w:rsidR="00CE6D47" w:rsidRPr="00CE6D47">
        <w:rPr>
          <w:rFonts w:ascii="Verdana" w:hAnsi="Verdana" w:cs="Arial"/>
          <w:b/>
          <w:sz w:val="20"/>
          <w:szCs w:val="20"/>
          <w:highlight w:val="lightGray"/>
        </w:rPr>
        <w:t>„DOŚWIADCZENIE  OSÓB, KTÓRE BĘDĄ UCZESTNICZYŁY W WYKONYWANIU ZAMÓWIENIA” (D)</w:t>
      </w:r>
    </w:p>
    <w:p w14:paraId="0C8E0422" w14:textId="77777777" w:rsidR="00711C72" w:rsidRPr="000E5D85" w:rsidRDefault="00711C72" w:rsidP="00711C72">
      <w:pPr>
        <w:spacing w:line="300" w:lineRule="exact"/>
        <w:jc w:val="both"/>
        <w:rPr>
          <w:rFonts w:ascii="Verdana" w:eastAsia="Arial Unicode MS" w:hAnsi="Verdana"/>
          <w:iCs/>
          <w:sz w:val="20"/>
          <w:szCs w:val="20"/>
        </w:rPr>
      </w:pPr>
      <w:r w:rsidRPr="000E5D85">
        <w:rPr>
          <w:rFonts w:ascii="Verdana" w:hAnsi="Verdana"/>
          <w:sz w:val="20"/>
          <w:szCs w:val="20"/>
        </w:rPr>
        <w:t>Składając ofertę w postępowaniu o udzielenie zamówienia publicznego prowadzonym w trybie w przetargu nieograniczonego pn.:</w:t>
      </w:r>
      <w:r w:rsidRPr="000E5D85">
        <w:rPr>
          <w:rFonts w:ascii="Verdana" w:eastAsia="Arial Unicode MS" w:hAnsi="Verdana"/>
          <w:iCs/>
          <w:sz w:val="20"/>
          <w:szCs w:val="20"/>
        </w:rPr>
        <w:t xml:space="preserve"> </w:t>
      </w:r>
    </w:p>
    <w:p w14:paraId="27A59D12" w14:textId="13E7E0B5" w:rsidR="007E4028" w:rsidRPr="00B956D1" w:rsidRDefault="00CE6D47" w:rsidP="00711C72">
      <w:pPr>
        <w:spacing w:line="300" w:lineRule="exact"/>
        <w:jc w:val="both"/>
        <w:rPr>
          <w:rFonts w:ascii="Verdana" w:hAnsi="Verdana"/>
          <w:b/>
          <w:sz w:val="20"/>
          <w:szCs w:val="20"/>
        </w:rPr>
      </w:pPr>
      <w:r w:rsidRPr="00CE6D47">
        <w:rPr>
          <w:rFonts w:ascii="Verdana" w:hAnsi="Verdana"/>
          <w:b/>
          <w:sz w:val="20"/>
          <w:szCs w:val="20"/>
        </w:rPr>
        <w:t xml:space="preserve">Opracowanie operatów wodnoprawnych i uzyskanie decyzji pozwoleń wodnoprawnych na szczególne korzystanie z wód, usługi wodne oraz </w:t>
      </w:r>
      <w:r w:rsidRPr="00B956D1">
        <w:rPr>
          <w:rFonts w:ascii="Verdana" w:hAnsi="Verdana"/>
          <w:b/>
          <w:sz w:val="20"/>
          <w:szCs w:val="20"/>
        </w:rPr>
        <w:t>wprowadzania ścieków do obcych podmiotów z obiektów zarządzanych przez GDDKiA Oddział w Łodzi</w:t>
      </w:r>
    </w:p>
    <w:p w14:paraId="41A43CAC" w14:textId="77777777" w:rsidR="00CE6D47" w:rsidRPr="00B956D1" w:rsidRDefault="00CE6D47" w:rsidP="00711C72">
      <w:pPr>
        <w:spacing w:line="300" w:lineRule="exact"/>
        <w:jc w:val="both"/>
        <w:rPr>
          <w:rFonts w:ascii="Verdana" w:eastAsia="Arial Unicode MS" w:hAnsi="Verdana"/>
          <w:iCs/>
          <w:sz w:val="20"/>
          <w:szCs w:val="20"/>
        </w:rPr>
      </w:pPr>
    </w:p>
    <w:p w14:paraId="6E379591" w14:textId="1636885F" w:rsidR="0077583E" w:rsidRPr="00B956D1" w:rsidRDefault="00711C72" w:rsidP="0077583E">
      <w:pPr>
        <w:ind w:left="709" w:hanging="709"/>
        <w:jc w:val="both"/>
        <w:rPr>
          <w:rFonts w:ascii="Verdana" w:hAnsi="Verdana"/>
          <w:b/>
          <w:color w:val="00B0F0"/>
          <w:sz w:val="20"/>
          <w:szCs w:val="20"/>
          <w:lang w:val="pt-BR"/>
        </w:rPr>
      </w:pPr>
      <w:r w:rsidRPr="00B956D1">
        <w:rPr>
          <w:rFonts w:ascii="Verdana" w:hAnsi="Verdana"/>
          <w:sz w:val="20"/>
          <w:szCs w:val="20"/>
        </w:rPr>
        <w:t xml:space="preserve">oznaczonego nr </w:t>
      </w:r>
      <w:r w:rsidR="0077583E" w:rsidRPr="00B956D1">
        <w:rPr>
          <w:rFonts w:ascii="Verdana" w:hAnsi="Verdana"/>
          <w:b/>
          <w:color w:val="00B0F0"/>
          <w:sz w:val="20"/>
          <w:szCs w:val="20"/>
          <w:lang w:val="pt-BR"/>
        </w:rPr>
        <w:t>O.Ł.D3.2413.1</w:t>
      </w:r>
      <w:r w:rsidR="00160577">
        <w:rPr>
          <w:rFonts w:ascii="Verdana" w:hAnsi="Verdana"/>
          <w:b/>
          <w:color w:val="00B0F0"/>
          <w:sz w:val="20"/>
          <w:szCs w:val="20"/>
          <w:lang w:val="pt-BR"/>
        </w:rPr>
        <w:t>5</w:t>
      </w:r>
      <w:r w:rsidR="0077583E" w:rsidRPr="00B956D1">
        <w:rPr>
          <w:rFonts w:ascii="Verdana" w:hAnsi="Verdana"/>
          <w:b/>
          <w:color w:val="00B0F0"/>
          <w:sz w:val="20"/>
          <w:szCs w:val="20"/>
          <w:lang w:val="pt-BR"/>
        </w:rPr>
        <w:t>.2020.dpw</w:t>
      </w:r>
    </w:p>
    <w:p w14:paraId="46206F57" w14:textId="61615646" w:rsidR="00711C72" w:rsidRPr="00B956D1" w:rsidRDefault="00711C72" w:rsidP="000E5D85">
      <w:pPr>
        <w:ind w:left="709" w:hanging="709"/>
        <w:jc w:val="both"/>
        <w:rPr>
          <w:rFonts w:ascii="Verdana" w:hAnsi="Verdana" w:cs="Verdana"/>
          <w:color w:val="00B0F0"/>
          <w:sz w:val="20"/>
          <w:szCs w:val="20"/>
        </w:rPr>
      </w:pPr>
    </w:p>
    <w:p w14:paraId="655C4594" w14:textId="77777777" w:rsidR="00711C72" w:rsidRPr="00B956D1" w:rsidRDefault="00711C72" w:rsidP="00711C72">
      <w:pPr>
        <w:spacing w:line="300" w:lineRule="exact"/>
        <w:jc w:val="both"/>
        <w:rPr>
          <w:rFonts w:ascii="Verdana" w:hAnsi="Verdana"/>
          <w:sz w:val="20"/>
          <w:szCs w:val="20"/>
          <w:lang w:eastAsia="x-none"/>
        </w:rPr>
      </w:pPr>
      <w:r w:rsidRPr="00B956D1">
        <w:rPr>
          <w:rFonts w:ascii="Verdana" w:hAnsi="Verdana"/>
          <w:sz w:val="20"/>
          <w:szCs w:val="20"/>
          <w:lang w:eastAsia="x-none"/>
        </w:rPr>
        <w:t>O</w:t>
      </w:r>
      <w:r w:rsidRPr="00B956D1">
        <w:rPr>
          <w:rFonts w:ascii="Verdana" w:hAnsi="Verdana"/>
          <w:sz w:val="20"/>
          <w:szCs w:val="20"/>
          <w:lang w:val="x-none" w:eastAsia="x-none"/>
        </w:rPr>
        <w:t>świa</w:t>
      </w:r>
      <w:r w:rsidRPr="00B956D1">
        <w:rPr>
          <w:rFonts w:ascii="Verdana" w:hAnsi="Verdana"/>
          <w:sz w:val="20"/>
          <w:szCs w:val="20"/>
          <w:lang w:eastAsia="x-none"/>
        </w:rPr>
        <w:t>d</w:t>
      </w:r>
      <w:r w:rsidRPr="00B956D1">
        <w:rPr>
          <w:rFonts w:ascii="Verdana" w:hAnsi="Verdana"/>
          <w:sz w:val="20"/>
          <w:szCs w:val="20"/>
          <w:lang w:val="x-none" w:eastAsia="x-none"/>
        </w:rPr>
        <w:t>czam, że w wykonywaniu zamówienia będą uczestniczyć następujące osoby:</w:t>
      </w:r>
    </w:p>
    <w:tbl>
      <w:tblPr>
        <w:tblW w:w="9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0"/>
      </w:tblGrid>
      <w:tr w:rsidR="00711C72" w:rsidRPr="00A42E6C" w14:paraId="2DB0A4C9" w14:textId="77777777" w:rsidTr="00A54773">
        <w:trPr>
          <w:trHeight w:val="1084"/>
          <w:jc w:val="center"/>
        </w:trPr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3DC81" w14:textId="20A28015" w:rsidR="00711C72" w:rsidRPr="00B956D1" w:rsidRDefault="00CC3426" w:rsidP="00A54773">
            <w:pPr>
              <w:spacing w:before="120" w:line="254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B956D1">
              <w:rPr>
                <w:rFonts w:ascii="Verdana" w:hAnsi="Verdana"/>
                <w:b/>
                <w:bCs/>
                <w:sz w:val="20"/>
                <w:szCs w:val="20"/>
                <w:lang w:eastAsia="en-US"/>
              </w:rPr>
              <w:t xml:space="preserve">Specjalista </w:t>
            </w:r>
            <w:r w:rsidR="00BE4141" w:rsidRPr="00B956D1">
              <w:rPr>
                <w:rFonts w:ascii="Verdana" w:hAnsi="Verdana"/>
                <w:b/>
                <w:bCs/>
                <w:sz w:val="20"/>
                <w:szCs w:val="20"/>
                <w:lang w:eastAsia="en-US"/>
              </w:rPr>
              <w:t>/</w:t>
            </w:r>
            <w:r w:rsidRPr="00B956D1">
              <w:rPr>
                <w:rFonts w:ascii="Verdana" w:hAnsi="Verdana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F70C3D">
              <w:rPr>
                <w:rFonts w:ascii="Verdana" w:hAnsi="Verdana"/>
                <w:b/>
                <w:bCs/>
                <w:sz w:val="20"/>
                <w:szCs w:val="20"/>
                <w:lang w:eastAsia="en-US"/>
              </w:rPr>
              <w:t>K</w:t>
            </w:r>
            <w:r w:rsidRPr="00B956D1">
              <w:rPr>
                <w:rFonts w:ascii="Verdana" w:hAnsi="Verdana"/>
                <w:b/>
                <w:bCs/>
                <w:sz w:val="20"/>
                <w:szCs w:val="20"/>
                <w:lang w:eastAsia="en-US"/>
              </w:rPr>
              <w:t xml:space="preserve">oordynator </w:t>
            </w:r>
            <w:r w:rsidR="00BE4141" w:rsidRPr="00B956D1">
              <w:rPr>
                <w:rFonts w:ascii="Verdana" w:hAnsi="Verdana"/>
                <w:b/>
                <w:bCs/>
                <w:sz w:val="20"/>
                <w:szCs w:val="20"/>
                <w:lang w:eastAsia="en-US"/>
              </w:rPr>
              <w:t xml:space="preserve">zespołu </w:t>
            </w:r>
            <w:r w:rsidR="00711C72" w:rsidRPr="00B956D1">
              <w:rPr>
                <w:rFonts w:ascii="Verdana" w:hAnsi="Verdana"/>
                <w:b/>
                <w:sz w:val="20"/>
                <w:szCs w:val="20"/>
                <w:lang w:eastAsia="en-US"/>
              </w:rPr>
              <w:t xml:space="preserve">– </w:t>
            </w:r>
          </w:p>
          <w:p w14:paraId="1FE62AF7" w14:textId="4A7F1096" w:rsidR="00711C72" w:rsidRPr="00B956D1" w:rsidRDefault="00711C72" w:rsidP="00A54773">
            <w:pPr>
              <w:spacing w:before="120" w:line="254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B956D1">
              <w:rPr>
                <w:rFonts w:ascii="Verdana" w:hAnsi="Verdana"/>
                <w:b/>
                <w:sz w:val="20"/>
                <w:szCs w:val="20"/>
                <w:lang w:eastAsia="en-US"/>
              </w:rPr>
              <w:t xml:space="preserve">……………………………..…………………………….  </w:t>
            </w:r>
          </w:p>
          <w:p w14:paraId="5C0B044B" w14:textId="77777777" w:rsidR="00711C72" w:rsidRPr="00B956D1" w:rsidRDefault="00711C72" w:rsidP="00A54773">
            <w:pPr>
              <w:pStyle w:val="Akapitzlist"/>
              <w:ind w:left="1080"/>
              <w:contextualSpacing/>
              <w:rPr>
                <w:rFonts w:ascii="Verdana" w:hAnsi="Verdana"/>
                <w:b/>
                <w:sz w:val="20"/>
                <w:szCs w:val="20"/>
              </w:rPr>
            </w:pPr>
            <w:r w:rsidRPr="00B956D1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</w:t>
            </w:r>
            <w:r w:rsidRPr="00B956D1">
              <w:rPr>
                <w:rFonts w:ascii="Verdana" w:hAnsi="Verdana"/>
                <w:sz w:val="20"/>
                <w:szCs w:val="20"/>
              </w:rPr>
              <w:t>(</w:t>
            </w:r>
            <w:r w:rsidRPr="00B956D1">
              <w:rPr>
                <w:rFonts w:ascii="Verdana" w:hAnsi="Verdana"/>
                <w:i/>
                <w:sz w:val="20"/>
                <w:szCs w:val="20"/>
              </w:rPr>
              <w:t xml:space="preserve">imię i nazwisko) </w:t>
            </w:r>
          </w:p>
        </w:tc>
      </w:tr>
      <w:tr w:rsidR="00711C72" w14:paraId="6D54E12C" w14:textId="77777777" w:rsidTr="00A54773">
        <w:trPr>
          <w:trHeight w:val="333"/>
          <w:jc w:val="center"/>
        </w:trPr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904E" w14:textId="34DFC123" w:rsidR="00711C72" w:rsidRPr="00B956D1" w:rsidRDefault="00711C72" w:rsidP="00A54773">
            <w:pPr>
              <w:spacing w:line="256" w:lineRule="auto"/>
              <w:jc w:val="both"/>
              <w:rPr>
                <w:rFonts w:ascii="Verdana" w:hAnsi="Verdana" w:cs="Calibri"/>
                <w:sz w:val="20"/>
                <w:szCs w:val="20"/>
                <w:lang w:eastAsia="en-US"/>
              </w:rPr>
            </w:pPr>
            <w:r w:rsidRPr="00B956D1">
              <w:rPr>
                <w:rFonts w:ascii="Verdana" w:hAnsi="Verdana"/>
                <w:sz w:val="20"/>
                <w:szCs w:val="20"/>
                <w:lang w:eastAsia="en-US"/>
              </w:rPr>
              <w:t>Na potwierdzenie posiadania przez ww. osobę</w:t>
            </w:r>
            <w:r w:rsidRPr="00B956D1">
              <w:rPr>
                <w:rFonts w:ascii="Verdana" w:hAnsi="Verdana"/>
                <w:i/>
                <w:sz w:val="20"/>
                <w:szCs w:val="20"/>
                <w:lang w:eastAsia="en-US"/>
              </w:rPr>
              <w:t xml:space="preserve"> </w:t>
            </w:r>
            <w:r w:rsidRPr="00B956D1">
              <w:rPr>
                <w:rFonts w:ascii="Verdana" w:hAnsi="Verdana"/>
                <w:sz w:val="20"/>
                <w:szCs w:val="20"/>
                <w:lang w:eastAsia="en-US"/>
              </w:rPr>
              <w:t xml:space="preserve">doświadczenia </w:t>
            </w:r>
            <w:r w:rsidRPr="00B956D1">
              <w:rPr>
                <w:rFonts w:ascii="Verdana" w:hAnsi="Verdana" w:cs="Calibri"/>
                <w:sz w:val="20"/>
                <w:szCs w:val="20"/>
                <w:lang w:eastAsia="en-US"/>
              </w:rPr>
              <w:t>zgodnie z opisem kryterium zawartym  w pkt 19 IDW – Tom I SIWZ przedstawiam informacje i oświadczam, że osoba posiada doświadczenie przy realizacji wskazanego zadania/zadań:</w:t>
            </w:r>
          </w:p>
          <w:p w14:paraId="7FE2DFA4" w14:textId="77777777" w:rsidR="00711C72" w:rsidRPr="00B956D1" w:rsidRDefault="00711C72" w:rsidP="00A54773">
            <w:pPr>
              <w:spacing w:line="256" w:lineRule="auto"/>
              <w:rPr>
                <w:rFonts w:ascii="Verdana" w:hAnsi="Verdana" w:cs="Calibri"/>
                <w:sz w:val="20"/>
                <w:szCs w:val="20"/>
                <w:lang w:eastAsia="en-US"/>
              </w:rPr>
            </w:pPr>
          </w:p>
          <w:p w14:paraId="3DAA9894" w14:textId="77777777" w:rsidR="00711C72" w:rsidRPr="00B956D1" w:rsidRDefault="00711C72" w:rsidP="00A54773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  <w:r w:rsidRPr="00B956D1">
              <w:rPr>
                <w:rFonts w:ascii="Verdana" w:hAnsi="Verdana" w:cs="Calibri"/>
                <w:b/>
                <w:sz w:val="20"/>
                <w:szCs w:val="20"/>
                <w:lang w:eastAsia="en-US"/>
              </w:rPr>
              <w:t>Zadanie 1:</w:t>
            </w:r>
          </w:p>
          <w:p w14:paraId="54AC454C" w14:textId="77777777" w:rsidR="00711C72" w:rsidRPr="00B956D1" w:rsidRDefault="00711C72" w:rsidP="0077583E">
            <w:pPr>
              <w:pStyle w:val="Akapitzlist"/>
              <w:numPr>
                <w:ilvl w:val="0"/>
                <w:numId w:val="9"/>
              </w:numPr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nazwa zadania: _________________________________________________________________</w:t>
            </w:r>
          </w:p>
          <w:p w14:paraId="6FEB6526" w14:textId="77777777" w:rsidR="00711C72" w:rsidRPr="00B956D1" w:rsidRDefault="00711C72" w:rsidP="00A54773">
            <w:pPr>
              <w:pStyle w:val="Akapitzlist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34945C44" w14:textId="77777777" w:rsidR="00711C72" w:rsidRPr="00B956D1" w:rsidRDefault="00711C72" w:rsidP="00A54773">
            <w:pPr>
              <w:pStyle w:val="Akapitzlist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3E15ACAF" w14:textId="63D41ED2" w:rsidR="00CC7B53" w:rsidRPr="00B956D1" w:rsidRDefault="00AF0C6C" w:rsidP="00A57DCF">
            <w:pPr>
              <w:ind w:left="731" w:right="169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W ww. zadaniu w</w:t>
            </w:r>
            <w:r w:rsidR="00CC7B53" w:rsidRPr="00B956D1">
              <w:rPr>
                <w:rFonts w:ascii="Verdana" w:hAnsi="Verdana"/>
                <w:sz w:val="20"/>
                <w:szCs w:val="20"/>
              </w:rPr>
              <w:t xml:space="preserve">skazana osoba </w:t>
            </w:r>
            <w:r w:rsidRPr="00B956D1">
              <w:rPr>
                <w:rFonts w:ascii="Verdana" w:hAnsi="Verdana"/>
                <w:sz w:val="20"/>
                <w:szCs w:val="20"/>
              </w:rPr>
              <w:t>_________________</w:t>
            </w:r>
            <w:r w:rsidR="00F70C3D">
              <w:rPr>
                <w:rFonts w:ascii="Verdana" w:hAnsi="Verdana"/>
                <w:sz w:val="20"/>
                <w:szCs w:val="20"/>
              </w:rPr>
              <w:t>_________</w:t>
            </w:r>
            <w:r w:rsidRPr="00B956D1">
              <w:rPr>
                <w:rFonts w:ascii="Verdana" w:hAnsi="Verdana"/>
                <w:sz w:val="20"/>
                <w:szCs w:val="20"/>
              </w:rPr>
              <w:t>_____</w:t>
            </w:r>
            <w:r w:rsidR="00CC7B53" w:rsidRPr="00B956D1">
              <w:rPr>
                <w:rFonts w:ascii="Verdana" w:hAnsi="Verdana"/>
                <w:sz w:val="20"/>
                <w:szCs w:val="20"/>
              </w:rPr>
              <w:t xml:space="preserve"> </w:t>
            </w:r>
            <w:r w:rsidR="00CC7B53" w:rsidRPr="00B956D1">
              <w:rPr>
                <w:rFonts w:ascii="Verdana" w:hAnsi="Verdana"/>
                <w:i/>
                <w:color w:val="00B0F0"/>
                <w:sz w:val="20"/>
                <w:szCs w:val="20"/>
              </w:rPr>
              <w:t>(wskazać</w:t>
            </w:r>
            <w:r w:rsidRPr="00B956D1">
              <w:rPr>
                <w:rFonts w:ascii="Verdana" w:hAnsi="Verdana"/>
                <w:i/>
                <w:color w:val="00B0F0"/>
                <w:sz w:val="20"/>
                <w:szCs w:val="20"/>
              </w:rPr>
              <w:t xml:space="preserve"> </w:t>
            </w:r>
            <w:r w:rsidR="002D4610" w:rsidRPr="00B956D1">
              <w:rPr>
                <w:rFonts w:ascii="Verdana" w:hAnsi="Verdana"/>
                <w:i/>
                <w:color w:val="00B0F0"/>
                <w:sz w:val="20"/>
                <w:szCs w:val="20"/>
              </w:rPr>
              <w:t>zakres wykonanych czynności</w:t>
            </w:r>
            <w:r w:rsidR="00CC7B53" w:rsidRPr="00B956D1">
              <w:rPr>
                <w:rFonts w:ascii="Verdana" w:hAnsi="Verdana"/>
                <w:i/>
                <w:color w:val="00B0F0"/>
                <w:sz w:val="20"/>
                <w:szCs w:val="20"/>
              </w:rPr>
              <w:t xml:space="preserve">: </w:t>
            </w:r>
            <w:r w:rsidR="000F4E1C"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wykonała </w:t>
            </w:r>
            <w:r w:rsidR="000F4E1C" w:rsidRPr="005D311B">
              <w:rPr>
                <w:rFonts w:ascii="Verdana" w:hAnsi="Verdana"/>
                <w:bCs/>
                <w:i/>
                <w:color w:val="00B0F0"/>
                <w:sz w:val="20"/>
                <w:szCs w:val="20"/>
              </w:rPr>
              <w:t>lub</w:t>
            </w:r>
            <w:r w:rsidR="000F4E1C"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była członkiem zespołu</w:t>
            </w:r>
            <w:r w:rsidR="00F70C3D" w:rsidRPr="005D311B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który wykonał</w:t>
            </w:r>
            <w:r w:rsidR="00CC7B53" w:rsidRPr="00B956D1">
              <w:rPr>
                <w:rFonts w:ascii="Verdana" w:hAnsi="Verdana"/>
                <w:i/>
                <w:sz w:val="20"/>
                <w:szCs w:val="20"/>
              </w:rPr>
              <w:t>)</w:t>
            </w:r>
            <w:r w:rsidR="00FA54F3" w:rsidRPr="00B956D1">
              <w:rPr>
                <w:rFonts w:ascii="Verdana" w:hAnsi="Verdana"/>
                <w:i/>
                <w:sz w:val="20"/>
                <w:szCs w:val="20"/>
              </w:rPr>
              <w:t xml:space="preserve">, </w:t>
            </w:r>
            <w:r w:rsidR="00FA54F3" w:rsidRPr="00B956D1">
              <w:rPr>
                <w:rFonts w:ascii="Verdana" w:hAnsi="Verdana"/>
                <w:sz w:val="20"/>
                <w:szCs w:val="20"/>
              </w:rPr>
              <w:t>operat wodnoprawny wzdłuż inwestycji liniowej</w:t>
            </w:r>
            <w:r w:rsidR="000F4E1C" w:rsidRPr="00B956D1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70C3D">
              <w:rPr>
                <w:rFonts w:ascii="Verdana" w:hAnsi="Verdana"/>
                <w:sz w:val="20"/>
                <w:szCs w:val="20"/>
              </w:rPr>
              <w:t>w rozumieniu przyjętym w postępowaniu</w:t>
            </w:r>
            <w:r w:rsidR="00271DFC">
              <w:rPr>
                <w:rFonts w:ascii="Verdana" w:hAnsi="Verdana"/>
                <w:sz w:val="20"/>
                <w:szCs w:val="20"/>
              </w:rPr>
              <w:t xml:space="preserve"> (</w:t>
            </w:r>
            <w:r w:rsidR="00F70C3D">
              <w:rPr>
                <w:rFonts w:ascii="Verdana" w:hAnsi="Verdana"/>
                <w:sz w:val="20"/>
                <w:szCs w:val="20"/>
              </w:rPr>
              <w:t xml:space="preserve">tj. </w:t>
            </w:r>
            <w:r w:rsidR="00271DFC">
              <w:rPr>
                <w:rFonts w:ascii="Verdana" w:hAnsi="Verdana"/>
                <w:sz w:val="20"/>
                <w:szCs w:val="20"/>
              </w:rPr>
              <w:t>wzdłuż drogi publicznej minimum klasy GP lub linii kolejowej</w:t>
            </w:r>
            <w:r w:rsidR="00F70C3D" w:rsidRPr="00F70C3D">
              <w:rPr>
                <w:rFonts w:ascii="Verdana" w:hAnsi="Verdana"/>
                <w:sz w:val="20"/>
                <w:szCs w:val="20"/>
              </w:rPr>
              <w:t xml:space="preserve"> dł. minimum 10 km</w:t>
            </w:r>
            <w:r w:rsidR="00271DFC">
              <w:rPr>
                <w:rFonts w:ascii="Verdana" w:hAnsi="Verdana"/>
                <w:sz w:val="20"/>
                <w:szCs w:val="20"/>
              </w:rPr>
              <w:t>)</w:t>
            </w:r>
            <w:r w:rsidR="00F70C3D">
              <w:rPr>
                <w:rFonts w:ascii="Verdana" w:hAnsi="Verdana"/>
                <w:sz w:val="20"/>
                <w:szCs w:val="20"/>
              </w:rPr>
              <w:t>.</w:t>
            </w:r>
          </w:p>
          <w:p w14:paraId="57A22CDE" w14:textId="77777777" w:rsidR="00CC7B53" w:rsidRPr="00B956D1" w:rsidRDefault="00CC7B53" w:rsidP="00A57DCF">
            <w:pPr>
              <w:contextualSpacing/>
              <w:rPr>
                <w:rFonts w:ascii="Verdana" w:hAnsi="Verdana"/>
                <w:sz w:val="20"/>
                <w:szCs w:val="20"/>
              </w:rPr>
            </w:pPr>
          </w:p>
          <w:p w14:paraId="128BA9AC" w14:textId="6C1465B5" w:rsidR="006D1A19" w:rsidRPr="00B956D1" w:rsidRDefault="006D1A19" w:rsidP="006D1A19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  <w:r w:rsidRPr="00B956D1">
              <w:rPr>
                <w:rFonts w:ascii="Verdana" w:hAnsi="Verdana" w:cs="Calibri"/>
                <w:b/>
                <w:sz w:val="20"/>
                <w:szCs w:val="20"/>
                <w:lang w:eastAsia="en-US"/>
              </w:rPr>
              <w:t>Zadanie 2:</w:t>
            </w:r>
          </w:p>
          <w:p w14:paraId="682BB967" w14:textId="77777777" w:rsidR="00FA54F3" w:rsidRPr="00B956D1" w:rsidRDefault="00FA54F3" w:rsidP="0077583E">
            <w:pPr>
              <w:pStyle w:val="Akapitzlist"/>
              <w:numPr>
                <w:ilvl w:val="0"/>
                <w:numId w:val="9"/>
              </w:numPr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nazwa zadania: _________________________________________________________________</w:t>
            </w:r>
          </w:p>
          <w:p w14:paraId="707492C9" w14:textId="77777777" w:rsidR="00FA54F3" w:rsidRPr="00B956D1" w:rsidRDefault="00FA54F3" w:rsidP="00FA54F3">
            <w:pPr>
              <w:pStyle w:val="Akapitzlist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43301837" w14:textId="77777777" w:rsidR="00FA54F3" w:rsidRPr="00B956D1" w:rsidRDefault="00FA54F3" w:rsidP="00FA54F3">
            <w:pPr>
              <w:pStyle w:val="Akapitzlist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271DBEBD" w14:textId="66F5A33A" w:rsidR="00FA54F3" w:rsidRPr="00B956D1" w:rsidRDefault="00271DFC" w:rsidP="00FA54F3">
            <w:pPr>
              <w:ind w:left="731" w:right="169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W ww. zadaniu wskazana osoba _________________</w:t>
            </w:r>
            <w:r>
              <w:rPr>
                <w:rFonts w:ascii="Verdana" w:hAnsi="Verdana"/>
                <w:sz w:val="20"/>
                <w:szCs w:val="20"/>
              </w:rPr>
              <w:t>_________</w:t>
            </w:r>
            <w:r w:rsidRPr="00B956D1">
              <w:rPr>
                <w:rFonts w:ascii="Verdana" w:hAnsi="Verdana"/>
                <w:sz w:val="20"/>
                <w:szCs w:val="20"/>
              </w:rPr>
              <w:t xml:space="preserve">_____ </w:t>
            </w:r>
            <w:r w:rsidRPr="00B956D1">
              <w:rPr>
                <w:rFonts w:ascii="Verdana" w:hAnsi="Verdana"/>
                <w:i/>
                <w:color w:val="00B0F0"/>
                <w:sz w:val="20"/>
                <w:szCs w:val="20"/>
              </w:rPr>
              <w:t xml:space="preserve">(wskazać zakres wykonanych czynności: </w:t>
            </w:r>
            <w:r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wykonała </w:t>
            </w:r>
            <w:r w:rsidRPr="008B149A">
              <w:rPr>
                <w:rFonts w:ascii="Verdana" w:hAnsi="Verdana"/>
                <w:bCs/>
                <w:i/>
                <w:color w:val="00B0F0"/>
                <w:sz w:val="20"/>
                <w:szCs w:val="20"/>
              </w:rPr>
              <w:t>lub</w:t>
            </w:r>
            <w:r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była członkiem zespołu</w:t>
            </w:r>
            <w:r w:rsidRPr="008B149A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który wykonał</w:t>
            </w:r>
            <w:r w:rsidRPr="00B956D1">
              <w:rPr>
                <w:rFonts w:ascii="Verdana" w:hAnsi="Verdana"/>
                <w:i/>
                <w:sz w:val="20"/>
                <w:szCs w:val="20"/>
              </w:rPr>
              <w:t xml:space="preserve">), </w:t>
            </w:r>
            <w:r w:rsidRPr="00B956D1">
              <w:rPr>
                <w:rFonts w:ascii="Verdana" w:hAnsi="Verdana"/>
                <w:sz w:val="20"/>
                <w:szCs w:val="20"/>
              </w:rPr>
              <w:t xml:space="preserve">operat wodnoprawny wzdłuż inwestycji liniowej </w:t>
            </w:r>
            <w:r>
              <w:rPr>
                <w:rFonts w:ascii="Verdana" w:hAnsi="Verdana"/>
                <w:sz w:val="20"/>
                <w:szCs w:val="20"/>
              </w:rPr>
              <w:t>w rozumieniu przyjętym w postępowaniu (tj. wzdłuż drogi publicznej minimum klasy GP lub linii kolejowej</w:t>
            </w:r>
            <w:r w:rsidRPr="00F70C3D">
              <w:rPr>
                <w:rFonts w:ascii="Verdana" w:hAnsi="Verdana"/>
                <w:sz w:val="20"/>
                <w:szCs w:val="20"/>
              </w:rPr>
              <w:t xml:space="preserve"> dł. minimum 10 km</w:t>
            </w:r>
            <w:r>
              <w:rPr>
                <w:rFonts w:ascii="Verdana" w:hAnsi="Verdana"/>
                <w:sz w:val="20"/>
                <w:szCs w:val="20"/>
              </w:rPr>
              <w:t>).</w:t>
            </w:r>
            <w:r w:rsidR="00FA54F3" w:rsidRPr="00B956D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3A643DAE" w14:textId="77777777" w:rsidR="006D1A19" w:rsidRPr="00B956D1" w:rsidRDefault="006D1A19" w:rsidP="006D1A19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</w:p>
          <w:p w14:paraId="6BD42352" w14:textId="4D7DE277" w:rsidR="006D1A19" w:rsidRPr="00B956D1" w:rsidRDefault="006D1A19" w:rsidP="006D1A19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  <w:r w:rsidRPr="00B956D1">
              <w:rPr>
                <w:rFonts w:ascii="Verdana" w:hAnsi="Verdana" w:cs="Calibri"/>
                <w:b/>
                <w:sz w:val="20"/>
                <w:szCs w:val="20"/>
                <w:lang w:eastAsia="en-US"/>
              </w:rPr>
              <w:t>Zadanie 3:</w:t>
            </w:r>
          </w:p>
          <w:p w14:paraId="652E5041" w14:textId="77777777" w:rsidR="00FA54F3" w:rsidRPr="00B956D1" w:rsidRDefault="00FA54F3" w:rsidP="0077583E">
            <w:pPr>
              <w:pStyle w:val="Akapitzlist"/>
              <w:numPr>
                <w:ilvl w:val="0"/>
                <w:numId w:val="9"/>
              </w:numPr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nazwa zadania: _________________________________________________________________</w:t>
            </w:r>
          </w:p>
          <w:p w14:paraId="3CC9B936" w14:textId="77777777" w:rsidR="00FA54F3" w:rsidRPr="00B956D1" w:rsidRDefault="00FA54F3" w:rsidP="00FA54F3">
            <w:pPr>
              <w:pStyle w:val="Akapitzlist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21D3202A" w14:textId="77777777" w:rsidR="00FA54F3" w:rsidRPr="00B956D1" w:rsidRDefault="00FA54F3" w:rsidP="00FA54F3">
            <w:pPr>
              <w:pStyle w:val="Akapitzlist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3B85B30A" w14:textId="2F851E22" w:rsidR="00FA54F3" w:rsidRDefault="00271DFC" w:rsidP="00FA54F3">
            <w:pPr>
              <w:ind w:left="731" w:right="169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W ww. zadaniu wskazana osoba _________________</w:t>
            </w:r>
            <w:r>
              <w:rPr>
                <w:rFonts w:ascii="Verdana" w:hAnsi="Verdana"/>
                <w:sz w:val="20"/>
                <w:szCs w:val="20"/>
              </w:rPr>
              <w:t>_________</w:t>
            </w:r>
            <w:r w:rsidRPr="00B956D1">
              <w:rPr>
                <w:rFonts w:ascii="Verdana" w:hAnsi="Verdana"/>
                <w:sz w:val="20"/>
                <w:szCs w:val="20"/>
              </w:rPr>
              <w:t xml:space="preserve">_____ </w:t>
            </w:r>
            <w:r w:rsidRPr="00B956D1">
              <w:rPr>
                <w:rFonts w:ascii="Verdana" w:hAnsi="Verdana"/>
                <w:i/>
                <w:color w:val="00B0F0"/>
                <w:sz w:val="20"/>
                <w:szCs w:val="20"/>
              </w:rPr>
              <w:t xml:space="preserve">(wskazać zakres wykonanych czynności: </w:t>
            </w:r>
            <w:r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wykonała </w:t>
            </w:r>
            <w:r w:rsidRPr="008B149A">
              <w:rPr>
                <w:rFonts w:ascii="Verdana" w:hAnsi="Verdana"/>
                <w:bCs/>
                <w:i/>
                <w:color w:val="00B0F0"/>
                <w:sz w:val="20"/>
                <w:szCs w:val="20"/>
              </w:rPr>
              <w:t>lub</w:t>
            </w:r>
            <w:r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była członkiem zespołu</w:t>
            </w:r>
            <w:r w:rsidRPr="008B149A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który wykonał</w:t>
            </w:r>
            <w:r w:rsidRPr="00B956D1">
              <w:rPr>
                <w:rFonts w:ascii="Verdana" w:hAnsi="Verdana"/>
                <w:i/>
                <w:sz w:val="20"/>
                <w:szCs w:val="20"/>
              </w:rPr>
              <w:t xml:space="preserve">), </w:t>
            </w:r>
            <w:r w:rsidRPr="00B956D1">
              <w:rPr>
                <w:rFonts w:ascii="Verdana" w:hAnsi="Verdana"/>
                <w:sz w:val="20"/>
                <w:szCs w:val="20"/>
              </w:rPr>
              <w:t xml:space="preserve">operat wodnoprawny wzdłuż inwestycji liniowej </w:t>
            </w:r>
            <w:r>
              <w:rPr>
                <w:rFonts w:ascii="Verdana" w:hAnsi="Verdana"/>
                <w:sz w:val="20"/>
                <w:szCs w:val="20"/>
              </w:rPr>
              <w:t>w rozumieniu przyjętym w postępowaniu (tj. wzdłuż drogi publicznej minimum klasy GP lub linii kolejowej</w:t>
            </w:r>
            <w:r w:rsidRPr="00F70C3D">
              <w:rPr>
                <w:rFonts w:ascii="Verdana" w:hAnsi="Verdana"/>
                <w:sz w:val="20"/>
                <w:szCs w:val="20"/>
              </w:rPr>
              <w:t xml:space="preserve"> dł. minimum 10 km</w:t>
            </w:r>
            <w:r>
              <w:rPr>
                <w:rFonts w:ascii="Verdana" w:hAnsi="Verdana"/>
                <w:sz w:val="20"/>
                <w:szCs w:val="20"/>
              </w:rPr>
              <w:t>).</w:t>
            </w:r>
          </w:p>
          <w:p w14:paraId="7D4B6799" w14:textId="77777777" w:rsidR="00271DFC" w:rsidRPr="00B956D1" w:rsidRDefault="00271DFC" w:rsidP="00FA54F3">
            <w:pPr>
              <w:ind w:left="731" w:right="169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1E1C9355" w14:textId="1660DF19" w:rsidR="006D1A19" w:rsidRPr="00B956D1" w:rsidRDefault="006D1A19" w:rsidP="006D1A19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  <w:r w:rsidRPr="00B956D1">
              <w:rPr>
                <w:rFonts w:ascii="Verdana" w:hAnsi="Verdana" w:cs="Calibri"/>
                <w:b/>
                <w:sz w:val="20"/>
                <w:szCs w:val="20"/>
                <w:lang w:eastAsia="en-US"/>
              </w:rPr>
              <w:t>Zadanie 4:</w:t>
            </w:r>
          </w:p>
          <w:p w14:paraId="5CAACCB2" w14:textId="77777777" w:rsidR="00FA54F3" w:rsidRPr="00B956D1" w:rsidRDefault="00FA54F3" w:rsidP="0077583E">
            <w:pPr>
              <w:pStyle w:val="Akapitzlist"/>
              <w:numPr>
                <w:ilvl w:val="0"/>
                <w:numId w:val="9"/>
              </w:numPr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nazwa zadania: _________________________________________________________________</w:t>
            </w:r>
          </w:p>
          <w:p w14:paraId="1F7BB277" w14:textId="77777777" w:rsidR="00FA54F3" w:rsidRPr="00B956D1" w:rsidRDefault="00FA54F3" w:rsidP="00FA54F3">
            <w:pPr>
              <w:pStyle w:val="Akapitzlist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677A44FD" w14:textId="77777777" w:rsidR="00FA54F3" w:rsidRPr="00B956D1" w:rsidRDefault="00FA54F3" w:rsidP="00FA54F3">
            <w:pPr>
              <w:pStyle w:val="Akapitzlist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58B57BDE" w14:textId="4EB858BD" w:rsidR="00FA54F3" w:rsidRPr="00B956D1" w:rsidRDefault="00271DFC" w:rsidP="00FA54F3">
            <w:pPr>
              <w:ind w:left="731" w:right="169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W ww. zadaniu wskazana osoba _________________</w:t>
            </w:r>
            <w:r>
              <w:rPr>
                <w:rFonts w:ascii="Verdana" w:hAnsi="Verdana"/>
                <w:sz w:val="20"/>
                <w:szCs w:val="20"/>
              </w:rPr>
              <w:t>_________</w:t>
            </w:r>
            <w:r w:rsidRPr="00B956D1">
              <w:rPr>
                <w:rFonts w:ascii="Verdana" w:hAnsi="Verdana"/>
                <w:sz w:val="20"/>
                <w:szCs w:val="20"/>
              </w:rPr>
              <w:t xml:space="preserve">_____ </w:t>
            </w:r>
            <w:r w:rsidRPr="00B956D1">
              <w:rPr>
                <w:rFonts w:ascii="Verdana" w:hAnsi="Verdana"/>
                <w:i/>
                <w:color w:val="00B0F0"/>
                <w:sz w:val="20"/>
                <w:szCs w:val="20"/>
              </w:rPr>
              <w:t xml:space="preserve">(wskazać zakres wykonanych czynności: </w:t>
            </w:r>
            <w:r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wykonała </w:t>
            </w:r>
            <w:r w:rsidRPr="008B149A">
              <w:rPr>
                <w:rFonts w:ascii="Verdana" w:hAnsi="Verdana"/>
                <w:bCs/>
                <w:i/>
                <w:color w:val="00B0F0"/>
                <w:sz w:val="20"/>
                <w:szCs w:val="20"/>
              </w:rPr>
              <w:t>lub</w:t>
            </w:r>
            <w:r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była członkiem zespołu</w:t>
            </w:r>
            <w:r w:rsidRPr="008B149A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który wykonał</w:t>
            </w:r>
            <w:r w:rsidRPr="00B956D1">
              <w:rPr>
                <w:rFonts w:ascii="Verdana" w:hAnsi="Verdana"/>
                <w:i/>
                <w:sz w:val="20"/>
                <w:szCs w:val="20"/>
              </w:rPr>
              <w:t xml:space="preserve">), </w:t>
            </w:r>
            <w:r w:rsidRPr="00B956D1">
              <w:rPr>
                <w:rFonts w:ascii="Verdana" w:hAnsi="Verdana"/>
                <w:sz w:val="20"/>
                <w:szCs w:val="20"/>
              </w:rPr>
              <w:t xml:space="preserve">operat wodnoprawny wzdłuż inwestycji liniowej </w:t>
            </w:r>
            <w:r>
              <w:rPr>
                <w:rFonts w:ascii="Verdana" w:hAnsi="Verdana"/>
                <w:sz w:val="20"/>
                <w:szCs w:val="20"/>
              </w:rPr>
              <w:t>w rozumieniu przyjętym w postępowaniu (tj. wzdłuż drogi publicznej minimum klasy GP lub linii kolejowej</w:t>
            </w:r>
            <w:r w:rsidRPr="00F70C3D">
              <w:rPr>
                <w:rFonts w:ascii="Verdana" w:hAnsi="Verdana"/>
                <w:sz w:val="20"/>
                <w:szCs w:val="20"/>
              </w:rPr>
              <w:t xml:space="preserve"> dł. minimum 10 km</w:t>
            </w:r>
            <w:r>
              <w:rPr>
                <w:rFonts w:ascii="Verdana" w:hAnsi="Verdana"/>
                <w:sz w:val="20"/>
                <w:szCs w:val="20"/>
              </w:rPr>
              <w:t>).</w:t>
            </w:r>
            <w:r w:rsidR="00FA54F3" w:rsidRPr="00B956D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659E526D" w14:textId="77777777" w:rsidR="006D1A19" w:rsidRPr="00B956D1" w:rsidRDefault="006D1A19" w:rsidP="006D1A19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</w:p>
          <w:p w14:paraId="03A591E9" w14:textId="67A5385E" w:rsidR="006D1A19" w:rsidRPr="00B956D1" w:rsidRDefault="006D1A19" w:rsidP="006D1A19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  <w:r w:rsidRPr="00B956D1">
              <w:rPr>
                <w:rFonts w:ascii="Verdana" w:hAnsi="Verdana" w:cs="Calibri"/>
                <w:b/>
                <w:sz w:val="20"/>
                <w:szCs w:val="20"/>
                <w:lang w:eastAsia="en-US"/>
              </w:rPr>
              <w:t>Zadanie 5:</w:t>
            </w:r>
          </w:p>
          <w:p w14:paraId="73C5319B" w14:textId="77777777" w:rsidR="00FA54F3" w:rsidRPr="00B956D1" w:rsidRDefault="00FA54F3" w:rsidP="0077583E">
            <w:pPr>
              <w:pStyle w:val="Akapitzlist"/>
              <w:numPr>
                <w:ilvl w:val="0"/>
                <w:numId w:val="9"/>
              </w:numPr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nazwa zadania: _________________________________________________________________</w:t>
            </w:r>
          </w:p>
          <w:p w14:paraId="6F0D027D" w14:textId="77777777" w:rsidR="00FA54F3" w:rsidRPr="00B956D1" w:rsidRDefault="00FA54F3" w:rsidP="00FA54F3">
            <w:pPr>
              <w:pStyle w:val="Akapitzlist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612566ED" w14:textId="77777777" w:rsidR="00FA54F3" w:rsidRPr="00B956D1" w:rsidRDefault="00FA54F3" w:rsidP="00FA54F3">
            <w:pPr>
              <w:pStyle w:val="Akapitzlist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_________________________________________________________________</w:t>
            </w:r>
          </w:p>
          <w:p w14:paraId="72EA7321" w14:textId="6466D805" w:rsidR="00FA54F3" w:rsidRDefault="00271DFC" w:rsidP="00FA54F3">
            <w:pPr>
              <w:ind w:left="731" w:right="169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B956D1">
              <w:rPr>
                <w:rFonts w:ascii="Verdana" w:hAnsi="Verdana"/>
                <w:sz w:val="20"/>
                <w:szCs w:val="20"/>
              </w:rPr>
              <w:t>W ww. zadaniu wskazana osoba _________________</w:t>
            </w:r>
            <w:r>
              <w:rPr>
                <w:rFonts w:ascii="Verdana" w:hAnsi="Verdana"/>
                <w:sz w:val="20"/>
                <w:szCs w:val="20"/>
              </w:rPr>
              <w:t>_________</w:t>
            </w:r>
            <w:r w:rsidRPr="00B956D1">
              <w:rPr>
                <w:rFonts w:ascii="Verdana" w:hAnsi="Verdana"/>
                <w:sz w:val="20"/>
                <w:szCs w:val="20"/>
              </w:rPr>
              <w:t xml:space="preserve">_____ </w:t>
            </w:r>
            <w:r w:rsidRPr="00B956D1">
              <w:rPr>
                <w:rFonts w:ascii="Verdana" w:hAnsi="Verdana"/>
                <w:i/>
                <w:color w:val="00B0F0"/>
                <w:sz w:val="20"/>
                <w:szCs w:val="20"/>
              </w:rPr>
              <w:t xml:space="preserve">(wskazać zakres wykonanych czynności: </w:t>
            </w:r>
            <w:r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wykonała </w:t>
            </w:r>
            <w:r w:rsidRPr="008B149A">
              <w:rPr>
                <w:rFonts w:ascii="Verdana" w:hAnsi="Verdana"/>
                <w:bCs/>
                <w:i/>
                <w:color w:val="00B0F0"/>
                <w:sz w:val="20"/>
                <w:szCs w:val="20"/>
              </w:rPr>
              <w:t>lub</w:t>
            </w:r>
            <w:r w:rsidRPr="00B956D1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była członkiem zespołu</w:t>
            </w:r>
            <w:r w:rsidRPr="008B149A">
              <w:rPr>
                <w:rFonts w:ascii="Verdana" w:hAnsi="Verdana"/>
                <w:b/>
                <w:bCs/>
                <w:i/>
                <w:color w:val="00B0F0"/>
                <w:sz w:val="20"/>
                <w:szCs w:val="20"/>
              </w:rPr>
              <w:t xml:space="preserve"> który wykonał</w:t>
            </w:r>
            <w:r w:rsidRPr="00B956D1">
              <w:rPr>
                <w:rFonts w:ascii="Verdana" w:hAnsi="Verdana"/>
                <w:i/>
                <w:sz w:val="20"/>
                <w:szCs w:val="20"/>
              </w:rPr>
              <w:t xml:space="preserve">), </w:t>
            </w:r>
            <w:r w:rsidRPr="00B956D1">
              <w:rPr>
                <w:rFonts w:ascii="Verdana" w:hAnsi="Verdana"/>
                <w:sz w:val="20"/>
                <w:szCs w:val="20"/>
              </w:rPr>
              <w:t xml:space="preserve">operat wodnoprawny wzdłuż inwestycji liniowej </w:t>
            </w:r>
            <w:r>
              <w:rPr>
                <w:rFonts w:ascii="Verdana" w:hAnsi="Verdana"/>
                <w:sz w:val="20"/>
                <w:szCs w:val="20"/>
              </w:rPr>
              <w:t>w rozumieniu przyjętym w postępowaniu (tj. wzdłuż drogi publicznej minimum klasy GP lub linii kolejowej</w:t>
            </w:r>
            <w:r w:rsidRPr="00F70C3D">
              <w:rPr>
                <w:rFonts w:ascii="Verdana" w:hAnsi="Verdana"/>
                <w:sz w:val="20"/>
                <w:szCs w:val="20"/>
              </w:rPr>
              <w:t xml:space="preserve"> dł. minimum 10 km</w:t>
            </w:r>
            <w:r>
              <w:rPr>
                <w:rFonts w:ascii="Verdana" w:hAnsi="Verdana"/>
                <w:sz w:val="20"/>
                <w:szCs w:val="20"/>
              </w:rPr>
              <w:t>).</w:t>
            </w:r>
            <w:r w:rsidR="00FA54F3" w:rsidRPr="000F4E1C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312FFF48" w14:textId="6D86A017" w:rsidR="006D1A19" w:rsidRDefault="006D1A19" w:rsidP="006D1A19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</w:p>
          <w:p w14:paraId="60B89567" w14:textId="77777777" w:rsidR="006D1A19" w:rsidRDefault="006D1A19" w:rsidP="006D1A19">
            <w:pPr>
              <w:spacing w:line="256" w:lineRule="auto"/>
              <w:rPr>
                <w:rFonts w:ascii="Verdana" w:hAnsi="Verdana" w:cs="Calibri"/>
                <w:b/>
                <w:sz w:val="20"/>
                <w:szCs w:val="20"/>
                <w:lang w:eastAsia="en-US"/>
              </w:rPr>
            </w:pPr>
          </w:p>
          <w:p w14:paraId="775E078F" w14:textId="5A662603" w:rsidR="00711C72" w:rsidRPr="006D1A19" w:rsidRDefault="00711C72" w:rsidP="00A57DCF">
            <w:pPr>
              <w:pStyle w:val="Akapitzlist"/>
              <w:autoSpaceDE w:val="0"/>
              <w:autoSpaceDN w:val="0"/>
              <w:adjustRightInd w:val="0"/>
              <w:ind w:left="709"/>
              <w:contextualSpacing/>
              <w:jc w:val="both"/>
              <w:rPr>
                <w:rFonts w:ascii="Verdana" w:hAnsi="Verdana" w:cs="Calibri"/>
                <w:sz w:val="20"/>
                <w:szCs w:val="20"/>
                <w:lang w:eastAsia="pl-PL"/>
              </w:rPr>
            </w:pPr>
          </w:p>
        </w:tc>
      </w:tr>
    </w:tbl>
    <w:p w14:paraId="0B6269C6" w14:textId="510BE6DC" w:rsidR="00367C93" w:rsidRDefault="00367C93" w:rsidP="00711C72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50A47950" w14:textId="77777777" w:rsidR="006D1A19" w:rsidRDefault="006D1A19" w:rsidP="00711C72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38957A6E" w14:textId="393A447E" w:rsidR="00711C72" w:rsidRPr="00061B61" w:rsidRDefault="00711C72" w:rsidP="00711C72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61B61">
        <w:rPr>
          <w:rFonts w:ascii="Verdana" w:hAnsi="Verdana" w:cs="Arial"/>
          <w:sz w:val="20"/>
          <w:szCs w:val="20"/>
        </w:rPr>
        <w:t xml:space="preserve">…………….……. (miejscowość), dnia ………….……. r. </w:t>
      </w:r>
    </w:p>
    <w:p w14:paraId="59869A50" w14:textId="77777777" w:rsidR="00711C72" w:rsidRPr="00E7420A" w:rsidRDefault="00711C72" w:rsidP="00711C72">
      <w:pPr>
        <w:jc w:val="right"/>
        <w:rPr>
          <w:rFonts w:ascii="Verdana" w:hAnsi="Verdana"/>
          <w:sz w:val="20"/>
          <w:szCs w:val="20"/>
        </w:rPr>
      </w:pPr>
      <w:r w:rsidRPr="00061B61">
        <w:rPr>
          <w:rFonts w:ascii="Verdana" w:hAnsi="Verdana" w:cs="Arial"/>
          <w:sz w:val="20"/>
          <w:szCs w:val="20"/>
        </w:rPr>
        <w:tab/>
      </w:r>
      <w:r w:rsidRPr="00061B61">
        <w:rPr>
          <w:rFonts w:ascii="Verdana" w:hAnsi="Verdana" w:cs="Arial"/>
          <w:sz w:val="20"/>
          <w:szCs w:val="20"/>
        </w:rPr>
        <w:tab/>
      </w:r>
      <w:r w:rsidRPr="00061B61">
        <w:rPr>
          <w:rFonts w:ascii="Verdana" w:hAnsi="Verdana" w:cs="Arial"/>
          <w:sz w:val="20"/>
          <w:szCs w:val="20"/>
        </w:rPr>
        <w:tab/>
      </w:r>
      <w:r w:rsidRPr="00061B61">
        <w:rPr>
          <w:rFonts w:ascii="Verdana" w:hAnsi="Verdana" w:cs="Arial"/>
          <w:sz w:val="20"/>
          <w:szCs w:val="20"/>
        </w:rPr>
        <w:tab/>
      </w:r>
      <w:r w:rsidRPr="00061B61">
        <w:rPr>
          <w:rFonts w:ascii="Verdana" w:hAnsi="Verdana" w:cs="Arial"/>
          <w:sz w:val="20"/>
          <w:szCs w:val="20"/>
        </w:rPr>
        <w:tab/>
      </w:r>
      <w:r w:rsidRPr="00061B61">
        <w:rPr>
          <w:rFonts w:ascii="Verdana" w:hAnsi="Verdana" w:cs="Arial"/>
          <w:sz w:val="20"/>
          <w:szCs w:val="20"/>
        </w:rPr>
        <w:tab/>
      </w:r>
      <w:r w:rsidRPr="00061B61">
        <w:rPr>
          <w:rFonts w:ascii="Verdana" w:hAnsi="Verdana" w:cs="Arial"/>
          <w:sz w:val="20"/>
          <w:szCs w:val="20"/>
        </w:rPr>
        <w:tab/>
      </w:r>
      <w:r w:rsidRPr="00061B61">
        <w:rPr>
          <w:rFonts w:ascii="Verdana" w:hAnsi="Verdana" w:cs="Arial"/>
          <w:sz w:val="20"/>
          <w:szCs w:val="20"/>
        </w:rPr>
        <w:tab/>
      </w:r>
      <w:r w:rsidRPr="00E7420A">
        <w:t xml:space="preserve">                        </w:t>
      </w:r>
      <w:r w:rsidRPr="00E7420A">
        <w:rPr>
          <w:rFonts w:ascii="Verdana" w:hAnsi="Verdana"/>
          <w:sz w:val="20"/>
          <w:szCs w:val="20"/>
        </w:rPr>
        <w:t xml:space="preserve">                                                                                                     …………………..…………………………..</w:t>
      </w:r>
    </w:p>
    <w:p w14:paraId="1BDACC6D" w14:textId="77777777" w:rsidR="00711C72" w:rsidRPr="00E7420A" w:rsidRDefault="00711C72" w:rsidP="00711C72">
      <w:pPr>
        <w:jc w:val="right"/>
        <w:rPr>
          <w:rFonts w:ascii="Verdana" w:hAnsi="Verdana"/>
          <w:sz w:val="16"/>
          <w:szCs w:val="16"/>
        </w:rPr>
      </w:pPr>
      <w:r w:rsidRPr="00E7420A">
        <w:rPr>
          <w:rFonts w:ascii="Verdana" w:hAnsi="Verdana"/>
          <w:sz w:val="20"/>
          <w:szCs w:val="20"/>
        </w:rPr>
        <w:t xml:space="preserve">                                                                                      </w:t>
      </w:r>
      <w:r w:rsidRPr="00E7420A">
        <w:rPr>
          <w:rFonts w:ascii="Verdana" w:hAnsi="Verdana"/>
          <w:i/>
          <w:sz w:val="16"/>
          <w:szCs w:val="16"/>
        </w:rPr>
        <w:t>(podpis Wykonawcy/Pełnomocnika)</w:t>
      </w:r>
    </w:p>
    <w:p w14:paraId="33E13183" w14:textId="77777777" w:rsidR="00711C72" w:rsidRDefault="00711C72" w:rsidP="00711C72"/>
    <w:p w14:paraId="230E5B7A" w14:textId="77777777" w:rsidR="007B0519" w:rsidRDefault="007B0519" w:rsidP="008753EB"/>
    <w:p w14:paraId="78D80F10" w14:textId="77777777" w:rsidR="007B0519" w:rsidRPr="008753EB" w:rsidRDefault="007B0519" w:rsidP="008753EB"/>
    <w:p w14:paraId="1B91E1F7" w14:textId="77777777" w:rsidR="00B14D73" w:rsidRDefault="00B14D73" w:rsidP="003E1944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4696751B" w14:textId="77777777" w:rsidR="00B14D73" w:rsidRDefault="00B14D73" w:rsidP="003E1944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3C42C341" w14:textId="77777777" w:rsidR="00A83ADF" w:rsidRDefault="00A83ADF" w:rsidP="00CA3675"/>
    <w:p w14:paraId="458572D3" w14:textId="77777777" w:rsidR="00A83ADF" w:rsidRDefault="00A83ADF" w:rsidP="00CA3675"/>
    <w:p w14:paraId="2B92D964" w14:textId="77777777" w:rsidR="00A83ADF" w:rsidRDefault="00A83ADF" w:rsidP="00CA3675"/>
    <w:p w14:paraId="3BAA8D1F" w14:textId="6A54CF47" w:rsidR="006D1A19" w:rsidRDefault="006D1A19" w:rsidP="00CA3675">
      <w:r>
        <w:br w:type="page"/>
      </w:r>
    </w:p>
    <w:p w14:paraId="52A0C529" w14:textId="77777777" w:rsidR="00A83ADF" w:rsidRDefault="00A83ADF" w:rsidP="00CA3675"/>
    <w:p w14:paraId="18F4B628" w14:textId="77777777" w:rsidR="00A83ADF" w:rsidRDefault="00A83ADF" w:rsidP="00CA3675"/>
    <w:p w14:paraId="7EFCD27A" w14:textId="77777777" w:rsidR="00A83ADF" w:rsidRDefault="00A83ADF" w:rsidP="00CA3675"/>
    <w:p w14:paraId="44238A21" w14:textId="77777777" w:rsidR="00A83ADF" w:rsidRDefault="00A83ADF" w:rsidP="00CA3675"/>
    <w:p w14:paraId="2276FEEA" w14:textId="77777777" w:rsidR="00A83ADF" w:rsidRDefault="00A83ADF" w:rsidP="00CA3675"/>
    <w:p w14:paraId="4A1E1233" w14:textId="77777777" w:rsidR="00A83ADF" w:rsidRDefault="00A83ADF" w:rsidP="00CA3675"/>
    <w:p w14:paraId="7EAD1B65" w14:textId="77777777" w:rsidR="00A83ADF" w:rsidRDefault="00A83ADF" w:rsidP="00CA3675"/>
    <w:p w14:paraId="5200EEF9" w14:textId="77777777" w:rsidR="00A83ADF" w:rsidRPr="00CA3675" w:rsidRDefault="00A83ADF" w:rsidP="00CA3675"/>
    <w:p w14:paraId="15176560" w14:textId="77777777" w:rsidR="00B14D73" w:rsidRDefault="00B14D73" w:rsidP="003E1944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3720E111" w14:textId="4BE7B875" w:rsidR="003E1944" w:rsidRPr="00DE6F05" w:rsidRDefault="003E1944" w:rsidP="003E1944">
      <w:pPr>
        <w:pStyle w:val="Nagwek6"/>
        <w:spacing w:before="0"/>
        <w:rPr>
          <w:rFonts w:ascii="Verdana" w:hAnsi="Verdana" w:cs="Verdana"/>
          <w:sz w:val="20"/>
          <w:szCs w:val="20"/>
        </w:rPr>
      </w:pPr>
      <w:r w:rsidRPr="00DE6F05">
        <w:rPr>
          <w:rFonts w:ascii="Verdana" w:hAnsi="Verdana" w:cs="Verdana"/>
          <w:sz w:val="20"/>
          <w:szCs w:val="20"/>
        </w:rPr>
        <w:t>Rozdział 3</w:t>
      </w:r>
    </w:p>
    <w:p w14:paraId="03671A8D" w14:textId="77777777" w:rsidR="003E1944" w:rsidRPr="00DE6F05" w:rsidRDefault="003E1944" w:rsidP="003E1944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1228A3C5" w14:textId="41D57076" w:rsidR="003E1944" w:rsidRPr="00DE6F05" w:rsidRDefault="003E1944" w:rsidP="003E1944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DE6F05">
        <w:rPr>
          <w:rFonts w:ascii="Verdana" w:hAnsi="Verdana" w:cs="Verdana"/>
          <w:b/>
          <w:bCs/>
          <w:sz w:val="20"/>
          <w:szCs w:val="20"/>
        </w:rPr>
        <w:t>Wzory oświadczeń</w:t>
      </w:r>
    </w:p>
    <w:p w14:paraId="59C53E9E" w14:textId="77777777" w:rsidR="003E1944" w:rsidRPr="00DE6F05" w:rsidRDefault="003E1944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C876FBF" w14:textId="77777777" w:rsidR="00FE7A83" w:rsidRPr="00DE6F05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2D6D152" w14:textId="77777777" w:rsidR="00FE7A83" w:rsidRPr="00DE6F05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0F96B719" w14:textId="77777777" w:rsidR="00BF4F33" w:rsidRPr="00DE6F05" w:rsidRDefault="00BF4F33" w:rsidP="00BF4F33">
      <w:pPr>
        <w:spacing w:before="120"/>
        <w:ind w:left="3062" w:hanging="1622"/>
        <w:jc w:val="both"/>
        <w:rPr>
          <w:rFonts w:ascii="Verdana" w:hAnsi="Verdana"/>
          <w:sz w:val="20"/>
          <w:szCs w:val="20"/>
        </w:rPr>
      </w:pPr>
      <w:r w:rsidRPr="00DE6F05">
        <w:rPr>
          <w:rFonts w:ascii="Verdana" w:hAnsi="Verdana" w:cs="Verdana"/>
          <w:sz w:val="20"/>
          <w:szCs w:val="20"/>
        </w:rPr>
        <w:t>Formularz 3.1.</w:t>
      </w:r>
      <w:r w:rsidRPr="00DE6F05">
        <w:rPr>
          <w:rFonts w:ascii="Verdana" w:hAnsi="Verdana" w:cs="Verdana"/>
          <w:sz w:val="20"/>
          <w:szCs w:val="20"/>
        </w:rPr>
        <w:tab/>
        <w:t>Wzór oświadczenia Wykonawcy o braku podstaw do wykluczenia z postępowania</w:t>
      </w:r>
      <w:r w:rsidRPr="00DE6F05">
        <w:rPr>
          <w:rFonts w:ascii="Verdana" w:hAnsi="Verdana"/>
          <w:sz w:val="20"/>
          <w:szCs w:val="20"/>
        </w:rPr>
        <w:t xml:space="preserve"> oraz o </w:t>
      </w:r>
      <w:r w:rsidRPr="00DE6F05">
        <w:rPr>
          <w:rFonts w:ascii="Verdana" w:hAnsi="Verdana" w:cs="Verdana"/>
          <w:sz w:val="20"/>
          <w:szCs w:val="20"/>
        </w:rPr>
        <w:t>spełnianiu warunków udziału w postępowaniu</w:t>
      </w:r>
      <w:r w:rsidRPr="00DE6F05">
        <w:rPr>
          <w:rFonts w:ascii="Verdana" w:hAnsi="Verdana"/>
          <w:sz w:val="20"/>
          <w:szCs w:val="20"/>
        </w:rPr>
        <w:t>;</w:t>
      </w:r>
    </w:p>
    <w:p w14:paraId="23FAEAB6" w14:textId="77777777" w:rsidR="00BF4F33" w:rsidRPr="00DE6F05" w:rsidRDefault="00BF4F33" w:rsidP="00BF4F33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 w:rsidRPr="00DE6F05">
        <w:rPr>
          <w:rFonts w:ascii="Verdana" w:hAnsi="Verdana" w:cs="Verdana"/>
          <w:sz w:val="20"/>
          <w:szCs w:val="20"/>
        </w:rPr>
        <w:t>Formularz 3.2.</w:t>
      </w:r>
      <w:r w:rsidRPr="00DE6F05">
        <w:rPr>
          <w:rFonts w:ascii="Verdana" w:hAnsi="Verdana" w:cs="Verdana"/>
          <w:sz w:val="20"/>
          <w:szCs w:val="20"/>
        </w:rPr>
        <w:tab/>
        <w:t>Oświadczenie o przynależności lub braku przynależności do tej samej grupy kapitałowej, o której mowa w art. 24 ust. 1 pkt 23 ustawy Prawo zamówień publicznych</w:t>
      </w:r>
    </w:p>
    <w:p w14:paraId="6C0B1D88" w14:textId="77777777" w:rsidR="00BF4F33" w:rsidRPr="00DE6F05" w:rsidRDefault="00BF4F33" w:rsidP="00BF4F33">
      <w:pPr>
        <w:ind w:left="3062" w:hanging="1622"/>
        <w:rPr>
          <w:rFonts w:ascii="Verdana" w:hAnsi="Verdana"/>
          <w:sz w:val="20"/>
          <w:szCs w:val="20"/>
        </w:rPr>
      </w:pPr>
    </w:p>
    <w:p w14:paraId="412EE7B4" w14:textId="77777777" w:rsidR="00716AE5" w:rsidRPr="00DE6F05" w:rsidRDefault="00716AE5" w:rsidP="00716AE5">
      <w:pPr>
        <w:pStyle w:val="Akapitzlist"/>
        <w:spacing w:line="240" w:lineRule="auto"/>
        <w:ind w:left="3062" w:hanging="1622"/>
        <w:contextualSpacing/>
        <w:rPr>
          <w:rFonts w:ascii="Verdana" w:hAnsi="Verdana" w:cs="Verdana"/>
          <w:sz w:val="20"/>
          <w:szCs w:val="20"/>
        </w:rPr>
      </w:pPr>
      <w:r w:rsidRPr="00DE6F05">
        <w:rPr>
          <w:rFonts w:ascii="Verdana" w:hAnsi="Verdana" w:cs="Verdana"/>
          <w:sz w:val="20"/>
          <w:szCs w:val="20"/>
        </w:rPr>
        <w:t>Formularz 3.3.</w:t>
      </w:r>
      <w:r w:rsidRPr="00DE6F05">
        <w:rPr>
          <w:rFonts w:ascii="Verdana" w:hAnsi="Verdana" w:cs="Verdana"/>
          <w:sz w:val="20"/>
          <w:szCs w:val="20"/>
        </w:rPr>
        <w:tab/>
        <w:t>Wykazu usług (wzór)</w:t>
      </w:r>
    </w:p>
    <w:p w14:paraId="605B0BAB" w14:textId="77777777" w:rsidR="00391DCB" w:rsidRPr="00DE6F05" w:rsidRDefault="00391DCB" w:rsidP="00716AE5">
      <w:pPr>
        <w:pStyle w:val="Akapitzlist"/>
        <w:spacing w:line="240" w:lineRule="auto"/>
        <w:ind w:left="3062" w:hanging="1622"/>
        <w:contextualSpacing/>
        <w:rPr>
          <w:rFonts w:ascii="Verdana" w:hAnsi="Verdana" w:cs="Verdana"/>
          <w:sz w:val="20"/>
          <w:szCs w:val="20"/>
        </w:rPr>
      </w:pPr>
    </w:p>
    <w:p w14:paraId="1FDB8B9F" w14:textId="77777777" w:rsidR="00391DCB" w:rsidRPr="00DE6F05" w:rsidRDefault="00391DCB" w:rsidP="00716AE5">
      <w:pPr>
        <w:pStyle w:val="Akapitzlist"/>
        <w:spacing w:line="240" w:lineRule="auto"/>
        <w:ind w:left="3062" w:hanging="1622"/>
        <w:contextualSpacing/>
        <w:rPr>
          <w:b/>
        </w:rPr>
      </w:pPr>
    </w:p>
    <w:p w14:paraId="3F7BC3DA" w14:textId="77777777" w:rsidR="00716AE5" w:rsidRPr="00DE6F05" w:rsidRDefault="00716AE5" w:rsidP="00BF4F33">
      <w:pPr>
        <w:ind w:left="3062" w:hanging="1622"/>
        <w:rPr>
          <w:rFonts w:ascii="Verdana" w:hAnsi="Verdana"/>
          <w:sz w:val="20"/>
          <w:szCs w:val="20"/>
        </w:rPr>
      </w:pPr>
    </w:p>
    <w:p w14:paraId="0178ED4F" w14:textId="77777777" w:rsidR="00BF4F33" w:rsidRPr="0014736B" w:rsidRDefault="00BF4F33" w:rsidP="00BF4F33">
      <w:pPr>
        <w:ind w:left="3062" w:hanging="1622"/>
        <w:rPr>
          <w:rFonts w:ascii="Verdana" w:hAnsi="Verdana"/>
          <w:sz w:val="20"/>
          <w:szCs w:val="20"/>
        </w:rPr>
      </w:pPr>
      <w:r w:rsidRPr="00DE6F05">
        <w:rPr>
          <w:rFonts w:ascii="Verdana" w:hAnsi="Verdana"/>
          <w:sz w:val="20"/>
          <w:szCs w:val="20"/>
        </w:rPr>
        <w:t>Formularz Zobowiązania (wzór)</w:t>
      </w:r>
    </w:p>
    <w:p w14:paraId="1734AFC4" w14:textId="77777777" w:rsidR="00BF4F33" w:rsidRPr="0014736B" w:rsidRDefault="00BF4F33" w:rsidP="00BF4F33">
      <w:pPr>
        <w:ind w:left="3062" w:hanging="1622"/>
        <w:jc w:val="both"/>
        <w:rPr>
          <w:rFonts w:ascii="Verdana" w:hAnsi="Verdana" w:cs="Verdana"/>
          <w:sz w:val="20"/>
          <w:szCs w:val="20"/>
        </w:rPr>
      </w:pPr>
    </w:p>
    <w:p w14:paraId="413BD8FA" w14:textId="77777777" w:rsidR="00FE7A83" w:rsidRPr="001F0403" w:rsidRDefault="00FE7A83" w:rsidP="003E1944">
      <w:pPr>
        <w:pStyle w:val="Akapitzlist"/>
        <w:spacing w:line="240" w:lineRule="auto"/>
        <w:ind w:left="0"/>
        <w:contextualSpacing/>
        <w:rPr>
          <w:b/>
          <w:color w:val="FF0000"/>
        </w:rPr>
      </w:pPr>
    </w:p>
    <w:p w14:paraId="2FFFD686" w14:textId="77777777" w:rsidR="00FE7A83" w:rsidRPr="001F0403" w:rsidRDefault="00FE7A83" w:rsidP="003E1944">
      <w:pPr>
        <w:pStyle w:val="Akapitzlist"/>
        <w:spacing w:line="240" w:lineRule="auto"/>
        <w:ind w:left="0"/>
        <w:contextualSpacing/>
        <w:rPr>
          <w:rFonts w:ascii="Verdana" w:hAnsi="Verdana" w:cs="Verdana"/>
          <w:color w:val="FF0000"/>
          <w:sz w:val="20"/>
          <w:szCs w:val="20"/>
          <w:lang w:eastAsia="pl-PL"/>
        </w:rPr>
      </w:pPr>
    </w:p>
    <w:p w14:paraId="04D59525" w14:textId="77777777" w:rsidR="00FE7A83" w:rsidRPr="001F0403" w:rsidRDefault="00FE7A83" w:rsidP="003E1944">
      <w:pPr>
        <w:pStyle w:val="Akapitzlist"/>
        <w:spacing w:line="240" w:lineRule="auto"/>
        <w:ind w:left="0"/>
        <w:contextualSpacing/>
        <w:rPr>
          <w:b/>
          <w:color w:val="FF0000"/>
        </w:rPr>
      </w:pPr>
    </w:p>
    <w:p w14:paraId="10C76457" w14:textId="77777777" w:rsidR="00FE7A83" w:rsidRPr="00FF15B1" w:rsidRDefault="00FE7A83" w:rsidP="003E1944">
      <w:pPr>
        <w:pStyle w:val="Akapitzlist"/>
        <w:spacing w:line="240" w:lineRule="auto"/>
        <w:ind w:left="0"/>
        <w:contextualSpacing/>
        <w:rPr>
          <w:b/>
          <w:color w:val="FF0000"/>
        </w:rPr>
      </w:pPr>
    </w:p>
    <w:p w14:paraId="4C61246A" w14:textId="77777777" w:rsidR="00FE7A83" w:rsidRPr="00FF15B1" w:rsidRDefault="00FE7A83" w:rsidP="003E1944">
      <w:pPr>
        <w:pStyle w:val="Akapitzlist"/>
        <w:spacing w:line="240" w:lineRule="auto"/>
        <w:ind w:left="0"/>
        <w:contextualSpacing/>
        <w:rPr>
          <w:b/>
          <w:color w:val="FF0000"/>
        </w:rPr>
      </w:pPr>
    </w:p>
    <w:p w14:paraId="45BEC2EF" w14:textId="77777777" w:rsidR="00FE7A83" w:rsidRPr="00FF15B1" w:rsidRDefault="00FE7A83" w:rsidP="003E1944">
      <w:pPr>
        <w:pStyle w:val="Akapitzlist"/>
        <w:spacing w:line="240" w:lineRule="auto"/>
        <w:ind w:left="0"/>
        <w:contextualSpacing/>
        <w:rPr>
          <w:b/>
          <w:color w:val="FF0000"/>
        </w:rPr>
      </w:pPr>
    </w:p>
    <w:p w14:paraId="42492F27" w14:textId="77777777" w:rsidR="00FE7A83" w:rsidRPr="00FF15B1" w:rsidRDefault="00FE7A83" w:rsidP="003E1944">
      <w:pPr>
        <w:pStyle w:val="Akapitzlist"/>
        <w:spacing w:line="240" w:lineRule="auto"/>
        <w:ind w:left="0"/>
        <w:contextualSpacing/>
        <w:rPr>
          <w:b/>
          <w:color w:val="FF0000"/>
        </w:rPr>
      </w:pPr>
    </w:p>
    <w:p w14:paraId="0CA2CD54" w14:textId="77777777" w:rsidR="00FE7A83" w:rsidRPr="00FF15B1" w:rsidRDefault="00FE7A83" w:rsidP="003E1944">
      <w:pPr>
        <w:pStyle w:val="Akapitzlist"/>
        <w:spacing w:line="240" w:lineRule="auto"/>
        <w:ind w:left="0"/>
        <w:contextualSpacing/>
        <w:rPr>
          <w:b/>
          <w:color w:val="FF0000"/>
        </w:rPr>
      </w:pPr>
    </w:p>
    <w:p w14:paraId="5CABC10B" w14:textId="77777777" w:rsidR="00FE7A83" w:rsidRPr="00FF15B1" w:rsidRDefault="00FE7A83" w:rsidP="003E1944">
      <w:pPr>
        <w:pStyle w:val="Akapitzlist"/>
        <w:spacing w:line="240" w:lineRule="auto"/>
        <w:ind w:left="0"/>
        <w:contextualSpacing/>
        <w:rPr>
          <w:b/>
          <w:color w:val="FF0000"/>
        </w:rPr>
      </w:pPr>
    </w:p>
    <w:p w14:paraId="44199F4F" w14:textId="77777777" w:rsidR="00FE7A83" w:rsidRPr="00FF15B1" w:rsidRDefault="00FE7A83" w:rsidP="003E1944">
      <w:pPr>
        <w:pStyle w:val="Akapitzlist"/>
        <w:spacing w:line="240" w:lineRule="auto"/>
        <w:ind w:left="0"/>
        <w:contextualSpacing/>
        <w:rPr>
          <w:b/>
          <w:color w:val="FF0000"/>
        </w:rPr>
      </w:pPr>
    </w:p>
    <w:p w14:paraId="66A2E0DE" w14:textId="77777777" w:rsidR="007E24AE" w:rsidRPr="00FF15B1" w:rsidRDefault="007E24AE">
      <w:pPr>
        <w:spacing w:after="160" w:line="259" w:lineRule="auto"/>
        <w:rPr>
          <w:rFonts w:ascii="Arial" w:hAnsi="Arial" w:cs="Arial"/>
          <w:b/>
          <w:color w:val="FF0000"/>
          <w:sz w:val="22"/>
          <w:szCs w:val="22"/>
          <w:lang w:eastAsia="en-US"/>
        </w:rPr>
      </w:pPr>
      <w:r w:rsidRPr="00FF15B1">
        <w:rPr>
          <w:b/>
          <w:color w:val="FF0000"/>
        </w:rPr>
        <w:br w:type="page"/>
      </w:r>
    </w:p>
    <w:p w14:paraId="26016B26" w14:textId="4DF90E35" w:rsidR="00FE7A83" w:rsidRPr="0047373E" w:rsidRDefault="00F20EF3" w:rsidP="00426FBA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20"/>
          <w:szCs w:val="20"/>
        </w:rPr>
      </w:pPr>
      <w:r w:rsidRPr="0047373E">
        <w:rPr>
          <w:rFonts w:ascii="Verdana" w:hAnsi="Verdana"/>
          <w:b/>
          <w:sz w:val="20"/>
          <w:szCs w:val="20"/>
        </w:rPr>
        <w:t>Formularz 3.1.</w:t>
      </w:r>
    </w:p>
    <w:p w14:paraId="1F78554B" w14:textId="77777777" w:rsidR="00FE7A83" w:rsidRPr="0047373E" w:rsidRDefault="00FE7A83" w:rsidP="003E1944">
      <w:pPr>
        <w:pStyle w:val="Akapitzlist"/>
        <w:spacing w:line="240" w:lineRule="auto"/>
        <w:ind w:left="0"/>
        <w:contextualSpacing/>
        <w:rPr>
          <w:rFonts w:ascii="Verdana" w:hAnsi="Verdana"/>
          <w:b/>
          <w:sz w:val="20"/>
          <w:szCs w:val="20"/>
        </w:rPr>
      </w:pPr>
    </w:p>
    <w:p w14:paraId="35783F5F" w14:textId="77777777" w:rsidR="00FE7A83" w:rsidRPr="0047373E" w:rsidRDefault="00FE7A83" w:rsidP="007E24AE">
      <w:pPr>
        <w:pStyle w:val="Akapitzlist"/>
        <w:spacing w:line="240" w:lineRule="auto"/>
        <w:ind w:left="5245"/>
        <w:contextualSpacing/>
        <w:rPr>
          <w:rFonts w:ascii="Verdana" w:hAnsi="Verdana"/>
          <w:b/>
          <w:sz w:val="20"/>
          <w:szCs w:val="20"/>
        </w:rPr>
      </w:pPr>
    </w:p>
    <w:p w14:paraId="3CAD8C38" w14:textId="77777777" w:rsidR="007E24AE" w:rsidRPr="0047373E" w:rsidRDefault="007E24AE" w:rsidP="00426FBA">
      <w:pPr>
        <w:spacing w:line="480" w:lineRule="auto"/>
        <w:ind w:left="5812"/>
        <w:rPr>
          <w:rFonts w:ascii="Verdana" w:hAnsi="Verdana" w:cs="Arial"/>
          <w:b/>
          <w:sz w:val="20"/>
          <w:szCs w:val="20"/>
        </w:rPr>
      </w:pPr>
      <w:r w:rsidRPr="0047373E">
        <w:rPr>
          <w:rFonts w:ascii="Verdana" w:hAnsi="Verdana" w:cs="Arial"/>
          <w:b/>
          <w:sz w:val="20"/>
          <w:szCs w:val="20"/>
        </w:rPr>
        <w:t>Zamawiający:</w:t>
      </w:r>
    </w:p>
    <w:p w14:paraId="77A552BE" w14:textId="77777777" w:rsidR="00426FBA" w:rsidRPr="0047373E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 xml:space="preserve">Generalna Dyrekcja </w:t>
      </w:r>
    </w:p>
    <w:p w14:paraId="29E715BB" w14:textId="25D5FDEE" w:rsidR="007E24AE" w:rsidRPr="0047373E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 xml:space="preserve">Dróg Krajowych i Autostrad </w:t>
      </w:r>
    </w:p>
    <w:p w14:paraId="00890B6D" w14:textId="21397B61" w:rsidR="007E24AE" w:rsidRPr="0047373E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>Oddział w Łodzi</w:t>
      </w:r>
    </w:p>
    <w:p w14:paraId="2DAA55EC" w14:textId="77777777" w:rsidR="007E24AE" w:rsidRPr="0047373E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>91-857 Łódź</w:t>
      </w:r>
    </w:p>
    <w:p w14:paraId="7F5D920E" w14:textId="7AAF15DF" w:rsidR="007E24AE" w:rsidRPr="0047373E" w:rsidRDefault="007E24AE" w:rsidP="00426FBA">
      <w:pPr>
        <w:ind w:left="5812"/>
        <w:rPr>
          <w:rFonts w:ascii="Verdana" w:hAnsi="Verdana" w:cs="Arial"/>
          <w:i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>ul. Irysowa 2</w:t>
      </w:r>
    </w:p>
    <w:p w14:paraId="43B915F3" w14:textId="77777777" w:rsidR="007E24AE" w:rsidRPr="0047373E" w:rsidRDefault="007E24AE" w:rsidP="007E24AE">
      <w:pPr>
        <w:spacing w:line="480" w:lineRule="auto"/>
        <w:rPr>
          <w:rFonts w:ascii="Verdana" w:hAnsi="Verdana" w:cs="Arial"/>
          <w:b/>
          <w:sz w:val="20"/>
          <w:szCs w:val="20"/>
        </w:rPr>
      </w:pPr>
      <w:r w:rsidRPr="0047373E">
        <w:rPr>
          <w:rFonts w:ascii="Verdana" w:hAnsi="Verdana" w:cs="Arial"/>
          <w:b/>
          <w:sz w:val="20"/>
          <w:szCs w:val="20"/>
        </w:rPr>
        <w:t>Wykonawca:</w:t>
      </w:r>
    </w:p>
    <w:p w14:paraId="2E8BF6A7" w14:textId="1E51A213" w:rsidR="007E24AE" w:rsidRPr="0047373E" w:rsidRDefault="007E24AE" w:rsidP="007E24AE">
      <w:pPr>
        <w:spacing w:line="480" w:lineRule="auto"/>
        <w:ind w:right="5954"/>
        <w:rPr>
          <w:rFonts w:ascii="Verdana" w:hAnsi="Verdana" w:cs="Arial"/>
          <w:sz w:val="20"/>
          <w:szCs w:val="20"/>
        </w:rPr>
      </w:pPr>
      <w:r w:rsidRPr="0047373E">
        <w:rPr>
          <w:rFonts w:ascii="Verdana" w:hAnsi="Verdana" w:cs="Arial"/>
          <w:sz w:val="20"/>
          <w:szCs w:val="20"/>
        </w:rPr>
        <w:t>…………………………………………………………………………</w:t>
      </w:r>
      <w:r w:rsidR="00426FBA" w:rsidRPr="0047373E">
        <w:rPr>
          <w:rFonts w:ascii="Verdana" w:hAnsi="Verdana" w:cs="Arial"/>
          <w:sz w:val="20"/>
          <w:szCs w:val="20"/>
        </w:rPr>
        <w:t>…………………………</w:t>
      </w:r>
    </w:p>
    <w:p w14:paraId="4A82234F" w14:textId="77777777" w:rsidR="007E24AE" w:rsidRPr="0047373E" w:rsidRDefault="007E24AE" w:rsidP="007E24AE">
      <w:pPr>
        <w:ind w:right="5953"/>
        <w:rPr>
          <w:rFonts w:ascii="Verdana" w:hAnsi="Verdana" w:cs="Arial"/>
          <w:i/>
          <w:sz w:val="16"/>
          <w:szCs w:val="16"/>
        </w:rPr>
      </w:pPr>
      <w:r w:rsidRPr="0047373E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0CAAC67F" w14:textId="77777777" w:rsidR="007E24AE" w:rsidRPr="0047373E" w:rsidRDefault="007E24AE" w:rsidP="007E24AE">
      <w:pPr>
        <w:spacing w:line="480" w:lineRule="auto"/>
        <w:rPr>
          <w:rFonts w:ascii="Verdana" w:hAnsi="Verdana" w:cs="Arial"/>
          <w:sz w:val="20"/>
          <w:szCs w:val="20"/>
          <w:u w:val="single"/>
        </w:rPr>
      </w:pPr>
    </w:p>
    <w:p w14:paraId="7D9161D7" w14:textId="77777777" w:rsidR="007E24AE" w:rsidRPr="0047373E" w:rsidRDefault="007E24AE" w:rsidP="007E24AE">
      <w:pPr>
        <w:spacing w:line="480" w:lineRule="auto"/>
        <w:rPr>
          <w:rFonts w:ascii="Verdana" w:hAnsi="Verdana" w:cs="Arial"/>
          <w:sz w:val="20"/>
          <w:szCs w:val="20"/>
          <w:u w:val="single"/>
        </w:rPr>
      </w:pPr>
      <w:r w:rsidRPr="0047373E">
        <w:rPr>
          <w:rFonts w:ascii="Verdana" w:hAnsi="Verdana" w:cs="Arial"/>
          <w:sz w:val="20"/>
          <w:szCs w:val="20"/>
          <w:u w:val="single"/>
        </w:rPr>
        <w:t>reprezentowany przez:</w:t>
      </w:r>
    </w:p>
    <w:p w14:paraId="4D6374A2" w14:textId="5072506A" w:rsidR="007E24AE" w:rsidRPr="0047373E" w:rsidRDefault="007E24AE" w:rsidP="007E24AE">
      <w:pPr>
        <w:spacing w:line="480" w:lineRule="auto"/>
        <w:ind w:right="5954"/>
        <w:rPr>
          <w:rFonts w:ascii="Verdana" w:hAnsi="Verdana" w:cs="Arial"/>
          <w:sz w:val="20"/>
          <w:szCs w:val="20"/>
        </w:rPr>
      </w:pPr>
      <w:r w:rsidRPr="0047373E">
        <w:rPr>
          <w:rFonts w:ascii="Verdana" w:hAnsi="Verdana" w:cs="Arial"/>
          <w:sz w:val="20"/>
          <w:szCs w:val="20"/>
        </w:rPr>
        <w:t>…………………………………………………………………………</w:t>
      </w:r>
      <w:r w:rsidR="00426FBA" w:rsidRPr="0047373E">
        <w:rPr>
          <w:rFonts w:ascii="Verdana" w:hAnsi="Verdana" w:cs="Arial"/>
          <w:sz w:val="20"/>
          <w:szCs w:val="20"/>
        </w:rPr>
        <w:t>…………………………</w:t>
      </w:r>
    </w:p>
    <w:p w14:paraId="7B7E4AAE" w14:textId="77777777" w:rsidR="007E24AE" w:rsidRPr="0047373E" w:rsidRDefault="007E24AE" w:rsidP="007E24AE">
      <w:pPr>
        <w:ind w:right="5953"/>
        <w:rPr>
          <w:rFonts w:ascii="Verdana" w:hAnsi="Verdana" w:cs="Arial"/>
          <w:i/>
          <w:sz w:val="16"/>
          <w:szCs w:val="16"/>
        </w:rPr>
      </w:pPr>
      <w:r w:rsidRPr="0047373E">
        <w:rPr>
          <w:rFonts w:ascii="Verdana" w:hAnsi="Verdana" w:cs="Arial"/>
          <w:i/>
          <w:sz w:val="16"/>
          <w:szCs w:val="16"/>
        </w:rPr>
        <w:t>(imię, nazwisko, stanowisko/podstawa do  reprezentacji)</w:t>
      </w:r>
    </w:p>
    <w:p w14:paraId="160C6BF8" w14:textId="77777777" w:rsidR="0073786F" w:rsidRPr="0047373E" w:rsidRDefault="0073786F" w:rsidP="007E24AE">
      <w:pPr>
        <w:rPr>
          <w:rFonts w:ascii="Verdana" w:hAnsi="Verdana" w:cs="Arial"/>
          <w:sz w:val="20"/>
          <w:szCs w:val="20"/>
        </w:rPr>
      </w:pPr>
    </w:p>
    <w:p w14:paraId="44794114" w14:textId="77777777" w:rsidR="00560D32" w:rsidRPr="0047373E" w:rsidRDefault="00560D32" w:rsidP="007E24AE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2"/>
        <w:gridCol w:w="4498"/>
      </w:tblGrid>
      <w:tr w:rsidR="0047373E" w:rsidRPr="0047373E" w14:paraId="2D5F79D1" w14:textId="77777777" w:rsidTr="00B933B7">
        <w:tc>
          <w:tcPr>
            <w:tcW w:w="4644" w:type="dxa"/>
            <w:shd w:val="clear" w:color="auto" w:fill="auto"/>
          </w:tcPr>
          <w:p w14:paraId="4D761055" w14:textId="4B1722A4" w:rsidR="00737594" w:rsidRPr="0047373E" w:rsidRDefault="00737594" w:rsidP="00737594">
            <w:pPr>
              <w:pStyle w:val="Text1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7373E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47373E">
              <w:rPr>
                <w:rStyle w:val="Odwoanieprzypisudolnego"/>
                <w:sz w:val="20"/>
                <w:szCs w:val="20"/>
              </w:rPr>
              <w:footnoteReference w:id="3"/>
            </w:r>
            <w:r w:rsidRPr="0047373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55D7507" w14:textId="2537DE8B" w:rsidR="00737594" w:rsidRPr="0047373E" w:rsidRDefault="00737594" w:rsidP="00B933B7">
            <w:pPr>
              <w:pStyle w:val="Text1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7373E">
              <w:rPr>
                <w:rFonts w:ascii="Arial" w:hAnsi="Arial" w:cs="Arial"/>
                <w:sz w:val="20"/>
                <w:szCs w:val="20"/>
              </w:rPr>
              <w:t>[   ] Tak [   ] Nie</w:t>
            </w:r>
          </w:p>
        </w:tc>
      </w:tr>
    </w:tbl>
    <w:p w14:paraId="6BBFE6E2" w14:textId="27446F03" w:rsidR="00426FBA" w:rsidRPr="0047373E" w:rsidRDefault="00737594" w:rsidP="007E24AE">
      <w:pPr>
        <w:rPr>
          <w:rFonts w:ascii="Verdana" w:hAnsi="Verdana" w:cs="Arial"/>
          <w:i/>
          <w:sz w:val="20"/>
          <w:szCs w:val="20"/>
        </w:rPr>
      </w:pPr>
      <w:r w:rsidRPr="0047373E">
        <w:rPr>
          <w:rFonts w:ascii="Verdana" w:hAnsi="Verdana" w:cs="Arial"/>
          <w:i/>
          <w:sz w:val="20"/>
          <w:szCs w:val="20"/>
        </w:rPr>
        <w:t>zaznaczyć właściwą odpowiedź</w:t>
      </w:r>
    </w:p>
    <w:p w14:paraId="07638542" w14:textId="77777777" w:rsidR="00737594" w:rsidRPr="0047373E" w:rsidRDefault="00737594" w:rsidP="007E24AE">
      <w:pPr>
        <w:rPr>
          <w:rFonts w:ascii="Verdana" w:hAnsi="Verdana" w:cs="Arial"/>
          <w:sz w:val="20"/>
          <w:szCs w:val="20"/>
        </w:rPr>
      </w:pPr>
    </w:p>
    <w:p w14:paraId="331BC311" w14:textId="77777777" w:rsidR="00737594" w:rsidRDefault="00737594" w:rsidP="007E24AE">
      <w:pPr>
        <w:rPr>
          <w:rFonts w:ascii="Verdana" w:hAnsi="Verdana" w:cs="Arial"/>
          <w:color w:val="FF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C71592" w:rsidRPr="0002287A" w14:paraId="35747B30" w14:textId="77777777" w:rsidTr="00426FBA">
        <w:tc>
          <w:tcPr>
            <w:tcW w:w="9210" w:type="dxa"/>
            <w:shd w:val="clear" w:color="auto" w:fill="E7E6E6" w:themeFill="background2"/>
          </w:tcPr>
          <w:p w14:paraId="028CCDCB" w14:textId="1733C910" w:rsidR="00426FBA" w:rsidRPr="0002287A" w:rsidRDefault="00426FBA" w:rsidP="00426FBA">
            <w:pPr>
              <w:spacing w:after="120" w:line="360" w:lineRule="auto"/>
              <w:jc w:val="center"/>
              <w:rPr>
                <w:rFonts w:ascii="Verdana" w:hAnsi="Verdana" w:cs="Arial"/>
                <w:b/>
                <w:u w:val="single"/>
              </w:rPr>
            </w:pPr>
            <w:r w:rsidRPr="0002287A">
              <w:rPr>
                <w:rFonts w:ascii="Verdana" w:hAnsi="Verdana" w:cs="Arial"/>
                <w:b/>
                <w:u w:val="single"/>
              </w:rPr>
              <w:t xml:space="preserve">OŚWIADCZENIE WYKONAWCY </w:t>
            </w:r>
          </w:p>
          <w:p w14:paraId="6EBF84E3" w14:textId="77777777" w:rsidR="00426FBA" w:rsidRPr="0002287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2287A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14:paraId="4459F5BF" w14:textId="77777777" w:rsidR="00426FBA" w:rsidRPr="0002287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2287A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Pzp), </w:t>
            </w:r>
          </w:p>
          <w:p w14:paraId="20FD6E12" w14:textId="1B3CDD5C" w:rsidR="00426FBA" w:rsidRPr="0002287A" w:rsidRDefault="00426FBA" w:rsidP="00426FBA">
            <w:pPr>
              <w:spacing w:before="120" w:line="360" w:lineRule="auto"/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  <w:r w:rsidRPr="0002287A">
              <w:rPr>
                <w:rFonts w:ascii="Verdana" w:hAnsi="Verdana" w:cs="Arial"/>
                <w:b/>
                <w:sz w:val="22"/>
                <w:szCs w:val="22"/>
                <w:u w:val="single"/>
              </w:rPr>
              <w:t>DOTYCZĄCE PRZESŁANEK WYKLUCZENIA Z POSTĘPOWANIA</w:t>
            </w:r>
          </w:p>
        </w:tc>
      </w:tr>
    </w:tbl>
    <w:p w14:paraId="33D279ED" w14:textId="77777777" w:rsidR="00DB7B35" w:rsidRPr="0002287A" w:rsidRDefault="00DB7B35" w:rsidP="007E24AE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14:paraId="2A8050D1" w14:textId="77777777" w:rsidR="00FA58AA" w:rsidRPr="00FA58AA" w:rsidRDefault="007E24AE" w:rsidP="00FA58AA">
      <w:pPr>
        <w:jc w:val="both"/>
        <w:rPr>
          <w:rFonts w:ascii="Verdana" w:hAnsi="Verdana"/>
          <w:b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>Na potrzeby postępowania o udzielenie zamówienia publicznego pn.</w:t>
      </w:r>
      <w:r w:rsidR="00426FBA" w:rsidRPr="0002287A">
        <w:rPr>
          <w:rFonts w:ascii="Verdana" w:hAnsi="Verdana" w:cs="Arial"/>
          <w:sz w:val="20"/>
          <w:szCs w:val="20"/>
        </w:rPr>
        <w:t>:</w:t>
      </w:r>
      <w:r w:rsidR="00253B3F" w:rsidRPr="00253B3F">
        <w:rPr>
          <w:rFonts w:ascii="Verdana" w:hAnsi="Verdana"/>
          <w:b/>
          <w:sz w:val="20"/>
          <w:szCs w:val="20"/>
        </w:rPr>
        <w:t xml:space="preserve"> </w:t>
      </w:r>
      <w:r w:rsidR="00FA58AA" w:rsidRPr="00FA58AA">
        <w:rPr>
          <w:rFonts w:ascii="Verdana" w:hAnsi="Verdana"/>
          <w:b/>
          <w:sz w:val="20"/>
          <w:szCs w:val="20"/>
        </w:rPr>
        <w:t>Opracowanie operatów wodnoprawnych i uzyskanie decyzji pozwoleń wodnoprawnych na szczególne korzystanie z wód, usługi wodne oraz wprowadzania ścieków do obcych podmiotów z obiektów zarządzanych przez GDDKiA Oddział w Łodzi</w:t>
      </w:r>
    </w:p>
    <w:p w14:paraId="1C5BD0B8" w14:textId="27D827EC" w:rsidR="006D1A19" w:rsidRDefault="006D1A19" w:rsidP="006D1A19">
      <w:pPr>
        <w:jc w:val="both"/>
        <w:rPr>
          <w:rFonts w:ascii="Verdana" w:hAnsi="Verdana"/>
          <w:b/>
          <w:sz w:val="18"/>
          <w:szCs w:val="18"/>
        </w:rPr>
      </w:pPr>
    </w:p>
    <w:p w14:paraId="48138919" w14:textId="77052B52" w:rsidR="00E8351C" w:rsidRDefault="00A83ADF" w:rsidP="00253B3F">
      <w:pPr>
        <w:jc w:val="both"/>
        <w:rPr>
          <w:rFonts w:ascii="Verdana" w:hAnsi="Verdana" w:cs="Arial"/>
          <w:sz w:val="20"/>
          <w:szCs w:val="20"/>
        </w:rPr>
      </w:pPr>
      <w:r w:rsidRPr="00A83ADF" w:rsidDel="00A83ADF">
        <w:rPr>
          <w:rFonts w:ascii="Verdana" w:hAnsi="Verdana"/>
          <w:b/>
          <w:sz w:val="20"/>
          <w:szCs w:val="20"/>
        </w:rPr>
        <w:t xml:space="preserve"> </w:t>
      </w:r>
      <w:r w:rsidR="006E2A75" w:rsidRPr="0002287A">
        <w:rPr>
          <w:rFonts w:ascii="Verdana" w:hAnsi="Verdana" w:cs="Arial"/>
          <w:sz w:val="20"/>
          <w:szCs w:val="20"/>
        </w:rPr>
        <w:t>prowadzonego przez Generalną Dyrekcję Dróg Krajowych i Autostrad Oddział w Łodzi oświadczam, co następuje:</w:t>
      </w:r>
    </w:p>
    <w:p w14:paraId="7F738967" w14:textId="77777777" w:rsidR="006D1A19" w:rsidRPr="0002287A" w:rsidRDefault="006D1A19" w:rsidP="00253B3F">
      <w:pPr>
        <w:jc w:val="both"/>
        <w:rPr>
          <w:rFonts w:ascii="Verdana" w:hAnsi="Verdana"/>
          <w:sz w:val="20"/>
          <w:szCs w:val="20"/>
        </w:rPr>
      </w:pPr>
    </w:p>
    <w:p w14:paraId="1324012B" w14:textId="77777777" w:rsidR="007E24AE" w:rsidRPr="0002287A" w:rsidRDefault="007E24AE" w:rsidP="007E24AE">
      <w:pPr>
        <w:shd w:val="clear" w:color="auto" w:fill="BFBFBF" w:themeFill="background1" w:themeFillShade="BF"/>
        <w:spacing w:line="360" w:lineRule="auto"/>
        <w:rPr>
          <w:rFonts w:ascii="Verdana" w:hAnsi="Verdana" w:cs="Arial"/>
          <w:b/>
          <w:sz w:val="20"/>
          <w:szCs w:val="20"/>
        </w:rPr>
      </w:pPr>
      <w:r w:rsidRPr="0002287A">
        <w:rPr>
          <w:rFonts w:ascii="Verdana" w:hAnsi="Verdana" w:cs="Arial"/>
          <w:b/>
          <w:sz w:val="20"/>
          <w:szCs w:val="20"/>
        </w:rPr>
        <w:t>OŚWIADCZENIA DOTYCZĄCE WYKONAWCY:</w:t>
      </w:r>
    </w:p>
    <w:p w14:paraId="674D7AFA" w14:textId="77777777" w:rsidR="007E24AE" w:rsidRPr="0002287A" w:rsidRDefault="007E24AE" w:rsidP="007E24AE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2273B70B" w14:textId="57F27B7F" w:rsidR="007E24AE" w:rsidRPr="0002287A" w:rsidRDefault="007E24AE" w:rsidP="00E259F3">
      <w:pPr>
        <w:pStyle w:val="Akapitzlist"/>
        <w:numPr>
          <w:ilvl w:val="0"/>
          <w:numId w:val="7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02287A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02287A">
        <w:rPr>
          <w:rFonts w:ascii="Verdana" w:hAnsi="Verdana"/>
          <w:sz w:val="20"/>
          <w:szCs w:val="20"/>
        </w:rPr>
        <w:br/>
        <w:t>art. 24 ust</w:t>
      </w:r>
      <w:r w:rsidR="00AA5E56">
        <w:rPr>
          <w:rFonts w:ascii="Verdana" w:hAnsi="Verdana"/>
          <w:sz w:val="20"/>
          <w:szCs w:val="20"/>
        </w:rPr>
        <w:t>.</w:t>
      </w:r>
      <w:r w:rsidRPr="0002287A">
        <w:rPr>
          <w:rFonts w:ascii="Verdana" w:hAnsi="Verdana"/>
          <w:sz w:val="20"/>
          <w:szCs w:val="20"/>
        </w:rPr>
        <w:t xml:space="preserve"> 1 pkt 12-23 ustawy Pzp.</w:t>
      </w:r>
    </w:p>
    <w:p w14:paraId="159D8AD4" w14:textId="1F5C06FE" w:rsidR="007E24AE" w:rsidRPr="0002287A" w:rsidRDefault="007E24AE" w:rsidP="00E259F3">
      <w:pPr>
        <w:pStyle w:val="Akapitzlist"/>
        <w:numPr>
          <w:ilvl w:val="0"/>
          <w:numId w:val="7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02287A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02287A">
        <w:rPr>
          <w:rFonts w:ascii="Verdana" w:hAnsi="Verdana"/>
          <w:sz w:val="20"/>
          <w:szCs w:val="20"/>
        </w:rPr>
        <w:br/>
        <w:t xml:space="preserve">art. 24 ust. 5 </w:t>
      </w:r>
      <w:r w:rsidR="00AA5E56">
        <w:rPr>
          <w:rFonts w:ascii="Verdana" w:hAnsi="Verdana"/>
          <w:sz w:val="20"/>
          <w:szCs w:val="20"/>
        </w:rPr>
        <w:t>pkt</w:t>
      </w:r>
      <w:r w:rsidRPr="0002287A">
        <w:rPr>
          <w:rFonts w:ascii="Verdana" w:hAnsi="Verdana"/>
          <w:sz w:val="20"/>
          <w:szCs w:val="20"/>
        </w:rPr>
        <w:t xml:space="preserve"> 1 ustawy Pzp.</w:t>
      </w:r>
    </w:p>
    <w:p w14:paraId="13601648" w14:textId="77777777" w:rsidR="00426FBA" w:rsidRPr="0002287A" w:rsidRDefault="00426FBA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68438080" w14:textId="77777777" w:rsidR="00426FBA" w:rsidRPr="0002287A" w:rsidRDefault="00426FBA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53B2EE09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…………….……. </w:t>
      </w:r>
      <w:r w:rsidRPr="0002287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02287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1262BE04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712064C2" w14:textId="00A59F1F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="00426FBA"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02C6675B" w14:textId="77777777" w:rsidR="007E24AE" w:rsidRPr="0002287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02287A">
        <w:rPr>
          <w:rFonts w:ascii="Verdana" w:hAnsi="Verdana" w:cs="Arial"/>
          <w:i/>
          <w:sz w:val="20"/>
          <w:szCs w:val="20"/>
        </w:rPr>
        <w:t>(podpis)</w:t>
      </w:r>
    </w:p>
    <w:p w14:paraId="1077D1B9" w14:textId="77777777" w:rsidR="007E24AE" w:rsidRPr="0002287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14:paraId="5FB55A82" w14:textId="4C99B8B7" w:rsidR="007E24AE" w:rsidRPr="0002287A" w:rsidRDefault="00716AE5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*) </w:t>
      </w:r>
      <w:r w:rsidR="007E24AE" w:rsidRPr="0002287A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7E24AE" w:rsidRPr="0002287A">
        <w:rPr>
          <w:rFonts w:ascii="Verdana" w:hAnsi="Verdana" w:cs="Arial"/>
          <w:i/>
          <w:sz w:val="20"/>
          <w:szCs w:val="20"/>
        </w:rPr>
        <w:t>(podać mającą zastosowanie podstawę wykluczenia spośród wymienionych w art. 24 ust. 1 pkt 13-14, 16-20 lub art. 24 ust. 5 ustawy Pzp).</w:t>
      </w:r>
      <w:r w:rsidR="007E24AE" w:rsidRPr="0002287A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……………………………………………………………………………………………………</w:t>
      </w:r>
      <w:r w:rsidR="005D3AF5">
        <w:rPr>
          <w:rFonts w:ascii="Verdana" w:hAnsi="Verdana" w:cs="Arial"/>
          <w:sz w:val="20"/>
          <w:szCs w:val="20"/>
        </w:rPr>
        <w:t>……………………………</w:t>
      </w:r>
      <w:r w:rsidR="007E24AE" w:rsidRPr="0002287A">
        <w:rPr>
          <w:rFonts w:ascii="Verdana" w:hAnsi="Verdana" w:cs="Arial"/>
          <w:sz w:val="20"/>
          <w:szCs w:val="20"/>
        </w:rPr>
        <w:t>…………..</w:t>
      </w:r>
    </w:p>
    <w:p w14:paraId="4B5E15D3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782F5E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64BE22AE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…………….……. </w:t>
      </w:r>
      <w:r w:rsidRPr="0002287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02287A">
        <w:rPr>
          <w:rFonts w:ascii="Verdana" w:hAnsi="Verdana" w:cs="Arial"/>
          <w:sz w:val="20"/>
          <w:szCs w:val="20"/>
        </w:rPr>
        <w:t xml:space="preserve">dnia …………………. r. </w:t>
      </w:r>
    </w:p>
    <w:p w14:paraId="195B6603" w14:textId="6CD61BF6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="00426FBA"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62654C3E" w14:textId="77777777" w:rsidR="007E24AE" w:rsidRPr="0002287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02287A">
        <w:rPr>
          <w:rFonts w:ascii="Verdana" w:hAnsi="Verdana" w:cs="Arial"/>
          <w:i/>
          <w:sz w:val="20"/>
          <w:szCs w:val="20"/>
        </w:rPr>
        <w:t>(podpis)</w:t>
      </w:r>
    </w:p>
    <w:p w14:paraId="3173592C" w14:textId="68433307" w:rsidR="00716AE5" w:rsidRPr="0002287A" w:rsidRDefault="00716AE5" w:rsidP="00716AE5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02287A">
        <w:rPr>
          <w:rFonts w:ascii="Verdana" w:hAnsi="Verdana" w:cs="Arial"/>
          <w:i/>
          <w:sz w:val="20"/>
          <w:szCs w:val="20"/>
        </w:rPr>
        <w:t xml:space="preserve">*) skreślić </w:t>
      </w:r>
      <w:r w:rsidR="003574A4" w:rsidRPr="0002287A">
        <w:rPr>
          <w:rFonts w:ascii="Verdana" w:hAnsi="Verdana" w:cs="Arial"/>
          <w:i/>
          <w:sz w:val="20"/>
          <w:szCs w:val="20"/>
        </w:rPr>
        <w:t xml:space="preserve">i nie podpisywać </w:t>
      </w:r>
      <w:r w:rsidRPr="0002287A">
        <w:rPr>
          <w:rFonts w:ascii="Verdana" w:hAnsi="Verdana" w:cs="Arial"/>
          <w:i/>
          <w:sz w:val="20"/>
          <w:szCs w:val="20"/>
        </w:rPr>
        <w:t>jeśli nie dotyczy</w:t>
      </w:r>
    </w:p>
    <w:p w14:paraId="3E45307D" w14:textId="77777777" w:rsidR="00CF1E31" w:rsidRPr="0002287A" w:rsidRDefault="00CF1E31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7B33952B" w14:textId="77777777" w:rsidR="007E24AE" w:rsidRPr="0002287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02287A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14:paraId="04EE8A83" w14:textId="77777777" w:rsidR="007E24AE" w:rsidRPr="001F0403" w:rsidRDefault="007E24AE" w:rsidP="007E24AE">
      <w:pPr>
        <w:spacing w:line="360" w:lineRule="auto"/>
        <w:jc w:val="both"/>
        <w:rPr>
          <w:rFonts w:ascii="Verdana" w:hAnsi="Verdana" w:cs="Arial"/>
          <w:b/>
          <w:color w:val="FF0000"/>
          <w:sz w:val="20"/>
          <w:szCs w:val="20"/>
        </w:rPr>
      </w:pPr>
    </w:p>
    <w:p w14:paraId="4E4468AE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Oświadczam, że następujący/e podmiot/y, na którego/ych zasoby powołuję się w niniejszym postępowaniu, tj.: …………………………………………………………………….……………………… </w:t>
      </w:r>
      <w:r w:rsidRPr="0002287A">
        <w:rPr>
          <w:rFonts w:ascii="Verdana" w:hAnsi="Verdana" w:cs="Arial"/>
          <w:i/>
          <w:sz w:val="20"/>
          <w:szCs w:val="20"/>
        </w:rPr>
        <w:t xml:space="preserve">(podać pełną nazwę/firmę, adres, a także w zależności od podmiotu: NIP/PESEL, KRS/CEiDG) </w:t>
      </w:r>
      <w:r w:rsidRPr="0002287A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14:paraId="3170B1AE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4B5D2B37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…………….……. </w:t>
      </w:r>
      <w:r w:rsidRPr="0002287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02287A">
        <w:rPr>
          <w:rFonts w:ascii="Verdana" w:hAnsi="Verdana" w:cs="Arial"/>
          <w:sz w:val="20"/>
          <w:szCs w:val="20"/>
        </w:rPr>
        <w:t xml:space="preserve">dnia …………………. r. </w:t>
      </w:r>
    </w:p>
    <w:p w14:paraId="504FB000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C1FD3BB" w14:textId="6CFB92F1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="00426FBA"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0C0A7DB6" w14:textId="77777777" w:rsidR="007E24AE" w:rsidRPr="0002287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02287A">
        <w:rPr>
          <w:rFonts w:ascii="Verdana" w:hAnsi="Verdana" w:cs="Arial"/>
          <w:i/>
          <w:sz w:val="20"/>
          <w:szCs w:val="20"/>
        </w:rPr>
        <w:t>(podpis)</w:t>
      </w:r>
    </w:p>
    <w:p w14:paraId="74E9E617" w14:textId="77777777" w:rsidR="00CF1E31" w:rsidRPr="001F0403" w:rsidRDefault="00CF1E31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C71592" w:rsidRPr="0002287A" w14:paraId="504247D1" w14:textId="77777777" w:rsidTr="00426FBA">
        <w:tc>
          <w:tcPr>
            <w:tcW w:w="9210" w:type="dxa"/>
            <w:shd w:val="clear" w:color="auto" w:fill="E7E6E6" w:themeFill="background2"/>
          </w:tcPr>
          <w:p w14:paraId="319BFF7C" w14:textId="16AB5651" w:rsidR="00426FBA" w:rsidRPr="0002287A" w:rsidRDefault="00426FBA" w:rsidP="00426FBA">
            <w:pPr>
              <w:spacing w:after="120" w:line="360" w:lineRule="auto"/>
              <w:jc w:val="center"/>
              <w:rPr>
                <w:rFonts w:ascii="Verdana" w:hAnsi="Verdana" w:cs="Arial"/>
                <w:b/>
                <w:u w:val="single"/>
              </w:rPr>
            </w:pPr>
            <w:r w:rsidRPr="0002287A">
              <w:rPr>
                <w:rFonts w:ascii="Verdana" w:hAnsi="Verdana" w:cs="Arial"/>
                <w:b/>
                <w:u w:val="single"/>
              </w:rPr>
              <w:t xml:space="preserve">OŚWIADCZENIE WYKONAWCY </w:t>
            </w:r>
          </w:p>
          <w:p w14:paraId="48A5060C" w14:textId="77777777" w:rsidR="00426FBA" w:rsidRPr="0002287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2287A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14:paraId="7DE5D791" w14:textId="77777777" w:rsidR="00426FBA" w:rsidRPr="0002287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2287A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Pzp), </w:t>
            </w:r>
          </w:p>
          <w:p w14:paraId="19C25BA3" w14:textId="758BD460" w:rsidR="00426FBA" w:rsidRPr="0002287A" w:rsidRDefault="00426FBA" w:rsidP="00426FBA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02287A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POSTĘPOWANIU</w:t>
            </w:r>
          </w:p>
        </w:tc>
      </w:tr>
    </w:tbl>
    <w:p w14:paraId="6DBE25DF" w14:textId="77777777" w:rsidR="007E24AE" w:rsidRPr="001F0403" w:rsidRDefault="007E24AE" w:rsidP="007E24AE">
      <w:pPr>
        <w:spacing w:after="120" w:line="360" w:lineRule="auto"/>
        <w:jc w:val="center"/>
        <w:rPr>
          <w:rFonts w:ascii="Verdana" w:hAnsi="Verdana" w:cs="Arial"/>
          <w:b/>
          <w:color w:val="FF0000"/>
          <w:sz w:val="20"/>
          <w:szCs w:val="20"/>
          <w:u w:val="single"/>
        </w:rPr>
      </w:pPr>
    </w:p>
    <w:p w14:paraId="0D3D8DB2" w14:textId="77777777" w:rsidR="00FA58AA" w:rsidRPr="00FA58AA" w:rsidRDefault="007E24AE" w:rsidP="00FA58AA">
      <w:pPr>
        <w:jc w:val="both"/>
        <w:rPr>
          <w:rFonts w:ascii="Verdana" w:hAnsi="Verdana" w:cs="Arial"/>
          <w:b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>Na potrzeby postępowania o udzielenie zamówienia publicznego pn</w:t>
      </w:r>
      <w:r w:rsidR="005D3AF5" w:rsidRPr="005D3AF5">
        <w:rPr>
          <w:rFonts w:ascii="Verdana" w:hAnsi="Verdana" w:cs="Arial"/>
          <w:sz w:val="20"/>
          <w:szCs w:val="20"/>
        </w:rPr>
        <w:t>.</w:t>
      </w:r>
      <w:r w:rsidR="00F63599" w:rsidRPr="00F63599">
        <w:rPr>
          <w:rFonts w:ascii="Verdana" w:hAnsi="Verdana" w:cs="Arial"/>
          <w:sz w:val="20"/>
          <w:szCs w:val="20"/>
        </w:rPr>
        <w:t xml:space="preserve"> </w:t>
      </w:r>
      <w:r w:rsidR="00FA58AA" w:rsidRPr="00FA58AA">
        <w:rPr>
          <w:rFonts w:ascii="Verdana" w:hAnsi="Verdana" w:cs="Arial"/>
          <w:b/>
          <w:sz w:val="20"/>
          <w:szCs w:val="20"/>
        </w:rPr>
        <w:t>Opracowanie operatów wodnoprawnych i uzyskanie decyzji pozwoleń wodnoprawnych na szczególne korzystanie z wód, usługi wodne oraz wprowadzania ścieków do obcych podmiotów z obiektów zarządzanych przez GDDKiA Oddział w Łodzi</w:t>
      </w:r>
    </w:p>
    <w:p w14:paraId="098C49AE" w14:textId="6CC99A9E" w:rsidR="00A83ADF" w:rsidRDefault="00A83ADF" w:rsidP="00FA58AA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29B0FE97" w14:textId="71FA844B" w:rsidR="007E24AE" w:rsidRPr="0002287A" w:rsidRDefault="007E24AE" w:rsidP="000E5D85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prowadzonego przez </w:t>
      </w:r>
      <w:r w:rsidR="005B09CB" w:rsidRPr="0002287A">
        <w:rPr>
          <w:rFonts w:ascii="Verdana" w:hAnsi="Verdana" w:cs="Arial"/>
          <w:sz w:val="20"/>
          <w:szCs w:val="20"/>
        </w:rPr>
        <w:t>Generalną Dyrekcję Dróg Krajowych i Autostrad Oddział w Łodzi</w:t>
      </w:r>
      <w:r w:rsidR="00F120E7" w:rsidRPr="0002287A">
        <w:rPr>
          <w:rFonts w:ascii="Verdana" w:hAnsi="Verdana" w:cs="Arial"/>
          <w:sz w:val="20"/>
          <w:szCs w:val="20"/>
        </w:rPr>
        <w:t xml:space="preserve">, składając ofertę </w:t>
      </w:r>
      <w:r w:rsidRPr="0002287A">
        <w:rPr>
          <w:rFonts w:ascii="Verdana" w:hAnsi="Verdana" w:cs="Arial"/>
          <w:sz w:val="20"/>
          <w:szCs w:val="20"/>
        </w:rPr>
        <w:t>oświadczam, co następuje:</w:t>
      </w:r>
    </w:p>
    <w:p w14:paraId="06239FE1" w14:textId="77777777" w:rsidR="007E24AE" w:rsidRPr="0002287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02287A">
        <w:rPr>
          <w:rFonts w:ascii="Verdana" w:hAnsi="Verdana" w:cs="Arial"/>
          <w:b/>
          <w:sz w:val="20"/>
          <w:szCs w:val="20"/>
        </w:rPr>
        <w:t>INFORMACJA DOTYCZĄCA WYKONAWCY:</w:t>
      </w:r>
    </w:p>
    <w:p w14:paraId="1FB936FC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F7F1686" w14:textId="70C59DB6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Oświadczam, że spełniam warunki udziału w postępowaniu określone przez </w:t>
      </w:r>
      <w:r w:rsidR="005B09CB" w:rsidRPr="0002287A">
        <w:rPr>
          <w:rFonts w:ascii="Verdana" w:hAnsi="Verdana" w:cs="Arial"/>
          <w:sz w:val="20"/>
          <w:szCs w:val="20"/>
        </w:rPr>
        <w:t xml:space="preserve">Zamawiającego </w:t>
      </w:r>
      <w:r w:rsidRPr="0002287A">
        <w:rPr>
          <w:rFonts w:ascii="Verdana" w:hAnsi="Verdana" w:cs="Arial"/>
          <w:sz w:val="20"/>
          <w:szCs w:val="20"/>
        </w:rPr>
        <w:t xml:space="preserve">w   zakresie opisanym w </w:t>
      </w:r>
      <w:r w:rsidR="005B09CB" w:rsidRPr="0002287A">
        <w:rPr>
          <w:rFonts w:ascii="Verdana" w:hAnsi="Verdana" w:cs="Arial"/>
          <w:sz w:val="20"/>
          <w:szCs w:val="20"/>
        </w:rPr>
        <w:t xml:space="preserve">Tomie I </w:t>
      </w:r>
      <w:r w:rsidRPr="0002287A">
        <w:rPr>
          <w:rFonts w:ascii="Verdana" w:hAnsi="Verdana" w:cs="Arial"/>
          <w:sz w:val="20"/>
          <w:szCs w:val="20"/>
        </w:rPr>
        <w:t xml:space="preserve">Rozdziale </w:t>
      </w:r>
      <w:r w:rsidR="005B09CB" w:rsidRPr="0002287A">
        <w:rPr>
          <w:rFonts w:ascii="Verdana" w:hAnsi="Verdana" w:cs="Arial"/>
          <w:sz w:val="20"/>
          <w:szCs w:val="20"/>
        </w:rPr>
        <w:t xml:space="preserve">1 </w:t>
      </w:r>
      <w:r w:rsidRPr="0002287A">
        <w:rPr>
          <w:rFonts w:ascii="Verdana" w:hAnsi="Verdana" w:cs="Arial"/>
          <w:sz w:val="20"/>
          <w:szCs w:val="20"/>
        </w:rPr>
        <w:t xml:space="preserve">pkt </w:t>
      </w:r>
      <w:r w:rsidR="005B09CB" w:rsidRPr="0002287A">
        <w:rPr>
          <w:rFonts w:ascii="Verdana" w:hAnsi="Verdana" w:cs="Arial"/>
          <w:sz w:val="20"/>
          <w:szCs w:val="20"/>
        </w:rPr>
        <w:t>7</w:t>
      </w:r>
      <w:r w:rsidR="00BA7231" w:rsidRPr="0002287A">
        <w:rPr>
          <w:rFonts w:ascii="Verdana" w:hAnsi="Verdana" w:cs="Arial"/>
          <w:sz w:val="20"/>
          <w:szCs w:val="20"/>
        </w:rPr>
        <w:t xml:space="preserve"> </w:t>
      </w:r>
      <w:r w:rsidRPr="0002287A">
        <w:rPr>
          <w:rFonts w:ascii="Verdana" w:hAnsi="Verdana" w:cs="Arial"/>
          <w:sz w:val="20"/>
          <w:szCs w:val="20"/>
        </w:rPr>
        <w:t>Specyfikacji Istotnych Warunków Zamówienia.</w:t>
      </w:r>
    </w:p>
    <w:p w14:paraId="698FD643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4E1BC266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…………….……. </w:t>
      </w:r>
      <w:r w:rsidRPr="0002287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02287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19FD98C6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30DAB5FA" w14:textId="0070EAEF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="00426FBA"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51840DB0" w14:textId="77777777" w:rsidR="007E24AE" w:rsidRPr="0002287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02287A">
        <w:rPr>
          <w:rFonts w:ascii="Verdana" w:hAnsi="Verdana" w:cs="Arial"/>
          <w:i/>
          <w:sz w:val="20"/>
          <w:szCs w:val="20"/>
        </w:rPr>
        <w:t>(podpis)</w:t>
      </w:r>
    </w:p>
    <w:p w14:paraId="7D13435B" w14:textId="77777777" w:rsidR="007E24AE" w:rsidRPr="0002287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14:paraId="670C0127" w14:textId="77777777" w:rsidR="007E24AE" w:rsidRPr="001F0403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color w:val="FF0000"/>
          <w:sz w:val="20"/>
          <w:szCs w:val="20"/>
        </w:rPr>
      </w:pPr>
      <w:r w:rsidRPr="0002287A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1F0403">
        <w:rPr>
          <w:rFonts w:ascii="Verdana" w:hAnsi="Verdana" w:cs="Arial"/>
          <w:color w:val="FF0000"/>
          <w:sz w:val="20"/>
          <w:szCs w:val="20"/>
        </w:rPr>
        <w:t xml:space="preserve">: </w:t>
      </w:r>
    </w:p>
    <w:p w14:paraId="52952230" w14:textId="019DE31A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Oświadczam, że w celu wykazania spełniania warunków udziału w postępowaniu, określonych przez </w:t>
      </w:r>
      <w:r w:rsidR="005B09CB" w:rsidRPr="0002287A">
        <w:rPr>
          <w:rFonts w:ascii="Verdana" w:hAnsi="Verdana" w:cs="Arial"/>
          <w:sz w:val="20"/>
          <w:szCs w:val="20"/>
        </w:rPr>
        <w:t xml:space="preserve">Zamawiającego </w:t>
      </w:r>
      <w:r w:rsidRPr="0002287A">
        <w:rPr>
          <w:rFonts w:ascii="Verdana" w:hAnsi="Verdana" w:cs="Arial"/>
          <w:sz w:val="20"/>
          <w:szCs w:val="20"/>
        </w:rPr>
        <w:t xml:space="preserve">w zakresie opisanym w </w:t>
      </w:r>
      <w:r w:rsidR="005B09CB" w:rsidRPr="0002287A">
        <w:rPr>
          <w:rFonts w:ascii="Verdana" w:hAnsi="Verdana" w:cs="Arial"/>
          <w:sz w:val="20"/>
          <w:szCs w:val="20"/>
        </w:rPr>
        <w:t xml:space="preserve">Tomie I Rozdziale 1 pkt 7 </w:t>
      </w:r>
      <w:r w:rsidRPr="0002287A">
        <w:rPr>
          <w:rFonts w:ascii="Verdana" w:hAnsi="Verdana" w:cs="Arial"/>
          <w:sz w:val="20"/>
          <w:szCs w:val="20"/>
        </w:rPr>
        <w:t>Specyfikacji Istotnych Warunków Zamówienia</w:t>
      </w:r>
      <w:r w:rsidRPr="0002287A">
        <w:rPr>
          <w:rFonts w:ascii="Verdana" w:hAnsi="Verdana" w:cs="Arial"/>
          <w:i/>
          <w:sz w:val="20"/>
          <w:szCs w:val="20"/>
        </w:rPr>
        <w:t>,</w:t>
      </w:r>
      <w:r w:rsidRPr="0002287A">
        <w:rPr>
          <w:rFonts w:ascii="Verdana" w:hAnsi="Verdana" w:cs="Arial"/>
          <w:sz w:val="20"/>
          <w:szCs w:val="20"/>
        </w:rPr>
        <w:t xml:space="preserve"> polegam na zasobach następującego/ych podmiotu/ów: ……………………………………………………………………….</w:t>
      </w:r>
    </w:p>
    <w:p w14:paraId="3E4D704B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3BD9B374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02287A">
        <w:rPr>
          <w:rFonts w:ascii="Verdana" w:hAnsi="Verdana" w:cs="Arial"/>
          <w:i/>
          <w:sz w:val="20"/>
          <w:szCs w:val="20"/>
        </w:rPr>
        <w:t xml:space="preserve">(wskazać podmiot i określić odpowiedni zakres dla wskazanego podmiotu). </w:t>
      </w:r>
    </w:p>
    <w:p w14:paraId="3726BBCB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63FF39E7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…………….……. </w:t>
      </w:r>
      <w:r w:rsidRPr="0002287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02287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515D46FB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0278F2E3" w14:textId="06F18208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="00426FBA"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750AB0EC" w14:textId="0EBE07AB" w:rsidR="007E24AE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02287A">
        <w:rPr>
          <w:rFonts w:ascii="Verdana" w:hAnsi="Verdana" w:cs="Arial"/>
          <w:i/>
          <w:sz w:val="20"/>
          <w:szCs w:val="20"/>
        </w:rPr>
        <w:t>(podpis)</w:t>
      </w:r>
    </w:p>
    <w:p w14:paraId="2B38E711" w14:textId="1856266E" w:rsidR="008C1CEF" w:rsidRDefault="008C1CEF" w:rsidP="00FB5F64">
      <w:pPr>
        <w:spacing w:line="360" w:lineRule="auto"/>
        <w:ind w:left="5664" w:firstLine="708"/>
        <w:rPr>
          <w:rFonts w:ascii="Verdana" w:hAnsi="Verdana" w:cs="Arial"/>
          <w:i/>
          <w:sz w:val="20"/>
          <w:szCs w:val="20"/>
        </w:rPr>
      </w:pPr>
    </w:p>
    <w:p w14:paraId="3C0D0D06" w14:textId="77777777" w:rsidR="006D1A19" w:rsidRDefault="006D1A19" w:rsidP="00FB5F64">
      <w:pPr>
        <w:spacing w:line="360" w:lineRule="auto"/>
        <w:ind w:left="5664" w:firstLine="708"/>
        <w:rPr>
          <w:rFonts w:ascii="Verdana" w:hAnsi="Verdana" w:cs="Arial"/>
          <w:i/>
          <w:sz w:val="20"/>
          <w:szCs w:val="20"/>
        </w:rPr>
      </w:pPr>
    </w:p>
    <w:p w14:paraId="2A8C4E4E" w14:textId="77777777" w:rsidR="0045162B" w:rsidRDefault="0045162B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1E2A2394" w14:textId="77777777" w:rsidR="007E24AE" w:rsidRPr="0002287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02287A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14:paraId="51A3A0DB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0D5EE554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02287A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C906CFC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BB1AC22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 xml:space="preserve">…………….……. </w:t>
      </w:r>
      <w:r w:rsidRPr="0002287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02287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0A254AC1" w14:textId="77777777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53B17CA5" w14:textId="7A163104" w:rsidR="007E24AE" w:rsidRPr="0002287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ab/>
      </w:r>
      <w:r w:rsidR="00426FBA" w:rsidRPr="0002287A">
        <w:rPr>
          <w:rFonts w:ascii="Verdana" w:hAnsi="Verdana" w:cs="Arial"/>
          <w:sz w:val="20"/>
          <w:szCs w:val="20"/>
        </w:rPr>
        <w:tab/>
      </w:r>
      <w:r w:rsidRPr="0002287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4A1714EA" w14:textId="5648B2F6" w:rsidR="00FE7A83" w:rsidRPr="0002287A" w:rsidRDefault="007E24AE" w:rsidP="00BA7231">
      <w:pPr>
        <w:spacing w:line="360" w:lineRule="auto"/>
        <w:ind w:left="5664" w:firstLine="708"/>
        <w:jc w:val="both"/>
      </w:pPr>
      <w:r w:rsidRPr="0002287A">
        <w:rPr>
          <w:rFonts w:ascii="Verdana" w:hAnsi="Verdana" w:cs="Arial"/>
          <w:i/>
          <w:sz w:val="20"/>
          <w:szCs w:val="20"/>
        </w:rPr>
        <w:t>(podpis)</w:t>
      </w:r>
    </w:p>
    <w:p w14:paraId="728A23E8" w14:textId="2A199741" w:rsidR="006A2B4C" w:rsidRPr="001F0403" w:rsidRDefault="006A2B4C">
      <w:pPr>
        <w:spacing w:after="160" w:line="259" w:lineRule="auto"/>
        <w:rPr>
          <w:rFonts w:ascii="Courier New" w:hAnsi="Courier New" w:cs="Courier New"/>
          <w:b/>
          <w:color w:val="FF0000"/>
          <w:sz w:val="20"/>
          <w:szCs w:val="20"/>
          <w:lang w:eastAsia="ar-SA"/>
        </w:rPr>
      </w:pPr>
      <w:r w:rsidRPr="001F0403">
        <w:rPr>
          <w:b/>
          <w:color w:val="FF0000"/>
        </w:rPr>
        <w:br w:type="page"/>
      </w:r>
    </w:p>
    <w:p w14:paraId="79B139B7" w14:textId="3E067925" w:rsidR="00FE7A83" w:rsidRPr="0047373E" w:rsidRDefault="00FE7A83" w:rsidP="00FE7A83">
      <w:pPr>
        <w:pStyle w:val="Zwykytekst1"/>
        <w:spacing w:before="120"/>
        <w:jc w:val="center"/>
        <w:rPr>
          <w:rFonts w:ascii="Verdana" w:hAnsi="Verdana"/>
          <w:b/>
        </w:rPr>
      </w:pPr>
      <w:r w:rsidRPr="0047373E">
        <w:rPr>
          <w:rFonts w:ascii="Verdana" w:hAnsi="Verdana"/>
          <w:b/>
        </w:rPr>
        <w:t>Formularz 3.</w:t>
      </w:r>
      <w:r w:rsidR="00F20EF3" w:rsidRPr="0047373E">
        <w:rPr>
          <w:rFonts w:ascii="Verdana" w:hAnsi="Verdana"/>
          <w:b/>
        </w:rPr>
        <w:t>2</w:t>
      </w:r>
      <w:r w:rsidRPr="0047373E">
        <w:rPr>
          <w:rFonts w:ascii="Verdana" w:hAnsi="Verdana"/>
          <w:b/>
        </w:rPr>
        <w:t>.</w:t>
      </w:r>
    </w:p>
    <w:p w14:paraId="62D12BA1" w14:textId="13E9CE7F" w:rsidR="00FE7A83" w:rsidRPr="001F0403" w:rsidRDefault="00FE7A83" w:rsidP="000E5D85">
      <w:pPr>
        <w:suppressAutoHyphens/>
        <w:spacing w:after="120"/>
        <w:jc w:val="both"/>
        <w:rPr>
          <w:rFonts w:ascii="Verdana" w:hAnsi="Verdana"/>
          <w:b/>
        </w:rPr>
      </w:pPr>
      <w:r w:rsidRPr="001F0403"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08C9B447" wp14:editId="3D15B619">
                <wp:simplePos x="0" y="0"/>
                <wp:positionH relativeFrom="column">
                  <wp:posOffset>-19685</wp:posOffset>
                </wp:positionH>
                <wp:positionV relativeFrom="paragraph">
                  <wp:posOffset>252095</wp:posOffset>
                </wp:positionV>
                <wp:extent cx="2080895" cy="938530"/>
                <wp:effectExtent l="0" t="0" r="14605" b="13970"/>
                <wp:wrapTight wrapText="bothSides">
                  <wp:wrapPolygon edited="0">
                    <wp:start x="0" y="0"/>
                    <wp:lineTo x="0" y="21483"/>
                    <wp:lineTo x="21554" y="21483"/>
                    <wp:lineTo x="21554" y="0"/>
                    <wp:lineTo x="0" y="0"/>
                  </wp:wrapPolygon>
                </wp:wrapTight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B949E" w14:textId="77777777" w:rsidR="00B956D1" w:rsidRDefault="00B956D1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1C14698" w14:textId="77777777" w:rsidR="00B956D1" w:rsidRDefault="00B956D1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EBDFCD9" w14:textId="77777777" w:rsidR="00B956D1" w:rsidRDefault="00B956D1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99A038C" w14:textId="77777777" w:rsidR="00B956D1" w:rsidRDefault="00B956D1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486EF38" w14:textId="77777777" w:rsidR="00B956D1" w:rsidRPr="00F564FC" w:rsidRDefault="00B956D1" w:rsidP="00FE7A83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F564F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n</w:t>
                            </w:r>
                            <w:r w:rsidRPr="00F564F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9B447" id="Pole tekstowe 10" o:spid="_x0000_s1028" type="#_x0000_t202" style="position:absolute;left:0;text-align:left;margin-left:-1.55pt;margin-top:19.85pt;width:163.85pt;height:73.9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" strokeweight=".5pt">
                <v:textbox inset="7.45pt,3.85pt,7.45pt,3.85pt">
                  <w:txbxContent>
                    <w:p w14:paraId="3D3B949E" w14:textId="77777777" w:rsidR="00B956D1" w:rsidRDefault="00B956D1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1C14698" w14:textId="77777777" w:rsidR="00B956D1" w:rsidRDefault="00B956D1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EBDFCD9" w14:textId="77777777" w:rsidR="00B956D1" w:rsidRDefault="00B956D1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99A038C" w14:textId="77777777" w:rsidR="00B956D1" w:rsidRDefault="00B956D1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486EF38" w14:textId="77777777" w:rsidR="00B956D1" w:rsidRPr="00F564FC" w:rsidRDefault="00B956D1" w:rsidP="00FE7A83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F564F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n</w:t>
                      </w:r>
                      <w:r w:rsidRPr="00F564F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F0403"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04F7C0AA" wp14:editId="2FA6FC98">
                <wp:simplePos x="0" y="0"/>
                <wp:positionH relativeFrom="column">
                  <wp:posOffset>2057400</wp:posOffset>
                </wp:positionH>
                <wp:positionV relativeFrom="paragraph">
                  <wp:posOffset>251460</wp:posOffset>
                </wp:positionV>
                <wp:extent cx="3695065" cy="939165"/>
                <wp:effectExtent l="0" t="0" r="19685" b="13335"/>
                <wp:wrapTight wrapText="bothSides">
                  <wp:wrapPolygon edited="0">
                    <wp:start x="0" y="0"/>
                    <wp:lineTo x="0" y="21469"/>
                    <wp:lineTo x="21604" y="21469"/>
                    <wp:lineTo x="2160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93916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13446" w14:textId="77777777" w:rsidR="00B956D1" w:rsidRDefault="00B956D1" w:rsidP="00FE7A83">
                            <w:pPr>
                              <w:spacing w:after="120"/>
                              <w:jc w:val="center"/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</w:pPr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14:paraId="787F67A0" w14:textId="77777777" w:rsidR="00B956D1" w:rsidRDefault="00B956D1" w:rsidP="00FE7A83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</w:pPr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 xml:space="preserve">o przynależności lub braku przynależności </w:t>
                            </w:r>
                          </w:p>
                          <w:p w14:paraId="4AB74B40" w14:textId="77777777" w:rsidR="00B956D1" w:rsidRPr="00464551" w:rsidRDefault="00B956D1" w:rsidP="00FE7A83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</w:pPr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>do tej samej grupy kapitałowej, o której mowa w art. 24 ust. 1 pkt 23 ustawy Pzp</w:t>
                            </w:r>
                          </w:p>
                          <w:p w14:paraId="74CEC644" w14:textId="77777777" w:rsidR="00B956D1" w:rsidRPr="003152D8" w:rsidRDefault="00B956D1" w:rsidP="00FE7A8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7C0AA" id="Pole tekstowe 1" o:spid="_x0000_s1029" type="#_x0000_t202" style="position:absolute;left:0;text-align:left;margin-left:162pt;margin-top:19.8pt;width:290.95pt;height:73.9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" fillcolor="silver" strokeweight=".5pt">
                <v:textbox inset="7.45pt,3.85pt,7.45pt,3.85pt">
                  <w:txbxContent>
                    <w:p w14:paraId="78413446" w14:textId="77777777" w:rsidR="00B956D1" w:rsidRDefault="00B956D1" w:rsidP="00FE7A83">
                      <w:pPr>
                        <w:spacing w:after="120"/>
                        <w:jc w:val="center"/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</w:pPr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14:paraId="787F67A0" w14:textId="77777777" w:rsidR="00B956D1" w:rsidRDefault="00B956D1" w:rsidP="00FE7A83">
                      <w:pPr>
                        <w:jc w:val="center"/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</w:pPr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 xml:space="preserve">o przynależności lub braku przynależności </w:t>
                      </w:r>
                    </w:p>
                    <w:p w14:paraId="4AB74B40" w14:textId="77777777" w:rsidR="00B956D1" w:rsidRPr="00464551" w:rsidRDefault="00B956D1" w:rsidP="00FE7A83">
                      <w:pPr>
                        <w:jc w:val="center"/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</w:pPr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>do tej samej grupy kapitałowej, o której mowa w art. 24 ust. 1 pkt 23 ustawy Pzp</w:t>
                      </w:r>
                    </w:p>
                    <w:p w14:paraId="74CEC644" w14:textId="77777777" w:rsidR="00B956D1" w:rsidRPr="003152D8" w:rsidRDefault="00B956D1" w:rsidP="00FE7A83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90037C7" w14:textId="77777777" w:rsidR="00AA5E56" w:rsidRPr="00EC4A9D" w:rsidRDefault="00AA5E56" w:rsidP="00AA5E56">
      <w:pPr>
        <w:suppressAutoHyphens/>
        <w:spacing w:after="120"/>
        <w:jc w:val="both"/>
        <w:rPr>
          <w:rFonts w:ascii="Verdana" w:hAnsi="Verdana"/>
          <w:sz w:val="20"/>
          <w:szCs w:val="20"/>
        </w:rPr>
      </w:pPr>
      <w:r w:rsidRPr="00EC4A9D">
        <w:rPr>
          <w:rFonts w:ascii="Verdana" w:hAnsi="Verdana"/>
          <w:sz w:val="20"/>
          <w:szCs w:val="20"/>
        </w:rPr>
        <w:t>Składając ofertę w postępowaniu o udzielenie zamówienia publicznego prowadzonym w trybie przetargu nieograniczonego na:</w:t>
      </w:r>
    </w:p>
    <w:p w14:paraId="67A783D9" w14:textId="77777777" w:rsidR="00FA58AA" w:rsidRPr="00FA58AA" w:rsidRDefault="00FA58AA" w:rsidP="00FA58AA">
      <w:pPr>
        <w:suppressAutoHyphens/>
        <w:spacing w:after="120"/>
        <w:jc w:val="both"/>
        <w:rPr>
          <w:rFonts w:ascii="Verdana" w:hAnsi="Verdana"/>
          <w:b/>
          <w:sz w:val="20"/>
          <w:szCs w:val="20"/>
        </w:rPr>
      </w:pPr>
      <w:r w:rsidRPr="00FA58AA">
        <w:rPr>
          <w:rFonts w:ascii="Verdana" w:hAnsi="Verdana"/>
          <w:b/>
          <w:sz w:val="20"/>
          <w:szCs w:val="20"/>
        </w:rPr>
        <w:t>Opracowanie operatów wodnoprawnych i uzyskanie decyzji pozwoleń wodnoprawnych na szczególne korzystanie z wód, usługi wodne oraz wprowadzania ścieków do obcych podmiotów z obiektów zarządzanych przez GDDKiA Oddział w Łodzi</w:t>
      </w:r>
    </w:p>
    <w:p w14:paraId="0C9BB48E" w14:textId="73216564" w:rsidR="00DD7D05" w:rsidRDefault="00DD7D05" w:rsidP="00AA5E56">
      <w:pPr>
        <w:suppressAutoHyphens/>
        <w:spacing w:after="120"/>
        <w:jc w:val="both"/>
        <w:rPr>
          <w:rFonts w:ascii="Verdana" w:hAnsi="Verdana"/>
          <w:b/>
          <w:bCs/>
          <w:sz w:val="20"/>
          <w:szCs w:val="20"/>
        </w:rPr>
      </w:pPr>
    </w:p>
    <w:p w14:paraId="6A67D049" w14:textId="1E3298E8" w:rsidR="00AA5E56" w:rsidRPr="00EC4A9D" w:rsidRDefault="00AA5E56" w:rsidP="00AA5E56">
      <w:pPr>
        <w:suppressAutoHyphens/>
        <w:spacing w:after="120"/>
        <w:jc w:val="both"/>
        <w:rPr>
          <w:rFonts w:ascii="Verdana" w:hAnsi="Verdana"/>
          <w:b/>
          <w:bCs/>
          <w:sz w:val="20"/>
          <w:szCs w:val="20"/>
        </w:rPr>
      </w:pPr>
      <w:r w:rsidRPr="00EC4A9D">
        <w:rPr>
          <w:rFonts w:ascii="Verdana" w:hAnsi="Verdana"/>
          <w:b/>
          <w:bCs/>
          <w:sz w:val="20"/>
          <w:szCs w:val="20"/>
        </w:rPr>
        <w:t>w imieniu Wykonawcy:</w:t>
      </w:r>
    </w:p>
    <w:p w14:paraId="2BAE685F" w14:textId="77777777" w:rsidR="00AA5E56" w:rsidRPr="00EC4A9D" w:rsidRDefault="00AA5E56" w:rsidP="00AA5E56">
      <w:pPr>
        <w:suppressAutoHyphens/>
        <w:spacing w:after="120"/>
        <w:jc w:val="both"/>
        <w:rPr>
          <w:rFonts w:ascii="Verdana" w:hAnsi="Verdana"/>
          <w:b/>
          <w:bCs/>
          <w:sz w:val="20"/>
          <w:szCs w:val="20"/>
        </w:rPr>
      </w:pPr>
    </w:p>
    <w:p w14:paraId="5CE6D4E9" w14:textId="77777777" w:rsidR="00AA5E56" w:rsidRDefault="00AA5E56" w:rsidP="00AA5E56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14:paraId="1E82C4AA" w14:textId="77777777" w:rsidR="00AA5E56" w:rsidRDefault="00AA5E56" w:rsidP="00AA5E56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16"/>
          <w:szCs w:val="16"/>
        </w:rPr>
        <w:t>/wpisać nazwę (firmę) Wykonawcy/</w:t>
      </w:r>
    </w:p>
    <w:p w14:paraId="19BF7551" w14:textId="77777777" w:rsidR="00AA5E56" w:rsidRPr="00F064C5" w:rsidRDefault="00AA5E56" w:rsidP="00AA5E56">
      <w:pPr>
        <w:autoSpaceDE w:val="0"/>
        <w:autoSpaceDN w:val="0"/>
        <w:adjustRightInd w:val="0"/>
        <w:spacing w:before="105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/>
          <w:bCs/>
          <w:sz w:val="20"/>
          <w:szCs w:val="20"/>
        </w:rPr>
        <w:t xml:space="preserve">oraz w nawiązaniu do informacji zamieszczonej na stronie internetowej na podstawie               art. 86 ust. 5 ustawy Pzp </w:t>
      </w:r>
      <w:r w:rsidRPr="00F064C5">
        <w:rPr>
          <w:rFonts w:ascii="Verdana" w:hAnsi="Verdana" w:cs="Segoe UI"/>
          <w:b/>
          <w:color w:val="000000"/>
          <w:sz w:val="20"/>
          <w:szCs w:val="20"/>
        </w:rPr>
        <w:t>oświadczam, że:</w:t>
      </w:r>
    </w:p>
    <w:p w14:paraId="610469CF" w14:textId="77777777" w:rsidR="00AA5E56" w:rsidRPr="00F064C5" w:rsidRDefault="00AA5E56" w:rsidP="00AA5E56">
      <w:pPr>
        <w:widowControl w:val="0"/>
        <w:autoSpaceDE w:val="0"/>
        <w:autoSpaceDN w:val="0"/>
        <w:adjustRightInd w:val="0"/>
        <w:spacing w:before="120"/>
        <w:ind w:left="142" w:hanging="142"/>
        <w:jc w:val="both"/>
        <w:rPr>
          <w:b/>
        </w:rPr>
      </w:pPr>
      <w:r w:rsidRPr="00F064C5">
        <w:rPr>
          <w:rFonts w:ascii="Verdana" w:hAnsi="Verdana" w:cs="Segoe UI"/>
          <w:b/>
          <w:color w:val="000000"/>
          <w:sz w:val="20"/>
          <w:szCs w:val="20"/>
        </w:rPr>
        <w:t xml:space="preserve">* nie należę </w:t>
      </w:r>
      <w:r w:rsidRPr="005D311B">
        <w:rPr>
          <w:rFonts w:ascii="Verdana" w:hAnsi="Verdana" w:cs="Segoe UI"/>
          <w:color w:val="000000"/>
          <w:sz w:val="20"/>
          <w:szCs w:val="20"/>
        </w:rPr>
        <w:t>do tej samej grupy kapitałowej, o której mowa w art. 24 ust. 1 pkt 23 ustawy Pzp, co Wykonawcy, którzy złożyli oferty w niniejszym postępowaniu;</w:t>
      </w:r>
      <w:r w:rsidRPr="00F064C5">
        <w:rPr>
          <w:rFonts w:ascii="Verdana" w:hAnsi="Verdana" w:cs="Segoe UI"/>
          <w:b/>
          <w:color w:val="000000"/>
          <w:sz w:val="20"/>
          <w:szCs w:val="20"/>
        </w:rPr>
        <w:t xml:space="preserve"> </w:t>
      </w:r>
    </w:p>
    <w:p w14:paraId="015C0BAF" w14:textId="77777777" w:rsidR="00AA5E56" w:rsidRPr="00F064C5" w:rsidRDefault="00AA5E56" w:rsidP="00AA5E56">
      <w:pPr>
        <w:widowControl w:val="0"/>
        <w:autoSpaceDE w:val="0"/>
        <w:autoSpaceDN w:val="0"/>
        <w:adjustRightInd w:val="0"/>
        <w:spacing w:before="120"/>
        <w:ind w:left="142" w:hanging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b/>
          <w:color w:val="000000"/>
          <w:sz w:val="20"/>
          <w:szCs w:val="20"/>
        </w:rPr>
        <w:t xml:space="preserve">* należę </w:t>
      </w:r>
      <w:r w:rsidRPr="005D311B">
        <w:rPr>
          <w:rFonts w:ascii="Verdana" w:hAnsi="Verdana" w:cs="Segoe UI"/>
          <w:color w:val="000000"/>
          <w:sz w:val="20"/>
          <w:szCs w:val="20"/>
        </w:rPr>
        <w:t>tej samej grupy kapitałowej, o której mowa w art. 24 ust. 1 pkt 23 ustawy Pzp, co następujący Wykonawca/Wykonawcy, który/którzy złożył/złożyli ofertę/oferty w niniejszym postępowaniu</w:t>
      </w:r>
      <w:r w:rsidRPr="00C51843">
        <w:rPr>
          <w:rFonts w:ascii="Verdana" w:hAnsi="Verdana" w:cs="Segoe UI"/>
          <w:color w:val="000000"/>
          <w:sz w:val="20"/>
          <w:szCs w:val="20"/>
        </w:rPr>
        <w:t>:</w:t>
      </w:r>
      <w:r w:rsidRPr="00F064C5">
        <w:rPr>
          <w:rFonts w:ascii="Verdana" w:hAnsi="Verdana" w:cs="Segoe UI"/>
          <w:color w:val="000000"/>
          <w:sz w:val="20"/>
          <w:szCs w:val="20"/>
        </w:rPr>
        <w:t xml:space="preserve">   </w:t>
      </w:r>
    </w:p>
    <w:p w14:paraId="4338F81D" w14:textId="77777777" w:rsidR="00AA5E56" w:rsidRPr="00F064C5" w:rsidRDefault="00AA5E56" w:rsidP="00AA5E56">
      <w:pPr>
        <w:widowControl w:val="0"/>
        <w:autoSpaceDE w:val="0"/>
        <w:autoSpaceDN w:val="0"/>
        <w:adjustRightInd w:val="0"/>
        <w:spacing w:line="276" w:lineRule="auto"/>
        <w:ind w:left="142"/>
        <w:jc w:val="both"/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7B934B92" w14:textId="77777777" w:rsidR="00AA5E56" w:rsidRPr="00F064C5" w:rsidRDefault="00AA5E56" w:rsidP="00AA5E56">
      <w:pPr>
        <w:widowControl w:val="0"/>
        <w:autoSpaceDE w:val="0"/>
        <w:autoSpaceDN w:val="0"/>
        <w:adjustRightInd w:val="0"/>
        <w:spacing w:line="276" w:lineRule="auto"/>
        <w:ind w:left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5E213CC9" w14:textId="77777777" w:rsidR="00AA5E56" w:rsidRPr="00F064C5" w:rsidRDefault="00AA5E56" w:rsidP="00AA5E56">
      <w:pPr>
        <w:widowControl w:val="0"/>
        <w:autoSpaceDE w:val="0"/>
        <w:autoSpaceDN w:val="0"/>
        <w:adjustRightInd w:val="0"/>
        <w:spacing w:line="276" w:lineRule="auto"/>
        <w:ind w:left="142" w:hanging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ab/>
        <w:t>……………………………………………………………………………………………………………………………………………….</w:t>
      </w:r>
    </w:p>
    <w:p w14:paraId="3C25DBDD" w14:textId="77777777" w:rsidR="00AA5E56" w:rsidRPr="00F064C5" w:rsidRDefault="00AA5E56" w:rsidP="00AA5E56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  <w:r w:rsidRPr="00F064C5">
        <w:rPr>
          <w:rFonts w:ascii="Verdana" w:hAnsi="Verdana"/>
          <w:sz w:val="20"/>
          <w:szCs w:val="20"/>
        </w:rPr>
        <w:t xml:space="preserve">W załączeniu przekazuję następujące dokumenty/informacje potwierdzające, </w:t>
      </w:r>
      <w:r w:rsidRPr="00F064C5">
        <w:rPr>
          <w:rFonts w:ascii="Verdana" w:hAnsi="Verdana"/>
          <w:sz w:val="20"/>
          <w:szCs w:val="20"/>
        </w:rPr>
        <w:br/>
        <w:t>że powiązania pomiędzy mną a ww. Wykonawcą/Wykonawcami nie prowadzą do zakłócenia konkurencji w niniejszym postępowaniu:</w:t>
      </w:r>
    </w:p>
    <w:p w14:paraId="137075E5" w14:textId="77777777" w:rsidR="00AA5E56" w:rsidRPr="00F064C5" w:rsidRDefault="00AA5E56" w:rsidP="00AA5E56">
      <w:pPr>
        <w:widowControl w:val="0"/>
        <w:autoSpaceDE w:val="0"/>
        <w:autoSpaceDN w:val="0"/>
        <w:adjustRightInd w:val="0"/>
        <w:spacing w:line="276" w:lineRule="auto"/>
        <w:ind w:left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14:paraId="5C67860A" w14:textId="77777777" w:rsidR="00AA5E56" w:rsidRPr="00F064C5" w:rsidRDefault="00AA5E56" w:rsidP="00AA5E56">
      <w:pPr>
        <w:widowControl w:val="0"/>
        <w:autoSpaceDE w:val="0"/>
        <w:autoSpaceDN w:val="0"/>
        <w:adjustRightInd w:val="0"/>
        <w:spacing w:line="276" w:lineRule="auto"/>
        <w:ind w:left="142" w:hanging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F064C5">
        <w:rPr>
          <w:rFonts w:ascii="Verdana" w:hAnsi="Verdana" w:cs="Segoe UI"/>
          <w:color w:val="000000"/>
          <w:sz w:val="20"/>
          <w:szCs w:val="20"/>
        </w:rPr>
        <w:tab/>
        <w:t>……………………………………………………………………………………………………………………………………………….</w:t>
      </w:r>
    </w:p>
    <w:p w14:paraId="0A8E2226" w14:textId="77777777" w:rsidR="00AA5E56" w:rsidRDefault="00AA5E56" w:rsidP="00AA5E56">
      <w:pPr>
        <w:spacing w:before="120"/>
        <w:rPr>
          <w:rFonts w:ascii="Verdana" w:hAnsi="Verdana"/>
          <w:sz w:val="20"/>
          <w:szCs w:val="20"/>
        </w:rPr>
      </w:pPr>
    </w:p>
    <w:p w14:paraId="09C0D098" w14:textId="77777777" w:rsidR="00AA5E56" w:rsidRDefault="00AA5E56" w:rsidP="00AA5E56">
      <w:pPr>
        <w:spacing w:before="120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</w:rPr>
        <w:t>__________________ dnia __ __ _____ roku</w:t>
      </w:r>
    </w:p>
    <w:p w14:paraId="450F00F4" w14:textId="77777777" w:rsidR="00AA5E56" w:rsidRDefault="00AA5E56" w:rsidP="00AA5E56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14:paraId="6BA47125" w14:textId="77777777" w:rsidR="00AA5E56" w:rsidRDefault="00AA5E56" w:rsidP="00AA5E56">
      <w:pPr>
        <w:spacing w:before="120"/>
        <w:ind w:firstLine="4500"/>
        <w:jc w:val="center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1E9596D9" w14:textId="77777777" w:rsidR="00AA5E56" w:rsidRDefault="00AA5E56" w:rsidP="00AA5E56">
      <w:pPr>
        <w:spacing w:after="1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pacing w:val="4"/>
          <w:sz w:val="20"/>
          <w:szCs w:val="20"/>
        </w:rPr>
        <w:t>*niepotrzebne skreślić</w:t>
      </w:r>
    </w:p>
    <w:p w14:paraId="6BC8C6CA" w14:textId="77777777" w:rsidR="00AA5E56" w:rsidRPr="00EC4A9D" w:rsidRDefault="00AA5E56" w:rsidP="00AA5E56">
      <w:pPr>
        <w:contextualSpacing/>
        <w:jc w:val="both"/>
        <w:rPr>
          <w:rFonts w:ascii="Verdana" w:hAnsi="Verdana" w:cs="Arial"/>
          <w:b/>
          <w:color w:val="FF0000"/>
          <w:sz w:val="16"/>
          <w:szCs w:val="16"/>
          <w:lang w:eastAsia="en-US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 w:rsidRPr="00F064C5">
        <w:rPr>
          <w:rFonts w:ascii="Verdana" w:hAnsi="Verdana" w:cs="Segoe UI"/>
          <w:i/>
          <w:iCs/>
          <w:color w:val="000000"/>
          <w:sz w:val="16"/>
          <w:szCs w:val="16"/>
        </w:rPr>
        <w:t xml:space="preserve">niniejszy „Formularz" Wykonawca ubiegający się o udzielenie zamówienia przekazuje Zamawiającemu </w:t>
      </w:r>
      <w:r w:rsidRPr="00F064C5">
        <w:rPr>
          <w:rFonts w:ascii="Verdana" w:hAnsi="Verdana" w:cs="MS Reference Sans Serif"/>
          <w:b/>
          <w:bCs/>
          <w:i/>
          <w:iCs/>
          <w:color w:val="000000"/>
          <w:spacing w:val="10"/>
          <w:sz w:val="16"/>
          <w:szCs w:val="16"/>
        </w:rPr>
        <w:t xml:space="preserve">w terminie 3 dni od dnia zamieszczenia na stronie internetowej informacji, </w:t>
      </w:r>
      <w:r w:rsidRPr="00F064C5">
        <w:rPr>
          <w:rFonts w:ascii="Verdana" w:hAnsi="Verdana" w:cs="Segoe UI"/>
          <w:i/>
          <w:iCs/>
          <w:color w:val="000000"/>
          <w:sz w:val="16"/>
          <w:szCs w:val="16"/>
        </w:rPr>
        <w:t xml:space="preserve">o której mowa w art. 86 ust. 5 ustawy Pzp. W przypadku Wykonawców wspólnie ubiegających się o udzielenie zamówienia </w:t>
      </w:r>
      <w:r w:rsidRPr="00F064C5">
        <w:rPr>
          <w:rFonts w:ascii="Verdana" w:hAnsi="Verdana" w:cs="MS Reference Sans Serif"/>
          <w:b/>
          <w:bCs/>
          <w:i/>
          <w:iCs/>
          <w:color w:val="000000"/>
          <w:spacing w:val="10"/>
          <w:sz w:val="16"/>
          <w:szCs w:val="16"/>
        </w:rPr>
        <w:t xml:space="preserve">składa ją każdy </w:t>
      </w:r>
      <w:r w:rsidRPr="00F064C5">
        <w:rPr>
          <w:rFonts w:ascii="Verdana" w:hAnsi="Verdana" w:cs="Segoe UI"/>
          <w:i/>
          <w:iCs/>
          <w:color w:val="000000"/>
          <w:sz w:val="16"/>
          <w:szCs w:val="16"/>
        </w:rPr>
        <w:t>z członków Konsorcjum lub wspólników spółki cywilnej</w:t>
      </w:r>
      <w:r w:rsidRPr="00EC4A9D">
        <w:rPr>
          <w:rFonts w:ascii="Verdana" w:hAnsi="Verdana" w:cs="Arial"/>
          <w:i/>
          <w:iCs/>
          <w:sz w:val="16"/>
          <w:szCs w:val="16"/>
          <w:lang w:eastAsia="en-US"/>
        </w:rPr>
        <w:t>.</w:t>
      </w:r>
    </w:p>
    <w:p w14:paraId="107F29EC" w14:textId="77777777" w:rsidR="00AA5E56" w:rsidRPr="00EC4A9D" w:rsidRDefault="00AA5E56" w:rsidP="00AA5E56">
      <w:pPr>
        <w:contextualSpacing/>
        <w:rPr>
          <w:rFonts w:ascii="Arial" w:hAnsi="Arial" w:cs="Arial"/>
          <w:b/>
          <w:color w:val="FF0000"/>
          <w:sz w:val="22"/>
          <w:szCs w:val="22"/>
          <w:lang w:eastAsia="en-US"/>
        </w:rPr>
      </w:pPr>
    </w:p>
    <w:p w14:paraId="188F37CD" w14:textId="77777777" w:rsidR="001F7CDA" w:rsidRPr="001F0403" w:rsidRDefault="001F7CDA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61157C1F" w14:textId="77777777" w:rsidR="00097732" w:rsidRPr="001F0403" w:rsidRDefault="00097732" w:rsidP="001F7CDA">
      <w:pPr>
        <w:pStyle w:val="Akapitzlist"/>
        <w:spacing w:line="240" w:lineRule="auto"/>
        <w:ind w:left="0"/>
        <w:contextualSpacing/>
        <w:jc w:val="right"/>
        <w:rPr>
          <w:rFonts w:ascii="Verdana" w:hAnsi="Verdana" w:cs="Verdana"/>
          <w:b/>
          <w:sz w:val="20"/>
          <w:szCs w:val="20"/>
        </w:rPr>
        <w:sectPr w:rsidR="00097732" w:rsidRPr="001F0403" w:rsidSect="00FD2524">
          <w:footerReference w:type="even" r:id="rId8"/>
          <w:footerReference w:type="default" r:id="rId9"/>
          <w:footerReference w:type="first" r:id="rId10"/>
          <w:pgSz w:w="11906" w:h="16838"/>
          <w:pgMar w:top="1077" w:right="1418" w:bottom="992" w:left="1418" w:header="709" w:footer="709" w:gutter="0"/>
          <w:cols w:space="708"/>
          <w:titlePg/>
          <w:docGrid w:linePitch="360"/>
        </w:sectPr>
      </w:pPr>
    </w:p>
    <w:p w14:paraId="22C5595C" w14:textId="4C51C9A6" w:rsidR="001F7CDA" w:rsidRPr="0047373E" w:rsidRDefault="001F7CDA" w:rsidP="00097732">
      <w:pPr>
        <w:pStyle w:val="Akapitzlist"/>
        <w:spacing w:line="240" w:lineRule="auto"/>
        <w:ind w:left="0"/>
        <w:contextualSpacing/>
        <w:jc w:val="right"/>
        <w:rPr>
          <w:rFonts w:ascii="Verdana" w:hAnsi="Verdana" w:cs="Verdana"/>
          <w:b/>
          <w:sz w:val="20"/>
          <w:szCs w:val="20"/>
        </w:rPr>
      </w:pPr>
      <w:r w:rsidRPr="0047373E">
        <w:rPr>
          <w:rFonts w:ascii="Verdana" w:hAnsi="Verdana" w:cs="Verdana"/>
          <w:b/>
          <w:sz w:val="20"/>
          <w:szCs w:val="20"/>
        </w:rPr>
        <w:t>Formularz 3.</w:t>
      </w:r>
      <w:r w:rsidR="007E24AE" w:rsidRPr="0047373E">
        <w:rPr>
          <w:rFonts w:ascii="Verdana" w:hAnsi="Verdana" w:cs="Verdana"/>
          <w:b/>
          <w:sz w:val="20"/>
          <w:szCs w:val="20"/>
        </w:rPr>
        <w:t>3</w:t>
      </w:r>
      <w:r w:rsidRPr="0047373E">
        <w:rPr>
          <w:rFonts w:ascii="Verdana" w:hAnsi="Verdana" w:cs="Verdana"/>
          <w:b/>
          <w:sz w:val="20"/>
          <w:szCs w:val="20"/>
        </w:rPr>
        <w:t>.</w:t>
      </w:r>
    </w:p>
    <w:p w14:paraId="29C1E787" w14:textId="14690022" w:rsidR="00DB0FCE" w:rsidRPr="001F0403" w:rsidRDefault="00DB0FCE" w:rsidP="00DB0FCE">
      <w:pPr>
        <w:ind w:right="-32"/>
        <w:jc w:val="right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8"/>
        <w:gridCol w:w="10524"/>
      </w:tblGrid>
      <w:tr w:rsidR="0047373E" w:rsidRPr="0047373E" w14:paraId="72749E78" w14:textId="77777777" w:rsidTr="001F0403">
        <w:trPr>
          <w:trHeight w:val="1069"/>
        </w:trPr>
        <w:tc>
          <w:tcPr>
            <w:tcW w:w="3618" w:type="dxa"/>
          </w:tcPr>
          <w:p w14:paraId="0EDBDE3E" w14:textId="77777777" w:rsidR="00DB0FCE" w:rsidRPr="0047373E" w:rsidRDefault="00DB0FCE" w:rsidP="00EC614C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3E9ACD8" w14:textId="77777777" w:rsidR="00DB0FCE" w:rsidRPr="0047373E" w:rsidRDefault="00DB0FCE" w:rsidP="00EC614C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56989669" w14:textId="77777777" w:rsidR="00DB0FCE" w:rsidRPr="0047373E" w:rsidRDefault="00DB0FCE" w:rsidP="00EC614C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30A6787" w14:textId="77777777" w:rsidR="00DB0FCE" w:rsidRPr="0047373E" w:rsidRDefault="00DB0FCE" w:rsidP="001F0403">
            <w:pPr>
              <w:ind w:right="-32"/>
              <w:rPr>
                <w:rFonts w:ascii="Verdana" w:hAnsi="Verdana"/>
                <w:i/>
                <w:sz w:val="20"/>
                <w:szCs w:val="20"/>
              </w:rPr>
            </w:pPr>
          </w:p>
          <w:p w14:paraId="0132783E" w14:textId="77777777" w:rsidR="00DB0FCE" w:rsidRPr="001F0403" w:rsidRDefault="00DB0FCE" w:rsidP="001F0403">
            <w:pPr>
              <w:ind w:right="-32"/>
              <w:rPr>
                <w:rFonts w:ascii="Verdana" w:hAnsi="Verdana"/>
                <w:i/>
                <w:sz w:val="16"/>
                <w:szCs w:val="16"/>
              </w:rPr>
            </w:pPr>
            <w:r w:rsidRPr="001F0403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10524" w:type="dxa"/>
            <w:shd w:val="clear" w:color="auto" w:fill="C0C0C0"/>
            <w:vAlign w:val="center"/>
          </w:tcPr>
          <w:p w14:paraId="083B9FF8" w14:textId="601AD3A6" w:rsidR="00DB0FCE" w:rsidRPr="0047373E" w:rsidRDefault="00EA79AA" w:rsidP="001F040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373E">
              <w:rPr>
                <w:rFonts w:ascii="Verdana" w:eastAsia="Arial Unicode MS" w:hAnsi="Verdana"/>
                <w:b/>
              </w:rPr>
              <w:t>Wykaz</w:t>
            </w:r>
            <w:r w:rsidRPr="0047373E">
              <w:rPr>
                <w:rFonts w:ascii="Verdana" w:hAnsi="Verdana"/>
                <w:b/>
                <w:bCs/>
              </w:rPr>
              <w:t xml:space="preserve"> usług</w:t>
            </w:r>
          </w:p>
        </w:tc>
      </w:tr>
    </w:tbl>
    <w:p w14:paraId="66E610C1" w14:textId="77777777" w:rsidR="00DB0FCE" w:rsidRPr="0047373E" w:rsidRDefault="00DB0FCE" w:rsidP="00DB0FCE">
      <w:pPr>
        <w:pStyle w:val="Zwykytekst1"/>
        <w:tabs>
          <w:tab w:val="left" w:pos="9030"/>
        </w:tabs>
        <w:spacing w:before="120"/>
        <w:ind w:right="-32"/>
        <w:jc w:val="both"/>
        <w:rPr>
          <w:rFonts w:ascii="Verdana" w:hAnsi="Verdana"/>
        </w:rPr>
      </w:pPr>
      <w:r w:rsidRPr="0047373E">
        <w:rPr>
          <w:rFonts w:ascii="Verdana" w:hAnsi="Verdana"/>
        </w:rPr>
        <w:t>Składając ofertę w postępowaniu o udzielenie zamówienia publicznego prowadzonym w trybie przetargu nieograniczonego na:</w:t>
      </w:r>
    </w:p>
    <w:p w14:paraId="3D0CE543" w14:textId="77777777" w:rsidR="00FA58AA" w:rsidRPr="00FA58AA" w:rsidRDefault="00FA58AA" w:rsidP="00FA58AA">
      <w:pPr>
        <w:jc w:val="both"/>
        <w:rPr>
          <w:rFonts w:ascii="Verdana" w:hAnsi="Verdana"/>
          <w:b/>
          <w:sz w:val="20"/>
          <w:szCs w:val="20"/>
        </w:rPr>
      </w:pPr>
      <w:r w:rsidRPr="00FA58AA">
        <w:rPr>
          <w:rFonts w:ascii="Verdana" w:hAnsi="Verdana"/>
          <w:b/>
          <w:sz w:val="20"/>
          <w:szCs w:val="20"/>
        </w:rPr>
        <w:t>Opracowanie operatów wodnoprawnych i uzyskanie decyzji pozwoleń wodnoprawnych na szczególne korzystanie z wód, usługi wodne oraz wprowadzania ścieków do obcych podmiotów z obiektów zarządzanych przez GDDKiA Oddział w Łodzi</w:t>
      </w:r>
    </w:p>
    <w:p w14:paraId="64264B26" w14:textId="0472A411" w:rsidR="00DF3023" w:rsidRPr="0047373E" w:rsidRDefault="00D81837" w:rsidP="006D1A19">
      <w:pPr>
        <w:jc w:val="both"/>
        <w:rPr>
          <w:rFonts w:ascii="Verdana" w:hAnsi="Verdana"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 xml:space="preserve">w celu wykazania spełnienia warunków udziału w postępowaniu przedkładamy </w:t>
      </w:r>
      <w:r w:rsidRPr="0047373E">
        <w:rPr>
          <w:rFonts w:ascii="Verdana" w:hAnsi="Verdana"/>
          <w:sz w:val="20"/>
          <w:szCs w:val="20"/>
          <w:u w:val="single"/>
        </w:rPr>
        <w:t>wykaz usług</w:t>
      </w:r>
      <w:r w:rsidR="00DF3023" w:rsidRPr="0047373E">
        <w:rPr>
          <w:rFonts w:ascii="Verdana" w:hAnsi="Verdana"/>
          <w:sz w:val="20"/>
          <w:szCs w:val="20"/>
        </w:rPr>
        <w:t>:</w:t>
      </w:r>
    </w:p>
    <w:p w14:paraId="59302C34" w14:textId="59C272C7" w:rsidR="00DB0FCE" w:rsidRPr="001F0403" w:rsidRDefault="00DB0FCE" w:rsidP="00DB0FCE">
      <w:pPr>
        <w:pStyle w:val="Zwykytekst"/>
        <w:spacing w:before="120" w:line="288" w:lineRule="auto"/>
        <w:ind w:right="-32"/>
        <w:jc w:val="both"/>
        <w:rPr>
          <w:rFonts w:ascii="Verdana" w:hAnsi="Verdana"/>
          <w:spacing w:val="-2"/>
        </w:rPr>
      </w:pPr>
    </w:p>
    <w:tbl>
      <w:tblPr>
        <w:tblW w:w="14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1701"/>
        <w:gridCol w:w="3686"/>
        <w:gridCol w:w="4678"/>
        <w:gridCol w:w="1206"/>
        <w:gridCol w:w="1179"/>
      </w:tblGrid>
      <w:tr w:rsidR="0047373E" w:rsidRPr="0047373E" w14:paraId="0A5912A9" w14:textId="77777777" w:rsidTr="00EC614C">
        <w:trPr>
          <w:cantSplit/>
          <w:trHeight w:val="543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CAE38" w14:textId="7075356B" w:rsidR="00DB0FCE" w:rsidRPr="0047373E" w:rsidRDefault="00DB0FCE" w:rsidP="00C003E5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7373E">
              <w:rPr>
                <w:rFonts w:ascii="Verdana" w:hAnsi="Verdana"/>
                <w:b/>
                <w:sz w:val="16"/>
                <w:szCs w:val="16"/>
              </w:rPr>
              <w:t xml:space="preserve">Nazwa Wykonawcy (podmiotu), wykazującego </w:t>
            </w:r>
            <w:r w:rsidR="00C003E5" w:rsidRPr="0047373E">
              <w:rPr>
                <w:rFonts w:ascii="Verdana" w:hAnsi="Verdana"/>
                <w:b/>
                <w:sz w:val="16"/>
                <w:szCs w:val="16"/>
              </w:rPr>
              <w:t>spełnienie warunku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6053" w14:textId="2105C4A7" w:rsidR="00DB0FCE" w:rsidRPr="0047373E" w:rsidRDefault="00DB0FCE" w:rsidP="00C003E5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7373E">
              <w:rPr>
                <w:rFonts w:ascii="Verdana" w:hAnsi="Verdana"/>
                <w:b/>
                <w:sz w:val="16"/>
                <w:szCs w:val="16"/>
              </w:rPr>
              <w:t xml:space="preserve">Nazwa i adres </w:t>
            </w:r>
            <w:r w:rsidR="00C003E5" w:rsidRPr="0047373E">
              <w:rPr>
                <w:rFonts w:ascii="Verdana" w:hAnsi="Verdana"/>
                <w:b/>
                <w:sz w:val="16"/>
                <w:szCs w:val="16"/>
              </w:rPr>
              <w:t>Podmiotu na rzecz którego zamówienia były wykonywane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04305" w14:textId="13BA2A5E" w:rsidR="00DB0FCE" w:rsidRPr="0047373E" w:rsidRDefault="00DB0FCE" w:rsidP="00635433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7373E">
              <w:rPr>
                <w:rFonts w:ascii="Verdana" w:hAnsi="Verdana"/>
                <w:b/>
                <w:sz w:val="16"/>
                <w:szCs w:val="16"/>
              </w:rPr>
              <w:t>Informacje potwierdzające spełnienie warunków określonych w pkt 7.2.</w:t>
            </w:r>
            <w:r w:rsidR="00DF3023" w:rsidRPr="0047373E">
              <w:rPr>
                <w:rFonts w:ascii="Verdana" w:hAnsi="Verdana"/>
                <w:b/>
                <w:sz w:val="16"/>
                <w:szCs w:val="16"/>
              </w:rPr>
              <w:t>3</w:t>
            </w:r>
            <w:r w:rsidRPr="0047373E">
              <w:rPr>
                <w:rFonts w:ascii="Verdana" w:hAnsi="Verdana"/>
                <w:b/>
                <w:sz w:val="16"/>
                <w:szCs w:val="16"/>
              </w:rPr>
              <w:t>)</w:t>
            </w:r>
            <w:r w:rsidR="00CF1E31" w:rsidRPr="0047373E">
              <w:rPr>
                <w:rFonts w:ascii="Verdana" w:hAnsi="Verdana"/>
                <w:b/>
                <w:sz w:val="16"/>
                <w:szCs w:val="16"/>
              </w:rPr>
              <w:t>a</w:t>
            </w:r>
            <w:r w:rsidRPr="0047373E">
              <w:rPr>
                <w:rFonts w:ascii="Verdana" w:hAnsi="Verdana"/>
                <w:b/>
                <w:sz w:val="16"/>
                <w:szCs w:val="16"/>
              </w:rPr>
              <w:t xml:space="preserve"> IDW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C095" w14:textId="77777777" w:rsidR="00DB0FCE" w:rsidRPr="0047373E" w:rsidRDefault="00DB0FCE" w:rsidP="00EC614C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7373E">
              <w:rPr>
                <w:rFonts w:ascii="Verdana" w:hAnsi="Verdana"/>
                <w:b/>
                <w:sz w:val="16"/>
                <w:szCs w:val="16"/>
              </w:rPr>
              <w:t>Czas realizacji</w:t>
            </w:r>
          </w:p>
          <w:p w14:paraId="0C17DBD4" w14:textId="7039FB87" w:rsidR="001774B3" w:rsidRPr="0047373E" w:rsidRDefault="001774B3" w:rsidP="00EC614C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7373E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dzień/ miesiąc/ </w:t>
            </w:r>
            <w:r w:rsidRPr="0047373E">
              <w:rPr>
                <w:rFonts w:ascii="Verdana" w:hAnsi="Verdana"/>
                <w:b/>
                <w:sz w:val="16"/>
                <w:szCs w:val="16"/>
              </w:rPr>
              <w:t>rok</w:t>
            </w:r>
          </w:p>
        </w:tc>
      </w:tr>
      <w:tr w:rsidR="0047373E" w:rsidRPr="0047373E" w14:paraId="3E4812F1" w14:textId="77777777" w:rsidTr="001F0403">
        <w:trPr>
          <w:cantSplit/>
          <w:trHeight w:val="1194"/>
        </w:trPr>
        <w:tc>
          <w:tcPr>
            <w:tcW w:w="1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8B2E" w14:textId="77777777" w:rsidR="00DF3023" w:rsidRPr="0047373E" w:rsidRDefault="00DF3023" w:rsidP="00EC614C">
            <w:pPr>
              <w:ind w:right="-32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1683" w14:textId="77777777" w:rsidR="00DF3023" w:rsidRPr="0047373E" w:rsidRDefault="00DF3023" w:rsidP="00EC614C">
            <w:pPr>
              <w:ind w:right="-32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97F47" w14:textId="77777777" w:rsidR="00DF3023" w:rsidRPr="0047373E" w:rsidRDefault="00DF3023" w:rsidP="00EC614C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7373E">
              <w:rPr>
                <w:rFonts w:ascii="Verdana" w:hAnsi="Verdana"/>
                <w:b/>
                <w:sz w:val="16"/>
                <w:szCs w:val="16"/>
              </w:rPr>
              <w:t>Pełna nazwa zadania (zamówienia)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5E837" w14:textId="77777777" w:rsidR="00DF3023" w:rsidRPr="0047373E" w:rsidRDefault="00DF3023" w:rsidP="00DF3023">
            <w:pPr>
              <w:pStyle w:val="Zwykytekst"/>
              <w:spacing w:before="12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7373E">
              <w:rPr>
                <w:rFonts w:ascii="Verdana" w:hAnsi="Verdana"/>
                <w:b/>
                <w:sz w:val="16"/>
                <w:szCs w:val="16"/>
              </w:rPr>
              <w:t>Charakterystyka zamówienia</w:t>
            </w:r>
          </w:p>
          <w:p w14:paraId="626B6474" w14:textId="5510AF70" w:rsidR="005A7590" w:rsidRPr="0047373E" w:rsidRDefault="00C41008" w:rsidP="006824ED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C41008">
              <w:rPr>
                <w:rFonts w:ascii="Verdana" w:hAnsi="Verdana"/>
                <w:sz w:val="16"/>
                <w:szCs w:val="16"/>
              </w:rPr>
              <w:t>(należy podać opis potwierdzający spełnienie warunku udziału opisanego w pkt. 7.2.3)a) IDW)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A27D" w14:textId="043C981C" w:rsidR="00DF3023" w:rsidRPr="0047373E" w:rsidRDefault="00DF3023" w:rsidP="001774B3">
            <w:pPr>
              <w:pStyle w:val="Zwykytekst"/>
              <w:spacing w:before="12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7373E">
              <w:rPr>
                <w:rFonts w:ascii="Verdana" w:hAnsi="Verdana"/>
                <w:b/>
                <w:sz w:val="16"/>
                <w:szCs w:val="16"/>
              </w:rPr>
              <w:t>początek</w:t>
            </w:r>
            <w:r w:rsidRPr="0047373E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61EA" w14:textId="0F42CE64" w:rsidR="00DF3023" w:rsidRPr="0047373E" w:rsidRDefault="00DF3023" w:rsidP="001774B3">
            <w:pPr>
              <w:pStyle w:val="Zwykytekst"/>
              <w:spacing w:before="12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7373E">
              <w:rPr>
                <w:rFonts w:ascii="Verdana" w:hAnsi="Verdana"/>
                <w:b/>
                <w:sz w:val="16"/>
                <w:szCs w:val="16"/>
              </w:rPr>
              <w:t xml:space="preserve">koniec </w:t>
            </w:r>
          </w:p>
        </w:tc>
      </w:tr>
      <w:tr w:rsidR="0047373E" w:rsidRPr="0047373E" w14:paraId="200A001E" w14:textId="77777777" w:rsidTr="00635433">
        <w:trPr>
          <w:trHeight w:val="256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8595" w14:textId="2D29F650" w:rsidR="00DF3023" w:rsidRPr="0047373E" w:rsidRDefault="00DF3023" w:rsidP="00EC614C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47373E">
              <w:rPr>
                <w:rFonts w:ascii="Verdana" w:hAnsi="Verdana"/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A3C2" w14:textId="77777777" w:rsidR="00DF3023" w:rsidRPr="0047373E" w:rsidRDefault="00DF3023" w:rsidP="00EC614C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47373E">
              <w:rPr>
                <w:rFonts w:ascii="Verdana" w:hAnsi="Verdana"/>
                <w:b/>
              </w:rPr>
              <w:t>2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14:paraId="5867226A" w14:textId="77777777" w:rsidR="00DF3023" w:rsidRPr="0047373E" w:rsidRDefault="00DF3023" w:rsidP="00EC614C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47373E">
              <w:rPr>
                <w:rFonts w:ascii="Verdana" w:hAnsi="Verdana"/>
                <w:b/>
              </w:rPr>
              <w:t>3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37CAE6F" w14:textId="77777777" w:rsidR="00DF3023" w:rsidRPr="0047373E" w:rsidRDefault="00DF3023" w:rsidP="00EC614C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47373E">
              <w:rPr>
                <w:rFonts w:ascii="Verdana" w:hAnsi="Verdana"/>
                <w:b/>
              </w:rPr>
              <w:t>4</w:t>
            </w:r>
          </w:p>
          <w:p w14:paraId="27041DC9" w14:textId="30E8B60D" w:rsidR="00DF3023" w:rsidRPr="0047373E" w:rsidRDefault="00DF3023" w:rsidP="00EC614C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71BF" w14:textId="6A9CD102" w:rsidR="00DF3023" w:rsidRPr="0047373E" w:rsidRDefault="00DF3023" w:rsidP="00EC614C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47373E">
              <w:rPr>
                <w:rFonts w:ascii="Verdana" w:hAnsi="Verdana"/>
                <w:b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A267" w14:textId="1D0B3416" w:rsidR="00DF3023" w:rsidRPr="0047373E" w:rsidRDefault="00DF3023" w:rsidP="00EC614C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47373E">
              <w:rPr>
                <w:rFonts w:ascii="Verdana" w:hAnsi="Verdana"/>
                <w:b/>
              </w:rPr>
              <w:t>6</w:t>
            </w:r>
          </w:p>
        </w:tc>
      </w:tr>
      <w:tr w:rsidR="00C81ED5" w:rsidRPr="0047373E" w14:paraId="7C130EE3" w14:textId="77777777" w:rsidTr="001F0403">
        <w:trPr>
          <w:trHeight w:val="569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32ED" w14:textId="77777777" w:rsidR="00C81ED5" w:rsidRPr="001F0403" w:rsidRDefault="00C81ED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7428" w14:textId="77777777" w:rsidR="00C81ED5" w:rsidRPr="001F0403" w:rsidRDefault="00C81ED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14:paraId="580EF600" w14:textId="77777777" w:rsidR="00C81ED5" w:rsidRPr="001F0403" w:rsidRDefault="00C81ED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100452D" w14:textId="77777777" w:rsidR="00C81ED5" w:rsidRPr="001F0403" w:rsidRDefault="00C81ED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ADC3" w14:textId="77777777" w:rsidR="00C81ED5" w:rsidRPr="001F0403" w:rsidRDefault="00C81ED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C039" w14:textId="77777777" w:rsidR="00C81ED5" w:rsidRPr="001F0403" w:rsidRDefault="00C81ED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</w:tr>
      <w:tr w:rsidR="005D3AF5" w:rsidRPr="0047373E" w14:paraId="5D7ED458" w14:textId="77777777" w:rsidTr="001F0403">
        <w:trPr>
          <w:trHeight w:val="569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A5F4" w14:textId="77777777" w:rsidR="005D3AF5" w:rsidRPr="001F0403" w:rsidRDefault="005D3AF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44D9" w14:textId="77777777" w:rsidR="005D3AF5" w:rsidRPr="001F0403" w:rsidRDefault="005D3AF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14:paraId="75BD3669" w14:textId="77777777" w:rsidR="005D3AF5" w:rsidRPr="001F0403" w:rsidRDefault="005D3AF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6DD5B8B" w14:textId="77777777" w:rsidR="005D3AF5" w:rsidRPr="001F0403" w:rsidRDefault="005D3AF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D803" w14:textId="77777777" w:rsidR="005D3AF5" w:rsidRPr="001F0403" w:rsidRDefault="005D3AF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AFF4" w14:textId="77777777" w:rsidR="005D3AF5" w:rsidRPr="001F0403" w:rsidRDefault="005D3AF5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</w:tr>
      <w:tr w:rsidR="009D1838" w:rsidRPr="0047373E" w14:paraId="1DAB6511" w14:textId="77777777" w:rsidTr="001F0403">
        <w:trPr>
          <w:trHeight w:val="569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0C58" w14:textId="77777777" w:rsidR="009D1838" w:rsidRPr="001F0403" w:rsidRDefault="009D1838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6BE1" w14:textId="77777777" w:rsidR="009D1838" w:rsidRPr="001F0403" w:rsidRDefault="009D1838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14:paraId="2C575D66" w14:textId="77777777" w:rsidR="009D1838" w:rsidRPr="001F0403" w:rsidRDefault="009D1838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EA6D08C" w14:textId="77777777" w:rsidR="009D1838" w:rsidRPr="001F0403" w:rsidRDefault="009D1838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111" w14:textId="77777777" w:rsidR="009D1838" w:rsidRPr="001F0403" w:rsidRDefault="009D1838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DA94" w14:textId="77777777" w:rsidR="009D1838" w:rsidRPr="001F0403" w:rsidRDefault="009D1838" w:rsidP="00EC614C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</w:tr>
    </w:tbl>
    <w:p w14:paraId="5E28E57C" w14:textId="77777777" w:rsidR="00DB0FCE" w:rsidRPr="00FF15B1" w:rsidRDefault="00DB0FCE" w:rsidP="00DB0FCE">
      <w:pPr>
        <w:autoSpaceDE w:val="0"/>
        <w:autoSpaceDN w:val="0"/>
        <w:adjustRightInd w:val="0"/>
        <w:ind w:right="-32"/>
        <w:jc w:val="both"/>
        <w:rPr>
          <w:i/>
          <w:color w:val="FF0000"/>
          <w:sz w:val="20"/>
          <w:szCs w:val="20"/>
        </w:rPr>
      </w:pPr>
    </w:p>
    <w:p w14:paraId="4C6EE79E" w14:textId="6AF2B224" w:rsidR="00DB0FCE" w:rsidRPr="0047373E" w:rsidRDefault="00DB0FCE" w:rsidP="00DB0FCE">
      <w:pPr>
        <w:pStyle w:val="Zwykytekst"/>
        <w:spacing w:before="120"/>
        <w:ind w:right="-32"/>
        <w:rPr>
          <w:rFonts w:ascii="Verdana" w:hAnsi="Verdana"/>
        </w:rPr>
      </w:pPr>
      <w:r w:rsidRPr="001F0403">
        <w:rPr>
          <w:rFonts w:ascii="Verdana" w:hAnsi="Verdana"/>
        </w:rPr>
        <w:t xml:space="preserve">__________________ dnia __ __ </w:t>
      </w:r>
      <w:r w:rsidR="008A6234">
        <w:rPr>
          <w:rFonts w:ascii="Verdana" w:hAnsi="Verdana"/>
        </w:rPr>
        <w:t>____</w:t>
      </w:r>
      <w:r w:rsidRPr="001F0403">
        <w:rPr>
          <w:rFonts w:ascii="Verdana" w:hAnsi="Verdana"/>
        </w:rPr>
        <w:t xml:space="preserve"> roku</w:t>
      </w:r>
    </w:p>
    <w:p w14:paraId="55B883BB" w14:textId="3E8AEEA3" w:rsidR="00DB0FCE" w:rsidRPr="0047373E" w:rsidRDefault="00DB0FCE" w:rsidP="00DB0FCE">
      <w:pPr>
        <w:pStyle w:val="Zwykytekst"/>
        <w:spacing w:before="120"/>
        <w:ind w:left="3839" w:right="-32" w:firstLine="1690"/>
        <w:jc w:val="center"/>
        <w:rPr>
          <w:rFonts w:ascii="Verdana" w:hAnsi="Verdana"/>
          <w:i/>
        </w:rPr>
      </w:pPr>
      <w:r w:rsidRPr="0047373E">
        <w:rPr>
          <w:rFonts w:ascii="Verdana" w:hAnsi="Verdana"/>
          <w:i/>
        </w:rPr>
        <w:t>________________________</w:t>
      </w:r>
    </w:p>
    <w:p w14:paraId="22A291AD" w14:textId="77BEA612" w:rsidR="00FA58AA" w:rsidRPr="00F50841" w:rsidRDefault="00DB0FCE" w:rsidP="00FA58AA">
      <w:pPr>
        <w:pStyle w:val="Zwykytekst"/>
        <w:spacing w:before="120"/>
        <w:ind w:right="-32"/>
        <w:rPr>
          <w:b/>
          <w:sz w:val="28"/>
          <w:szCs w:val="28"/>
        </w:rPr>
      </w:pPr>
      <w:r w:rsidRPr="0047373E">
        <w:rPr>
          <w:rFonts w:ascii="Verdana" w:hAnsi="Verdana"/>
          <w:i/>
        </w:rPr>
        <w:tab/>
      </w:r>
    </w:p>
    <w:p w14:paraId="5B964392" w14:textId="1BBA32E3" w:rsidR="00B04AE6" w:rsidRDefault="00CF1E31" w:rsidP="00C711EC">
      <w:pPr>
        <w:pStyle w:val="Zwykytekst"/>
        <w:spacing w:before="120"/>
        <w:ind w:firstLine="3960"/>
        <w:jc w:val="center"/>
        <w:rPr>
          <w:b/>
          <w:sz w:val="28"/>
          <w:szCs w:val="28"/>
        </w:rPr>
        <w:sectPr w:rsidR="00B04AE6" w:rsidSect="000E5D85">
          <w:footerReference w:type="even" r:id="rId11"/>
          <w:footerReference w:type="default" r:id="rId12"/>
          <w:pgSz w:w="16838" w:h="11906" w:orient="landscape"/>
          <w:pgMar w:top="1418" w:right="1259" w:bottom="1418" w:left="1276" w:header="709" w:footer="624" w:gutter="0"/>
          <w:cols w:space="708"/>
          <w:docGrid w:linePitch="360"/>
        </w:sectPr>
      </w:pPr>
      <w:r w:rsidRPr="00F50841">
        <w:rPr>
          <w:b/>
          <w:sz w:val="28"/>
          <w:szCs w:val="28"/>
        </w:rPr>
        <w:br w:type="page"/>
      </w:r>
    </w:p>
    <w:p w14:paraId="3EE08E82" w14:textId="6A13E4F6" w:rsidR="00CF1E31" w:rsidRPr="00A54773" w:rsidRDefault="00A54773">
      <w:pPr>
        <w:jc w:val="right"/>
        <w:rPr>
          <w:rFonts w:ascii="Verdana" w:hAnsi="Verdana"/>
          <w:b/>
          <w:sz w:val="20"/>
          <w:szCs w:val="20"/>
        </w:rPr>
      </w:pPr>
      <w:r w:rsidRPr="000E5D85">
        <w:rPr>
          <w:rFonts w:ascii="Verdana" w:hAnsi="Verdana"/>
          <w:b/>
          <w:sz w:val="20"/>
          <w:szCs w:val="20"/>
        </w:rPr>
        <w:t>F</w:t>
      </w:r>
      <w:r w:rsidR="00CF1E31" w:rsidRPr="00A54773">
        <w:rPr>
          <w:rFonts w:ascii="Verdana" w:hAnsi="Verdana"/>
          <w:b/>
          <w:sz w:val="20"/>
          <w:szCs w:val="20"/>
        </w:rPr>
        <w:t>ormularz Zobowiązania (wzór)</w:t>
      </w:r>
    </w:p>
    <w:p w14:paraId="47C7E5F8" w14:textId="77777777" w:rsidR="00CF1E31" w:rsidRPr="00A54773" w:rsidRDefault="00CF1E31" w:rsidP="00CF1E31">
      <w:pPr>
        <w:jc w:val="both"/>
        <w:rPr>
          <w:rFonts w:ascii="Verdana" w:hAnsi="Verdana"/>
          <w:sz w:val="20"/>
          <w:szCs w:val="20"/>
        </w:rPr>
      </w:pPr>
    </w:p>
    <w:p w14:paraId="5ACE45A4" w14:textId="77777777" w:rsidR="00CF1E31" w:rsidRPr="0047373E" w:rsidRDefault="00CF1E31" w:rsidP="00CF1E31">
      <w:pPr>
        <w:jc w:val="both"/>
        <w:rPr>
          <w:rFonts w:ascii="Verdana" w:hAnsi="Verdana"/>
          <w:sz w:val="20"/>
          <w:szCs w:val="20"/>
        </w:rPr>
      </w:pPr>
    </w:p>
    <w:p w14:paraId="040FA78E" w14:textId="4C3FD198" w:rsidR="00FA58AA" w:rsidRPr="00FA58AA" w:rsidRDefault="00CF1E31" w:rsidP="00FA58AA">
      <w:pPr>
        <w:jc w:val="both"/>
        <w:rPr>
          <w:rFonts w:ascii="Verdana" w:hAnsi="Verdana"/>
          <w:b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>Oddając do dyspozycji Wykonawcy ubiegającego się o udzielenie zamówienia, niezbędne zasoby na okres korzystania z nich przy wykonywaniu zamówienia pn</w:t>
      </w:r>
      <w:r w:rsidRPr="0047373E">
        <w:rPr>
          <w:rFonts w:ascii="Verdana" w:hAnsi="Verdana"/>
          <w:bCs/>
          <w:sz w:val="20"/>
          <w:szCs w:val="20"/>
        </w:rPr>
        <w:t>.</w:t>
      </w:r>
      <w:r w:rsidRPr="0047373E">
        <w:rPr>
          <w:rFonts w:ascii="Verdana" w:hAnsi="Verdana"/>
          <w:sz w:val="20"/>
          <w:szCs w:val="20"/>
        </w:rPr>
        <w:t xml:space="preserve">: </w:t>
      </w:r>
      <w:r w:rsidR="00FA58AA" w:rsidRPr="00FA58AA">
        <w:rPr>
          <w:rFonts w:ascii="Verdana" w:hAnsi="Verdana"/>
          <w:b/>
          <w:sz w:val="20"/>
          <w:szCs w:val="20"/>
        </w:rPr>
        <w:t>Opracowanie operatów wodnoprawnych i uzyskanie decyzji pozwoleń wodnoprawnych na szczególne korzystanie z wód, usługi wodne oraz wprowadzania ścieków do obcych podmiotów z obiektów zarządzanych przez GDDKiA Oddział w Łodzi</w:t>
      </w:r>
      <w:r w:rsidR="00FA58AA">
        <w:rPr>
          <w:rFonts w:ascii="Verdana" w:hAnsi="Verdana"/>
          <w:b/>
          <w:sz w:val="20"/>
          <w:szCs w:val="20"/>
        </w:rPr>
        <w:t>,</w:t>
      </w:r>
    </w:p>
    <w:p w14:paraId="365289A8" w14:textId="75421AEB" w:rsidR="00CF1E31" w:rsidRPr="0047373E" w:rsidRDefault="00CF1E31" w:rsidP="00CF1E31">
      <w:pPr>
        <w:jc w:val="both"/>
        <w:rPr>
          <w:rFonts w:ascii="Verdana" w:hAnsi="Verdana"/>
          <w:sz w:val="20"/>
          <w:szCs w:val="20"/>
        </w:rPr>
      </w:pPr>
    </w:p>
    <w:p w14:paraId="1777CD26" w14:textId="77777777" w:rsidR="00CF1E31" w:rsidRPr="0047373E" w:rsidRDefault="00CF1E31" w:rsidP="00CF1E31">
      <w:pPr>
        <w:jc w:val="both"/>
        <w:rPr>
          <w:rFonts w:ascii="Verdana" w:hAnsi="Verdana"/>
          <w:sz w:val="20"/>
          <w:szCs w:val="20"/>
        </w:rPr>
      </w:pPr>
    </w:p>
    <w:p w14:paraId="64848398" w14:textId="09E8AC13" w:rsidR="00CF1E31" w:rsidRPr="0047373E" w:rsidRDefault="00CF1E31" w:rsidP="008753EB">
      <w:pPr>
        <w:spacing w:before="120"/>
        <w:rPr>
          <w:rFonts w:ascii="Verdana" w:hAnsi="Verdana"/>
          <w:b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>oświadczam w imieniu:</w:t>
      </w:r>
      <w:r w:rsidRPr="0047373E">
        <w:rPr>
          <w:rFonts w:ascii="Verdana" w:hAnsi="Verdana"/>
          <w:b/>
          <w:sz w:val="20"/>
          <w:szCs w:val="20"/>
        </w:rPr>
        <w:t xml:space="preserve">  </w:t>
      </w:r>
      <w:r w:rsidRPr="0047373E">
        <w:rPr>
          <w:b/>
          <w:sz w:val="20"/>
          <w:szCs w:val="20"/>
        </w:rPr>
        <w:tab/>
        <w:t>____________________________________________________________</w:t>
      </w:r>
    </w:p>
    <w:p w14:paraId="4AB93D9A" w14:textId="77777777" w:rsidR="00CF1E31" w:rsidRPr="0047373E" w:rsidRDefault="00CF1E31" w:rsidP="00CF1E31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47373E">
        <w:rPr>
          <w:rFonts w:ascii="Verdana" w:hAnsi="Verdana"/>
          <w:i/>
          <w:sz w:val="16"/>
          <w:szCs w:val="16"/>
        </w:rPr>
        <w:t xml:space="preserve">                                               (nazwa Podmiotu na zasobach, których Wykonawca polega)</w:t>
      </w:r>
    </w:p>
    <w:p w14:paraId="3F7D1F8D" w14:textId="77777777" w:rsidR="00CF1E31" w:rsidRPr="0047373E" w:rsidRDefault="00CF1E31" w:rsidP="00CF1E31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iż oddaje do dyspozycji Wykonawcy:</w:t>
      </w:r>
      <w:r w:rsidRPr="0047373E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47373E">
        <w:rPr>
          <w:b/>
          <w:sz w:val="20"/>
          <w:szCs w:val="20"/>
          <w:lang w:eastAsia="ar-SA"/>
        </w:rPr>
        <w:t>__________________________________________________</w:t>
      </w:r>
    </w:p>
    <w:p w14:paraId="3E303F90" w14:textId="77777777" w:rsidR="00CF1E31" w:rsidRPr="0047373E" w:rsidRDefault="00CF1E31" w:rsidP="00CF1E31">
      <w:pPr>
        <w:tabs>
          <w:tab w:val="left" w:pos="9214"/>
        </w:tabs>
        <w:suppressAutoHyphens/>
        <w:spacing w:before="120"/>
        <w:ind w:right="141" w:firstLine="4248"/>
        <w:jc w:val="both"/>
        <w:rPr>
          <w:rFonts w:ascii="Verdana" w:hAnsi="Verdana" w:cs="Courier New"/>
          <w:i/>
          <w:sz w:val="16"/>
          <w:szCs w:val="16"/>
          <w:lang w:eastAsia="ar-SA"/>
        </w:rPr>
      </w:pPr>
      <w:r w:rsidRPr="0047373E">
        <w:rPr>
          <w:rFonts w:ascii="Verdana" w:hAnsi="Verdana" w:cs="Courier New"/>
          <w:i/>
          <w:sz w:val="16"/>
          <w:szCs w:val="16"/>
          <w:lang w:eastAsia="ar-SA"/>
        </w:rPr>
        <w:t xml:space="preserve">         (nazwa i adres Wykonawcy)</w:t>
      </w:r>
    </w:p>
    <w:p w14:paraId="5C033AE5" w14:textId="77777777" w:rsidR="00CF1E31" w:rsidRPr="0047373E" w:rsidRDefault="00CF1E31" w:rsidP="00CF1E31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b/>
          <w:sz w:val="20"/>
          <w:szCs w:val="20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niezbędne zasoby:</w:t>
      </w:r>
      <w:r w:rsidRPr="0047373E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47373E">
        <w:rPr>
          <w:rFonts w:ascii="Verdana" w:hAnsi="Verdana" w:cs="Courier New"/>
          <w:sz w:val="20"/>
          <w:szCs w:val="20"/>
          <w:lang w:eastAsia="ar-SA"/>
        </w:rPr>
        <w:t>_____________________________________________________</w:t>
      </w:r>
      <w:r w:rsidRPr="0047373E">
        <w:rPr>
          <w:rFonts w:ascii="Verdana" w:hAnsi="Verdana" w:cs="Courier New"/>
          <w:sz w:val="20"/>
          <w:szCs w:val="20"/>
        </w:rPr>
        <w:t xml:space="preserve"> </w:t>
      </w:r>
    </w:p>
    <w:p w14:paraId="02F75D41" w14:textId="77777777" w:rsidR="00CF1E31" w:rsidRPr="0047373E" w:rsidRDefault="00CF1E31" w:rsidP="00CF1E31">
      <w:pPr>
        <w:jc w:val="both"/>
        <w:rPr>
          <w:rFonts w:ascii="Verdana" w:hAnsi="Verdana"/>
          <w:i/>
          <w:sz w:val="16"/>
          <w:szCs w:val="16"/>
        </w:rPr>
      </w:pPr>
      <w:r w:rsidRPr="0047373E">
        <w:rPr>
          <w:rFonts w:ascii="Verdana" w:hAnsi="Verdana"/>
          <w:b/>
          <w:sz w:val="16"/>
          <w:szCs w:val="16"/>
        </w:rPr>
        <w:tab/>
      </w:r>
      <w:r w:rsidRPr="0047373E">
        <w:rPr>
          <w:rFonts w:ascii="Verdana" w:hAnsi="Verdana"/>
          <w:b/>
          <w:sz w:val="16"/>
          <w:szCs w:val="16"/>
        </w:rPr>
        <w:tab/>
        <w:t xml:space="preserve">            </w:t>
      </w:r>
      <w:r w:rsidRPr="0047373E">
        <w:rPr>
          <w:rFonts w:ascii="Verdana" w:hAnsi="Verdana"/>
          <w:i/>
          <w:sz w:val="16"/>
          <w:szCs w:val="16"/>
        </w:rPr>
        <w:t>(należy wskazać zakres  zasobów,  które zostają udostępnione Wykonawcy np. wiedza</w:t>
      </w:r>
      <w:r w:rsidRPr="0047373E">
        <w:rPr>
          <w:rFonts w:ascii="Verdana" w:hAnsi="Verdana"/>
          <w:i/>
          <w:sz w:val="16"/>
          <w:szCs w:val="16"/>
        </w:rPr>
        <w:br/>
        <w:t xml:space="preserve">                                       i doświadczenie,</w:t>
      </w:r>
      <w:r w:rsidRPr="0047373E">
        <w:t xml:space="preserve"> </w:t>
      </w:r>
      <w:r w:rsidRPr="0047373E">
        <w:rPr>
          <w:rFonts w:ascii="Verdana" w:hAnsi="Verdana"/>
          <w:i/>
          <w:sz w:val="16"/>
          <w:szCs w:val="16"/>
        </w:rPr>
        <w:t>potencjał kadrowy, potencjał ekonomiczno-finansowy)</w:t>
      </w:r>
    </w:p>
    <w:p w14:paraId="66C135F7" w14:textId="77777777" w:rsidR="00CF1E31" w:rsidRPr="0047373E" w:rsidRDefault="00CF1E31" w:rsidP="00CF1E31">
      <w:pPr>
        <w:jc w:val="both"/>
        <w:rPr>
          <w:rFonts w:ascii="Verdana" w:hAnsi="Verdana"/>
          <w:b/>
          <w:sz w:val="20"/>
          <w:szCs w:val="20"/>
        </w:rPr>
      </w:pPr>
    </w:p>
    <w:p w14:paraId="1D403D25" w14:textId="77777777" w:rsidR="00CF1E31" w:rsidRPr="0047373E" w:rsidRDefault="00CF1E31" w:rsidP="00CF1E31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sz w:val="20"/>
          <w:szCs w:val="20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na okres korzystania z nich przy wykonywaniu zamówienia pn. jw. ,prowadzonego przez</w:t>
      </w:r>
      <w:r w:rsidRPr="0047373E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47373E">
        <w:rPr>
          <w:rFonts w:ascii="Verdana" w:hAnsi="Verdana" w:cs="Courier New"/>
          <w:sz w:val="20"/>
          <w:szCs w:val="20"/>
        </w:rPr>
        <w:t xml:space="preserve">Generalną Dyrekcje Dróg Krajowych i Autostrad Oddział w Łodzi, </w:t>
      </w:r>
    </w:p>
    <w:p w14:paraId="44767AF3" w14:textId="77777777" w:rsidR="00CF1E31" w:rsidRPr="0047373E" w:rsidRDefault="00CF1E31" w:rsidP="00CF1E31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b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>ul. Irysowa 2</w:t>
      </w:r>
      <w:r w:rsidRPr="0047373E">
        <w:rPr>
          <w:rFonts w:ascii="Verdana" w:hAnsi="Verdana" w:cs="Courier New"/>
          <w:sz w:val="20"/>
          <w:szCs w:val="20"/>
        </w:rPr>
        <w:t xml:space="preserve">, </w:t>
      </w:r>
      <w:r w:rsidRPr="0047373E">
        <w:rPr>
          <w:rFonts w:ascii="Verdana" w:hAnsi="Verdana"/>
          <w:sz w:val="20"/>
          <w:szCs w:val="20"/>
        </w:rPr>
        <w:t>91-857 Łódź</w:t>
      </w:r>
      <w:r w:rsidRPr="0047373E">
        <w:rPr>
          <w:rFonts w:ascii="Verdana" w:hAnsi="Verdana" w:cs="Courier New"/>
          <w:sz w:val="20"/>
          <w:szCs w:val="20"/>
        </w:rPr>
        <w:t>.</w:t>
      </w:r>
    </w:p>
    <w:p w14:paraId="10579333" w14:textId="77777777" w:rsidR="00CF1E31" w:rsidRPr="0047373E" w:rsidRDefault="00CF1E31" w:rsidP="00CF1E31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 xml:space="preserve">Oświadczam, iż:  </w:t>
      </w:r>
    </w:p>
    <w:p w14:paraId="0AB6B39E" w14:textId="77777777" w:rsidR="00CF1E31" w:rsidRPr="0047373E" w:rsidRDefault="00CF1E31" w:rsidP="00E259F3">
      <w:pPr>
        <w:numPr>
          <w:ilvl w:val="0"/>
          <w:numId w:val="4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udostępniam Wykonawcy ww. zasoby, w następującym zakresie:</w:t>
      </w:r>
    </w:p>
    <w:p w14:paraId="1E156EB2" w14:textId="77777777" w:rsidR="00CF1E31" w:rsidRPr="0047373E" w:rsidRDefault="00CF1E31" w:rsidP="00CF1E31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37446247" w14:textId="77777777" w:rsidR="00CF1E31" w:rsidRPr="0047373E" w:rsidRDefault="00CF1E31" w:rsidP="00E259F3">
      <w:pPr>
        <w:numPr>
          <w:ilvl w:val="0"/>
          <w:numId w:val="4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 xml:space="preserve">sposób wykorzystania </w:t>
      </w:r>
      <w:r w:rsidRPr="0047373E">
        <w:rPr>
          <w:rFonts w:ascii="Verdana" w:eastAsia="Calibri" w:hAnsi="Verdana" w:cs="TimesNewRoman"/>
          <w:sz w:val="20"/>
          <w:szCs w:val="20"/>
          <w:lang w:eastAsia="en-US"/>
        </w:rPr>
        <w:t>przez Wykonawcę</w:t>
      </w:r>
      <w:r w:rsidRPr="0047373E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Pr="0047373E">
        <w:rPr>
          <w:rFonts w:ascii="Verdana" w:eastAsia="Calibri" w:hAnsi="Verdana" w:cs="TimesNewRoman"/>
          <w:sz w:val="20"/>
          <w:szCs w:val="20"/>
          <w:lang w:eastAsia="en-US"/>
        </w:rPr>
        <w:t xml:space="preserve">przy wykonywaniu zamówienia </w:t>
      </w:r>
      <w:r w:rsidRPr="0047373E">
        <w:rPr>
          <w:rFonts w:ascii="Verdana" w:hAnsi="Verdana" w:cs="Courier New"/>
          <w:sz w:val="20"/>
          <w:szCs w:val="20"/>
          <w:lang w:eastAsia="ar-SA"/>
        </w:rPr>
        <w:t>udostępnionych przeze mnie zasobów</w:t>
      </w:r>
      <w:r w:rsidRPr="0047373E">
        <w:rPr>
          <w:rFonts w:ascii="Verdana" w:eastAsia="Calibri" w:hAnsi="Verdana" w:cs="TimesNewRoman"/>
          <w:sz w:val="20"/>
          <w:szCs w:val="20"/>
          <w:lang w:eastAsia="en-US"/>
        </w:rPr>
        <w:t xml:space="preserve">, </w:t>
      </w:r>
      <w:r w:rsidRPr="0047373E">
        <w:rPr>
          <w:rFonts w:ascii="Verdana" w:hAnsi="Verdana" w:cs="Courier New"/>
          <w:sz w:val="20"/>
          <w:szCs w:val="20"/>
          <w:lang w:eastAsia="ar-SA"/>
        </w:rPr>
        <w:t>będzie następujący:</w:t>
      </w:r>
    </w:p>
    <w:p w14:paraId="557B1FCC" w14:textId="77777777" w:rsidR="00CF1E31" w:rsidRPr="0047373E" w:rsidRDefault="00CF1E31" w:rsidP="00CF1E31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6F7FC56D" w14:textId="77777777" w:rsidR="00CF1E31" w:rsidRPr="0047373E" w:rsidRDefault="00CF1E31" w:rsidP="00E259F3">
      <w:pPr>
        <w:numPr>
          <w:ilvl w:val="0"/>
          <w:numId w:val="4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zakres mojego udziału przy wykonywaniu zamówienia będzie następujący:</w:t>
      </w:r>
    </w:p>
    <w:p w14:paraId="13C5CB28" w14:textId="77777777" w:rsidR="00CF1E31" w:rsidRPr="0047373E" w:rsidRDefault="00CF1E31" w:rsidP="00CF1E31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260F6804" w14:textId="77777777" w:rsidR="00CF1E31" w:rsidRPr="0047373E" w:rsidRDefault="00CF1E31" w:rsidP="00E259F3">
      <w:pPr>
        <w:numPr>
          <w:ilvl w:val="0"/>
          <w:numId w:val="4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okres mojego udziału przy wykonywaniu zamówienia będzie następujący:</w:t>
      </w:r>
    </w:p>
    <w:p w14:paraId="38163AEB" w14:textId="77777777" w:rsidR="00CF1E31" w:rsidRPr="0047373E" w:rsidRDefault="00CF1E31" w:rsidP="00CF1E31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47DF1E90" w14:textId="77777777" w:rsidR="00CF1E31" w:rsidRPr="0047373E" w:rsidRDefault="00CF1E31" w:rsidP="00E259F3">
      <w:pPr>
        <w:numPr>
          <w:ilvl w:val="0"/>
          <w:numId w:val="4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eastAsia="Calibri" w:hAnsi="Verdana" w:cs="TimesNewRoman"/>
          <w:sz w:val="20"/>
          <w:szCs w:val="20"/>
          <w:lang w:eastAsia="en-US"/>
        </w:rPr>
        <w:t>/dotyczy wykształcenia, kwalifikacji zawodowych lub doświadczenia/ w związku z udostępnieniem powyższego potencjału/zdolności zrealizuję następujące roboty budowlane/usługi, których wskazane zdolności dotyczą</w:t>
      </w:r>
      <w:r w:rsidRPr="0047373E">
        <w:rPr>
          <w:rFonts w:ascii="Verdana" w:hAnsi="Verdana" w:cs="Courier New"/>
          <w:sz w:val="20"/>
          <w:szCs w:val="20"/>
          <w:lang w:eastAsia="ar-SA"/>
        </w:rPr>
        <w:t>:</w:t>
      </w:r>
    </w:p>
    <w:p w14:paraId="55A4684E" w14:textId="77777777" w:rsidR="00CF1E31" w:rsidRPr="0047373E" w:rsidRDefault="00CF1E31" w:rsidP="00CF1E31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47373E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1F426B0E" w14:textId="77777777" w:rsidR="00CF1E31" w:rsidRPr="0047373E" w:rsidRDefault="00CF1E31" w:rsidP="00CF1E31">
      <w:pPr>
        <w:spacing w:before="120"/>
        <w:rPr>
          <w:rFonts w:ascii="Verdana" w:hAnsi="Verdana"/>
          <w:sz w:val="20"/>
          <w:szCs w:val="20"/>
        </w:rPr>
      </w:pPr>
    </w:p>
    <w:p w14:paraId="5211AF15" w14:textId="77777777" w:rsidR="00CF1E31" w:rsidRPr="0047373E" w:rsidRDefault="00CF1E31" w:rsidP="00CF1E31">
      <w:pPr>
        <w:spacing w:before="120"/>
        <w:rPr>
          <w:rFonts w:ascii="Verdana" w:hAnsi="Verdana"/>
          <w:sz w:val="20"/>
          <w:szCs w:val="20"/>
        </w:rPr>
      </w:pPr>
    </w:p>
    <w:p w14:paraId="0B769EE9" w14:textId="77777777" w:rsidR="00CF1E31" w:rsidRPr="0047373E" w:rsidRDefault="00CF1E31" w:rsidP="00CF1E31">
      <w:pPr>
        <w:spacing w:before="120"/>
        <w:rPr>
          <w:rFonts w:ascii="Verdana" w:hAnsi="Verdana"/>
          <w:sz w:val="20"/>
          <w:szCs w:val="20"/>
        </w:rPr>
      </w:pPr>
      <w:r w:rsidRPr="0047373E">
        <w:rPr>
          <w:rFonts w:ascii="Verdana" w:hAnsi="Verdana"/>
          <w:sz w:val="20"/>
          <w:szCs w:val="20"/>
        </w:rPr>
        <w:t>__________________ dnia __ __ _____ roku</w:t>
      </w:r>
    </w:p>
    <w:p w14:paraId="60BB01CC" w14:textId="77777777" w:rsidR="00CF1E31" w:rsidRPr="0047373E" w:rsidRDefault="00CF1E31" w:rsidP="00CF1E31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 w:rsidRPr="0047373E">
        <w:rPr>
          <w:rFonts w:ascii="Verdana" w:hAnsi="Verdana"/>
          <w:i/>
          <w:sz w:val="20"/>
          <w:szCs w:val="20"/>
        </w:rPr>
        <w:t>______________________________</w:t>
      </w:r>
    </w:p>
    <w:p w14:paraId="0140CEF2" w14:textId="77777777" w:rsidR="00CF1E31" w:rsidRPr="0047373E" w:rsidRDefault="00CF1E31" w:rsidP="00CF1E31">
      <w:pPr>
        <w:ind w:left="4536" w:hanging="34"/>
        <w:jc w:val="center"/>
        <w:rPr>
          <w:rFonts w:ascii="Verdana" w:hAnsi="Verdana"/>
          <w:i/>
          <w:sz w:val="16"/>
          <w:szCs w:val="16"/>
        </w:rPr>
      </w:pPr>
      <w:r w:rsidRPr="0047373E">
        <w:rPr>
          <w:rFonts w:ascii="Verdana" w:hAnsi="Verdana"/>
          <w:i/>
          <w:sz w:val="16"/>
          <w:szCs w:val="16"/>
        </w:rPr>
        <w:t xml:space="preserve">         (podpis Podmiotu na zasobach którego Wykonawca polega/Pełnomocnika )</w:t>
      </w:r>
    </w:p>
    <w:p w14:paraId="2E4FD99B" w14:textId="77777777" w:rsidR="00CF1E31" w:rsidRPr="0047373E" w:rsidRDefault="00CF1E31" w:rsidP="00CF1E31">
      <w:pPr>
        <w:jc w:val="right"/>
        <w:rPr>
          <w:rFonts w:ascii="Verdana" w:hAnsi="Verdana"/>
          <w:b/>
        </w:rPr>
      </w:pPr>
    </w:p>
    <w:p w14:paraId="485BD1EC" w14:textId="77777777" w:rsidR="00CF1E31" w:rsidRPr="0047373E" w:rsidRDefault="00CF1E31" w:rsidP="00CF1E31">
      <w:pPr>
        <w:ind w:left="993" w:hanging="993"/>
        <w:jc w:val="both"/>
        <w:rPr>
          <w:rFonts w:ascii="Verdana" w:hAnsi="Verdana"/>
          <w:b/>
          <w:i/>
          <w:sz w:val="20"/>
          <w:szCs w:val="20"/>
        </w:rPr>
      </w:pPr>
      <w:r w:rsidRPr="0047373E">
        <w:rPr>
          <w:rFonts w:ascii="Verdana" w:hAnsi="Verdana"/>
          <w:b/>
          <w:i/>
          <w:sz w:val="20"/>
          <w:szCs w:val="20"/>
        </w:rPr>
        <w:t xml:space="preserve">UWAGA: </w:t>
      </w:r>
    </w:p>
    <w:p w14:paraId="05911C13" w14:textId="77777777" w:rsidR="00CF1E31" w:rsidRPr="0047373E" w:rsidRDefault="00CF1E31" w:rsidP="00CF1E31">
      <w:pPr>
        <w:suppressAutoHyphens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  <w:r w:rsidRPr="0047373E">
        <w:rPr>
          <w:rFonts w:ascii="Verdana" w:hAnsi="Verdana"/>
          <w:i/>
          <w:sz w:val="20"/>
          <w:szCs w:val="20"/>
          <w:lang w:eastAsia="ar-SA"/>
        </w:rPr>
        <w:t>Zamiast niniejszego Formularza można przedstawić inne dokumenty, w szczególności:</w:t>
      </w:r>
    </w:p>
    <w:p w14:paraId="2AEEABB8" w14:textId="77777777" w:rsidR="00CF1E31" w:rsidRPr="0047373E" w:rsidRDefault="00CF1E31" w:rsidP="00CF1E31">
      <w:pPr>
        <w:suppressAutoHyphens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</w:p>
    <w:p w14:paraId="213E68C5" w14:textId="77777777" w:rsidR="00CF1E31" w:rsidRPr="0047373E" w:rsidRDefault="00CF1E31" w:rsidP="00E259F3">
      <w:pPr>
        <w:numPr>
          <w:ilvl w:val="0"/>
          <w:numId w:val="5"/>
        </w:numPr>
        <w:suppressAutoHyphens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47373E">
        <w:rPr>
          <w:rFonts w:ascii="Verdana" w:hAnsi="Verdana"/>
          <w:i/>
          <w:sz w:val="20"/>
          <w:szCs w:val="20"/>
          <w:lang w:eastAsia="ar-SA"/>
        </w:rPr>
        <w:t>zobowiązanie podmiotu, o którym mowa w art. 22a ustawy Pzp;</w:t>
      </w:r>
    </w:p>
    <w:p w14:paraId="72460682" w14:textId="77777777" w:rsidR="00CF1E31" w:rsidRPr="0047373E" w:rsidRDefault="00CF1E31" w:rsidP="00E259F3">
      <w:pPr>
        <w:numPr>
          <w:ilvl w:val="0"/>
          <w:numId w:val="5"/>
        </w:numPr>
        <w:suppressAutoHyphens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47373E">
        <w:rPr>
          <w:rFonts w:ascii="Verdana" w:hAnsi="Verdana"/>
          <w:i/>
          <w:sz w:val="20"/>
          <w:szCs w:val="20"/>
          <w:lang w:eastAsia="ar-SA"/>
        </w:rPr>
        <w:t>dokumenty, które określają:</w:t>
      </w:r>
    </w:p>
    <w:p w14:paraId="0374AB3B" w14:textId="77777777" w:rsidR="00CF1E31" w:rsidRPr="0047373E" w:rsidRDefault="00CF1E31" w:rsidP="00CF1E31">
      <w:pPr>
        <w:autoSpaceDE w:val="0"/>
        <w:autoSpaceDN w:val="0"/>
        <w:adjustRightInd w:val="0"/>
        <w:ind w:left="708" w:hanging="282"/>
        <w:jc w:val="both"/>
        <w:rPr>
          <w:rFonts w:ascii="Verdana" w:eastAsia="Calibri" w:hAnsi="Verdana" w:cs="TimesNewRoman"/>
          <w:i/>
          <w:sz w:val="20"/>
          <w:szCs w:val="20"/>
          <w:lang w:eastAsia="en-US"/>
        </w:rPr>
      </w:pPr>
      <w:r w:rsidRPr="0047373E">
        <w:rPr>
          <w:rFonts w:ascii="Verdana" w:eastAsia="Calibri" w:hAnsi="Verdana" w:cs="TimesNewRoman"/>
          <w:i/>
          <w:sz w:val="20"/>
          <w:szCs w:val="20"/>
          <w:lang w:eastAsia="en-US"/>
        </w:rPr>
        <w:t>1)</w:t>
      </w:r>
      <w:r w:rsidRPr="0047373E">
        <w:rPr>
          <w:rFonts w:ascii="Verdana" w:eastAsia="Calibri" w:hAnsi="Verdana" w:cs="TimesNewRoman"/>
          <w:i/>
          <w:sz w:val="20"/>
          <w:szCs w:val="20"/>
          <w:lang w:eastAsia="en-US"/>
        </w:rPr>
        <w:tab/>
        <w:t>zakres dostępnych Wykonawcy zasobów innego podmiotu;</w:t>
      </w:r>
    </w:p>
    <w:p w14:paraId="2DD9AF9B" w14:textId="77777777" w:rsidR="00CF1E31" w:rsidRPr="0047373E" w:rsidRDefault="00CF1E31" w:rsidP="00CF1E31">
      <w:pPr>
        <w:autoSpaceDE w:val="0"/>
        <w:autoSpaceDN w:val="0"/>
        <w:adjustRightInd w:val="0"/>
        <w:ind w:left="708" w:hanging="282"/>
        <w:jc w:val="both"/>
        <w:rPr>
          <w:rFonts w:ascii="Verdana" w:eastAsia="Calibri" w:hAnsi="Verdana" w:cs="TimesNewRoman"/>
          <w:i/>
          <w:sz w:val="20"/>
          <w:szCs w:val="20"/>
          <w:lang w:eastAsia="en-US"/>
        </w:rPr>
      </w:pPr>
      <w:r w:rsidRPr="0047373E">
        <w:rPr>
          <w:rFonts w:ascii="Verdana" w:eastAsia="Calibri" w:hAnsi="Verdana" w:cs="TimesNewRoman"/>
          <w:i/>
          <w:sz w:val="20"/>
          <w:szCs w:val="20"/>
          <w:lang w:eastAsia="en-US"/>
        </w:rPr>
        <w:t>2)</w:t>
      </w:r>
      <w:r w:rsidRPr="0047373E">
        <w:rPr>
          <w:rFonts w:ascii="Verdana" w:eastAsia="Calibri" w:hAnsi="Verdana" w:cs="TimesNewRoman"/>
          <w:i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14:paraId="1332977E" w14:textId="77777777" w:rsidR="00CF1E31" w:rsidRPr="0047373E" w:rsidRDefault="00CF1E31" w:rsidP="00CF1E31">
      <w:pPr>
        <w:autoSpaceDE w:val="0"/>
        <w:autoSpaceDN w:val="0"/>
        <w:adjustRightInd w:val="0"/>
        <w:ind w:left="708" w:hanging="282"/>
        <w:jc w:val="both"/>
        <w:rPr>
          <w:rFonts w:ascii="Verdana" w:eastAsia="Calibri" w:hAnsi="Verdana" w:cs="TimesNewRoman"/>
          <w:b/>
          <w:i/>
          <w:sz w:val="20"/>
          <w:szCs w:val="20"/>
          <w:lang w:eastAsia="en-US"/>
        </w:rPr>
      </w:pPr>
      <w:r w:rsidRPr="0047373E">
        <w:rPr>
          <w:rFonts w:ascii="Verdana" w:eastAsia="Calibri" w:hAnsi="Verdana" w:cs="TimesNewRoman"/>
          <w:i/>
          <w:sz w:val="20"/>
          <w:szCs w:val="20"/>
          <w:lang w:eastAsia="en-US"/>
        </w:rPr>
        <w:t>3)</w:t>
      </w:r>
      <w:r w:rsidRPr="0047373E">
        <w:rPr>
          <w:rFonts w:ascii="Verdana" w:eastAsia="Calibri" w:hAnsi="Verdana" w:cs="TimesNewRoman"/>
          <w:i/>
          <w:sz w:val="20"/>
          <w:szCs w:val="20"/>
          <w:lang w:eastAsia="en-US"/>
        </w:rPr>
        <w:tab/>
        <w:t>zakres i okres udziału innego podmiotu przy wykonywaniu zamówienia publicznego;</w:t>
      </w:r>
    </w:p>
    <w:p w14:paraId="16EA6982" w14:textId="77777777" w:rsidR="00CF1E31" w:rsidRPr="0047373E" w:rsidRDefault="00CF1E31" w:rsidP="00CF1E31">
      <w:pPr>
        <w:ind w:left="708" w:hanging="282"/>
        <w:jc w:val="both"/>
        <w:rPr>
          <w:rFonts w:ascii="Verdana" w:hAnsi="Verdana" w:cs="Arial"/>
          <w:i/>
          <w:iCs/>
          <w:sz w:val="20"/>
          <w:szCs w:val="20"/>
        </w:rPr>
      </w:pPr>
      <w:r w:rsidRPr="0047373E">
        <w:rPr>
          <w:rFonts w:ascii="Verdana" w:eastAsia="Calibri" w:hAnsi="Verdana" w:cs="TimesNewRoman"/>
          <w:i/>
          <w:sz w:val="20"/>
          <w:szCs w:val="20"/>
          <w:lang w:eastAsia="en-US"/>
        </w:rPr>
        <w:t>4)</w:t>
      </w:r>
      <w:r w:rsidRPr="0047373E">
        <w:rPr>
          <w:rFonts w:ascii="Verdana" w:eastAsia="Calibri" w:hAnsi="Verdana" w:cs="TimesNewRoman"/>
          <w:i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39DE6490" w14:textId="77777777" w:rsidR="00CF1E31" w:rsidRPr="0047373E" w:rsidRDefault="00CF1E31" w:rsidP="00CF1E31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14:paraId="23C4B4F7" w14:textId="77777777" w:rsidR="00CF1E31" w:rsidRPr="0047373E" w:rsidRDefault="00CF1E31" w:rsidP="00CF1E31">
      <w:pPr>
        <w:pStyle w:val="Akapitzlist"/>
        <w:spacing w:line="240" w:lineRule="auto"/>
        <w:ind w:left="0"/>
        <w:contextualSpacing/>
        <w:rPr>
          <w:b/>
        </w:rPr>
      </w:pPr>
    </w:p>
    <w:p w14:paraId="626350A4" w14:textId="77777777" w:rsidR="00102F9F" w:rsidRPr="001F0403" w:rsidRDefault="00102F9F" w:rsidP="005D311B">
      <w:pPr>
        <w:spacing w:after="160" w:line="259" w:lineRule="auto"/>
        <w:rPr>
          <w:rFonts w:ascii="Verdana" w:hAnsi="Verdana" w:cs="Verdana"/>
          <w:b/>
          <w:bCs/>
          <w:sz w:val="20"/>
          <w:szCs w:val="18"/>
        </w:rPr>
      </w:pPr>
    </w:p>
    <w:p w14:paraId="1FEA087F" w14:textId="77777777" w:rsidR="00102F9F" w:rsidRPr="001F0403" w:rsidRDefault="00102F9F" w:rsidP="00102F9F">
      <w:pPr>
        <w:rPr>
          <w:rFonts w:ascii="Verdana" w:hAnsi="Verdana" w:cs="Verdana"/>
          <w:b/>
          <w:bCs/>
          <w:sz w:val="20"/>
          <w:szCs w:val="18"/>
        </w:rPr>
      </w:pPr>
    </w:p>
    <w:p w14:paraId="474F3EE2" w14:textId="77777777" w:rsidR="00102F9F" w:rsidRPr="00FF15B1" w:rsidRDefault="00102F9F" w:rsidP="00102F9F">
      <w:pPr>
        <w:rPr>
          <w:rFonts w:ascii="Verdana" w:hAnsi="Verdana" w:cs="Verdana"/>
          <w:b/>
          <w:bCs/>
          <w:color w:val="FF0000"/>
          <w:sz w:val="20"/>
          <w:szCs w:val="18"/>
        </w:rPr>
      </w:pPr>
    </w:p>
    <w:p w14:paraId="1203ACB5" w14:textId="77777777" w:rsidR="00102F9F" w:rsidRPr="00FF15B1" w:rsidRDefault="00102F9F" w:rsidP="00102F9F">
      <w:pPr>
        <w:rPr>
          <w:rFonts w:ascii="Verdana" w:hAnsi="Verdana" w:cs="Verdana"/>
          <w:b/>
          <w:bCs/>
          <w:color w:val="FF0000"/>
          <w:sz w:val="20"/>
          <w:szCs w:val="18"/>
        </w:rPr>
      </w:pPr>
    </w:p>
    <w:p w14:paraId="5CED4676" w14:textId="77777777" w:rsidR="00102F9F" w:rsidRPr="00FF15B1" w:rsidRDefault="00102F9F" w:rsidP="00102F9F">
      <w:pPr>
        <w:rPr>
          <w:rFonts w:ascii="Verdana" w:hAnsi="Verdana" w:cs="Verdana"/>
          <w:b/>
          <w:bCs/>
          <w:color w:val="FF0000"/>
          <w:sz w:val="20"/>
          <w:szCs w:val="18"/>
        </w:rPr>
      </w:pPr>
    </w:p>
    <w:p w14:paraId="5B0D90A0" w14:textId="77777777" w:rsidR="00102F9F" w:rsidRPr="00FF15B1" w:rsidRDefault="00102F9F" w:rsidP="00102F9F">
      <w:pPr>
        <w:rPr>
          <w:rFonts w:ascii="Verdana" w:hAnsi="Verdana" w:cs="Verdana"/>
          <w:b/>
          <w:bCs/>
          <w:color w:val="FF0000"/>
          <w:sz w:val="20"/>
          <w:szCs w:val="18"/>
        </w:rPr>
      </w:pPr>
    </w:p>
    <w:p w14:paraId="11365BE6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  <w:bookmarkStart w:id="1" w:name="_Hlt451344619"/>
      <w:bookmarkStart w:id="2" w:name="_Hlt451344627"/>
      <w:bookmarkStart w:id="3" w:name="_Hlt451344631"/>
      <w:bookmarkStart w:id="4" w:name="_Hlt468925720"/>
      <w:bookmarkEnd w:id="1"/>
      <w:bookmarkEnd w:id="2"/>
      <w:bookmarkEnd w:id="3"/>
      <w:bookmarkEnd w:id="4"/>
    </w:p>
    <w:p w14:paraId="6D704B30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36BEBE31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E933C0F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0173F8A0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915B830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3147EDC5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2F7965D3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F441F86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37A49A5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15682359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720D018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20DBFC7E" w14:textId="77777777" w:rsidR="00F50841" w:rsidRDefault="00F50841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9BC659C" w14:textId="14CE04F0" w:rsidR="00E259F3" w:rsidRPr="00E259F3" w:rsidRDefault="0077583E" w:rsidP="0077583E">
      <w:pPr>
        <w:tabs>
          <w:tab w:val="left" w:pos="2010"/>
          <w:tab w:val="center" w:pos="4535"/>
        </w:tabs>
        <w:rPr>
          <w:rFonts w:ascii="Verdana" w:hAnsi="Verdana"/>
          <w:sz w:val="20"/>
          <w:szCs w:val="20"/>
        </w:rPr>
      </w:pPr>
      <w:r>
        <w:tab/>
      </w:r>
      <w:r w:rsidR="00E259F3" w:rsidRPr="00E259F3">
        <w:rPr>
          <w:rFonts w:ascii="Verdana" w:hAnsi="Verdana"/>
          <w:sz w:val="20"/>
          <w:szCs w:val="20"/>
        </w:rPr>
        <w:t xml:space="preserve"> </w:t>
      </w:r>
    </w:p>
    <w:p w14:paraId="213CB42A" w14:textId="77777777" w:rsidR="00E259F3" w:rsidRPr="00C12107" w:rsidRDefault="00E259F3" w:rsidP="00A57DCF">
      <w:pPr>
        <w:pStyle w:val="Akapitzlist"/>
        <w:spacing w:line="240" w:lineRule="auto"/>
        <w:ind w:left="0"/>
        <w:contextualSpacing/>
        <w:jc w:val="both"/>
      </w:pPr>
    </w:p>
    <w:sectPr w:rsidR="00E259F3" w:rsidRPr="00C12107" w:rsidSect="00CA4C0C">
      <w:footerReference w:type="default" r:id="rId13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610E1" w14:textId="77777777" w:rsidR="00B956D1" w:rsidRDefault="00B956D1" w:rsidP="00BE245A">
      <w:r>
        <w:separator/>
      </w:r>
    </w:p>
  </w:endnote>
  <w:endnote w:type="continuationSeparator" w:id="0">
    <w:p w14:paraId="6F57FE30" w14:textId="77777777" w:rsidR="00B956D1" w:rsidRDefault="00B956D1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EE"/>
    <w:family w:val="swiss"/>
    <w:pitch w:val="variable"/>
    <w:sig w:usb0="E7000EFF" w:usb1="5200FDFF" w:usb2="0A042021" w:usb3="00000000" w:csb0="000001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86B88" w14:textId="77777777" w:rsidR="00B956D1" w:rsidRDefault="00B956D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4217B3" w14:textId="77777777" w:rsidR="00B956D1" w:rsidRDefault="00B956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34FF1" w14:textId="77777777" w:rsidR="00B956D1" w:rsidRDefault="00B956D1" w:rsidP="00D66308">
    <w:pPr>
      <w:pStyle w:val="Stopka"/>
      <w:ind w:right="360"/>
      <w:rPr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11A283" w14:textId="5A851C17" w:rsidR="00B956D1" w:rsidRPr="001777CB" w:rsidRDefault="00B956D1" w:rsidP="00FD2524">
    <w:pPr>
      <w:tabs>
        <w:tab w:val="left" w:pos="2835"/>
        <w:tab w:val="left" w:pos="5670"/>
        <w:tab w:val="right" w:pos="9072"/>
      </w:tabs>
      <w:ind w:left="567"/>
      <w:rPr>
        <w:b/>
        <w:color w:val="808080"/>
        <w:sz w:val="28"/>
        <w:szCs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B4D2C" w14:textId="77777777" w:rsidR="00B956D1" w:rsidRDefault="00B956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98C7B16" w14:textId="77777777" w:rsidR="00B956D1" w:rsidRDefault="00B956D1">
    <w:pPr>
      <w:pStyle w:val="Stopk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EF5D0" w14:textId="6C809DAD" w:rsidR="00B956D1" w:rsidRDefault="00B956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311B"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44F925B9" w14:textId="77777777" w:rsidR="00B956D1" w:rsidRDefault="00B956D1">
    <w:pPr>
      <w:pStyle w:val="Stopka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03E81" w14:textId="04762263" w:rsidR="00B956D1" w:rsidRDefault="00B956D1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EBD92" w14:textId="77777777" w:rsidR="00B956D1" w:rsidRDefault="00B956D1" w:rsidP="00BE245A">
      <w:r>
        <w:separator/>
      </w:r>
    </w:p>
  </w:footnote>
  <w:footnote w:type="continuationSeparator" w:id="0">
    <w:p w14:paraId="02B718BA" w14:textId="77777777" w:rsidR="00B956D1" w:rsidRDefault="00B956D1" w:rsidP="00BE245A">
      <w:r>
        <w:continuationSeparator/>
      </w:r>
    </w:p>
  </w:footnote>
  <w:footnote w:id="1">
    <w:p w14:paraId="1E97002B" w14:textId="7453196A" w:rsidR="00B956D1" w:rsidRDefault="00B956D1" w:rsidP="000C2977">
      <w:pPr>
        <w:pStyle w:val="Tekstprzypisudolnego"/>
        <w:rPr>
          <w:rFonts w:ascii="Verdana" w:hAnsi="Verdana"/>
          <w:sz w:val="14"/>
          <w:szCs w:val="14"/>
        </w:rPr>
      </w:pPr>
    </w:p>
  </w:footnote>
  <w:footnote w:id="2">
    <w:p w14:paraId="21EE3B47" w14:textId="272F1A3C" w:rsidR="00B956D1" w:rsidRDefault="00B956D1" w:rsidP="0077583E">
      <w:pPr>
        <w:pStyle w:val="Tekstprzypisudolnego"/>
        <w:numPr>
          <w:ilvl w:val="0"/>
          <w:numId w:val="11"/>
        </w:numPr>
        <w:rPr>
          <w:rFonts w:ascii="Verdana" w:hAnsi="Verdana"/>
          <w:sz w:val="14"/>
          <w:szCs w:val="14"/>
        </w:rPr>
      </w:pP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42D10C76" w14:textId="77777777" w:rsidR="00B956D1" w:rsidRPr="003B6373" w:rsidRDefault="00B956D1" w:rsidP="0073759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68D7D3EC" w14:textId="77777777" w:rsidR="00B956D1" w:rsidRPr="003B6373" w:rsidRDefault="00B956D1" w:rsidP="0073759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AE9E265" w14:textId="77777777" w:rsidR="00B956D1" w:rsidRPr="003B6373" w:rsidRDefault="00B956D1" w:rsidP="0073759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99F187B" w14:textId="77777777" w:rsidR="00B956D1" w:rsidRPr="003B6373" w:rsidRDefault="00B956D1" w:rsidP="0073759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440" w:hanging="144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abstractNum w:abstractNumId="1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C33EAEC0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D89095EE"/>
    <w:lvl w:ilvl="0">
      <w:start w:val="1"/>
      <w:numFmt w:val="decimal"/>
      <w:lvlText w:val="%1."/>
      <w:lvlJc w:val="left"/>
      <w:pPr>
        <w:ind w:left="1080" w:hanging="360"/>
      </w:pPr>
      <w:rPr>
        <w:b w:val="0"/>
        <w:i w:val="0"/>
        <w:strike w:val="0"/>
        <w:dstrike w:val="0"/>
        <w:sz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5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8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096741"/>
    <w:multiLevelType w:val="multilevel"/>
    <w:tmpl w:val="143EFF4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440" w:hanging="144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abstractNum w:abstractNumId="13" w15:restartNumberingAfterBreak="0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0CE56870"/>
    <w:multiLevelType w:val="multilevel"/>
    <w:tmpl w:val="1660AFDE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1A777F6"/>
    <w:multiLevelType w:val="hybridMultilevel"/>
    <w:tmpl w:val="DD442DA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8620DB9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161FFB"/>
    <w:multiLevelType w:val="hybridMultilevel"/>
    <w:tmpl w:val="860630F2"/>
    <w:lvl w:ilvl="0" w:tplc="3AD20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5172431"/>
    <w:multiLevelType w:val="hybridMultilevel"/>
    <w:tmpl w:val="6F20A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5605E7"/>
    <w:multiLevelType w:val="hybridMultilevel"/>
    <w:tmpl w:val="31B8DA54"/>
    <w:lvl w:ilvl="0" w:tplc="02303128">
      <w:start w:val="1"/>
      <w:numFmt w:val="decimal"/>
      <w:lvlText w:val="%1."/>
      <w:lvlJc w:val="left"/>
      <w:pPr>
        <w:ind w:left="76" w:hanging="360"/>
      </w:p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25BF5A4B"/>
    <w:multiLevelType w:val="hybridMultilevel"/>
    <w:tmpl w:val="472A67C6"/>
    <w:lvl w:ilvl="0" w:tplc="9ABA48AE">
      <w:start w:val="9"/>
      <w:numFmt w:val="decimal"/>
      <w:lvlText w:val="%1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B22292"/>
    <w:multiLevelType w:val="hybridMultilevel"/>
    <w:tmpl w:val="09929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8A793D"/>
    <w:multiLevelType w:val="hybridMultilevel"/>
    <w:tmpl w:val="ED6039BE"/>
    <w:lvl w:ilvl="0" w:tplc="F54280F0">
      <w:start w:val="1"/>
      <w:numFmt w:val="decimal"/>
      <w:lvlText w:val="%1)"/>
      <w:lvlJc w:val="left"/>
      <w:pPr>
        <w:ind w:left="76" w:hanging="360"/>
      </w:p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2A1A65CE"/>
    <w:multiLevelType w:val="hybridMultilevel"/>
    <w:tmpl w:val="C45EDE7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FB43AD0"/>
    <w:multiLevelType w:val="hybridMultilevel"/>
    <w:tmpl w:val="1776516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>
      <w:start w:val="1"/>
      <w:numFmt w:val="lowerLetter"/>
      <w:lvlText w:val="%8."/>
      <w:lvlJc w:val="left"/>
      <w:pPr>
        <w:ind w:left="5476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27" w15:restartNumberingAfterBreak="0">
    <w:nsid w:val="332D03F8"/>
    <w:multiLevelType w:val="hybridMultilevel"/>
    <w:tmpl w:val="DBACDF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5108F24">
      <w:start w:val="1"/>
      <w:numFmt w:val="decimal"/>
      <w:lvlText w:val="%2."/>
      <w:lvlJc w:val="left"/>
      <w:pPr>
        <w:ind w:left="9553" w:hanging="48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7F49C1"/>
    <w:multiLevelType w:val="hybridMultilevel"/>
    <w:tmpl w:val="A1384CF0"/>
    <w:lvl w:ilvl="0" w:tplc="0415000F">
      <w:start w:val="1"/>
      <w:numFmt w:val="decimal"/>
      <w:lvlText w:val="%1."/>
      <w:lvlJc w:val="left"/>
      <w:pPr>
        <w:ind w:left="1932" w:hanging="360"/>
      </w:pPr>
    </w:lvl>
    <w:lvl w:ilvl="1" w:tplc="04150019">
      <w:start w:val="1"/>
      <w:numFmt w:val="lowerLetter"/>
      <w:lvlText w:val="%2."/>
      <w:lvlJc w:val="left"/>
      <w:pPr>
        <w:ind w:left="2652" w:hanging="360"/>
      </w:pPr>
    </w:lvl>
    <w:lvl w:ilvl="2" w:tplc="0415001B">
      <w:start w:val="1"/>
      <w:numFmt w:val="lowerRoman"/>
      <w:lvlText w:val="%3."/>
      <w:lvlJc w:val="right"/>
      <w:pPr>
        <w:ind w:left="3372" w:hanging="180"/>
      </w:pPr>
    </w:lvl>
    <w:lvl w:ilvl="3" w:tplc="0415000F">
      <w:start w:val="1"/>
      <w:numFmt w:val="decimal"/>
      <w:lvlText w:val="%4."/>
      <w:lvlJc w:val="left"/>
      <w:pPr>
        <w:ind w:left="4092" w:hanging="360"/>
      </w:pPr>
    </w:lvl>
    <w:lvl w:ilvl="4" w:tplc="04150019">
      <w:start w:val="1"/>
      <w:numFmt w:val="lowerLetter"/>
      <w:lvlText w:val="%5."/>
      <w:lvlJc w:val="left"/>
      <w:pPr>
        <w:ind w:left="4812" w:hanging="360"/>
      </w:pPr>
    </w:lvl>
    <w:lvl w:ilvl="5" w:tplc="0415001B">
      <w:start w:val="1"/>
      <w:numFmt w:val="lowerRoman"/>
      <w:lvlText w:val="%6."/>
      <w:lvlJc w:val="right"/>
      <w:pPr>
        <w:ind w:left="5532" w:hanging="180"/>
      </w:pPr>
    </w:lvl>
    <w:lvl w:ilvl="6" w:tplc="0415000F">
      <w:start w:val="1"/>
      <w:numFmt w:val="decimal"/>
      <w:lvlText w:val="%7."/>
      <w:lvlJc w:val="left"/>
      <w:pPr>
        <w:ind w:left="6252" w:hanging="360"/>
      </w:pPr>
    </w:lvl>
    <w:lvl w:ilvl="7" w:tplc="04150019">
      <w:start w:val="1"/>
      <w:numFmt w:val="lowerLetter"/>
      <w:lvlText w:val="%8."/>
      <w:lvlJc w:val="left"/>
      <w:pPr>
        <w:ind w:left="6972" w:hanging="360"/>
      </w:pPr>
    </w:lvl>
    <w:lvl w:ilvl="8" w:tplc="0415001B">
      <w:start w:val="1"/>
      <w:numFmt w:val="lowerRoman"/>
      <w:lvlText w:val="%9."/>
      <w:lvlJc w:val="right"/>
      <w:pPr>
        <w:ind w:left="7692" w:hanging="180"/>
      </w:pPr>
    </w:lvl>
  </w:abstractNum>
  <w:abstractNum w:abstractNumId="29" w15:restartNumberingAfterBreak="0">
    <w:nsid w:val="410931D9"/>
    <w:multiLevelType w:val="hybridMultilevel"/>
    <w:tmpl w:val="420AF516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>
      <w:start w:val="1"/>
      <w:numFmt w:val="lowerLetter"/>
      <w:lvlText w:val="%8."/>
      <w:lvlJc w:val="left"/>
      <w:pPr>
        <w:ind w:left="5476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44E3685A"/>
    <w:multiLevelType w:val="hybridMultilevel"/>
    <w:tmpl w:val="D60C0DC8"/>
    <w:lvl w:ilvl="0" w:tplc="67D4BDC6">
      <w:start w:val="1"/>
      <w:numFmt w:val="decimal"/>
      <w:lvlText w:val="%1."/>
      <w:lvlJc w:val="left"/>
      <w:pPr>
        <w:ind w:left="116" w:hanging="400"/>
      </w:p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6ED2FFA"/>
    <w:multiLevelType w:val="hybridMultilevel"/>
    <w:tmpl w:val="226CCD4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32" w15:restartNumberingAfterBreak="0">
    <w:nsid w:val="48F81EE0"/>
    <w:multiLevelType w:val="hybridMultilevel"/>
    <w:tmpl w:val="A15CE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A31EE"/>
    <w:multiLevelType w:val="hybridMultilevel"/>
    <w:tmpl w:val="A7923CAA"/>
    <w:lvl w:ilvl="0" w:tplc="23C6ADC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BA0E3CB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Verdana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6D82E3C">
      <w:start w:val="1"/>
      <w:numFmt w:val="lowerLetter"/>
      <w:lvlText w:val="%4.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50D1BEF"/>
    <w:multiLevelType w:val="hybridMultilevel"/>
    <w:tmpl w:val="F4563E7E"/>
    <w:lvl w:ilvl="0" w:tplc="B742D5B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F853FB"/>
    <w:multiLevelType w:val="hybridMultilevel"/>
    <w:tmpl w:val="0D2CB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7F3BA5"/>
    <w:multiLevelType w:val="hybridMultilevel"/>
    <w:tmpl w:val="B040262E"/>
    <w:lvl w:ilvl="0" w:tplc="27D445F6">
      <w:start w:val="1"/>
      <w:numFmt w:val="decimal"/>
      <w:lvlText w:val="%1."/>
      <w:lvlJc w:val="left"/>
      <w:pPr>
        <w:ind w:left="-168" w:hanging="40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>
      <w:start w:val="1"/>
      <w:numFmt w:val="lowerLetter"/>
      <w:lvlText w:val="%8."/>
      <w:lvlJc w:val="left"/>
      <w:pPr>
        <w:ind w:left="5476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39" w15:restartNumberingAfterBreak="0">
    <w:nsid w:val="7CD301F1"/>
    <w:multiLevelType w:val="hybridMultilevel"/>
    <w:tmpl w:val="02D4CBB0"/>
    <w:lvl w:ilvl="0" w:tplc="705855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D237D1A"/>
    <w:multiLevelType w:val="hybridMultilevel"/>
    <w:tmpl w:val="8462080E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>
      <w:start w:val="1"/>
      <w:numFmt w:val="lowerLetter"/>
      <w:lvlText w:val="%8."/>
      <w:lvlJc w:val="left"/>
      <w:pPr>
        <w:ind w:left="5476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41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7"/>
  </w:num>
  <w:num w:numId="2">
    <w:abstractNumId w:val="41"/>
  </w:num>
  <w:num w:numId="3">
    <w:abstractNumId w:val="10"/>
  </w:num>
  <w:num w:numId="4">
    <w:abstractNumId w:val="18"/>
  </w:num>
  <w:num w:numId="5">
    <w:abstractNumId w:val="36"/>
  </w:num>
  <w:num w:numId="6">
    <w:abstractNumId w:val="33"/>
  </w:num>
  <w:num w:numId="7">
    <w:abstractNumId w:val="11"/>
  </w:num>
  <w:num w:numId="8">
    <w:abstractNumId w:val="19"/>
  </w:num>
  <w:num w:numId="9">
    <w:abstractNumId w:val="23"/>
  </w:num>
  <w:num w:numId="10">
    <w:abstractNumId w:val="13"/>
  </w:num>
  <w:num w:numId="11">
    <w:abstractNumId w:val="34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9"/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0166"/>
    <w:rsid w:val="00001A56"/>
    <w:rsid w:val="00001F7F"/>
    <w:rsid w:val="00003618"/>
    <w:rsid w:val="0000779A"/>
    <w:rsid w:val="0001081D"/>
    <w:rsid w:val="000113EF"/>
    <w:rsid w:val="00011A1F"/>
    <w:rsid w:val="00012809"/>
    <w:rsid w:val="00014553"/>
    <w:rsid w:val="00017857"/>
    <w:rsid w:val="00017DCA"/>
    <w:rsid w:val="0002287A"/>
    <w:rsid w:val="0002394A"/>
    <w:rsid w:val="000275A3"/>
    <w:rsid w:val="00027AA9"/>
    <w:rsid w:val="000376D1"/>
    <w:rsid w:val="0004043A"/>
    <w:rsid w:val="000411D4"/>
    <w:rsid w:val="00042298"/>
    <w:rsid w:val="0004307A"/>
    <w:rsid w:val="00043559"/>
    <w:rsid w:val="00044C28"/>
    <w:rsid w:val="000525DE"/>
    <w:rsid w:val="0005549A"/>
    <w:rsid w:val="00055FCE"/>
    <w:rsid w:val="00057D4D"/>
    <w:rsid w:val="00060508"/>
    <w:rsid w:val="000606E4"/>
    <w:rsid w:val="00060A61"/>
    <w:rsid w:val="00064816"/>
    <w:rsid w:val="00071C33"/>
    <w:rsid w:val="0007485A"/>
    <w:rsid w:val="00075549"/>
    <w:rsid w:val="000905B5"/>
    <w:rsid w:val="00091088"/>
    <w:rsid w:val="00091556"/>
    <w:rsid w:val="00094748"/>
    <w:rsid w:val="000951BF"/>
    <w:rsid w:val="00096268"/>
    <w:rsid w:val="00097732"/>
    <w:rsid w:val="000A28E6"/>
    <w:rsid w:val="000A3C17"/>
    <w:rsid w:val="000A485B"/>
    <w:rsid w:val="000A70C6"/>
    <w:rsid w:val="000B0CCF"/>
    <w:rsid w:val="000B260D"/>
    <w:rsid w:val="000B4634"/>
    <w:rsid w:val="000B51F7"/>
    <w:rsid w:val="000B6FBE"/>
    <w:rsid w:val="000C2977"/>
    <w:rsid w:val="000C4D31"/>
    <w:rsid w:val="000C68F2"/>
    <w:rsid w:val="000C78C9"/>
    <w:rsid w:val="000D00A3"/>
    <w:rsid w:val="000D0106"/>
    <w:rsid w:val="000D21DC"/>
    <w:rsid w:val="000D55F6"/>
    <w:rsid w:val="000E17CD"/>
    <w:rsid w:val="000E5D85"/>
    <w:rsid w:val="000E7AE6"/>
    <w:rsid w:val="000F4E1C"/>
    <w:rsid w:val="000F4F0B"/>
    <w:rsid w:val="000F7634"/>
    <w:rsid w:val="000F7ECD"/>
    <w:rsid w:val="00102F9F"/>
    <w:rsid w:val="001048C9"/>
    <w:rsid w:val="001066DE"/>
    <w:rsid w:val="00106EC6"/>
    <w:rsid w:val="00107D11"/>
    <w:rsid w:val="00110F3A"/>
    <w:rsid w:val="0011309A"/>
    <w:rsid w:val="00113CF3"/>
    <w:rsid w:val="00114685"/>
    <w:rsid w:val="0011565D"/>
    <w:rsid w:val="00130DF3"/>
    <w:rsid w:val="00131796"/>
    <w:rsid w:val="00131964"/>
    <w:rsid w:val="00132E33"/>
    <w:rsid w:val="00134602"/>
    <w:rsid w:val="00140566"/>
    <w:rsid w:val="001458BD"/>
    <w:rsid w:val="0014736B"/>
    <w:rsid w:val="00160577"/>
    <w:rsid w:val="001615EF"/>
    <w:rsid w:val="00163745"/>
    <w:rsid w:val="00164604"/>
    <w:rsid w:val="00173862"/>
    <w:rsid w:val="00173F44"/>
    <w:rsid w:val="00174E51"/>
    <w:rsid w:val="001755D1"/>
    <w:rsid w:val="001774B3"/>
    <w:rsid w:val="00177A17"/>
    <w:rsid w:val="001840D0"/>
    <w:rsid w:val="00184302"/>
    <w:rsid w:val="00184F1E"/>
    <w:rsid w:val="0019077C"/>
    <w:rsid w:val="00191757"/>
    <w:rsid w:val="0019214A"/>
    <w:rsid w:val="001A0633"/>
    <w:rsid w:val="001A448F"/>
    <w:rsid w:val="001A64CF"/>
    <w:rsid w:val="001B0E07"/>
    <w:rsid w:val="001B140A"/>
    <w:rsid w:val="001B1B7E"/>
    <w:rsid w:val="001B54E5"/>
    <w:rsid w:val="001B7AF6"/>
    <w:rsid w:val="001C0DC7"/>
    <w:rsid w:val="001C43BC"/>
    <w:rsid w:val="001C7610"/>
    <w:rsid w:val="001D1E71"/>
    <w:rsid w:val="001D3B06"/>
    <w:rsid w:val="001D5685"/>
    <w:rsid w:val="001D59B6"/>
    <w:rsid w:val="001E004D"/>
    <w:rsid w:val="001E0192"/>
    <w:rsid w:val="001E0211"/>
    <w:rsid w:val="001E31AF"/>
    <w:rsid w:val="001E6C7C"/>
    <w:rsid w:val="001F0403"/>
    <w:rsid w:val="001F17CE"/>
    <w:rsid w:val="001F2CFB"/>
    <w:rsid w:val="001F31E5"/>
    <w:rsid w:val="001F3470"/>
    <w:rsid w:val="001F6608"/>
    <w:rsid w:val="001F6A39"/>
    <w:rsid w:val="001F7490"/>
    <w:rsid w:val="001F7CDA"/>
    <w:rsid w:val="00201E61"/>
    <w:rsid w:val="00202550"/>
    <w:rsid w:val="00207E56"/>
    <w:rsid w:val="0021094B"/>
    <w:rsid w:val="00210FD9"/>
    <w:rsid w:val="002120F2"/>
    <w:rsid w:val="002127CA"/>
    <w:rsid w:val="00212CF6"/>
    <w:rsid w:val="00213FB2"/>
    <w:rsid w:val="00214E0F"/>
    <w:rsid w:val="0021500D"/>
    <w:rsid w:val="00215674"/>
    <w:rsid w:val="002164FA"/>
    <w:rsid w:val="002224FB"/>
    <w:rsid w:val="00222546"/>
    <w:rsid w:val="00227270"/>
    <w:rsid w:val="00241992"/>
    <w:rsid w:val="002428F5"/>
    <w:rsid w:val="00245204"/>
    <w:rsid w:val="002515B3"/>
    <w:rsid w:val="00253B3F"/>
    <w:rsid w:val="002654FF"/>
    <w:rsid w:val="002708F1"/>
    <w:rsid w:val="00271DFC"/>
    <w:rsid w:val="0027248A"/>
    <w:rsid w:val="00272F7B"/>
    <w:rsid w:val="002748CA"/>
    <w:rsid w:val="002755AE"/>
    <w:rsid w:val="00275628"/>
    <w:rsid w:val="0027757C"/>
    <w:rsid w:val="002830FA"/>
    <w:rsid w:val="00284995"/>
    <w:rsid w:val="002856AB"/>
    <w:rsid w:val="0029243B"/>
    <w:rsid w:val="002926BC"/>
    <w:rsid w:val="002933D0"/>
    <w:rsid w:val="00295227"/>
    <w:rsid w:val="002966F9"/>
    <w:rsid w:val="002A4115"/>
    <w:rsid w:val="002A534A"/>
    <w:rsid w:val="002A69B4"/>
    <w:rsid w:val="002B0DEF"/>
    <w:rsid w:val="002B0E45"/>
    <w:rsid w:val="002B2EEC"/>
    <w:rsid w:val="002B45C1"/>
    <w:rsid w:val="002B58EE"/>
    <w:rsid w:val="002B6008"/>
    <w:rsid w:val="002B6B1E"/>
    <w:rsid w:val="002C143B"/>
    <w:rsid w:val="002C1FBE"/>
    <w:rsid w:val="002C71D7"/>
    <w:rsid w:val="002D149A"/>
    <w:rsid w:val="002D1C81"/>
    <w:rsid w:val="002D27E2"/>
    <w:rsid w:val="002D29EE"/>
    <w:rsid w:val="002D417D"/>
    <w:rsid w:val="002D4509"/>
    <w:rsid w:val="002D4610"/>
    <w:rsid w:val="002D7C1A"/>
    <w:rsid w:val="002E010D"/>
    <w:rsid w:val="002E2F33"/>
    <w:rsid w:val="002F3219"/>
    <w:rsid w:val="002F638A"/>
    <w:rsid w:val="002F6C4B"/>
    <w:rsid w:val="00302503"/>
    <w:rsid w:val="0030369B"/>
    <w:rsid w:val="00304601"/>
    <w:rsid w:val="00304DA7"/>
    <w:rsid w:val="00310C62"/>
    <w:rsid w:val="00312C59"/>
    <w:rsid w:val="003152C3"/>
    <w:rsid w:val="00315C9B"/>
    <w:rsid w:val="00317D7E"/>
    <w:rsid w:val="00320C44"/>
    <w:rsid w:val="00326697"/>
    <w:rsid w:val="00327570"/>
    <w:rsid w:val="00330375"/>
    <w:rsid w:val="00330C59"/>
    <w:rsid w:val="0033426D"/>
    <w:rsid w:val="00340047"/>
    <w:rsid w:val="00347200"/>
    <w:rsid w:val="00347383"/>
    <w:rsid w:val="00347DE7"/>
    <w:rsid w:val="00354754"/>
    <w:rsid w:val="0035531D"/>
    <w:rsid w:val="0035604E"/>
    <w:rsid w:val="00356F21"/>
    <w:rsid w:val="003574A4"/>
    <w:rsid w:val="00360C68"/>
    <w:rsid w:val="00361A1A"/>
    <w:rsid w:val="00367C93"/>
    <w:rsid w:val="00370B7B"/>
    <w:rsid w:val="003721D6"/>
    <w:rsid w:val="00376170"/>
    <w:rsid w:val="003761A4"/>
    <w:rsid w:val="00380633"/>
    <w:rsid w:val="00383318"/>
    <w:rsid w:val="00386EE1"/>
    <w:rsid w:val="003902CD"/>
    <w:rsid w:val="00391DCB"/>
    <w:rsid w:val="00392BEC"/>
    <w:rsid w:val="00393604"/>
    <w:rsid w:val="00393D74"/>
    <w:rsid w:val="0039459B"/>
    <w:rsid w:val="003A36CC"/>
    <w:rsid w:val="003A67CF"/>
    <w:rsid w:val="003B046D"/>
    <w:rsid w:val="003B1411"/>
    <w:rsid w:val="003B1621"/>
    <w:rsid w:val="003B261C"/>
    <w:rsid w:val="003B2F2A"/>
    <w:rsid w:val="003B4957"/>
    <w:rsid w:val="003C1998"/>
    <w:rsid w:val="003C57BC"/>
    <w:rsid w:val="003C6EC2"/>
    <w:rsid w:val="003D1F53"/>
    <w:rsid w:val="003D2422"/>
    <w:rsid w:val="003D7BBD"/>
    <w:rsid w:val="003E08F8"/>
    <w:rsid w:val="003E1944"/>
    <w:rsid w:val="003E3F1B"/>
    <w:rsid w:val="003E40E6"/>
    <w:rsid w:val="003E4289"/>
    <w:rsid w:val="003E7246"/>
    <w:rsid w:val="003F006A"/>
    <w:rsid w:val="003F18F6"/>
    <w:rsid w:val="003F7764"/>
    <w:rsid w:val="00404DE4"/>
    <w:rsid w:val="00405139"/>
    <w:rsid w:val="00406CB1"/>
    <w:rsid w:val="00406D45"/>
    <w:rsid w:val="0041285D"/>
    <w:rsid w:val="0041539A"/>
    <w:rsid w:val="00416305"/>
    <w:rsid w:val="004171AC"/>
    <w:rsid w:val="00426451"/>
    <w:rsid w:val="00426FBA"/>
    <w:rsid w:val="00430A37"/>
    <w:rsid w:val="00431213"/>
    <w:rsid w:val="00431A0D"/>
    <w:rsid w:val="00431D1B"/>
    <w:rsid w:val="00433368"/>
    <w:rsid w:val="00440D65"/>
    <w:rsid w:val="004449D2"/>
    <w:rsid w:val="0045162B"/>
    <w:rsid w:val="004521C4"/>
    <w:rsid w:val="004537B9"/>
    <w:rsid w:val="00453DC8"/>
    <w:rsid w:val="0045622A"/>
    <w:rsid w:val="00457D5B"/>
    <w:rsid w:val="00462787"/>
    <w:rsid w:val="00462905"/>
    <w:rsid w:val="00465274"/>
    <w:rsid w:val="0046647A"/>
    <w:rsid w:val="00467AE9"/>
    <w:rsid w:val="00472F5A"/>
    <w:rsid w:val="0047373E"/>
    <w:rsid w:val="004753C5"/>
    <w:rsid w:val="00477112"/>
    <w:rsid w:val="00477F55"/>
    <w:rsid w:val="004851D0"/>
    <w:rsid w:val="00487E00"/>
    <w:rsid w:val="00487E19"/>
    <w:rsid w:val="004962CF"/>
    <w:rsid w:val="004A0202"/>
    <w:rsid w:val="004A7A62"/>
    <w:rsid w:val="004B7DA5"/>
    <w:rsid w:val="004C1947"/>
    <w:rsid w:val="004C24BA"/>
    <w:rsid w:val="004C251C"/>
    <w:rsid w:val="004C3BD4"/>
    <w:rsid w:val="004C3C1A"/>
    <w:rsid w:val="004C4C3F"/>
    <w:rsid w:val="004C705A"/>
    <w:rsid w:val="004D209B"/>
    <w:rsid w:val="004D2586"/>
    <w:rsid w:val="004D378F"/>
    <w:rsid w:val="004D4DD5"/>
    <w:rsid w:val="004D6B75"/>
    <w:rsid w:val="004D7215"/>
    <w:rsid w:val="004E092A"/>
    <w:rsid w:val="004E4062"/>
    <w:rsid w:val="004E48E9"/>
    <w:rsid w:val="004E6CAA"/>
    <w:rsid w:val="004F04D7"/>
    <w:rsid w:val="004F10E2"/>
    <w:rsid w:val="004F1AAF"/>
    <w:rsid w:val="004F3E3D"/>
    <w:rsid w:val="004F488D"/>
    <w:rsid w:val="004F5351"/>
    <w:rsid w:val="004F6898"/>
    <w:rsid w:val="005014DD"/>
    <w:rsid w:val="00502446"/>
    <w:rsid w:val="005102F7"/>
    <w:rsid w:val="0051363A"/>
    <w:rsid w:val="00515CC4"/>
    <w:rsid w:val="00525ACE"/>
    <w:rsid w:val="005318FA"/>
    <w:rsid w:val="00531D39"/>
    <w:rsid w:val="0053227E"/>
    <w:rsid w:val="005324B1"/>
    <w:rsid w:val="00535E99"/>
    <w:rsid w:val="00540D50"/>
    <w:rsid w:val="00545614"/>
    <w:rsid w:val="0054583D"/>
    <w:rsid w:val="005459A9"/>
    <w:rsid w:val="00545DA7"/>
    <w:rsid w:val="005470E0"/>
    <w:rsid w:val="00547A96"/>
    <w:rsid w:val="00550E9A"/>
    <w:rsid w:val="00551B86"/>
    <w:rsid w:val="005523C6"/>
    <w:rsid w:val="00553FA1"/>
    <w:rsid w:val="0055485E"/>
    <w:rsid w:val="005567B0"/>
    <w:rsid w:val="0055780A"/>
    <w:rsid w:val="00560D32"/>
    <w:rsid w:val="0056169D"/>
    <w:rsid w:val="00573C6B"/>
    <w:rsid w:val="0058067C"/>
    <w:rsid w:val="005806A5"/>
    <w:rsid w:val="00581814"/>
    <w:rsid w:val="00584BEE"/>
    <w:rsid w:val="005855A2"/>
    <w:rsid w:val="005944FA"/>
    <w:rsid w:val="005954A4"/>
    <w:rsid w:val="00596197"/>
    <w:rsid w:val="0059718F"/>
    <w:rsid w:val="005A15A6"/>
    <w:rsid w:val="005A49BB"/>
    <w:rsid w:val="005A53AA"/>
    <w:rsid w:val="005A6E5B"/>
    <w:rsid w:val="005A7590"/>
    <w:rsid w:val="005B0760"/>
    <w:rsid w:val="005B09CB"/>
    <w:rsid w:val="005B14C5"/>
    <w:rsid w:val="005B158A"/>
    <w:rsid w:val="005B5F4E"/>
    <w:rsid w:val="005B698A"/>
    <w:rsid w:val="005B77B9"/>
    <w:rsid w:val="005C366A"/>
    <w:rsid w:val="005C3C0F"/>
    <w:rsid w:val="005C5EF6"/>
    <w:rsid w:val="005C724B"/>
    <w:rsid w:val="005D169F"/>
    <w:rsid w:val="005D3038"/>
    <w:rsid w:val="005D311B"/>
    <w:rsid w:val="005D3AF5"/>
    <w:rsid w:val="005D3F5B"/>
    <w:rsid w:val="005E290B"/>
    <w:rsid w:val="005E46BB"/>
    <w:rsid w:val="005E5415"/>
    <w:rsid w:val="005F072F"/>
    <w:rsid w:val="005F09A6"/>
    <w:rsid w:val="005F19BF"/>
    <w:rsid w:val="005F1EAE"/>
    <w:rsid w:val="005F4E23"/>
    <w:rsid w:val="005F4EC7"/>
    <w:rsid w:val="005F5D7A"/>
    <w:rsid w:val="006011A7"/>
    <w:rsid w:val="006017D9"/>
    <w:rsid w:val="006048EC"/>
    <w:rsid w:val="00615C4B"/>
    <w:rsid w:val="0062081C"/>
    <w:rsid w:val="006217F8"/>
    <w:rsid w:val="00622211"/>
    <w:rsid w:val="00625307"/>
    <w:rsid w:val="00626083"/>
    <w:rsid w:val="006277A1"/>
    <w:rsid w:val="00630E86"/>
    <w:rsid w:val="00630F01"/>
    <w:rsid w:val="006335ED"/>
    <w:rsid w:val="00633DCF"/>
    <w:rsid w:val="00635433"/>
    <w:rsid w:val="00641432"/>
    <w:rsid w:val="006446D8"/>
    <w:rsid w:val="006476A7"/>
    <w:rsid w:val="00647CBA"/>
    <w:rsid w:val="0065083D"/>
    <w:rsid w:val="00650ED6"/>
    <w:rsid w:val="00654BE2"/>
    <w:rsid w:val="006608B5"/>
    <w:rsid w:val="00662000"/>
    <w:rsid w:val="00662B40"/>
    <w:rsid w:val="00663514"/>
    <w:rsid w:val="00664F7F"/>
    <w:rsid w:val="00665D77"/>
    <w:rsid w:val="00670769"/>
    <w:rsid w:val="006802F7"/>
    <w:rsid w:val="00682147"/>
    <w:rsid w:val="006824ED"/>
    <w:rsid w:val="00685419"/>
    <w:rsid w:val="00686964"/>
    <w:rsid w:val="00687309"/>
    <w:rsid w:val="00690E63"/>
    <w:rsid w:val="006916E4"/>
    <w:rsid w:val="006A214C"/>
    <w:rsid w:val="006A2281"/>
    <w:rsid w:val="006A2B4C"/>
    <w:rsid w:val="006A4114"/>
    <w:rsid w:val="006A46DB"/>
    <w:rsid w:val="006A4ECC"/>
    <w:rsid w:val="006A7820"/>
    <w:rsid w:val="006A78E7"/>
    <w:rsid w:val="006A7EAE"/>
    <w:rsid w:val="006B2FC7"/>
    <w:rsid w:val="006B34EB"/>
    <w:rsid w:val="006B34F8"/>
    <w:rsid w:val="006B5968"/>
    <w:rsid w:val="006B6655"/>
    <w:rsid w:val="006B7392"/>
    <w:rsid w:val="006C2AEA"/>
    <w:rsid w:val="006C52DA"/>
    <w:rsid w:val="006C6CA9"/>
    <w:rsid w:val="006C7D15"/>
    <w:rsid w:val="006D1A19"/>
    <w:rsid w:val="006D3BDB"/>
    <w:rsid w:val="006E0855"/>
    <w:rsid w:val="006E1797"/>
    <w:rsid w:val="006E1ED3"/>
    <w:rsid w:val="006E2A75"/>
    <w:rsid w:val="006E4547"/>
    <w:rsid w:val="006F505D"/>
    <w:rsid w:val="006F5C65"/>
    <w:rsid w:val="006F6A29"/>
    <w:rsid w:val="00701C8E"/>
    <w:rsid w:val="00702A43"/>
    <w:rsid w:val="00704A26"/>
    <w:rsid w:val="00704C69"/>
    <w:rsid w:val="0070602D"/>
    <w:rsid w:val="007067E2"/>
    <w:rsid w:val="00711C72"/>
    <w:rsid w:val="0071302B"/>
    <w:rsid w:val="00716AE5"/>
    <w:rsid w:val="00716CA5"/>
    <w:rsid w:val="0071789F"/>
    <w:rsid w:val="0072103D"/>
    <w:rsid w:val="007213E2"/>
    <w:rsid w:val="0072194E"/>
    <w:rsid w:val="00725E48"/>
    <w:rsid w:val="00726400"/>
    <w:rsid w:val="007318CA"/>
    <w:rsid w:val="00737156"/>
    <w:rsid w:val="00737594"/>
    <w:rsid w:val="007376C2"/>
    <w:rsid w:val="0073786F"/>
    <w:rsid w:val="00741660"/>
    <w:rsid w:val="00742986"/>
    <w:rsid w:val="007458D8"/>
    <w:rsid w:val="00746610"/>
    <w:rsid w:val="00752185"/>
    <w:rsid w:val="0075282F"/>
    <w:rsid w:val="00754EEA"/>
    <w:rsid w:val="00755427"/>
    <w:rsid w:val="007568FB"/>
    <w:rsid w:val="00756FDE"/>
    <w:rsid w:val="0075732A"/>
    <w:rsid w:val="00757E56"/>
    <w:rsid w:val="00764962"/>
    <w:rsid w:val="007665EF"/>
    <w:rsid w:val="00767FEF"/>
    <w:rsid w:val="00771321"/>
    <w:rsid w:val="007719A7"/>
    <w:rsid w:val="007719B9"/>
    <w:rsid w:val="00772A35"/>
    <w:rsid w:val="00773879"/>
    <w:rsid w:val="0077583E"/>
    <w:rsid w:val="00781248"/>
    <w:rsid w:val="00787DA0"/>
    <w:rsid w:val="00793E7A"/>
    <w:rsid w:val="007A1D7F"/>
    <w:rsid w:val="007A572F"/>
    <w:rsid w:val="007A61E0"/>
    <w:rsid w:val="007A694C"/>
    <w:rsid w:val="007B01B4"/>
    <w:rsid w:val="007B0519"/>
    <w:rsid w:val="007B1A38"/>
    <w:rsid w:val="007B2386"/>
    <w:rsid w:val="007B6C99"/>
    <w:rsid w:val="007B6CF1"/>
    <w:rsid w:val="007C02E8"/>
    <w:rsid w:val="007C380B"/>
    <w:rsid w:val="007D392E"/>
    <w:rsid w:val="007D67E0"/>
    <w:rsid w:val="007E0191"/>
    <w:rsid w:val="007E24AE"/>
    <w:rsid w:val="007E39D5"/>
    <w:rsid w:val="007E4028"/>
    <w:rsid w:val="007E6445"/>
    <w:rsid w:val="007E7841"/>
    <w:rsid w:val="007E7CDC"/>
    <w:rsid w:val="007F192A"/>
    <w:rsid w:val="007F1998"/>
    <w:rsid w:val="007F3066"/>
    <w:rsid w:val="007F32BC"/>
    <w:rsid w:val="007F4FE4"/>
    <w:rsid w:val="007F5E0C"/>
    <w:rsid w:val="007F6C5D"/>
    <w:rsid w:val="008034A6"/>
    <w:rsid w:val="008043E3"/>
    <w:rsid w:val="00812BE1"/>
    <w:rsid w:val="00814D75"/>
    <w:rsid w:val="00815A4F"/>
    <w:rsid w:val="00817829"/>
    <w:rsid w:val="0082084E"/>
    <w:rsid w:val="0082207E"/>
    <w:rsid w:val="0082563E"/>
    <w:rsid w:val="00826749"/>
    <w:rsid w:val="00826B40"/>
    <w:rsid w:val="00826BB4"/>
    <w:rsid w:val="00826C14"/>
    <w:rsid w:val="008317C9"/>
    <w:rsid w:val="008318F8"/>
    <w:rsid w:val="00833162"/>
    <w:rsid w:val="00834AAC"/>
    <w:rsid w:val="00835B26"/>
    <w:rsid w:val="00836AF7"/>
    <w:rsid w:val="00843E0A"/>
    <w:rsid w:val="00846018"/>
    <w:rsid w:val="008470C5"/>
    <w:rsid w:val="00851C6A"/>
    <w:rsid w:val="0085380C"/>
    <w:rsid w:val="00855B3C"/>
    <w:rsid w:val="008567DD"/>
    <w:rsid w:val="00857018"/>
    <w:rsid w:val="00857D82"/>
    <w:rsid w:val="008614F9"/>
    <w:rsid w:val="00861BF7"/>
    <w:rsid w:val="00862298"/>
    <w:rsid w:val="00862B14"/>
    <w:rsid w:val="008653F9"/>
    <w:rsid w:val="008668B8"/>
    <w:rsid w:val="00870153"/>
    <w:rsid w:val="0087200A"/>
    <w:rsid w:val="0087324B"/>
    <w:rsid w:val="008753EB"/>
    <w:rsid w:val="00877B32"/>
    <w:rsid w:val="00877E47"/>
    <w:rsid w:val="00890078"/>
    <w:rsid w:val="008921D8"/>
    <w:rsid w:val="00892883"/>
    <w:rsid w:val="008954C2"/>
    <w:rsid w:val="00895834"/>
    <w:rsid w:val="008963A5"/>
    <w:rsid w:val="00897F39"/>
    <w:rsid w:val="008A0783"/>
    <w:rsid w:val="008A157B"/>
    <w:rsid w:val="008A1592"/>
    <w:rsid w:val="008A42FB"/>
    <w:rsid w:val="008A4714"/>
    <w:rsid w:val="008A5227"/>
    <w:rsid w:val="008A5A33"/>
    <w:rsid w:val="008A6234"/>
    <w:rsid w:val="008A6B89"/>
    <w:rsid w:val="008B074B"/>
    <w:rsid w:val="008B20B6"/>
    <w:rsid w:val="008B7927"/>
    <w:rsid w:val="008C1960"/>
    <w:rsid w:val="008C1CEF"/>
    <w:rsid w:val="008C6AD9"/>
    <w:rsid w:val="008C774B"/>
    <w:rsid w:val="008D1514"/>
    <w:rsid w:val="008D1EB5"/>
    <w:rsid w:val="008D3C4E"/>
    <w:rsid w:val="008D639C"/>
    <w:rsid w:val="008D7C4D"/>
    <w:rsid w:val="008E2AAA"/>
    <w:rsid w:val="008E49B3"/>
    <w:rsid w:val="008E4A86"/>
    <w:rsid w:val="008E5108"/>
    <w:rsid w:val="008E5485"/>
    <w:rsid w:val="008E7270"/>
    <w:rsid w:val="008F0451"/>
    <w:rsid w:val="008F5147"/>
    <w:rsid w:val="008F7B5C"/>
    <w:rsid w:val="00903BB8"/>
    <w:rsid w:val="009053E1"/>
    <w:rsid w:val="0090646B"/>
    <w:rsid w:val="00907655"/>
    <w:rsid w:val="00911A1E"/>
    <w:rsid w:val="00912F01"/>
    <w:rsid w:val="009139AD"/>
    <w:rsid w:val="0091544E"/>
    <w:rsid w:val="00915D48"/>
    <w:rsid w:val="00921C24"/>
    <w:rsid w:val="00921F4F"/>
    <w:rsid w:val="0092272C"/>
    <w:rsid w:val="00922E99"/>
    <w:rsid w:val="00935FB8"/>
    <w:rsid w:val="00940F37"/>
    <w:rsid w:val="009418B3"/>
    <w:rsid w:val="009431B5"/>
    <w:rsid w:val="00950D58"/>
    <w:rsid w:val="0095181B"/>
    <w:rsid w:val="009531D0"/>
    <w:rsid w:val="009576C7"/>
    <w:rsid w:val="009611E7"/>
    <w:rsid w:val="009617E2"/>
    <w:rsid w:val="00967CAF"/>
    <w:rsid w:val="0097142D"/>
    <w:rsid w:val="009725BF"/>
    <w:rsid w:val="00976252"/>
    <w:rsid w:val="00977978"/>
    <w:rsid w:val="00977AE0"/>
    <w:rsid w:val="00980162"/>
    <w:rsid w:val="00981619"/>
    <w:rsid w:val="009921ED"/>
    <w:rsid w:val="009947CC"/>
    <w:rsid w:val="00995F98"/>
    <w:rsid w:val="0099632F"/>
    <w:rsid w:val="009A5F38"/>
    <w:rsid w:val="009A68F4"/>
    <w:rsid w:val="009A7B7B"/>
    <w:rsid w:val="009B1A58"/>
    <w:rsid w:val="009B2167"/>
    <w:rsid w:val="009B3AAC"/>
    <w:rsid w:val="009B4116"/>
    <w:rsid w:val="009B5D0F"/>
    <w:rsid w:val="009C0EFC"/>
    <w:rsid w:val="009C1403"/>
    <w:rsid w:val="009C26CA"/>
    <w:rsid w:val="009C6764"/>
    <w:rsid w:val="009C6BFA"/>
    <w:rsid w:val="009C7069"/>
    <w:rsid w:val="009C7A53"/>
    <w:rsid w:val="009D1838"/>
    <w:rsid w:val="009D3EFE"/>
    <w:rsid w:val="009D5FDF"/>
    <w:rsid w:val="009D76E6"/>
    <w:rsid w:val="009D7EC5"/>
    <w:rsid w:val="009E0D00"/>
    <w:rsid w:val="009E14C3"/>
    <w:rsid w:val="009E16EB"/>
    <w:rsid w:val="009E19F8"/>
    <w:rsid w:val="009E6166"/>
    <w:rsid w:val="009E750C"/>
    <w:rsid w:val="009E788D"/>
    <w:rsid w:val="009F32C8"/>
    <w:rsid w:val="009F3342"/>
    <w:rsid w:val="009F34AD"/>
    <w:rsid w:val="00A00315"/>
    <w:rsid w:val="00A0207B"/>
    <w:rsid w:val="00A02C80"/>
    <w:rsid w:val="00A06E3C"/>
    <w:rsid w:val="00A07AC6"/>
    <w:rsid w:val="00A10BF2"/>
    <w:rsid w:val="00A1118D"/>
    <w:rsid w:val="00A11700"/>
    <w:rsid w:val="00A13835"/>
    <w:rsid w:val="00A13B9D"/>
    <w:rsid w:val="00A16479"/>
    <w:rsid w:val="00A16968"/>
    <w:rsid w:val="00A169B1"/>
    <w:rsid w:val="00A201A6"/>
    <w:rsid w:val="00A21114"/>
    <w:rsid w:val="00A25020"/>
    <w:rsid w:val="00A261D3"/>
    <w:rsid w:val="00A2741C"/>
    <w:rsid w:val="00A33C52"/>
    <w:rsid w:val="00A366F5"/>
    <w:rsid w:val="00A3734E"/>
    <w:rsid w:val="00A42E6C"/>
    <w:rsid w:val="00A52652"/>
    <w:rsid w:val="00A54773"/>
    <w:rsid w:val="00A572D0"/>
    <w:rsid w:val="00A57DCF"/>
    <w:rsid w:val="00A617B5"/>
    <w:rsid w:val="00A63AF4"/>
    <w:rsid w:val="00A646E6"/>
    <w:rsid w:val="00A65647"/>
    <w:rsid w:val="00A67C53"/>
    <w:rsid w:val="00A71B4E"/>
    <w:rsid w:val="00A83854"/>
    <w:rsid w:val="00A83ADF"/>
    <w:rsid w:val="00A843AF"/>
    <w:rsid w:val="00A84625"/>
    <w:rsid w:val="00A84831"/>
    <w:rsid w:val="00A87512"/>
    <w:rsid w:val="00A936D6"/>
    <w:rsid w:val="00A93751"/>
    <w:rsid w:val="00A96E28"/>
    <w:rsid w:val="00A973B2"/>
    <w:rsid w:val="00AA06BA"/>
    <w:rsid w:val="00AA0831"/>
    <w:rsid w:val="00AA4130"/>
    <w:rsid w:val="00AA5E56"/>
    <w:rsid w:val="00AB4CFF"/>
    <w:rsid w:val="00AB5E3E"/>
    <w:rsid w:val="00AB7D9F"/>
    <w:rsid w:val="00AC10D4"/>
    <w:rsid w:val="00AC3CF2"/>
    <w:rsid w:val="00AD43AB"/>
    <w:rsid w:val="00AD4E46"/>
    <w:rsid w:val="00AE0502"/>
    <w:rsid w:val="00AE4461"/>
    <w:rsid w:val="00AE47C9"/>
    <w:rsid w:val="00AF0C6C"/>
    <w:rsid w:val="00AF0E22"/>
    <w:rsid w:val="00AF21D9"/>
    <w:rsid w:val="00AF23A0"/>
    <w:rsid w:val="00B00FBB"/>
    <w:rsid w:val="00B0366B"/>
    <w:rsid w:val="00B04AE6"/>
    <w:rsid w:val="00B059E3"/>
    <w:rsid w:val="00B10111"/>
    <w:rsid w:val="00B11248"/>
    <w:rsid w:val="00B13B11"/>
    <w:rsid w:val="00B13C86"/>
    <w:rsid w:val="00B14D73"/>
    <w:rsid w:val="00B1621A"/>
    <w:rsid w:val="00B16365"/>
    <w:rsid w:val="00B178D8"/>
    <w:rsid w:val="00B17F65"/>
    <w:rsid w:val="00B23B68"/>
    <w:rsid w:val="00B27BAE"/>
    <w:rsid w:val="00B31348"/>
    <w:rsid w:val="00B315EB"/>
    <w:rsid w:val="00B459BE"/>
    <w:rsid w:val="00B479DB"/>
    <w:rsid w:val="00B51698"/>
    <w:rsid w:val="00B57DE0"/>
    <w:rsid w:val="00B60ADD"/>
    <w:rsid w:val="00B62697"/>
    <w:rsid w:val="00B62AAB"/>
    <w:rsid w:val="00B633A1"/>
    <w:rsid w:val="00B635CE"/>
    <w:rsid w:val="00B6455C"/>
    <w:rsid w:val="00B65D73"/>
    <w:rsid w:val="00B71652"/>
    <w:rsid w:val="00B71A7D"/>
    <w:rsid w:val="00B738BA"/>
    <w:rsid w:val="00B74076"/>
    <w:rsid w:val="00B74471"/>
    <w:rsid w:val="00B75383"/>
    <w:rsid w:val="00B80846"/>
    <w:rsid w:val="00B80E59"/>
    <w:rsid w:val="00B82691"/>
    <w:rsid w:val="00B8407D"/>
    <w:rsid w:val="00B8439F"/>
    <w:rsid w:val="00B853C8"/>
    <w:rsid w:val="00B86416"/>
    <w:rsid w:val="00B86927"/>
    <w:rsid w:val="00B874BB"/>
    <w:rsid w:val="00B9152B"/>
    <w:rsid w:val="00B92190"/>
    <w:rsid w:val="00B933B7"/>
    <w:rsid w:val="00B9414F"/>
    <w:rsid w:val="00B956D1"/>
    <w:rsid w:val="00B979FD"/>
    <w:rsid w:val="00BA226C"/>
    <w:rsid w:val="00BA7231"/>
    <w:rsid w:val="00BB1A1F"/>
    <w:rsid w:val="00BB345B"/>
    <w:rsid w:val="00BB3629"/>
    <w:rsid w:val="00BB54AC"/>
    <w:rsid w:val="00BB7ACF"/>
    <w:rsid w:val="00BC4E01"/>
    <w:rsid w:val="00BC55FE"/>
    <w:rsid w:val="00BC6817"/>
    <w:rsid w:val="00BD2FD1"/>
    <w:rsid w:val="00BD4F23"/>
    <w:rsid w:val="00BE0D67"/>
    <w:rsid w:val="00BE245A"/>
    <w:rsid w:val="00BE3913"/>
    <w:rsid w:val="00BE4141"/>
    <w:rsid w:val="00BE55C4"/>
    <w:rsid w:val="00BE5BA2"/>
    <w:rsid w:val="00BF06F5"/>
    <w:rsid w:val="00BF18E2"/>
    <w:rsid w:val="00BF2E79"/>
    <w:rsid w:val="00BF4F33"/>
    <w:rsid w:val="00BF5EFA"/>
    <w:rsid w:val="00C00054"/>
    <w:rsid w:val="00C003E5"/>
    <w:rsid w:val="00C0323A"/>
    <w:rsid w:val="00C039B8"/>
    <w:rsid w:val="00C04866"/>
    <w:rsid w:val="00C07300"/>
    <w:rsid w:val="00C11D47"/>
    <w:rsid w:val="00C12107"/>
    <w:rsid w:val="00C14904"/>
    <w:rsid w:val="00C20CD6"/>
    <w:rsid w:val="00C20D4E"/>
    <w:rsid w:val="00C222D1"/>
    <w:rsid w:val="00C35A20"/>
    <w:rsid w:val="00C35D56"/>
    <w:rsid w:val="00C36338"/>
    <w:rsid w:val="00C3771B"/>
    <w:rsid w:val="00C4002B"/>
    <w:rsid w:val="00C41008"/>
    <w:rsid w:val="00C42B08"/>
    <w:rsid w:val="00C42C53"/>
    <w:rsid w:val="00C434EB"/>
    <w:rsid w:val="00C44399"/>
    <w:rsid w:val="00C44B47"/>
    <w:rsid w:val="00C51843"/>
    <w:rsid w:val="00C52CCC"/>
    <w:rsid w:val="00C548DF"/>
    <w:rsid w:val="00C55EE1"/>
    <w:rsid w:val="00C55F82"/>
    <w:rsid w:val="00C62015"/>
    <w:rsid w:val="00C64F36"/>
    <w:rsid w:val="00C64F58"/>
    <w:rsid w:val="00C700C2"/>
    <w:rsid w:val="00C711EC"/>
    <w:rsid w:val="00C71592"/>
    <w:rsid w:val="00C737EE"/>
    <w:rsid w:val="00C75EF1"/>
    <w:rsid w:val="00C773BA"/>
    <w:rsid w:val="00C80A35"/>
    <w:rsid w:val="00C81ED5"/>
    <w:rsid w:val="00C86608"/>
    <w:rsid w:val="00C874C0"/>
    <w:rsid w:val="00CA1761"/>
    <w:rsid w:val="00CA1892"/>
    <w:rsid w:val="00CA3675"/>
    <w:rsid w:val="00CA4C0C"/>
    <w:rsid w:val="00CB1BEC"/>
    <w:rsid w:val="00CC0C85"/>
    <w:rsid w:val="00CC3426"/>
    <w:rsid w:val="00CC3427"/>
    <w:rsid w:val="00CC4B53"/>
    <w:rsid w:val="00CC7B53"/>
    <w:rsid w:val="00CD1542"/>
    <w:rsid w:val="00CD6D42"/>
    <w:rsid w:val="00CD712E"/>
    <w:rsid w:val="00CD7A28"/>
    <w:rsid w:val="00CE1D10"/>
    <w:rsid w:val="00CE5557"/>
    <w:rsid w:val="00CE59EF"/>
    <w:rsid w:val="00CE6D47"/>
    <w:rsid w:val="00CF16A5"/>
    <w:rsid w:val="00CF1E31"/>
    <w:rsid w:val="00CF1E6F"/>
    <w:rsid w:val="00CF2142"/>
    <w:rsid w:val="00CF2282"/>
    <w:rsid w:val="00CF6EA9"/>
    <w:rsid w:val="00CF7C6E"/>
    <w:rsid w:val="00D00DEF"/>
    <w:rsid w:val="00D010AA"/>
    <w:rsid w:val="00D010E7"/>
    <w:rsid w:val="00D0132A"/>
    <w:rsid w:val="00D05BE1"/>
    <w:rsid w:val="00D07705"/>
    <w:rsid w:val="00D1041F"/>
    <w:rsid w:val="00D11AEC"/>
    <w:rsid w:val="00D12A7D"/>
    <w:rsid w:val="00D12CF8"/>
    <w:rsid w:val="00D13E11"/>
    <w:rsid w:val="00D26883"/>
    <w:rsid w:val="00D31959"/>
    <w:rsid w:val="00D35E08"/>
    <w:rsid w:val="00D36692"/>
    <w:rsid w:val="00D41CE8"/>
    <w:rsid w:val="00D55582"/>
    <w:rsid w:val="00D55C80"/>
    <w:rsid w:val="00D56C33"/>
    <w:rsid w:val="00D601FF"/>
    <w:rsid w:val="00D60613"/>
    <w:rsid w:val="00D60902"/>
    <w:rsid w:val="00D61C9A"/>
    <w:rsid w:val="00D65833"/>
    <w:rsid w:val="00D66308"/>
    <w:rsid w:val="00D67BD2"/>
    <w:rsid w:val="00D806E9"/>
    <w:rsid w:val="00D81837"/>
    <w:rsid w:val="00D82A99"/>
    <w:rsid w:val="00D8683A"/>
    <w:rsid w:val="00D87043"/>
    <w:rsid w:val="00D9304B"/>
    <w:rsid w:val="00D94E50"/>
    <w:rsid w:val="00D95708"/>
    <w:rsid w:val="00D97D03"/>
    <w:rsid w:val="00DA08AF"/>
    <w:rsid w:val="00DA1512"/>
    <w:rsid w:val="00DA167D"/>
    <w:rsid w:val="00DB0CCD"/>
    <w:rsid w:val="00DB0FCE"/>
    <w:rsid w:val="00DB3C50"/>
    <w:rsid w:val="00DB5A07"/>
    <w:rsid w:val="00DB6092"/>
    <w:rsid w:val="00DB7B35"/>
    <w:rsid w:val="00DC217C"/>
    <w:rsid w:val="00DC2CCC"/>
    <w:rsid w:val="00DC344E"/>
    <w:rsid w:val="00DD3258"/>
    <w:rsid w:val="00DD3B07"/>
    <w:rsid w:val="00DD4FA5"/>
    <w:rsid w:val="00DD7A66"/>
    <w:rsid w:val="00DD7D05"/>
    <w:rsid w:val="00DE03FB"/>
    <w:rsid w:val="00DE0834"/>
    <w:rsid w:val="00DE1F13"/>
    <w:rsid w:val="00DE3D01"/>
    <w:rsid w:val="00DE456F"/>
    <w:rsid w:val="00DE6F05"/>
    <w:rsid w:val="00DF0FE7"/>
    <w:rsid w:val="00DF2D62"/>
    <w:rsid w:val="00DF3023"/>
    <w:rsid w:val="00E02E12"/>
    <w:rsid w:val="00E10800"/>
    <w:rsid w:val="00E11025"/>
    <w:rsid w:val="00E11D14"/>
    <w:rsid w:val="00E120BE"/>
    <w:rsid w:val="00E13F41"/>
    <w:rsid w:val="00E1549F"/>
    <w:rsid w:val="00E15694"/>
    <w:rsid w:val="00E169D6"/>
    <w:rsid w:val="00E16C35"/>
    <w:rsid w:val="00E20C4F"/>
    <w:rsid w:val="00E24F16"/>
    <w:rsid w:val="00E253B7"/>
    <w:rsid w:val="00E259F3"/>
    <w:rsid w:val="00E25A56"/>
    <w:rsid w:val="00E2744E"/>
    <w:rsid w:val="00E35B29"/>
    <w:rsid w:val="00E36F3C"/>
    <w:rsid w:val="00E41219"/>
    <w:rsid w:val="00E41BFB"/>
    <w:rsid w:val="00E45198"/>
    <w:rsid w:val="00E50F7B"/>
    <w:rsid w:val="00E572D7"/>
    <w:rsid w:val="00E60A91"/>
    <w:rsid w:val="00E65B44"/>
    <w:rsid w:val="00E6775A"/>
    <w:rsid w:val="00E700FE"/>
    <w:rsid w:val="00E71CC0"/>
    <w:rsid w:val="00E73618"/>
    <w:rsid w:val="00E7459C"/>
    <w:rsid w:val="00E7503F"/>
    <w:rsid w:val="00E763F9"/>
    <w:rsid w:val="00E76CEB"/>
    <w:rsid w:val="00E8351C"/>
    <w:rsid w:val="00E87166"/>
    <w:rsid w:val="00E87EBF"/>
    <w:rsid w:val="00E9064C"/>
    <w:rsid w:val="00E92BB1"/>
    <w:rsid w:val="00E97BE7"/>
    <w:rsid w:val="00E97E13"/>
    <w:rsid w:val="00EA0061"/>
    <w:rsid w:val="00EA178B"/>
    <w:rsid w:val="00EA28DE"/>
    <w:rsid w:val="00EA32CC"/>
    <w:rsid w:val="00EA51BE"/>
    <w:rsid w:val="00EA660A"/>
    <w:rsid w:val="00EA79AA"/>
    <w:rsid w:val="00EB00DC"/>
    <w:rsid w:val="00EB2A56"/>
    <w:rsid w:val="00EB2E1B"/>
    <w:rsid w:val="00EB49E7"/>
    <w:rsid w:val="00EC16C9"/>
    <w:rsid w:val="00EC32DF"/>
    <w:rsid w:val="00EC3CFC"/>
    <w:rsid w:val="00EC614C"/>
    <w:rsid w:val="00ED3387"/>
    <w:rsid w:val="00EE03E8"/>
    <w:rsid w:val="00EE250C"/>
    <w:rsid w:val="00EE2B25"/>
    <w:rsid w:val="00EE4277"/>
    <w:rsid w:val="00EF26CD"/>
    <w:rsid w:val="00EF5D23"/>
    <w:rsid w:val="00EF6835"/>
    <w:rsid w:val="00EF7595"/>
    <w:rsid w:val="00F01E5B"/>
    <w:rsid w:val="00F06F23"/>
    <w:rsid w:val="00F07062"/>
    <w:rsid w:val="00F076B4"/>
    <w:rsid w:val="00F102C1"/>
    <w:rsid w:val="00F11B02"/>
    <w:rsid w:val="00F120E7"/>
    <w:rsid w:val="00F15352"/>
    <w:rsid w:val="00F17C37"/>
    <w:rsid w:val="00F201EE"/>
    <w:rsid w:val="00F20227"/>
    <w:rsid w:val="00F20EF3"/>
    <w:rsid w:val="00F23F9A"/>
    <w:rsid w:val="00F26E4E"/>
    <w:rsid w:val="00F338E0"/>
    <w:rsid w:val="00F349B0"/>
    <w:rsid w:val="00F373BE"/>
    <w:rsid w:val="00F44500"/>
    <w:rsid w:val="00F45247"/>
    <w:rsid w:val="00F50841"/>
    <w:rsid w:val="00F50AEC"/>
    <w:rsid w:val="00F562A2"/>
    <w:rsid w:val="00F56A9D"/>
    <w:rsid w:val="00F575C4"/>
    <w:rsid w:val="00F606BE"/>
    <w:rsid w:val="00F61B6A"/>
    <w:rsid w:val="00F61F6F"/>
    <w:rsid w:val="00F63599"/>
    <w:rsid w:val="00F70C3D"/>
    <w:rsid w:val="00F817E2"/>
    <w:rsid w:val="00F82D26"/>
    <w:rsid w:val="00F84128"/>
    <w:rsid w:val="00F84C77"/>
    <w:rsid w:val="00F84E98"/>
    <w:rsid w:val="00F87461"/>
    <w:rsid w:val="00F906FA"/>
    <w:rsid w:val="00F916AB"/>
    <w:rsid w:val="00F91E0A"/>
    <w:rsid w:val="00F93C5E"/>
    <w:rsid w:val="00F9670E"/>
    <w:rsid w:val="00F97A22"/>
    <w:rsid w:val="00FA16DF"/>
    <w:rsid w:val="00FA54F3"/>
    <w:rsid w:val="00FA58AA"/>
    <w:rsid w:val="00FA65FA"/>
    <w:rsid w:val="00FA6A07"/>
    <w:rsid w:val="00FB46C7"/>
    <w:rsid w:val="00FB5371"/>
    <w:rsid w:val="00FB5543"/>
    <w:rsid w:val="00FB5F64"/>
    <w:rsid w:val="00FB7484"/>
    <w:rsid w:val="00FC5304"/>
    <w:rsid w:val="00FD001F"/>
    <w:rsid w:val="00FD1641"/>
    <w:rsid w:val="00FD2524"/>
    <w:rsid w:val="00FD2E92"/>
    <w:rsid w:val="00FD357A"/>
    <w:rsid w:val="00FD5425"/>
    <w:rsid w:val="00FD669C"/>
    <w:rsid w:val="00FE3391"/>
    <w:rsid w:val="00FE7A83"/>
    <w:rsid w:val="00FF069F"/>
    <w:rsid w:val="00FF15B1"/>
    <w:rsid w:val="00FF2F9B"/>
    <w:rsid w:val="00FF402F"/>
    <w:rsid w:val="00FF6668"/>
    <w:rsid w:val="00FF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  <w14:docId w14:val="227CADBD"/>
  <w15:docId w15:val="{F7C1FBF7-E6C4-400A-8216-711C01383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3E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 Znak Znak Znak Znak Znak"/>
    <w:basedOn w:val="Normalny"/>
    <w:link w:val="TekstpodstawowyZnak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 Znak Znak Znak Znak Znak Znak1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2748CA"/>
    <w:pPr>
      <w:spacing w:before="120" w:after="120"/>
    </w:pPr>
    <w:rPr>
      <w:rFonts w:ascii="Verdana" w:hAnsi="Verdana" w:cs="Verdana"/>
      <w:b/>
      <w:bCs/>
      <w:sz w:val="20"/>
      <w:szCs w:val="20"/>
      <w:lang w:eastAsia="ar-SA"/>
    </w:rPr>
  </w:style>
  <w:style w:type="paragraph" w:customStyle="1" w:styleId="zacznik">
    <w:name w:val="załącznik"/>
    <w:basedOn w:val="Tekstpodstawowy"/>
    <w:autoRedefine/>
    <w:rsid w:val="002B58EE"/>
    <w:pPr>
      <w:ind w:left="3544" w:right="-157" w:hanging="2126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BE245A"/>
    <w:rPr>
      <w:b/>
      <w:bCs/>
    </w:rPr>
  </w:style>
  <w:style w:type="character" w:styleId="Numerstrony">
    <w:name w:val="page number"/>
    <w:basedOn w:val="Domylnaczcionkaakapitu"/>
    <w:uiPriority w:val="99"/>
    <w:rsid w:val="00BE245A"/>
  </w:style>
  <w:style w:type="character" w:styleId="Pogrubienie">
    <w:name w:val="Strong"/>
    <w:uiPriority w:val="99"/>
    <w:qFormat/>
    <w:rsid w:val="00BE245A"/>
    <w:rPr>
      <w:b/>
      <w:bCs/>
    </w:rPr>
  </w:style>
  <w:style w:type="character" w:styleId="Uwydatnienie">
    <w:name w:val="Emphasis"/>
    <w:uiPriority w:val="20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10">
    <w:name w:val="Znak Znak110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, Znak Znak Znak Znak, Znak Znak Znak, Znak Znak1, Znak Znak Znak1, Znak Znak Znak 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uiPriority w:val="99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,Podrozdział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,Podrozdział Znak"/>
    <w:basedOn w:val="Domylnaczcionkaakapitu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1">
    <w:name w:val="Znak Znak41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3">
    <w:name w:val="Znak Znak23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,List Paragraph,L1,Numerowanie,Akapit z listą5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,List Paragraph Znak,L1 Znak,Numerowanie Znak,Akapit z listą5 Znak"/>
    <w:link w:val="Akapitzlist"/>
    <w:uiPriority w:val="34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ltaViewInsertion">
    <w:name w:val="DeltaView Insertion"/>
    <w:rsid w:val="00737594"/>
    <w:rPr>
      <w:b/>
      <w:i/>
      <w:spacing w:val="0"/>
    </w:rPr>
  </w:style>
  <w:style w:type="paragraph" w:customStyle="1" w:styleId="Text10">
    <w:name w:val="Text 1"/>
    <w:basedOn w:val="Normalny"/>
    <w:rsid w:val="00737594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character" w:customStyle="1" w:styleId="StopkaZnak1">
    <w:name w:val="Stopka Znak1"/>
    <w:rsid w:val="00DB0FCE"/>
    <w:rPr>
      <w:sz w:val="24"/>
      <w:szCs w:val="24"/>
      <w:lang w:val="pl-PL" w:eastAsia="en-US" w:bidi="ar-SA"/>
    </w:rPr>
  </w:style>
  <w:style w:type="paragraph" w:customStyle="1" w:styleId="tekstost">
    <w:name w:val="tekstost"/>
    <w:basedOn w:val="Normalny"/>
    <w:rsid w:val="006E1ED3"/>
    <w:pPr>
      <w:spacing w:before="100" w:beforeAutospacing="1" w:after="100" w:afterAutospacing="1"/>
    </w:pPr>
  </w:style>
  <w:style w:type="paragraph" w:styleId="Listapunktowana">
    <w:name w:val="List Bullet"/>
    <w:basedOn w:val="Normalny"/>
    <w:rsid w:val="00F20227"/>
    <w:pPr>
      <w:jc w:val="both"/>
    </w:pPr>
    <w:rPr>
      <w:spacing w:val="12"/>
      <w:kern w:val="24"/>
      <w:szCs w:val="20"/>
    </w:rPr>
  </w:style>
  <w:style w:type="paragraph" w:customStyle="1" w:styleId="Style48">
    <w:name w:val="Style48"/>
    <w:basedOn w:val="Normalny"/>
    <w:rsid w:val="00862298"/>
    <w:pPr>
      <w:autoSpaceDE w:val="0"/>
      <w:autoSpaceDN w:val="0"/>
      <w:spacing w:line="277" w:lineRule="exact"/>
      <w:ind w:hanging="701"/>
      <w:jc w:val="both"/>
    </w:pPr>
    <w:rPr>
      <w:rFonts w:eastAsiaTheme="minorHAnsi"/>
    </w:rPr>
  </w:style>
  <w:style w:type="paragraph" w:customStyle="1" w:styleId="Default">
    <w:name w:val="Default"/>
    <w:rsid w:val="00B13C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843E0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4773"/>
    <w:pPr>
      <w:spacing w:after="0" w:line="240" w:lineRule="auto"/>
    </w:pPr>
    <w:rPr>
      <w:rFonts w:ascii="Verdana" w:hAnsi="Verdana" w:cs="Times New Roman"/>
      <w:sz w:val="20"/>
      <w:szCs w:val="20"/>
    </w:rPr>
  </w:style>
  <w:style w:type="paragraph" w:customStyle="1" w:styleId="NormalCyr">
    <w:name w:val="NormalCyr"/>
    <w:basedOn w:val="Normalny"/>
    <w:rsid w:val="00E259F3"/>
    <w:rPr>
      <w:b/>
      <w:szCs w:val="20"/>
      <w:lang w:val="en-GB"/>
    </w:rPr>
  </w:style>
  <w:style w:type="paragraph" w:customStyle="1" w:styleId="Style2">
    <w:name w:val="Style2"/>
    <w:basedOn w:val="Normalny"/>
    <w:rsid w:val="00E259F3"/>
    <w:pPr>
      <w:widowControl w:val="0"/>
      <w:autoSpaceDE w:val="0"/>
      <w:autoSpaceDN w:val="0"/>
      <w:adjustRightInd w:val="0"/>
      <w:spacing w:line="281" w:lineRule="exact"/>
      <w:jc w:val="both"/>
    </w:pPr>
  </w:style>
  <w:style w:type="paragraph" w:customStyle="1" w:styleId="Style3">
    <w:name w:val="Style3"/>
    <w:basedOn w:val="Normalny"/>
    <w:rsid w:val="00E259F3"/>
    <w:pPr>
      <w:widowControl w:val="0"/>
      <w:autoSpaceDE w:val="0"/>
      <w:autoSpaceDN w:val="0"/>
      <w:adjustRightInd w:val="0"/>
      <w:spacing w:line="396" w:lineRule="exact"/>
    </w:pPr>
  </w:style>
  <w:style w:type="paragraph" w:customStyle="1" w:styleId="Style4">
    <w:name w:val="Style4"/>
    <w:basedOn w:val="Normalny"/>
    <w:rsid w:val="00E259F3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ny"/>
    <w:rsid w:val="00E259F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E259F3"/>
    <w:rPr>
      <w:rFonts w:ascii="Times New Roman" w:hAnsi="Times New Roman" w:cs="Times New Roman"/>
      <w:sz w:val="22"/>
      <w:szCs w:val="22"/>
    </w:rPr>
  </w:style>
  <w:style w:type="character" w:styleId="Tytuksiki">
    <w:name w:val="Book Title"/>
    <w:qFormat/>
    <w:rsid w:val="00E259F3"/>
    <w:rPr>
      <w:b/>
      <w:bCs/>
      <w:smallCaps/>
      <w:spacing w:val="5"/>
    </w:rPr>
  </w:style>
  <w:style w:type="character" w:customStyle="1" w:styleId="FontStyle23">
    <w:name w:val="Font Style23"/>
    <w:rsid w:val="00E259F3"/>
    <w:rPr>
      <w:rFonts w:ascii="Verdana" w:hAnsi="Verdana" w:cs="Verdana"/>
      <w:i/>
      <w:iCs/>
      <w:sz w:val="14"/>
      <w:szCs w:val="14"/>
    </w:rPr>
  </w:style>
  <w:style w:type="character" w:customStyle="1" w:styleId="FontStyle25">
    <w:name w:val="Font Style25"/>
    <w:rsid w:val="00E259F3"/>
    <w:rPr>
      <w:rFonts w:ascii="Georgia" w:hAnsi="Georgia" w:cs="Georgia"/>
      <w:b/>
      <w:bCs/>
      <w:i/>
      <w:iCs/>
      <w:sz w:val="18"/>
      <w:szCs w:val="18"/>
    </w:rPr>
  </w:style>
  <w:style w:type="paragraph" w:customStyle="1" w:styleId="Style16">
    <w:name w:val="Style16"/>
    <w:basedOn w:val="Normalny"/>
    <w:rsid w:val="00E259F3"/>
    <w:pPr>
      <w:widowControl w:val="0"/>
      <w:autoSpaceDE w:val="0"/>
      <w:autoSpaceDN w:val="0"/>
      <w:adjustRightInd w:val="0"/>
      <w:spacing w:line="185" w:lineRule="exact"/>
      <w:jc w:val="both"/>
    </w:pPr>
  </w:style>
  <w:style w:type="character" w:customStyle="1" w:styleId="FontStyle24">
    <w:name w:val="Font Style24"/>
    <w:rsid w:val="00E259F3"/>
    <w:rPr>
      <w:rFonts w:ascii="Verdana" w:hAnsi="Verdana" w:cs="Verdana"/>
      <w:b/>
      <w:bCs/>
      <w:spacing w:val="10"/>
      <w:sz w:val="12"/>
      <w:szCs w:val="12"/>
    </w:rPr>
  </w:style>
  <w:style w:type="character" w:customStyle="1" w:styleId="FontStyle71">
    <w:name w:val="Font Style71"/>
    <w:rsid w:val="00E259F3"/>
    <w:rPr>
      <w:rFonts w:ascii="Verdana" w:hAnsi="Verdana" w:cs="Verdana"/>
      <w:b/>
      <w:bCs/>
      <w:sz w:val="18"/>
      <w:szCs w:val="18"/>
    </w:rPr>
  </w:style>
  <w:style w:type="character" w:customStyle="1" w:styleId="FontStyle73">
    <w:name w:val="Font Style73"/>
    <w:rsid w:val="00E259F3"/>
    <w:rPr>
      <w:rFonts w:ascii="Verdana" w:hAnsi="Verdana" w:cs="Verdana"/>
      <w:sz w:val="18"/>
      <w:szCs w:val="18"/>
    </w:rPr>
  </w:style>
  <w:style w:type="paragraph" w:customStyle="1" w:styleId="Style22">
    <w:name w:val="Style22"/>
    <w:basedOn w:val="Normalny"/>
    <w:rsid w:val="00E259F3"/>
    <w:pPr>
      <w:widowControl w:val="0"/>
      <w:autoSpaceDE w:val="0"/>
      <w:autoSpaceDN w:val="0"/>
      <w:adjustRightInd w:val="0"/>
      <w:spacing w:line="245" w:lineRule="exact"/>
      <w:ind w:hanging="677"/>
      <w:jc w:val="both"/>
    </w:pPr>
    <w:rPr>
      <w:rFonts w:ascii="Verdana" w:hAnsi="Verdana"/>
    </w:rPr>
  </w:style>
  <w:style w:type="character" w:customStyle="1" w:styleId="Styl10pttabZnak">
    <w:name w:val="Styl 10 pt tab Znak"/>
    <w:link w:val="Styl10pttab"/>
    <w:locked/>
    <w:rsid w:val="00E259F3"/>
    <w:rPr>
      <w:rFonts w:ascii="Arial" w:hAnsi="Arial"/>
      <w:spacing w:val="-3"/>
    </w:rPr>
  </w:style>
  <w:style w:type="paragraph" w:customStyle="1" w:styleId="Styl10pttab">
    <w:name w:val="Styl 10 pt tab"/>
    <w:basedOn w:val="Normalny"/>
    <w:link w:val="Styl10pttabZnak"/>
    <w:rsid w:val="00E259F3"/>
    <w:pPr>
      <w:jc w:val="both"/>
    </w:pPr>
    <w:rPr>
      <w:rFonts w:ascii="Arial" w:eastAsiaTheme="minorHAnsi" w:hAnsi="Arial" w:cstheme="minorBidi"/>
      <w:spacing w:val="-3"/>
      <w:sz w:val="22"/>
      <w:szCs w:val="22"/>
      <w:lang w:eastAsia="en-US"/>
    </w:rPr>
  </w:style>
  <w:style w:type="paragraph" w:customStyle="1" w:styleId="StylPogrubienieWyrwnanydorodka">
    <w:name w:val="Styl Pogrubienie Wyrównany do środka"/>
    <w:basedOn w:val="Normalny"/>
    <w:rsid w:val="00E259F3"/>
    <w:pPr>
      <w:spacing w:before="120"/>
      <w:jc w:val="center"/>
    </w:pPr>
    <w:rPr>
      <w:rFonts w:ascii="Arial" w:hAnsi="Arial"/>
      <w:b/>
      <w:bCs/>
      <w:sz w:val="22"/>
      <w:szCs w:val="20"/>
    </w:rPr>
  </w:style>
  <w:style w:type="paragraph" w:customStyle="1" w:styleId="BodyText31">
    <w:name w:val="Body Text 31"/>
    <w:basedOn w:val="Normalny"/>
    <w:rsid w:val="00E259F3"/>
    <w:pPr>
      <w:suppressAutoHyphens/>
      <w:overflowPunct w:val="0"/>
      <w:autoSpaceDE w:val="0"/>
      <w:jc w:val="both"/>
    </w:pPr>
    <w:rPr>
      <w:szCs w:val="20"/>
      <w:lang w:eastAsia="ar-SA"/>
    </w:rPr>
  </w:style>
  <w:style w:type="paragraph" w:customStyle="1" w:styleId="Lista21">
    <w:name w:val="Lista 21"/>
    <w:basedOn w:val="Normalny"/>
    <w:rsid w:val="00E259F3"/>
    <w:pPr>
      <w:suppressAutoHyphens/>
      <w:ind w:left="566" w:hanging="283"/>
    </w:pPr>
    <w:rPr>
      <w:lang w:eastAsia="ar-SA"/>
    </w:rPr>
  </w:style>
  <w:style w:type="paragraph" w:customStyle="1" w:styleId="Textbody">
    <w:name w:val="Text body"/>
    <w:basedOn w:val="Normalny"/>
    <w:rsid w:val="00E259F3"/>
    <w:pPr>
      <w:suppressAutoHyphens/>
      <w:spacing w:after="120"/>
    </w:pPr>
    <w:rPr>
      <w:rFonts w:eastAsia="Calibri"/>
      <w:lang w:eastAsia="ar-SA"/>
    </w:rPr>
  </w:style>
  <w:style w:type="paragraph" w:customStyle="1" w:styleId="tekstost0">
    <w:name w:val="tekst ost"/>
    <w:basedOn w:val="Normalny"/>
    <w:rsid w:val="00E259F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Tekstpodstawowy32">
    <w:name w:val="Tekst podstawowy 32"/>
    <w:basedOn w:val="Normalny"/>
    <w:rsid w:val="00E259F3"/>
    <w:pPr>
      <w:suppressAutoHyphens/>
      <w:spacing w:after="120"/>
    </w:pPr>
    <w:rPr>
      <w:sz w:val="16"/>
      <w:szCs w:val="16"/>
      <w:lang w:eastAsia="ar-SA"/>
    </w:rPr>
  </w:style>
  <w:style w:type="paragraph" w:customStyle="1" w:styleId="Style20">
    <w:name w:val="Style 2"/>
    <w:uiPriority w:val="99"/>
    <w:rsid w:val="00E259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Zwykytekst4">
    <w:name w:val="Zwykły tekst4"/>
    <w:basedOn w:val="Normalny"/>
    <w:uiPriority w:val="99"/>
    <w:rsid w:val="00E259F3"/>
    <w:rPr>
      <w:rFonts w:ascii="Courier New" w:hAnsi="Courier New"/>
      <w:sz w:val="20"/>
      <w:szCs w:val="20"/>
      <w:lang w:eastAsia="ar-SA"/>
    </w:rPr>
  </w:style>
  <w:style w:type="paragraph" w:customStyle="1" w:styleId="Domylnie">
    <w:name w:val="Domyślnie"/>
    <w:rsid w:val="00E259F3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0"/>
      <w:lang w:val="en-US" w:eastAsia="zh-CN"/>
    </w:rPr>
  </w:style>
  <w:style w:type="paragraph" w:customStyle="1" w:styleId="Tretekstu">
    <w:name w:val="Treść tekstu"/>
    <w:basedOn w:val="Domylnie"/>
    <w:rsid w:val="00E259F3"/>
    <w:pPr>
      <w:widowControl w:val="0"/>
      <w:tabs>
        <w:tab w:val="clear" w:pos="708"/>
        <w:tab w:val="left" w:pos="420"/>
      </w:tabs>
      <w:spacing w:after="120" w:line="288" w:lineRule="auto"/>
    </w:pPr>
    <w:rPr>
      <w:rFonts w:eastAsia="Lucida Sans Unicode" w:cs="Mangal"/>
      <w:color w:val="auto"/>
      <w:szCs w:val="24"/>
      <w:lang w:val="pl-PL" w:bidi="hi-IN"/>
    </w:rPr>
  </w:style>
  <w:style w:type="paragraph" w:styleId="Spistreci1">
    <w:name w:val="toc 1"/>
    <w:basedOn w:val="Domylnie"/>
    <w:rsid w:val="00E259F3"/>
    <w:pPr>
      <w:widowControl w:val="0"/>
      <w:tabs>
        <w:tab w:val="clear" w:pos="708"/>
        <w:tab w:val="left" w:pos="420"/>
      </w:tabs>
      <w:spacing w:before="120" w:after="0"/>
      <w:ind w:left="851" w:hanging="851"/>
      <w:jc w:val="both"/>
    </w:pPr>
    <w:rPr>
      <w:rFonts w:eastAsia="Lucida Sans Unicode" w:cs="Arial"/>
      <w:bCs/>
      <w:color w:val="auto"/>
      <w:lang w:val="pl-PL" w:bidi="hi-IN"/>
    </w:rPr>
  </w:style>
  <w:style w:type="character" w:customStyle="1" w:styleId="WW8Num15z0">
    <w:name w:val="WW8Num15z0"/>
    <w:rsid w:val="00E259F3"/>
    <w:rPr>
      <w:b w:val="0"/>
      <w:i w:val="0"/>
    </w:rPr>
  </w:style>
  <w:style w:type="paragraph" w:customStyle="1" w:styleId="Zawartotabeli">
    <w:name w:val="Zawartość tabeli"/>
    <w:basedOn w:val="Normalny"/>
    <w:rsid w:val="00E259F3"/>
    <w:pPr>
      <w:suppressLineNumbers/>
      <w:suppressAutoHyphens/>
    </w:pPr>
    <w:rPr>
      <w:lang w:eastAsia="ar-SA"/>
    </w:rPr>
  </w:style>
  <w:style w:type="character" w:customStyle="1" w:styleId="Domylnaczcionkaakapitu1">
    <w:name w:val="Domyślna czcionka akapitu1"/>
    <w:rsid w:val="00E259F3"/>
  </w:style>
  <w:style w:type="paragraph" w:customStyle="1" w:styleId="font5">
    <w:name w:val="font5"/>
    <w:basedOn w:val="Normalny"/>
    <w:rsid w:val="00E259F3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font6">
    <w:name w:val="font6"/>
    <w:basedOn w:val="Normalny"/>
    <w:rsid w:val="00E259F3"/>
    <w:pPr>
      <w:spacing w:before="100" w:beforeAutospacing="1" w:after="100" w:afterAutospacing="1"/>
    </w:pPr>
    <w:rPr>
      <w:rFonts w:ascii="Verdana" w:hAnsi="Verdana"/>
      <w:b/>
      <w:bCs/>
      <w:sz w:val="20"/>
      <w:szCs w:val="20"/>
    </w:rPr>
  </w:style>
  <w:style w:type="paragraph" w:customStyle="1" w:styleId="xl68">
    <w:name w:val="xl68"/>
    <w:basedOn w:val="Normalny"/>
    <w:rsid w:val="00E259F3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9">
    <w:name w:val="xl69"/>
    <w:basedOn w:val="Normalny"/>
    <w:rsid w:val="00E259F3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Normalny"/>
    <w:rsid w:val="00E259F3"/>
    <w:pPr>
      <w:spacing w:before="100" w:beforeAutospacing="1" w:after="100" w:afterAutospacing="1"/>
    </w:pPr>
    <w:rPr>
      <w:sz w:val="22"/>
      <w:szCs w:val="22"/>
    </w:rPr>
  </w:style>
  <w:style w:type="paragraph" w:customStyle="1" w:styleId="xl71">
    <w:name w:val="xl71"/>
    <w:basedOn w:val="Normalny"/>
    <w:rsid w:val="00E259F3"/>
    <w:pPr>
      <w:spacing w:before="100" w:beforeAutospacing="1" w:after="100" w:afterAutospacing="1"/>
      <w:jc w:val="right"/>
      <w:textAlignment w:val="center"/>
    </w:pPr>
    <w:rPr>
      <w:b/>
      <w:bCs/>
      <w:sz w:val="22"/>
      <w:szCs w:val="22"/>
    </w:rPr>
  </w:style>
  <w:style w:type="paragraph" w:customStyle="1" w:styleId="xl72">
    <w:name w:val="xl72"/>
    <w:basedOn w:val="Normalny"/>
    <w:rsid w:val="00E259F3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3">
    <w:name w:val="xl73"/>
    <w:basedOn w:val="Normalny"/>
    <w:rsid w:val="00E259F3"/>
    <w:pPr>
      <w:spacing w:before="100" w:beforeAutospacing="1" w:after="100" w:afterAutospacing="1"/>
    </w:pPr>
    <w:rPr>
      <w:sz w:val="22"/>
      <w:szCs w:val="22"/>
    </w:rPr>
  </w:style>
  <w:style w:type="paragraph" w:customStyle="1" w:styleId="xl74">
    <w:name w:val="xl74"/>
    <w:basedOn w:val="Normalny"/>
    <w:rsid w:val="00E259F3"/>
    <w:pPr>
      <w:pBdr>
        <w:bottom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5">
    <w:name w:val="xl75"/>
    <w:basedOn w:val="Normalny"/>
    <w:rsid w:val="00E259F3"/>
    <w:pPr>
      <w:spacing w:before="100" w:beforeAutospacing="1" w:after="100" w:afterAutospacing="1"/>
    </w:pPr>
    <w:rPr>
      <w:sz w:val="22"/>
      <w:szCs w:val="22"/>
    </w:rPr>
  </w:style>
  <w:style w:type="paragraph" w:customStyle="1" w:styleId="xl76">
    <w:name w:val="xl76"/>
    <w:basedOn w:val="Normalny"/>
    <w:rsid w:val="00E259F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Normalny"/>
    <w:rsid w:val="00E259F3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Normalny"/>
    <w:rsid w:val="00E259F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ny"/>
    <w:rsid w:val="00E259F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ny"/>
    <w:rsid w:val="00E259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Normalny"/>
    <w:rsid w:val="00E259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2">
    <w:name w:val="xl82"/>
    <w:basedOn w:val="Normalny"/>
    <w:rsid w:val="00E259F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ny"/>
    <w:rsid w:val="00E259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ny"/>
    <w:rsid w:val="00E259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Normalny"/>
    <w:rsid w:val="00E259F3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ny"/>
    <w:rsid w:val="00E259F3"/>
    <w:pPr>
      <w:pBdr>
        <w:top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ny"/>
    <w:rsid w:val="00E259F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ny"/>
    <w:rsid w:val="00E259F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</w:style>
  <w:style w:type="paragraph" w:customStyle="1" w:styleId="xl90">
    <w:name w:val="xl90"/>
    <w:basedOn w:val="Normalny"/>
    <w:rsid w:val="00E259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1">
    <w:name w:val="xl91"/>
    <w:basedOn w:val="Normalny"/>
    <w:rsid w:val="00E259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</w:style>
  <w:style w:type="paragraph" w:customStyle="1" w:styleId="xl92">
    <w:name w:val="xl92"/>
    <w:basedOn w:val="Normalny"/>
    <w:rsid w:val="00E259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3">
    <w:name w:val="xl93"/>
    <w:basedOn w:val="Normalny"/>
    <w:rsid w:val="00E259F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4">
    <w:name w:val="xl94"/>
    <w:basedOn w:val="Normalny"/>
    <w:rsid w:val="00E259F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5">
    <w:name w:val="xl95"/>
    <w:basedOn w:val="Normalny"/>
    <w:rsid w:val="00E259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6">
    <w:name w:val="xl96"/>
    <w:basedOn w:val="Normalny"/>
    <w:rsid w:val="00E259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Normalny"/>
    <w:rsid w:val="00E259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8">
    <w:name w:val="xl98"/>
    <w:basedOn w:val="Normalny"/>
    <w:rsid w:val="00E259F3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9">
    <w:name w:val="xl99"/>
    <w:basedOn w:val="Normalny"/>
    <w:rsid w:val="00E259F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Normalny"/>
    <w:rsid w:val="00E259F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1">
    <w:name w:val="xl101"/>
    <w:basedOn w:val="Normalny"/>
    <w:rsid w:val="00E25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2">
    <w:name w:val="xl102"/>
    <w:basedOn w:val="Normalny"/>
    <w:rsid w:val="00E259F3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3">
    <w:name w:val="xl103"/>
    <w:basedOn w:val="Normalny"/>
    <w:rsid w:val="00E259F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4">
    <w:name w:val="xl104"/>
    <w:basedOn w:val="Normalny"/>
    <w:rsid w:val="00E25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5">
    <w:name w:val="xl105"/>
    <w:basedOn w:val="Normalny"/>
    <w:rsid w:val="00E259F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6">
    <w:name w:val="xl106"/>
    <w:basedOn w:val="Normalny"/>
    <w:rsid w:val="00E259F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7">
    <w:name w:val="xl107"/>
    <w:basedOn w:val="Normalny"/>
    <w:rsid w:val="00E259F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8">
    <w:name w:val="xl108"/>
    <w:basedOn w:val="Normalny"/>
    <w:rsid w:val="00E259F3"/>
    <w:pP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09">
    <w:name w:val="xl109"/>
    <w:basedOn w:val="Normalny"/>
    <w:rsid w:val="00E259F3"/>
    <w:pPr>
      <w:pBdr>
        <w:top w:val="single" w:sz="8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ny"/>
    <w:rsid w:val="00E259F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1">
    <w:name w:val="xl111"/>
    <w:basedOn w:val="Normalny"/>
    <w:rsid w:val="00E259F3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2">
    <w:name w:val="xl112"/>
    <w:basedOn w:val="Normalny"/>
    <w:rsid w:val="00E259F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13">
    <w:name w:val="xl113"/>
    <w:basedOn w:val="Normalny"/>
    <w:rsid w:val="00E259F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14">
    <w:name w:val="xl114"/>
    <w:basedOn w:val="Normalny"/>
    <w:rsid w:val="00E259F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5">
    <w:name w:val="xl115"/>
    <w:basedOn w:val="Normalny"/>
    <w:rsid w:val="00E259F3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6">
    <w:name w:val="xl116"/>
    <w:basedOn w:val="Normalny"/>
    <w:rsid w:val="00E259F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7">
    <w:name w:val="xl117"/>
    <w:basedOn w:val="Normalny"/>
    <w:rsid w:val="00E259F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8">
    <w:name w:val="xl118"/>
    <w:basedOn w:val="Normalny"/>
    <w:rsid w:val="00E259F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9">
    <w:name w:val="xl119"/>
    <w:basedOn w:val="Normalny"/>
    <w:rsid w:val="00E259F3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0">
    <w:name w:val="xl120"/>
    <w:basedOn w:val="Normalny"/>
    <w:rsid w:val="00E259F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1">
    <w:name w:val="xl121"/>
    <w:basedOn w:val="Normalny"/>
    <w:rsid w:val="00E259F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2">
    <w:name w:val="xl122"/>
    <w:basedOn w:val="Normalny"/>
    <w:rsid w:val="00E259F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3">
    <w:name w:val="xl123"/>
    <w:basedOn w:val="Normalny"/>
    <w:rsid w:val="00E259F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4">
    <w:name w:val="xl124"/>
    <w:basedOn w:val="Normalny"/>
    <w:rsid w:val="00E259F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5">
    <w:name w:val="xl125"/>
    <w:basedOn w:val="Normalny"/>
    <w:rsid w:val="00E259F3"/>
    <w:pPr>
      <w:spacing w:before="100" w:beforeAutospacing="1" w:after="100" w:afterAutospacing="1"/>
      <w:jc w:val="right"/>
      <w:textAlignment w:val="center"/>
    </w:pPr>
  </w:style>
  <w:style w:type="paragraph" w:customStyle="1" w:styleId="xl126">
    <w:name w:val="xl126"/>
    <w:basedOn w:val="Normalny"/>
    <w:rsid w:val="00E259F3"/>
    <w:pPr>
      <w:spacing w:before="100" w:beforeAutospacing="1" w:after="100" w:afterAutospacing="1"/>
      <w:textAlignment w:val="center"/>
    </w:pPr>
  </w:style>
  <w:style w:type="paragraph" w:customStyle="1" w:styleId="xl127">
    <w:name w:val="xl127"/>
    <w:basedOn w:val="Normalny"/>
    <w:rsid w:val="00E259F3"/>
    <w:pPr>
      <w:spacing w:before="100" w:beforeAutospacing="1" w:after="100" w:afterAutospacing="1"/>
      <w:textAlignment w:val="center"/>
    </w:pPr>
    <w:rPr>
      <w:rFonts w:ascii="Calibri" w:hAnsi="Calibri"/>
      <w:sz w:val="22"/>
      <w:szCs w:val="22"/>
    </w:rPr>
  </w:style>
  <w:style w:type="paragraph" w:customStyle="1" w:styleId="xl128">
    <w:name w:val="xl128"/>
    <w:basedOn w:val="Normalny"/>
    <w:rsid w:val="00E259F3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9">
    <w:name w:val="xl129"/>
    <w:basedOn w:val="Normalny"/>
    <w:rsid w:val="00E259F3"/>
    <w:pP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130">
    <w:name w:val="xl130"/>
    <w:basedOn w:val="Normalny"/>
    <w:rsid w:val="00E259F3"/>
    <w:pPr>
      <w:spacing w:before="100" w:beforeAutospacing="1" w:after="100" w:afterAutospacing="1"/>
      <w:textAlignment w:val="center"/>
    </w:pPr>
  </w:style>
  <w:style w:type="paragraph" w:customStyle="1" w:styleId="xl131">
    <w:name w:val="xl131"/>
    <w:basedOn w:val="Normalny"/>
    <w:rsid w:val="00E259F3"/>
    <w:pPr>
      <w:spacing w:before="100" w:beforeAutospacing="1" w:after="100" w:afterAutospacing="1"/>
      <w:textAlignment w:val="center"/>
    </w:pPr>
    <w:rPr>
      <w:i/>
      <w:iCs/>
      <w:sz w:val="16"/>
      <w:szCs w:val="16"/>
    </w:rPr>
  </w:style>
  <w:style w:type="paragraph" w:customStyle="1" w:styleId="xl132">
    <w:name w:val="xl132"/>
    <w:basedOn w:val="Normalny"/>
    <w:rsid w:val="00E259F3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133">
    <w:name w:val="xl133"/>
    <w:basedOn w:val="Normalny"/>
    <w:rsid w:val="00E259F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Normalny"/>
    <w:rsid w:val="00E259F3"/>
    <w:pP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35">
    <w:name w:val="xl135"/>
    <w:basedOn w:val="Normalny"/>
    <w:rsid w:val="00E259F3"/>
    <w:pP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136">
    <w:name w:val="xl136"/>
    <w:basedOn w:val="Normalny"/>
    <w:rsid w:val="00E259F3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137">
    <w:name w:val="xl137"/>
    <w:basedOn w:val="Normalny"/>
    <w:rsid w:val="00E259F3"/>
    <w:pPr>
      <w:spacing w:before="100" w:beforeAutospacing="1" w:after="100" w:afterAutospacing="1"/>
      <w:textAlignment w:val="center"/>
    </w:pPr>
  </w:style>
  <w:style w:type="paragraph" w:customStyle="1" w:styleId="xl138">
    <w:name w:val="xl138"/>
    <w:basedOn w:val="Normalny"/>
    <w:rsid w:val="00E259F3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9">
    <w:name w:val="xl139"/>
    <w:basedOn w:val="Normalny"/>
    <w:rsid w:val="00E259F3"/>
    <w:pP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140">
    <w:name w:val="xl140"/>
    <w:basedOn w:val="Normalny"/>
    <w:rsid w:val="00E259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1">
    <w:name w:val="xl141"/>
    <w:basedOn w:val="Normalny"/>
    <w:rsid w:val="00E259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Normalny"/>
    <w:rsid w:val="00E259F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Normalny"/>
    <w:rsid w:val="00E259F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Normalny"/>
    <w:rsid w:val="00E259F3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Normalny"/>
    <w:rsid w:val="00E259F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6">
    <w:name w:val="xl146"/>
    <w:basedOn w:val="Normalny"/>
    <w:rsid w:val="00E259F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7">
    <w:name w:val="xl147"/>
    <w:basedOn w:val="Normalny"/>
    <w:rsid w:val="00E259F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Normalny"/>
    <w:rsid w:val="00E259F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Normalny"/>
    <w:rsid w:val="00E259F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Normalny"/>
    <w:rsid w:val="00E259F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Normalny"/>
    <w:rsid w:val="00E259F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Normalny"/>
    <w:rsid w:val="00E259F3"/>
    <w:pPr>
      <w:pBdr>
        <w:top w:val="single" w:sz="8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Normalny"/>
    <w:rsid w:val="00E259F3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Normalny"/>
    <w:rsid w:val="00E259F3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Normalny"/>
    <w:rsid w:val="00E259F3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Normalny"/>
    <w:rsid w:val="00E259F3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Normalny"/>
    <w:rsid w:val="00E259F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8">
    <w:name w:val="xl158"/>
    <w:basedOn w:val="Normalny"/>
    <w:rsid w:val="00E259F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9">
    <w:name w:val="xl159"/>
    <w:basedOn w:val="Normalny"/>
    <w:rsid w:val="00E259F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0">
    <w:name w:val="xl160"/>
    <w:basedOn w:val="Normalny"/>
    <w:rsid w:val="00E259F3"/>
    <w:pPr>
      <w:spacing w:before="100" w:beforeAutospacing="1" w:after="100" w:afterAutospacing="1"/>
      <w:jc w:val="right"/>
      <w:textAlignment w:val="center"/>
    </w:pPr>
  </w:style>
  <w:style w:type="paragraph" w:customStyle="1" w:styleId="xl161">
    <w:name w:val="xl161"/>
    <w:basedOn w:val="Normalny"/>
    <w:rsid w:val="00E259F3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62">
    <w:name w:val="xl162"/>
    <w:basedOn w:val="Normalny"/>
    <w:rsid w:val="00E259F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3">
    <w:name w:val="xl163"/>
    <w:basedOn w:val="Normalny"/>
    <w:rsid w:val="00E259F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character" w:customStyle="1" w:styleId="Teksttreci">
    <w:name w:val="Tekst treści_"/>
    <w:link w:val="Teksttreci1"/>
    <w:uiPriority w:val="99"/>
    <w:locked/>
    <w:rsid w:val="00E259F3"/>
    <w:rPr>
      <w:rFonts w:ascii="MS Reference Sans Serif" w:hAnsi="MS Reference Sans Serif"/>
      <w:sz w:val="19"/>
      <w:szCs w:val="19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E259F3"/>
    <w:pPr>
      <w:widowControl w:val="0"/>
      <w:shd w:val="clear" w:color="auto" w:fill="FFFFFF"/>
      <w:spacing w:before="600" w:after="1860" w:line="218" w:lineRule="exact"/>
      <w:ind w:hanging="1080"/>
      <w:jc w:val="center"/>
    </w:pPr>
    <w:rPr>
      <w:rFonts w:ascii="MS Reference Sans Serif" w:eastAsiaTheme="minorHAnsi" w:hAnsi="MS Reference Sans Serif" w:cstheme="minorBidi"/>
      <w:sz w:val="19"/>
      <w:szCs w:val="19"/>
      <w:lang w:eastAsia="en-US"/>
    </w:rPr>
  </w:style>
  <w:style w:type="character" w:customStyle="1" w:styleId="gray3">
    <w:name w:val="gray3"/>
    <w:rsid w:val="00E259F3"/>
  </w:style>
  <w:style w:type="character" w:customStyle="1" w:styleId="FontStyle133">
    <w:name w:val="Font Style133"/>
    <w:rsid w:val="00E259F3"/>
    <w:rPr>
      <w:rFonts w:ascii="Times New Roman" w:hAnsi="Times New Roman" w:cs="Times New Roman" w:hint="default"/>
      <w:sz w:val="18"/>
      <w:szCs w:val="18"/>
    </w:rPr>
  </w:style>
  <w:style w:type="paragraph" w:customStyle="1" w:styleId="Tekstpodstawowy33">
    <w:name w:val="Tekst podstawowy 33"/>
    <w:basedOn w:val="Normalny"/>
    <w:rsid w:val="00C44B47"/>
    <w:pPr>
      <w:suppressAutoHyphens/>
      <w:spacing w:before="120" w:line="100" w:lineRule="atLeast"/>
      <w:jc w:val="both"/>
    </w:pPr>
    <w:rPr>
      <w:i/>
      <w:i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B2F1D-9ED2-4A99-8AB1-1C52E7D6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17</Pages>
  <Words>3639</Words>
  <Characters>21835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gddkia</dc:creator>
  <cp:lastModifiedBy>Dorota Plich - Więclewska</cp:lastModifiedBy>
  <cp:revision>44</cp:revision>
  <cp:lastPrinted>2020-07-16T08:04:00Z</cp:lastPrinted>
  <dcterms:created xsi:type="dcterms:W3CDTF">2020-04-29T12:16:00Z</dcterms:created>
  <dcterms:modified xsi:type="dcterms:W3CDTF">2020-12-23T11:55:00Z</dcterms:modified>
</cp:coreProperties>
</file>