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58E" w:rsidRDefault="007D458E">
      <w:pPr>
        <w:pStyle w:val="Zwykytekst"/>
        <w:spacing w:before="120"/>
        <w:jc w:val="both"/>
        <w:rPr>
          <w:rFonts w:ascii="Verdana" w:hAnsi="Verdana" w:cs="Verdan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7D458E">
        <w:trPr>
          <w:trHeight w:val="1100"/>
        </w:trPr>
        <w:tc>
          <w:tcPr>
            <w:tcW w:w="3119" w:type="dxa"/>
            <w:vAlign w:val="bottom"/>
          </w:tcPr>
          <w:p w:rsidR="007D458E" w:rsidRDefault="00C84E70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vAlign w:val="center"/>
          </w:tcPr>
          <w:p w:rsidR="007D458E" w:rsidRPr="007D458E" w:rsidRDefault="007D458E">
            <w:pPr>
              <w:pStyle w:val="Nagwek6"/>
              <w:spacing w:before="0"/>
              <w:rPr>
                <w:rFonts w:ascii="Verdana" w:hAnsi="Verdana" w:cs="Verdana"/>
                <w:sz w:val="20"/>
                <w:szCs w:val="20"/>
              </w:rPr>
            </w:pPr>
            <w:r w:rsidRPr="007D458E">
              <w:rPr>
                <w:rFonts w:ascii="Verdana" w:hAnsi="Verdana" w:cs="Verdana"/>
                <w:sz w:val="20"/>
                <w:szCs w:val="20"/>
              </w:rPr>
              <w:t>OFERTA</w:t>
            </w:r>
          </w:p>
        </w:tc>
      </w:tr>
    </w:tbl>
    <w:p w:rsidR="007D458E" w:rsidRPr="00195910" w:rsidRDefault="007D458E" w:rsidP="007D458E">
      <w:pPr>
        <w:pStyle w:val="Zwykytekst"/>
        <w:tabs>
          <w:tab w:val="left" w:leader="dot" w:pos="9360"/>
        </w:tabs>
        <w:spacing w:before="120"/>
        <w:ind w:right="23"/>
        <w:rPr>
          <w:rFonts w:ascii="Verdana" w:hAnsi="Verdana" w:cs="Verdana"/>
          <w:b/>
          <w:bCs/>
          <w:sz w:val="4"/>
          <w:szCs w:val="18"/>
        </w:rPr>
      </w:pPr>
    </w:p>
    <w:p w:rsidR="007D458E" w:rsidRDefault="00C84E70" w:rsidP="007D458E">
      <w:pPr>
        <w:pStyle w:val="Zwykytekst"/>
        <w:tabs>
          <w:tab w:val="left" w:leader="dot" w:pos="9360"/>
        </w:tabs>
        <w:spacing w:before="120"/>
        <w:ind w:left="2836" w:right="23"/>
        <w:rPr>
          <w:rFonts w:ascii="Verdana" w:hAnsi="Verdana" w:cs="Verdana"/>
          <w:b/>
          <w:bCs/>
          <w:szCs w:val="18"/>
        </w:rPr>
      </w:pPr>
      <w:r>
        <w:rPr>
          <w:rFonts w:ascii="Verdana" w:hAnsi="Verdana" w:cs="Verdana"/>
          <w:b/>
          <w:bCs/>
          <w:szCs w:val="18"/>
        </w:rPr>
        <w:t>Do</w:t>
      </w:r>
      <w:r w:rsidR="00BF06B3">
        <w:rPr>
          <w:rFonts w:ascii="Verdana" w:hAnsi="Verdana" w:cs="Verdana"/>
          <w:b/>
          <w:bCs/>
          <w:szCs w:val="18"/>
        </w:rPr>
        <w:t xml:space="preserve"> </w:t>
      </w:r>
      <w:r>
        <w:rPr>
          <w:rFonts w:ascii="Verdana" w:hAnsi="Verdana" w:cs="Verdana"/>
          <w:b/>
          <w:bCs/>
          <w:szCs w:val="18"/>
        </w:rPr>
        <w:t>Generalnej Dyrekcji</w:t>
      </w:r>
      <w:r w:rsidR="00BF06B3">
        <w:rPr>
          <w:rFonts w:ascii="Verdana" w:hAnsi="Verdana" w:cs="Verdana"/>
          <w:b/>
          <w:bCs/>
          <w:szCs w:val="18"/>
        </w:rPr>
        <w:t xml:space="preserve"> </w:t>
      </w:r>
      <w:r>
        <w:rPr>
          <w:rFonts w:ascii="Verdana" w:hAnsi="Verdana" w:cs="Verdana"/>
          <w:b/>
          <w:bCs/>
          <w:szCs w:val="18"/>
        </w:rPr>
        <w:t>Dróg Krajowych i Autostrad</w:t>
      </w:r>
    </w:p>
    <w:p w:rsidR="007D458E" w:rsidRDefault="00C84E70" w:rsidP="007D458E">
      <w:pPr>
        <w:pStyle w:val="Zwykytekst"/>
        <w:tabs>
          <w:tab w:val="left" w:leader="dot" w:pos="9360"/>
        </w:tabs>
        <w:ind w:left="2836" w:right="23"/>
        <w:rPr>
          <w:rFonts w:ascii="Verdana" w:hAnsi="Verdana" w:cs="Verdana"/>
          <w:b/>
          <w:bCs/>
          <w:szCs w:val="18"/>
        </w:rPr>
      </w:pPr>
      <w:r>
        <w:rPr>
          <w:rFonts w:ascii="Verdana" w:hAnsi="Verdana" w:cs="Verdana"/>
          <w:b/>
          <w:bCs/>
          <w:szCs w:val="18"/>
        </w:rPr>
        <w:t>Oddział w Rzeszowie</w:t>
      </w:r>
    </w:p>
    <w:p w:rsidR="007D458E" w:rsidRDefault="00C84E70" w:rsidP="007D458E">
      <w:pPr>
        <w:pStyle w:val="Zwykytekst"/>
        <w:tabs>
          <w:tab w:val="left" w:leader="dot" w:pos="9360"/>
        </w:tabs>
        <w:ind w:left="2836" w:right="23"/>
        <w:rPr>
          <w:rFonts w:ascii="Verdana" w:hAnsi="Verdana" w:cs="Verdana"/>
          <w:b/>
          <w:bCs/>
          <w:szCs w:val="18"/>
        </w:rPr>
      </w:pPr>
      <w:r>
        <w:rPr>
          <w:rFonts w:ascii="Verdana" w:hAnsi="Verdana" w:cs="Verdana"/>
          <w:b/>
          <w:bCs/>
          <w:szCs w:val="18"/>
        </w:rPr>
        <w:t>35-959 Rzeszów, ul. Legionów 20</w:t>
      </w:r>
    </w:p>
    <w:p w:rsidR="007D458E" w:rsidRDefault="007D458E">
      <w:pPr>
        <w:pStyle w:val="Zwykytekst"/>
        <w:tabs>
          <w:tab w:val="left" w:leader="dot" w:pos="9360"/>
        </w:tabs>
        <w:ind w:right="23"/>
        <w:rPr>
          <w:rFonts w:ascii="Verdana" w:hAnsi="Verdana" w:cs="Verdana"/>
          <w:b/>
          <w:bCs/>
          <w:szCs w:val="18"/>
        </w:rPr>
      </w:pPr>
    </w:p>
    <w:p w:rsidR="007D458E" w:rsidRDefault="007D458E" w:rsidP="00727002">
      <w:pPr>
        <w:pStyle w:val="Zwykytekst1"/>
        <w:tabs>
          <w:tab w:val="left" w:leader="dot" w:pos="9360"/>
        </w:tabs>
        <w:spacing w:before="120" w:after="120"/>
        <w:jc w:val="both"/>
      </w:pPr>
      <w:r w:rsidRPr="007D458E">
        <w:rPr>
          <w:rFonts w:ascii="Verdana" w:hAnsi="Verdana"/>
        </w:rPr>
        <w:t>Nawiązując do ogłoszenia o zamówieniu w postępowaniu o udzielenie zamówienia publicznego prowadzonym w trybie przetargu nieograniczonego na:</w:t>
      </w:r>
    </w:p>
    <w:p w:rsidR="008C4B58" w:rsidRPr="001477FB" w:rsidRDefault="008C4B58" w:rsidP="008C4B58">
      <w:pPr>
        <w:spacing w:before="240" w:line="276" w:lineRule="auto"/>
        <w:jc w:val="both"/>
        <w:rPr>
          <w:rFonts w:ascii="Verdana" w:hAnsi="Verdana"/>
          <w:b/>
          <w:bCs/>
          <w:sz w:val="20"/>
        </w:rPr>
      </w:pPr>
      <w:r w:rsidRPr="001477FB">
        <w:rPr>
          <w:rFonts w:ascii="Verdana" w:hAnsi="Verdana"/>
          <w:b/>
          <w:bCs/>
          <w:sz w:val="20"/>
        </w:rPr>
        <w:t>Wykonywanie Monitoringu Wgłębnego Osuwisk (pomiary inklinometryczne i hydrogeologiczne), Monitoringu Powierzchniowego z opracowaniem raportów dla drogi ekspresowej S19 Rzeszów Południe – Barwinek w podziale na części:</w:t>
      </w:r>
    </w:p>
    <w:p w:rsidR="008C4B58" w:rsidRPr="001477FB" w:rsidRDefault="008C4B58" w:rsidP="005D57F4">
      <w:pPr>
        <w:widowControl w:val="0"/>
        <w:spacing w:before="120" w:after="60"/>
        <w:ind w:left="284" w:hanging="284"/>
        <w:jc w:val="both"/>
        <w:rPr>
          <w:rFonts w:ascii="Verdana" w:hAnsi="Verdana" w:cs="Calibri"/>
          <w:b/>
          <w:sz w:val="20"/>
        </w:rPr>
      </w:pPr>
      <w:r>
        <w:rPr>
          <w:rFonts w:ascii="Verdana" w:hAnsi="Verdana" w:cs="Calibri"/>
          <w:b/>
          <w:sz w:val="20"/>
        </w:rPr>
        <w:t xml:space="preserve">* </w:t>
      </w:r>
      <w:r w:rsidRPr="001477FB">
        <w:rPr>
          <w:rFonts w:ascii="Verdana" w:hAnsi="Verdana" w:cs="Calibri"/>
          <w:b/>
          <w:sz w:val="20"/>
        </w:rPr>
        <w:t>Część 1: S19 odcinek węzeł Babica (bez węzła) - Jawornik (wraz z łącznikiem tymczasowym drogi ekspresowej S19 z drogą krajową nr 19) dł. ok. 11,60 km (km ok.: 21+650 - 33+254)</w:t>
      </w:r>
    </w:p>
    <w:p w:rsidR="008C4B58" w:rsidRPr="001477FB" w:rsidRDefault="008C4B58" w:rsidP="005D57F4">
      <w:pPr>
        <w:widowControl w:val="0"/>
        <w:spacing w:before="120" w:after="60"/>
        <w:ind w:left="284" w:hanging="284"/>
        <w:jc w:val="both"/>
        <w:rPr>
          <w:rFonts w:ascii="Verdana" w:hAnsi="Verdana" w:cs="Calibri"/>
          <w:sz w:val="20"/>
        </w:rPr>
      </w:pPr>
      <w:r>
        <w:rPr>
          <w:rFonts w:ascii="Verdana" w:hAnsi="Verdana" w:cs="Calibri"/>
          <w:b/>
          <w:sz w:val="20"/>
        </w:rPr>
        <w:t xml:space="preserve">* </w:t>
      </w:r>
      <w:r w:rsidR="005D57F4">
        <w:rPr>
          <w:rFonts w:ascii="Verdana" w:hAnsi="Verdana" w:cs="Calibri"/>
          <w:b/>
          <w:sz w:val="20"/>
        </w:rPr>
        <w:t xml:space="preserve"> </w:t>
      </w:r>
      <w:r w:rsidRPr="001477FB">
        <w:rPr>
          <w:rFonts w:ascii="Verdana" w:hAnsi="Verdana" w:cs="Calibri"/>
          <w:b/>
          <w:sz w:val="20"/>
        </w:rPr>
        <w:t>Część 2: S19 odcinek węzeł Domaradz (bez węzła) – węzeł Iskrzynia (bez węzła) dł. ok. 12,80 km (km ok.: 45+100 - 57+900</w:t>
      </w:r>
      <w:r w:rsidRPr="001477FB">
        <w:rPr>
          <w:rFonts w:ascii="Verdana" w:hAnsi="Verdana" w:cs="Calibri"/>
          <w:sz w:val="20"/>
        </w:rPr>
        <w:t>)</w:t>
      </w:r>
    </w:p>
    <w:p w:rsidR="007D458E" w:rsidRPr="00195910" w:rsidRDefault="007D458E" w:rsidP="007D458E">
      <w:pPr>
        <w:pStyle w:val="Bezodstpw"/>
        <w:rPr>
          <w:rFonts w:ascii="Verdana" w:hAnsi="Verdana"/>
          <w:b/>
          <w:color w:val="FF0000"/>
          <w:sz w:val="8"/>
          <w:szCs w:val="20"/>
        </w:rPr>
      </w:pPr>
    </w:p>
    <w:p w:rsidR="007D458E" w:rsidRPr="00F04320" w:rsidRDefault="00C84E70" w:rsidP="007D458E">
      <w:pPr>
        <w:pStyle w:val="Bezodstpw"/>
        <w:rPr>
          <w:rFonts w:ascii="Verdana" w:hAnsi="Verdana"/>
          <w:b/>
          <w:color w:val="FF0000"/>
          <w:sz w:val="20"/>
          <w:szCs w:val="20"/>
        </w:rPr>
      </w:pPr>
      <w:r w:rsidRPr="00F04320">
        <w:rPr>
          <w:rFonts w:ascii="Verdana" w:hAnsi="Verdana"/>
          <w:b/>
          <w:sz w:val="20"/>
          <w:szCs w:val="20"/>
        </w:rPr>
        <w:t>znak postępowania:</w:t>
      </w:r>
      <w:r w:rsidRPr="00F04320">
        <w:rPr>
          <w:rFonts w:ascii="Verdana" w:hAnsi="Verdana"/>
          <w:b/>
          <w:color w:val="FF0000"/>
          <w:sz w:val="20"/>
          <w:szCs w:val="20"/>
        </w:rPr>
        <w:t xml:space="preserve"> </w:t>
      </w:r>
      <w:r w:rsidRPr="00A11E6E">
        <w:rPr>
          <w:rFonts w:ascii="Verdana" w:hAnsi="Verdana"/>
          <w:b/>
          <w:sz w:val="20"/>
          <w:szCs w:val="20"/>
        </w:rPr>
        <w:t>O.RZ.D-3.2413</w:t>
      </w:r>
      <w:r w:rsidR="002C2305">
        <w:rPr>
          <w:rFonts w:ascii="Verdana" w:hAnsi="Verdana"/>
          <w:b/>
          <w:sz w:val="20"/>
          <w:szCs w:val="20"/>
        </w:rPr>
        <w:t>.</w:t>
      </w:r>
      <w:r w:rsidR="008C4B58">
        <w:rPr>
          <w:rFonts w:ascii="Verdana" w:hAnsi="Verdana"/>
          <w:b/>
          <w:sz w:val="20"/>
          <w:szCs w:val="20"/>
        </w:rPr>
        <w:t>36</w:t>
      </w:r>
      <w:r w:rsidRPr="00A11E6E">
        <w:rPr>
          <w:rFonts w:ascii="Verdana" w:hAnsi="Verdana"/>
          <w:b/>
          <w:sz w:val="20"/>
          <w:szCs w:val="20"/>
        </w:rPr>
        <w:t>.2020</w:t>
      </w:r>
    </w:p>
    <w:p w:rsidR="007D458E" w:rsidRDefault="007D458E">
      <w:pPr>
        <w:pStyle w:val="Zwykytekst"/>
        <w:tabs>
          <w:tab w:val="left" w:leader="dot" w:pos="9360"/>
        </w:tabs>
        <w:ind w:right="23"/>
        <w:rPr>
          <w:rFonts w:ascii="Verdana" w:hAnsi="Verdana" w:cs="Verdana"/>
          <w:b/>
          <w:bCs/>
          <w:szCs w:val="18"/>
        </w:rPr>
      </w:pPr>
    </w:p>
    <w:p w:rsidR="007D458E" w:rsidRDefault="00C84E70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MY NIŻEJ PODPISANI</w:t>
      </w:r>
    </w:p>
    <w:p w:rsidR="007D458E" w:rsidRDefault="00C84E70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_______________________________________________________________________ </w:t>
      </w:r>
    </w:p>
    <w:p w:rsidR="007D458E" w:rsidRDefault="00C84E70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_______________________________________________________________________ </w:t>
      </w:r>
    </w:p>
    <w:p w:rsidR="007D458E" w:rsidRDefault="00C84E70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</w:t>
      </w:r>
    </w:p>
    <w:p w:rsidR="007D458E" w:rsidRDefault="00C84E70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_______________________________________________________________________ </w:t>
      </w:r>
    </w:p>
    <w:p w:rsidR="007D458E" w:rsidRDefault="00C84E70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_______________________________________________________________________ </w:t>
      </w:r>
    </w:p>
    <w:p w:rsidR="007D458E" w:rsidRDefault="00C84E70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7D458E" w:rsidRDefault="00C84E70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7D458E" w:rsidRDefault="007D458E" w:rsidP="007D458E">
      <w:pPr>
        <w:pStyle w:val="Zwykytekst1"/>
        <w:tabs>
          <w:tab w:val="left" w:leader="dot" w:pos="9072"/>
        </w:tabs>
        <w:rPr>
          <w:rFonts w:ascii="Verdana" w:hAnsi="Verdana"/>
          <w:i/>
        </w:rPr>
      </w:pPr>
    </w:p>
    <w:p w:rsidR="007D458E" w:rsidRDefault="00C84E70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>
        <w:rPr>
          <w:rFonts w:ascii="Verdana" w:hAnsi="Verdana"/>
          <w:b/>
        </w:rPr>
        <w:t>SKŁADAMY OFERTĘ</w:t>
      </w:r>
      <w:r>
        <w:rPr>
          <w:rFonts w:ascii="Verdana" w:hAnsi="Verdana"/>
        </w:rPr>
        <w:t xml:space="preserve"> na wykonanie przedmiotu zamówienia zgodnie ze Specyfikacją Istotnych Warunków Zamówienia dla niniejszego postępowania (SIWZ). </w:t>
      </w:r>
    </w:p>
    <w:p w:rsidR="007D458E" w:rsidRDefault="00C84E70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>
        <w:rPr>
          <w:rFonts w:ascii="Verdana" w:hAnsi="Verdana"/>
          <w:b/>
        </w:rPr>
        <w:t>OŚWIADCZAMY,</w:t>
      </w:r>
      <w:r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7D458E" w:rsidRPr="007D458E" w:rsidRDefault="00C84E70" w:rsidP="007D458E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OFERUJEMY </w:t>
      </w:r>
      <w:r>
        <w:rPr>
          <w:rFonts w:ascii="Verdana" w:hAnsi="Verdana"/>
        </w:rPr>
        <w:t>wykonanie przedmiotu zamówienia</w:t>
      </w:r>
      <w:r>
        <w:rPr>
          <w:rFonts w:ascii="Verdana" w:hAnsi="Verdana"/>
          <w:b/>
        </w:rPr>
        <w:t xml:space="preserve"> za cenę brutto:</w:t>
      </w:r>
    </w:p>
    <w:p w:rsidR="007D458E" w:rsidRDefault="00C84E70">
      <w:pPr>
        <w:pStyle w:val="Zwykytekst1"/>
        <w:tabs>
          <w:tab w:val="left" w:pos="284"/>
        </w:tabs>
        <w:spacing w:line="360" w:lineRule="exact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3.1.</w:t>
      </w:r>
      <w:r w:rsidR="00CD1024">
        <w:rPr>
          <w:rFonts w:ascii="Verdana" w:hAnsi="Verdana"/>
          <w:b/>
        </w:rPr>
        <w:t xml:space="preserve"> *</w:t>
      </w:r>
      <w:r>
        <w:rPr>
          <w:rFonts w:ascii="Verdana" w:hAnsi="Verdana"/>
          <w:b/>
        </w:rPr>
        <w:t>Część 1:</w:t>
      </w:r>
    </w:p>
    <w:p w:rsidR="007D458E" w:rsidRDefault="00C84E70">
      <w:pPr>
        <w:pStyle w:val="Zwykytekst1"/>
        <w:tabs>
          <w:tab w:val="left" w:pos="284"/>
        </w:tabs>
        <w:spacing w:line="360" w:lineRule="exact"/>
        <w:ind w:left="283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_________________________ zł </w:t>
      </w:r>
    </w:p>
    <w:p w:rsidR="007D458E" w:rsidRDefault="00C84E70">
      <w:pPr>
        <w:pStyle w:val="Zwykytekst1"/>
        <w:tabs>
          <w:tab w:val="left" w:pos="284"/>
        </w:tabs>
        <w:spacing w:line="360" w:lineRule="exact"/>
        <w:ind w:left="283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(słownie złotych:______________________________________________ ) </w:t>
      </w:r>
    </w:p>
    <w:p w:rsidR="00B0189F" w:rsidRDefault="00C84E70" w:rsidP="00B0189F">
      <w:pPr>
        <w:pStyle w:val="Bezodstpw"/>
        <w:ind w:left="284"/>
        <w:rPr>
          <w:rFonts w:ascii="Verdana" w:hAnsi="Verdana" w:cs="Verdana"/>
          <w:sz w:val="20"/>
          <w:szCs w:val="20"/>
        </w:rPr>
      </w:pPr>
      <w:r w:rsidRPr="00C30FFA">
        <w:rPr>
          <w:rFonts w:ascii="Verdana" w:hAnsi="Verdana"/>
          <w:sz w:val="20"/>
          <w:szCs w:val="20"/>
        </w:rPr>
        <w:t>zgodnie z załączon</w:t>
      </w:r>
      <w:r w:rsidR="00C30FFA" w:rsidRPr="00C30FFA">
        <w:rPr>
          <w:rFonts w:ascii="Verdana" w:hAnsi="Verdana"/>
          <w:sz w:val="20"/>
          <w:szCs w:val="20"/>
        </w:rPr>
        <w:t xml:space="preserve">ym </w:t>
      </w:r>
      <w:r w:rsidRPr="00C30FFA">
        <w:rPr>
          <w:rFonts w:ascii="Verdana" w:hAnsi="Verdana"/>
          <w:sz w:val="20"/>
          <w:szCs w:val="20"/>
        </w:rPr>
        <w:t xml:space="preserve">do oferty </w:t>
      </w:r>
      <w:r w:rsidR="00B0189F">
        <w:rPr>
          <w:rFonts w:ascii="Verdana" w:hAnsi="Verdana"/>
          <w:sz w:val="20"/>
          <w:szCs w:val="20"/>
        </w:rPr>
        <w:t>Formularzem cenowym 2.2.1. Tabela elementów rozliczeniowych</w:t>
      </w:r>
      <w:r w:rsidR="00B0189F">
        <w:rPr>
          <w:rFonts w:ascii="Verdana" w:hAnsi="Verdana" w:cs="Verdana"/>
          <w:sz w:val="20"/>
          <w:szCs w:val="20"/>
        </w:rPr>
        <w:t xml:space="preserve"> dla Części 1</w:t>
      </w:r>
    </w:p>
    <w:p w:rsidR="00B0189F" w:rsidRPr="00B0189F" w:rsidRDefault="00B0189F" w:rsidP="00B0189F">
      <w:pPr>
        <w:pStyle w:val="Bezodstpw"/>
        <w:ind w:left="284"/>
        <w:rPr>
          <w:rFonts w:ascii="Verdana" w:hAnsi="Verdana" w:cs="Verdana"/>
          <w:sz w:val="10"/>
          <w:szCs w:val="20"/>
        </w:rPr>
      </w:pPr>
    </w:p>
    <w:p w:rsidR="007D458E" w:rsidRPr="00B0189F" w:rsidRDefault="00CD1024" w:rsidP="00CD1024">
      <w:pPr>
        <w:pStyle w:val="Bezodstpw"/>
        <w:numPr>
          <w:ilvl w:val="1"/>
          <w:numId w:val="2"/>
        </w:numPr>
        <w:ind w:left="567" w:hanging="567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*</w:t>
      </w:r>
      <w:r w:rsidR="00C84E70" w:rsidRPr="00B0189F">
        <w:rPr>
          <w:rFonts w:ascii="Verdana" w:hAnsi="Verdana"/>
          <w:b/>
          <w:sz w:val="20"/>
        </w:rPr>
        <w:t>Część 2:</w:t>
      </w:r>
    </w:p>
    <w:p w:rsidR="007D458E" w:rsidRDefault="00C84E70">
      <w:pPr>
        <w:pStyle w:val="Zwykytekst1"/>
        <w:tabs>
          <w:tab w:val="left" w:pos="284"/>
        </w:tabs>
        <w:spacing w:line="360" w:lineRule="exact"/>
        <w:ind w:left="283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 xml:space="preserve">_________________________ zł </w:t>
      </w:r>
    </w:p>
    <w:p w:rsidR="007D458E" w:rsidRDefault="00C84E70">
      <w:pPr>
        <w:pStyle w:val="Zwykytekst1"/>
        <w:tabs>
          <w:tab w:val="left" w:pos="284"/>
        </w:tabs>
        <w:spacing w:line="360" w:lineRule="exact"/>
        <w:ind w:left="283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(słownie złotych:______________________________________________ ) </w:t>
      </w:r>
    </w:p>
    <w:p w:rsidR="00B0189F" w:rsidRDefault="00B0189F" w:rsidP="00B0189F">
      <w:pPr>
        <w:pStyle w:val="Bezodstpw"/>
        <w:ind w:left="283"/>
        <w:rPr>
          <w:rFonts w:ascii="Verdana" w:hAnsi="Verdana" w:cs="Verdana"/>
          <w:sz w:val="20"/>
          <w:szCs w:val="20"/>
        </w:rPr>
      </w:pPr>
      <w:r w:rsidRPr="00C30FFA">
        <w:rPr>
          <w:rFonts w:ascii="Verdana" w:hAnsi="Verdana"/>
          <w:sz w:val="20"/>
          <w:szCs w:val="20"/>
        </w:rPr>
        <w:t xml:space="preserve">zgodnie z załączonym do oferty </w:t>
      </w:r>
      <w:r>
        <w:rPr>
          <w:rFonts w:ascii="Verdana" w:hAnsi="Verdana"/>
          <w:sz w:val="20"/>
          <w:szCs w:val="20"/>
        </w:rPr>
        <w:t>Formularzem cenowym 2.2.2. Tabela elementów rozliczeniowych</w:t>
      </w:r>
      <w:r>
        <w:rPr>
          <w:rFonts w:ascii="Verdana" w:hAnsi="Verdana" w:cs="Verdana"/>
          <w:sz w:val="20"/>
          <w:szCs w:val="20"/>
        </w:rPr>
        <w:t xml:space="preserve"> dla Części 2</w:t>
      </w:r>
    </w:p>
    <w:p w:rsidR="007D458E" w:rsidRDefault="00C84E70" w:rsidP="007D458E">
      <w:pPr>
        <w:pStyle w:val="Zwykytekst1"/>
        <w:tabs>
          <w:tab w:val="left" w:pos="284"/>
        </w:tabs>
        <w:spacing w:line="360" w:lineRule="exact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4</w:t>
      </w:r>
      <w:r w:rsidR="007D458E" w:rsidRPr="007D458E">
        <w:rPr>
          <w:rFonts w:ascii="Verdana" w:hAnsi="Verdana"/>
          <w:b/>
        </w:rPr>
        <w:t xml:space="preserve">. </w:t>
      </w:r>
      <w:r>
        <w:rPr>
          <w:rFonts w:ascii="Verdana" w:hAnsi="Verdana"/>
          <w:b/>
          <w:iCs/>
        </w:rPr>
        <w:t>INFORMUJEMY</w:t>
      </w:r>
      <w:r w:rsidR="007D458E" w:rsidRPr="007D458E">
        <w:rPr>
          <w:rFonts w:ascii="Verdana" w:hAnsi="Verdana"/>
          <w:b/>
          <w:iCs/>
        </w:rPr>
        <w:t>, że</w:t>
      </w:r>
      <w:r w:rsidR="007D458E" w:rsidRPr="007D458E">
        <w:rPr>
          <w:rFonts w:ascii="Verdana" w:hAnsi="Verdana"/>
          <w:b/>
        </w:rPr>
        <w:t>:</w:t>
      </w:r>
      <w:r>
        <w:rPr>
          <w:rFonts w:ascii="Verdana" w:hAnsi="Verdana"/>
          <w:b/>
        </w:rPr>
        <w:t>**</w:t>
      </w:r>
    </w:p>
    <w:p w:rsidR="007D458E" w:rsidRDefault="00C84E70">
      <w:pPr>
        <w:tabs>
          <w:tab w:val="left" w:pos="284"/>
        </w:tabs>
        <w:suppressAutoHyphens/>
        <w:spacing w:line="360" w:lineRule="exact"/>
        <w:ind w:left="283"/>
        <w:jc w:val="both"/>
        <w:rPr>
          <w:rFonts w:ascii="Verdana" w:hAnsi="Verdana" w:cs="Courier New"/>
          <w:iCs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*Część 1:</w:t>
      </w:r>
    </w:p>
    <w:p w:rsidR="007D458E" w:rsidRDefault="00C84E70" w:rsidP="00A05C7A">
      <w:pPr>
        <w:numPr>
          <w:ilvl w:val="0"/>
          <w:numId w:val="3"/>
        </w:numPr>
        <w:suppressAutoHyphens/>
        <w:ind w:right="23"/>
        <w:jc w:val="both"/>
        <w:rPr>
          <w:rFonts w:ascii="Verdana" w:hAnsi="Verdana"/>
          <w:sz w:val="20"/>
          <w:szCs w:val="20"/>
          <w:lang w:eastAsia="en-US"/>
        </w:rPr>
      </w:pPr>
      <w:r>
        <w:rPr>
          <w:rFonts w:ascii="Verdana" w:hAnsi="Verdana"/>
          <w:sz w:val="20"/>
          <w:szCs w:val="20"/>
        </w:rPr>
        <w:t xml:space="preserve">wybór oferty </w:t>
      </w:r>
      <w:r>
        <w:rPr>
          <w:rFonts w:ascii="Verdana" w:hAnsi="Verdana"/>
          <w:b/>
          <w:bCs/>
          <w:sz w:val="20"/>
          <w:szCs w:val="20"/>
        </w:rPr>
        <w:t xml:space="preserve">nie  będzie* </w:t>
      </w:r>
      <w:r>
        <w:rPr>
          <w:rFonts w:ascii="Verdana" w:hAnsi="Verdana"/>
          <w:sz w:val="20"/>
          <w:szCs w:val="20"/>
        </w:rPr>
        <w:t>prowadzić do powstania u Zamawiającego obowiązku podatkowego</w:t>
      </w:r>
      <w:r>
        <w:rPr>
          <w:rFonts w:ascii="Verdana" w:hAnsi="Verdana"/>
          <w:b/>
          <w:bCs/>
          <w:sz w:val="20"/>
          <w:szCs w:val="20"/>
        </w:rPr>
        <w:t>.</w:t>
      </w:r>
    </w:p>
    <w:p w:rsidR="007D458E" w:rsidRDefault="00C84E70" w:rsidP="00A05C7A">
      <w:pPr>
        <w:numPr>
          <w:ilvl w:val="0"/>
          <w:numId w:val="3"/>
        </w:numPr>
        <w:suppressAutoHyphens/>
        <w:ind w:right="23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wybór oferty </w:t>
      </w:r>
      <w:r>
        <w:rPr>
          <w:rFonts w:ascii="Verdana" w:hAnsi="Verdana"/>
          <w:b/>
          <w:bCs/>
          <w:sz w:val="20"/>
          <w:szCs w:val="20"/>
        </w:rPr>
        <w:t>będzie*</w:t>
      </w:r>
      <w:r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</w:t>
      </w:r>
      <w:r>
        <w:rPr>
          <w:rFonts w:ascii="Verdana" w:hAnsi="Verdana"/>
          <w:i/>
          <w:iCs/>
          <w:sz w:val="20"/>
          <w:szCs w:val="20"/>
        </w:rPr>
        <w:t>towarów/ usług (w zależności od przedmiotu zamówienia)</w:t>
      </w:r>
      <w:r>
        <w:rPr>
          <w:rFonts w:ascii="Verdana" w:hAnsi="Verdana"/>
          <w:sz w:val="20"/>
          <w:szCs w:val="20"/>
        </w:rPr>
        <w:t xml:space="preserve">: ____________________________________________. Wartość </w:t>
      </w:r>
      <w:r>
        <w:rPr>
          <w:rFonts w:ascii="Verdana" w:hAnsi="Verdana"/>
          <w:i/>
          <w:iCs/>
          <w:sz w:val="20"/>
          <w:szCs w:val="20"/>
        </w:rPr>
        <w:t>towaru/ usług(w zależności od przedmiotu zamówienia)</w:t>
      </w:r>
      <w:r>
        <w:rPr>
          <w:rFonts w:ascii="Verdana" w:hAnsi="Verdana"/>
          <w:sz w:val="20"/>
          <w:szCs w:val="20"/>
        </w:rPr>
        <w:t xml:space="preserve"> powodująca obowiązek podatkowy u Zamawiającego to ___________ zł netto</w:t>
      </w:r>
      <w:r>
        <w:rPr>
          <w:rFonts w:ascii="Verdana" w:hAnsi="Verdana"/>
          <w:b/>
          <w:bCs/>
          <w:sz w:val="20"/>
          <w:szCs w:val="20"/>
        </w:rPr>
        <w:t>.</w:t>
      </w:r>
    </w:p>
    <w:p w:rsidR="007D458E" w:rsidRDefault="00C84E70">
      <w:pPr>
        <w:tabs>
          <w:tab w:val="left" w:pos="284"/>
        </w:tabs>
        <w:suppressAutoHyphens/>
        <w:spacing w:line="360" w:lineRule="exact"/>
        <w:ind w:left="360"/>
        <w:jc w:val="both"/>
        <w:rPr>
          <w:rFonts w:ascii="Verdana" w:hAnsi="Verdana" w:cs="Courier New"/>
          <w:iCs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*Część 2:</w:t>
      </w:r>
    </w:p>
    <w:p w:rsidR="007D458E" w:rsidRDefault="00C84E70" w:rsidP="00A05C7A">
      <w:pPr>
        <w:numPr>
          <w:ilvl w:val="0"/>
          <w:numId w:val="3"/>
        </w:numPr>
        <w:suppressAutoHyphens/>
        <w:ind w:right="23"/>
        <w:jc w:val="both"/>
        <w:rPr>
          <w:rFonts w:ascii="Verdana" w:hAnsi="Verdana"/>
          <w:sz w:val="20"/>
          <w:szCs w:val="20"/>
          <w:lang w:eastAsia="en-US"/>
        </w:rPr>
      </w:pPr>
      <w:r>
        <w:rPr>
          <w:rFonts w:ascii="Verdana" w:hAnsi="Verdana"/>
          <w:sz w:val="20"/>
          <w:szCs w:val="20"/>
        </w:rPr>
        <w:t xml:space="preserve">wybór oferty </w:t>
      </w:r>
      <w:r>
        <w:rPr>
          <w:rFonts w:ascii="Verdana" w:hAnsi="Verdana"/>
          <w:b/>
          <w:bCs/>
          <w:sz w:val="20"/>
          <w:szCs w:val="20"/>
        </w:rPr>
        <w:t xml:space="preserve">nie  będzie* </w:t>
      </w:r>
      <w:r>
        <w:rPr>
          <w:rFonts w:ascii="Verdana" w:hAnsi="Verdana"/>
          <w:sz w:val="20"/>
          <w:szCs w:val="20"/>
        </w:rPr>
        <w:t>prowadzić do powstania u Zamawiającego obowiązku podatkowego</w:t>
      </w:r>
      <w:r>
        <w:rPr>
          <w:rFonts w:ascii="Verdana" w:hAnsi="Verdana"/>
          <w:b/>
          <w:bCs/>
          <w:sz w:val="20"/>
          <w:szCs w:val="20"/>
        </w:rPr>
        <w:t>.</w:t>
      </w:r>
    </w:p>
    <w:p w:rsidR="007D458E" w:rsidRDefault="00C84E70" w:rsidP="00A05C7A">
      <w:pPr>
        <w:numPr>
          <w:ilvl w:val="0"/>
          <w:numId w:val="3"/>
        </w:numPr>
        <w:suppressAutoHyphens/>
        <w:ind w:right="23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wybór oferty </w:t>
      </w:r>
      <w:r>
        <w:rPr>
          <w:rFonts w:ascii="Verdana" w:hAnsi="Verdana"/>
          <w:b/>
          <w:bCs/>
          <w:sz w:val="20"/>
          <w:szCs w:val="20"/>
        </w:rPr>
        <w:t>będzie*</w:t>
      </w:r>
      <w:r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</w:t>
      </w:r>
      <w:r>
        <w:rPr>
          <w:rFonts w:ascii="Verdana" w:hAnsi="Verdana"/>
          <w:i/>
          <w:iCs/>
          <w:sz w:val="20"/>
          <w:szCs w:val="20"/>
        </w:rPr>
        <w:t>towarów/ usług (w zależności od przedmiotu zamówienia)</w:t>
      </w:r>
      <w:r>
        <w:rPr>
          <w:rFonts w:ascii="Verdana" w:hAnsi="Verdana"/>
          <w:sz w:val="20"/>
          <w:szCs w:val="20"/>
        </w:rPr>
        <w:t xml:space="preserve">: ____________________________________________. Wartość </w:t>
      </w:r>
      <w:r>
        <w:rPr>
          <w:rFonts w:ascii="Verdana" w:hAnsi="Verdana"/>
          <w:i/>
          <w:iCs/>
          <w:sz w:val="20"/>
          <w:szCs w:val="20"/>
        </w:rPr>
        <w:t>towaru/ usług(w zależności od przedmiotu zamówienia)</w:t>
      </w:r>
      <w:r>
        <w:rPr>
          <w:rFonts w:ascii="Verdana" w:hAnsi="Verdana"/>
          <w:sz w:val="20"/>
          <w:szCs w:val="20"/>
        </w:rPr>
        <w:t xml:space="preserve"> powodująca obowiązek podatkowy u Zamawiającego to ___________ zł netto</w:t>
      </w:r>
      <w:r>
        <w:rPr>
          <w:rFonts w:ascii="Verdana" w:hAnsi="Verdana"/>
          <w:b/>
          <w:bCs/>
          <w:sz w:val="20"/>
          <w:szCs w:val="20"/>
        </w:rPr>
        <w:t>.</w:t>
      </w:r>
    </w:p>
    <w:p w:rsidR="00B0189F" w:rsidRDefault="00B0189F" w:rsidP="007D458E">
      <w:pPr>
        <w:spacing w:line="276" w:lineRule="auto"/>
        <w:jc w:val="both"/>
        <w:rPr>
          <w:rFonts w:ascii="Verdana" w:hAnsi="Verdana" w:cs="Courier New"/>
          <w:sz w:val="20"/>
          <w:szCs w:val="20"/>
          <w:lang w:eastAsia="ar-SA"/>
        </w:rPr>
      </w:pPr>
    </w:p>
    <w:p w:rsidR="007D458E" w:rsidRDefault="00C84E70" w:rsidP="007D458E">
      <w:pPr>
        <w:spacing w:line="276" w:lineRule="auto"/>
        <w:jc w:val="both"/>
        <w:rPr>
          <w:rFonts w:ascii="Verdana" w:hAnsi="Verdana" w:cs="Arial"/>
          <w:sz w:val="22"/>
          <w:szCs w:val="22"/>
          <w:lang w:eastAsia="en-US"/>
        </w:rPr>
      </w:pPr>
      <w:r>
        <w:rPr>
          <w:rFonts w:ascii="Verdana" w:hAnsi="Verdana" w:cs="Arial"/>
          <w:b/>
          <w:sz w:val="20"/>
          <w:szCs w:val="20"/>
          <w:lang w:eastAsia="en-US"/>
        </w:rPr>
        <w:t>5. ZAMIERZAMY</w:t>
      </w:r>
      <w:r>
        <w:rPr>
          <w:rFonts w:ascii="Verdana" w:hAnsi="Verdana" w:cs="Arial"/>
          <w:sz w:val="20"/>
          <w:szCs w:val="20"/>
          <w:lang w:eastAsia="en-US"/>
        </w:rPr>
        <w:t xml:space="preserve"> powierzyć podwykonawcom wykonanie następujących części zamówienia:</w:t>
      </w:r>
    </w:p>
    <w:p w:rsidR="007D458E" w:rsidRDefault="00C84E70">
      <w:pPr>
        <w:spacing w:line="276" w:lineRule="auto"/>
        <w:ind w:left="283"/>
        <w:jc w:val="both"/>
        <w:rPr>
          <w:rFonts w:ascii="Verdana" w:hAnsi="Verdana" w:cs="Arial"/>
          <w:sz w:val="22"/>
          <w:szCs w:val="22"/>
          <w:lang w:eastAsia="en-US"/>
        </w:rPr>
      </w:pPr>
      <w:r>
        <w:rPr>
          <w:rFonts w:ascii="Verdana" w:hAnsi="Verdana" w:cs="Arial"/>
          <w:sz w:val="20"/>
          <w:szCs w:val="20"/>
          <w:lang w:eastAsia="en-US"/>
        </w:rPr>
        <w:t>_____________________________________________________________________</w:t>
      </w:r>
    </w:p>
    <w:p w:rsidR="007D458E" w:rsidRDefault="007D458E" w:rsidP="007D458E">
      <w:pPr>
        <w:spacing w:before="120"/>
        <w:jc w:val="both"/>
        <w:rPr>
          <w:rFonts w:ascii="Verdana" w:hAnsi="Verdana"/>
          <w:b/>
          <w:bCs/>
          <w:iCs/>
          <w:sz w:val="20"/>
          <w:szCs w:val="20"/>
        </w:rPr>
      </w:pPr>
    </w:p>
    <w:p w:rsidR="007D458E" w:rsidRDefault="00C84E70" w:rsidP="007D458E">
      <w:pPr>
        <w:spacing w:before="120"/>
        <w:ind w:left="284" w:hanging="284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/>
          <w:bCs/>
          <w:iCs/>
          <w:sz w:val="20"/>
          <w:szCs w:val="20"/>
        </w:rPr>
        <w:t>6. ZAMIERZAMY</w:t>
      </w:r>
      <w:r>
        <w:rPr>
          <w:rFonts w:ascii="Verdana" w:hAnsi="Verdana"/>
          <w:bCs/>
          <w:iCs/>
          <w:sz w:val="20"/>
          <w:szCs w:val="20"/>
        </w:rPr>
        <w:t xml:space="preserve"> powierzyć wykonanie części zamówienia następującym podwykonawcom </w:t>
      </w:r>
      <w:r>
        <w:rPr>
          <w:rFonts w:ascii="Verdana" w:hAnsi="Verdana"/>
          <w:iCs/>
          <w:sz w:val="20"/>
          <w:szCs w:val="20"/>
        </w:rPr>
        <w:t>(o ile jest to wiadome, podać firmy podwykonawców)</w:t>
      </w:r>
      <w:r>
        <w:rPr>
          <w:rFonts w:ascii="Verdana" w:hAnsi="Verdana"/>
          <w:bCs/>
          <w:iCs/>
          <w:sz w:val="20"/>
          <w:szCs w:val="20"/>
        </w:rPr>
        <w:t>:</w:t>
      </w:r>
    </w:p>
    <w:p w:rsidR="007D458E" w:rsidRDefault="00C84E70">
      <w:pPr>
        <w:spacing w:before="120"/>
        <w:ind w:left="284"/>
        <w:jc w:val="both"/>
        <w:rPr>
          <w:rFonts w:ascii="Verdana" w:hAnsi="Verdana"/>
          <w:bCs/>
          <w:i/>
          <w:iCs/>
          <w:sz w:val="20"/>
          <w:szCs w:val="20"/>
        </w:rPr>
      </w:pPr>
      <w:r>
        <w:rPr>
          <w:rFonts w:ascii="Verdana" w:hAnsi="Verdana"/>
          <w:bCs/>
          <w:i/>
          <w:iCs/>
          <w:sz w:val="20"/>
          <w:szCs w:val="20"/>
        </w:rPr>
        <w:t>_____________________________________________________________________</w:t>
      </w:r>
    </w:p>
    <w:p w:rsidR="00C30FFA" w:rsidRDefault="00C84E70" w:rsidP="00C30FFA">
      <w:pPr>
        <w:pStyle w:val="Zwykytekst1"/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Arial"/>
          <w:iCs/>
          <w:lang w:eastAsia="en-US"/>
        </w:rPr>
      </w:pPr>
      <w:r>
        <w:rPr>
          <w:rFonts w:ascii="Verdana" w:hAnsi="Verdana" w:cs="Arial"/>
          <w:b/>
          <w:iCs/>
          <w:lang w:eastAsia="en-US"/>
        </w:rPr>
        <w:t xml:space="preserve">7. ZOBOWIĄZUJEMY SIĘ </w:t>
      </w:r>
      <w:r>
        <w:rPr>
          <w:rFonts w:ascii="Verdana" w:hAnsi="Verdana" w:cs="Arial"/>
          <w:iCs/>
          <w:lang w:eastAsia="en-US"/>
        </w:rPr>
        <w:t>do</w:t>
      </w:r>
      <w:r w:rsidR="00C30FFA">
        <w:rPr>
          <w:rFonts w:ascii="Verdana" w:hAnsi="Verdana" w:cs="Arial"/>
          <w:iCs/>
          <w:lang w:eastAsia="en-US"/>
        </w:rPr>
        <w:t xml:space="preserve"> zrealizowania usługi w terminie określonym w pkt 6 IDW SIWZ.</w:t>
      </w:r>
    </w:p>
    <w:p w:rsidR="007D458E" w:rsidRDefault="00C84E70" w:rsidP="00A05C7A">
      <w:pPr>
        <w:pStyle w:val="Zwykytekst1"/>
        <w:numPr>
          <w:ilvl w:val="0"/>
          <w:numId w:val="17"/>
        </w:numPr>
        <w:tabs>
          <w:tab w:val="left" w:pos="284"/>
        </w:tabs>
        <w:spacing w:after="120" w:line="360" w:lineRule="exact"/>
        <w:ind w:hanging="644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AKCEPTUJEMY </w:t>
      </w:r>
      <w:r>
        <w:rPr>
          <w:rFonts w:ascii="Verdana" w:hAnsi="Verdana"/>
        </w:rPr>
        <w:t>warunki płatności określone przez Zamawiającego w SIWZ.</w:t>
      </w:r>
    </w:p>
    <w:p w:rsidR="007D458E" w:rsidRDefault="00C84E70" w:rsidP="007D458E">
      <w:pPr>
        <w:pStyle w:val="Zwykytekst1"/>
        <w:tabs>
          <w:tab w:val="left" w:pos="284"/>
        </w:tabs>
        <w:spacing w:after="120" w:line="360" w:lineRule="exact"/>
        <w:jc w:val="both"/>
        <w:rPr>
          <w:rFonts w:ascii="Verdana" w:hAnsi="Verdana"/>
        </w:rPr>
      </w:pPr>
      <w:r>
        <w:rPr>
          <w:rFonts w:ascii="Verdana" w:hAnsi="Verdana"/>
          <w:b/>
        </w:rPr>
        <w:t>9. JESTEŚMY</w:t>
      </w:r>
      <w:r>
        <w:rPr>
          <w:rFonts w:ascii="Verdana" w:hAnsi="Verdana"/>
        </w:rPr>
        <w:t xml:space="preserve"> związani ofertą przez okres wskazany w SIWZ.</w:t>
      </w:r>
    </w:p>
    <w:p w:rsidR="007D458E" w:rsidRDefault="001E77D9">
      <w:pPr>
        <w:tabs>
          <w:tab w:val="left" w:pos="284"/>
        </w:tabs>
        <w:suppressAutoHyphens/>
        <w:spacing w:after="120" w:line="360" w:lineRule="exact"/>
        <w:ind w:left="284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>
        <w:rPr>
          <w:rFonts w:ascii="Verdana" w:hAnsi="Verdana" w:cs="Courier New"/>
          <w:b/>
          <w:sz w:val="20"/>
          <w:szCs w:val="20"/>
          <w:lang w:eastAsia="ar-SA"/>
        </w:rPr>
        <w:t>*</w:t>
      </w:r>
      <w:r w:rsidR="00C84E70">
        <w:rPr>
          <w:rFonts w:ascii="Verdana" w:hAnsi="Verdana" w:cs="Courier New"/>
          <w:b/>
          <w:sz w:val="20"/>
          <w:szCs w:val="20"/>
          <w:lang w:eastAsia="ar-SA"/>
        </w:rPr>
        <w:t>Część 1</w:t>
      </w:r>
    </w:p>
    <w:p w:rsidR="007D458E" w:rsidRDefault="00C84E70">
      <w:pPr>
        <w:tabs>
          <w:tab w:val="left" w:pos="284"/>
        </w:tabs>
        <w:suppressAutoHyphens/>
        <w:spacing w:after="120" w:line="360" w:lineRule="exact"/>
        <w:ind w:left="284"/>
        <w:jc w:val="both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w wysokości ___________ PLN w formie ____________________________________</w:t>
      </w:r>
    </w:p>
    <w:p w:rsidR="007D458E" w:rsidRDefault="00C84E70">
      <w:pPr>
        <w:spacing w:line="360" w:lineRule="auto"/>
        <w:ind w:left="284" w:hanging="113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iCs/>
          <w:sz w:val="20"/>
          <w:szCs w:val="20"/>
        </w:rPr>
        <w:t>Wadium należy zwrócić przelewem na konto nr _________________________________________________*</w:t>
      </w:r>
    </w:p>
    <w:p w:rsidR="007D458E" w:rsidRDefault="00C84E70">
      <w:pPr>
        <w:spacing w:line="360" w:lineRule="auto"/>
        <w:ind w:left="2836"/>
        <w:rPr>
          <w:rFonts w:ascii="Verdana" w:hAnsi="Verdana" w:cs="Courier New"/>
          <w:i/>
          <w:sz w:val="16"/>
          <w:szCs w:val="16"/>
        </w:rPr>
      </w:pPr>
      <w:r>
        <w:rPr>
          <w:rFonts w:ascii="Verdana" w:hAnsi="Verdana" w:cs="Courier New"/>
          <w:i/>
          <w:iCs/>
          <w:sz w:val="16"/>
          <w:szCs w:val="16"/>
        </w:rPr>
        <w:t xml:space="preserve">(w </w:t>
      </w:r>
      <w:r>
        <w:rPr>
          <w:rFonts w:ascii="Verdana" w:hAnsi="Verdana" w:cs="Courier New"/>
          <w:i/>
          <w:sz w:val="16"/>
          <w:szCs w:val="16"/>
        </w:rPr>
        <w:t>przypadku wniesienia w formie pieniądza)</w:t>
      </w:r>
    </w:p>
    <w:p w:rsidR="007D458E" w:rsidRDefault="001E77D9">
      <w:pPr>
        <w:tabs>
          <w:tab w:val="left" w:pos="284"/>
        </w:tabs>
        <w:suppressAutoHyphens/>
        <w:spacing w:after="120" w:line="360" w:lineRule="exact"/>
        <w:ind w:left="284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>
        <w:rPr>
          <w:rFonts w:ascii="Verdana" w:hAnsi="Verdana" w:cs="Courier New"/>
          <w:b/>
          <w:sz w:val="20"/>
          <w:szCs w:val="20"/>
          <w:lang w:eastAsia="ar-SA"/>
        </w:rPr>
        <w:t>*</w:t>
      </w:r>
      <w:r w:rsidR="00C84E70">
        <w:rPr>
          <w:rFonts w:ascii="Verdana" w:hAnsi="Verdana" w:cs="Courier New"/>
          <w:b/>
          <w:sz w:val="20"/>
          <w:szCs w:val="20"/>
          <w:lang w:eastAsia="ar-SA"/>
        </w:rPr>
        <w:t>Część 2</w:t>
      </w:r>
    </w:p>
    <w:p w:rsidR="007D458E" w:rsidRDefault="00C84E70">
      <w:pPr>
        <w:tabs>
          <w:tab w:val="left" w:pos="284"/>
        </w:tabs>
        <w:suppressAutoHyphens/>
        <w:spacing w:after="120" w:line="360" w:lineRule="exact"/>
        <w:ind w:left="284"/>
        <w:jc w:val="both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w wysokości ___________ PLN w formie ____________________________________</w:t>
      </w:r>
    </w:p>
    <w:p w:rsidR="007D458E" w:rsidRDefault="00C84E70">
      <w:pPr>
        <w:spacing w:line="360" w:lineRule="auto"/>
        <w:ind w:left="284" w:hanging="113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iCs/>
          <w:sz w:val="20"/>
          <w:szCs w:val="20"/>
        </w:rPr>
        <w:t>Wadium należy zwrócić przelewem na konto nr _________________________________________________*</w:t>
      </w:r>
    </w:p>
    <w:p w:rsidR="007D458E" w:rsidRDefault="00C84E70">
      <w:pPr>
        <w:spacing w:line="360" w:lineRule="auto"/>
        <w:ind w:left="2836"/>
        <w:rPr>
          <w:rFonts w:ascii="Verdana" w:hAnsi="Verdana" w:cs="Courier New"/>
          <w:i/>
          <w:sz w:val="16"/>
          <w:szCs w:val="16"/>
        </w:rPr>
      </w:pPr>
      <w:r>
        <w:rPr>
          <w:rFonts w:ascii="Verdana" w:hAnsi="Verdana" w:cs="Courier New"/>
          <w:i/>
          <w:iCs/>
          <w:sz w:val="16"/>
          <w:szCs w:val="16"/>
        </w:rPr>
        <w:t xml:space="preserve">(w </w:t>
      </w:r>
      <w:r>
        <w:rPr>
          <w:rFonts w:ascii="Verdana" w:hAnsi="Verdana" w:cs="Courier New"/>
          <w:i/>
          <w:sz w:val="16"/>
          <w:szCs w:val="16"/>
        </w:rPr>
        <w:t>przypadku wniesienia w formie pieniądza)</w:t>
      </w:r>
    </w:p>
    <w:p w:rsidR="003D5002" w:rsidRDefault="003D5002" w:rsidP="003D5002">
      <w:pPr>
        <w:pStyle w:val="Zwykytekst1"/>
        <w:tabs>
          <w:tab w:val="left" w:pos="426"/>
        </w:tabs>
        <w:spacing w:after="120" w:line="360" w:lineRule="exact"/>
        <w:jc w:val="both"/>
        <w:rPr>
          <w:rFonts w:ascii="Verdana" w:hAnsi="Verdana"/>
        </w:rPr>
      </w:pPr>
      <w:r>
        <w:rPr>
          <w:rFonts w:ascii="Verdana" w:hAnsi="Verdana"/>
          <w:b/>
        </w:rPr>
        <w:t>1</w:t>
      </w:r>
      <w:r w:rsidR="00053252">
        <w:rPr>
          <w:rFonts w:ascii="Verdana" w:hAnsi="Verdana"/>
          <w:b/>
        </w:rPr>
        <w:t>0</w:t>
      </w:r>
      <w:r>
        <w:rPr>
          <w:rFonts w:ascii="Verdana" w:hAnsi="Verdana"/>
          <w:b/>
        </w:rPr>
        <w:t>. OŚWIADCZAMY</w:t>
      </w:r>
      <w:r>
        <w:rPr>
          <w:rFonts w:ascii="Verdana" w:hAnsi="Verdana"/>
        </w:rPr>
        <w:t xml:space="preserve">, iż informacje i dokumenty zawarte na stronach nr od ___ do ___ stanowią tajemnicę przedsiębiorstwa w rozumieniu przepisów o zwalczaniu nieuczciwej </w:t>
      </w:r>
      <w:r>
        <w:rPr>
          <w:rFonts w:ascii="Verdana" w:hAnsi="Verdana"/>
        </w:rPr>
        <w:lastRenderedPageBreak/>
        <w:t>konkurencji, co wykazaliśmy w załączniku nr ___ do Oferty i zastrzegamy, że nie mogą być one udostępniane.</w:t>
      </w:r>
    </w:p>
    <w:p w:rsidR="003D5002" w:rsidRDefault="003D5002" w:rsidP="003D5002">
      <w:pPr>
        <w:pStyle w:val="Zwykytekst1"/>
        <w:spacing w:after="120" w:line="360" w:lineRule="exact"/>
        <w:jc w:val="both"/>
        <w:rPr>
          <w:rFonts w:ascii="Verdana" w:hAnsi="Verdana"/>
        </w:rPr>
      </w:pPr>
      <w:r>
        <w:rPr>
          <w:rFonts w:ascii="Verdana" w:hAnsi="Verdana"/>
          <w:b/>
        </w:rPr>
        <w:t>1</w:t>
      </w:r>
      <w:r w:rsidR="00053252">
        <w:rPr>
          <w:rFonts w:ascii="Verdana" w:hAnsi="Verdana"/>
          <w:b/>
        </w:rPr>
        <w:t>1</w:t>
      </w:r>
      <w:r>
        <w:rPr>
          <w:rFonts w:ascii="Verdana" w:hAnsi="Verdana"/>
          <w:b/>
        </w:rPr>
        <w:t>. OŚWIADCZAMY,</w:t>
      </w:r>
      <w:r>
        <w:rPr>
          <w:rFonts w:ascii="Verdana" w:hAnsi="Verdana"/>
        </w:rPr>
        <w:t xml:space="preserve"> że zapoznaliśmy się z Istotnymi dla Stron postanowieniami umowy zawartymi w SIWZ i zobowiązujemy się, w przypadku wyboru naszej oferty, do zawarcia umowy zgodnej z niniejszą ofertą, na warunkach określonych w SIWZ, w miejscu i terminie wyznaczonym przez Zamawiającego.</w:t>
      </w:r>
    </w:p>
    <w:p w:rsidR="003D5002" w:rsidRPr="00727002" w:rsidRDefault="001B1262" w:rsidP="004364D6">
      <w:pPr>
        <w:pStyle w:val="Zwykytekst1"/>
        <w:spacing w:after="120" w:line="360" w:lineRule="exact"/>
        <w:jc w:val="both"/>
        <w:rPr>
          <w:rFonts w:ascii="Verdana" w:hAnsi="Verdana"/>
        </w:rPr>
      </w:pPr>
      <w:r w:rsidRPr="00727002">
        <w:rPr>
          <w:rFonts w:ascii="Verdana" w:hAnsi="Verdana"/>
          <w:b/>
        </w:rPr>
        <w:t>12</w:t>
      </w:r>
      <w:r w:rsidR="003D5002" w:rsidRPr="00727002">
        <w:rPr>
          <w:rFonts w:ascii="Verdana" w:hAnsi="Verdana"/>
          <w:b/>
        </w:rPr>
        <w:t>. OŚWIADCZAMY</w:t>
      </w:r>
      <w:r w:rsidR="003D5002" w:rsidRPr="00727002">
        <w:rPr>
          <w:rFonts w:ascii="Verdana" w:hAnsi="Verdana"/>
        </w:rPr>
        <w:t>, że wypełniliśmy obowiązki informacyjne przewidziane w art. 13 lub art. 14 RODO</w:t>
      </w:r>
      <w:r w:rsidR="003D5002" w:rsidRPr="00727002">
        <w:rPr>
          <w:rStyle w:val="Odwoanieprzypisudolnego"/>
          <w:rFonts w:ascii="Verdana" w:hAnsi="Verdana"/>
        </w:rPr>
        <w:footnoteReference w:id="1"/>
      </w:r>
      <w:r w:rsidR="003D5002" w:rsidRPr="00727002"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 niniejszym postępowaniu, i których dane zostały przekazane Zamawiającemu w ramach zamówienia</w:t>
      </w:r>
      <w:r w:rsidR="003D5002" w:rsidRPr="00727002">
        <w:rPr>
          <w:rStyle w:val="Odwoanieprzypisudolnego"/>
          <w:rFonts w:ascii="Verdana" w:hAnsi="Verdana"/>
        </w:rPr>
        <w:footnoteReference w:id="2"/>
      </w:r>
      <w:r w:rsidR="003D5002" w:rsidRPr="00727002">
        <w:rPr>
          <w:rFonts w:ascii="Verdana" w:hAnsi="Verdana"/>
        </w:rPr>
        <w:t>.</w:t>
      </w:r>
    </w:p>
    <w:p w:rsidR="003D5002" w:rsidRDefault="003D5002" w:rsidP="003D5002">
      <w:pPr>
        <w:pStyle w:val="Zwykytekst1"/>
        <w:spacing w:after="120" w:line="360" w:lineRule="exact"/>
        <w:jc w:val="both"/>
        <w:rPr>
          <w:rFonts w:ascii="Arial" w:hAnsi="Arial" w:cs="Arial"/>
        </w:rPr>
      </w:pPr>
      <w:r>
        <w:rPr>
          <w:rFonts w:ascii="Verdana" w:hAnsi="Verdana"/>
          <w:b/>
        </w:rPr>
        <w:t>1</w:t>
      </w:r>
      <w:r w:rsidR="001B1262">
        <w:rPr>
          <w:rFonts w:ascii="Verdana" w:hAnsi="Verdana"/>
          <w:b/>
        </w:rPr>
        <w:t>3</w:t>
      </w:r>
      <w:r>
        <w:rPr>
          <w:rFonts w:ascii="Verdana" w:hAnsi="Verdana"/>
          <w:b/>
        </w:rPr>
        <w:t>. OŚWIADCZAM/Y</w:t>
      </w:r>
      <w:r>
        <w:rPr>
          <w:rFonts w:ascii="Verdana" w:hAnsi="Verdana"/>
        </w:rPr>
        <w:t xml:space="preserve">, iż jestem/śmy </w:t>
      </w:r>
      <w:r>
        <w:rPr>
          <w:rFonts w:ascii="Verdana" w:hAnsi="Verdana"/>
          <w:bCs/>
        </w:rPr>
        <w:t>mikroprzedsiębiorstwem, małym, średnim lub  dużym przedsiębiorstwem</w:t>
      </w:r>
      <w:r>
        <w:rPr>
          <w:rFonts w:ascii="Verdana" w:hAnsi="Verdana"/>
        </w:rPr>
        <w:t>**:</w:t>
      </w:r>
    </w:p>
    <w:p w:rsidR="003D5002" w:rsidRDefault="003D5002" w:rsidP="003D5002">
      <w:pPr>
        <w:ind w:left="360"/>
        <w:jc w:val="both"/>
        <w:rPr>
          <w:rFonts w:ascii="Verdana" w:hAnsi="Verdana"/>
          <w:sz w:val="16"/>
          <w:szCs w:val="16"/>
          <w:lang w:eastAsia="en-US"/>
        </w:rPr>
      </w:pPr>
      <w:r>
        <w:rPr>
          <w:rFonts w:ascii="Verdana" w:hAnsi="Verdana"/>
          <w:b/>
          <w:bCs/>
          <w:sz w:val="16"/>
          <w:szCs w:val="16"/>
        </w:rPr>
        <w:t>Mikroprzedsiębiorstwo:</w:t>
      </w:r>
      <w:r>
        <w:rPr>
          <w:rFonts w:ascii="Verdana" w:hAnsi="Verdana"/>
          <w:sz w:val="16"/>
          <w:szCs w:val="16"/>
        </w:rPr>
        <w:t xml:space="preserve"> przedsiębiorstwo, które zatrudnia mniej niż 10 osób i którego roczny obrót lub roczna suma bilansowa nie przekracza 2 milionów EUR.</w:t>
      </w:r>
    </w:p>
    <w:p w:rsidR="003D5002" w:rsidRDefault="003D5002" w:rsidP="003D5002">
      <w:pPr>
        <w:ind w:left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Małe przedsiębiorstwo:</w:t>
      </w:r>
      <w:r>
        <w:rPr>
          <w:rFonts w:ascii="Verdana" w:hAnsi="Verdana"/>
          <w:sz w:val="16"/>
          <w:szCs w:val="16"/>
        </w:rPr>
        <w:t xml:space="preserve"> przedsiębiorstwo, które zatrudnia mniej niż 50 osób i którego roczny obrót lub roczna suma bilansowa nie przekracza 10 milionów EUR.</w:t>
      </w:r>
    </w:p>
    <w:p w:rsidR="003D5002" w:rsidRDefault="003D5002" w:rsidP="003D5002">
      <w:pPr>
        <w:ind w:left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Średnie przedsiębiorstwo:</w:t>
      </w:r>
      <w:r>
        <w:rPr>
          <w:rFonts w:ascii="Verdana" w:hAnsi="Verdana"/>
          <w:sz w:val="16"/>
          <w:szCs w:val="16"/>
        </w:rPr>
        <w:t xml:space="preserve"> przedsiębiorstwo, które nie jest mikroprzedsiębiorstwem ani małym przedsiębiorstwem i które zatrudnia mniej niż 250 osób i którego roczny obrót nie przekracza 50 milionów EUR lub roczna suma bilansowa nie przekracza 43 milionów EUR.</w:t>
      </w:r>
    </w:p>
    <w:p w:rsidR="003D5002" w:rsidRDefault="003D5002" w:rsidP="003D5002">
      <w:pPr>
        <w:ind w:left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Duże przedsiębiorstwo:</w:t>
      </w:r>
      <w:r>
        <w:rPr>
          <w:rFonts w:ascii="Verdana" w:hAnsi="Verdana"/>
          <w:sz w:val="16"/>
          <w:szCs w:val="16"/>
        </w:rPr>
        <w:t xml:space="preserve"> przedsiębiorstwo, które zatrudnia 250 i więcej osób, którego roczny obrót przekracza 50 milionów EUR lub całkowity bilans roczny przekracza 43 miliony EUR.</w:t>
      </w:r>
    </w:p>
    <w:p w:rsidR="003D5002" w:rsidRDefault="003D5002" w:rsidP="003D5002">
      <w:pPr>
        <w:ind w:left="360"/>
        <w:jc w:val="both"/>
        <w:rPr>
          <w:rFonts w:ascii="Verdana" w:hAnsi="Verdana"/>
          <w:sz w:val="19"/>
          <w:szCs w:val="19"/>
        </w:rPr>
      </w:pPr>
    </w:p>
    <w:p w:rsidR="003D5002" w:rsidRDefault="003D5002" w:rsidP="003D5002">
      <w:pPr>
        <w:pStyle w:val="Zwykytekst1"/>
        <w:tabs>
          <w:tab w:val="left" w:pos="426"/>
        </w:tabs>
        <w:spacing w:before="120" w:line="360" w:lineRule="exact"/>
        <w:jc w:val="both"/>
        <w:rPr>
          <w:rFonts w:ascii="Verdana" w:hAnsi="Verdana"/>
        </w:rPr>
      </w:pPr>
      <w:r>
        <w:rPr>
          <w:rFonts w:ascii="Verdana" w:hAnsi="Verdana"/>
          <w:b/>
        </w:rPr>
        <w:t>1</w:t>
      </w:r>
      <w:r w:rsidR="006C2116">
        <w:rPr>
          <w:rFonts w:ascii="Verdana" w:hAnsi="Verdana"/>
          <w:b/>
        </w:rPr>
        <w:t>4</w:t>
      </w:r>
      <w:r>
        <w:rPr>
          <w:rFonts w:ascii="Verdana" w:hAnsi="Verdana"/>
          <w:b/>
        </w:rPr>
        <w:t>. UPOWAŻNIONYM DO KONTAKTU</w:t>
      </w:r>
      <w:r>
        <w:rPr>
          <w:rFonts w:ascii="Verdana" w:hAnsi="Verdana"/>
        </w:rPr>
        <w:t xml:space="preserve"> w sprawie przedmiotowego postępowania jest:</w:t>
      </w:r>
    </w:p>
    <w:p w:rsidR="003D5002" w:rsidRPr="00727002" w:rsidRDefault="003D5002" w:rsidP="003D5002">
      <w:pPr>
        <w:pStyle w:val="Zwykytekst1"/>
        <w:spacing w:before="120" w:line="360" w:lineRule="auto"/>
        <w:ind w:left="426"/>
        <w:rPr>
          <w:rFonts w:ascii="Verdana" w:hAnsi="Verdana" w:cs="Verdana"/>
          <w:sz w:val="18"/>
          <w:szCs w:val="18"/>
        </w:rPr>
      </w:pPr>
      <w:r>
        <w:rPr>
          <w:rFonts w:ascii="Verdana" w:hAnsi="Verdana"/>
        </w:rPr>
        <w:t xml:space="preserve">Firma:______________________________________________________________ </w:t>
      </w:r>
      <w:r>
        <w:rPr>
          <w:rFonts w:ascii="Verdana" w:hAnsi="Verdana"/>
        </w:rPr>
        <w:br/>
        <w:t>Imię i nazwisko:______________________________________________________</w:t>
      </w:r>
      <w:r>
        <w:rPr>
          <w:rFonts w:ascii="Verdana" w:hAnsi="Verdana"/>
        </w:rPr>
        <w:br/>
        <w:t>adres_______________________________________________________________</w:t>
      </w:r>
      <w:r>
        <w:rPr>
          <w:rFonts w:ascii="Verdana" w:hAnsi="Verdana"/>
        </w:rPr>
        <w:br/>
      </w:r>
      <w:r w:rsidRPr="00727002">
        <w:rPr>
          <w:rFonts w:ascii="Verdana" w:hAnsi="Verdana" w:cs="Verdana"/>
          <w:sz w:val="18"/>
          <w:szCs w:val="18"/>
        </w:rPr>
        <w:t xml:space="preserve">e-mail: _______________________ tel. ___________________ fax __________________ </w:t>
      </w:r>
    </w:p>
    <w:p w:rsidR="003D5002" w:rsidRDefault="003D5002" w:rsidP="003D5002">
      <w:pPr>
        <w:pStyle w:val="Zwykytekst1"/>
        <w:tabs>
          <w:tab w:val="left" w:pos="426"/>
        </w:tabs>
        <w:spacing w:line="360" w:lineRule="exact"/>
        <w:jc w:val="both"/>
        <w:rPr>
          <w:rFonts w:ascii="Verdana" w:hAnsi="Verdana"/>
        </w:rPr>
      </w:pPr>
      <w:r>
        <w:rPr>
          <w:rFonts w:ascii="Verdana" w:hAnsi="Verdana"/>
          <w:b/>
        </w:rPr>
        <w:t>1</w:t>
      </w:r>
      <w:r w:rsidR="006C2116">
        <w:rPr>
          <w:rFonts w:ascii="Verdana" w:hAnsi="Verdana"/>
          <w:b/>
        </w:rPr>
        <w:t>5</w:t>
      </w:r>
      <w:r>
        <w:rPr>
          <w:rFonts w:ascii="Verdana" w:hAnsi="Verdana"/>
          <w:b/>
        </w:rPr>
        <w:t xml:space="preserve">. SPIS dołączonych oświadczeń i dokumentów: </w:t>
      </w:r>
    </w:p>
    <w:p w:rsidR="003D5002" w:rsidRDefault="003D5002" w:rsidP="003D5002">
      <w:pPr>
        <w:pStyle w:val="Zwykytekst1"/>
        <w:tabs>
          <w:tab w:val="left" w:pos="426"/>
        </w:tabs>
        <w:spacing w:line="360" w:lineRule="exact"/>
        <w:ind w:left="426"/>
        <w:jc w:val="both"/>
        <w:rPr>
          <w:rFonts w:ascii="Verdana" w:hAnsi="Verdana"/>
        </w:rPr>
      </w:pPr>
      <w:r>
        <w:rPr>
          <w:rFonts w:ascii="Verdana" w:hAnsi="Verdana"/>
          <w:i/>
        </w:rPr>
        <w:t>(należy wymienić wszystkie złożone oświadczenia i dokumenty itp.)</w:t>
      </w:r>
      <w:r>
        <w:rPr>
          <w:rFonts w:ascii="Verdana" w:hAnsi="Verdana"/>
        </w:rPr>
        <w:t>:</w:t>
      </w:r>
    </w:p>
    <w:p w:rsidR="003D5002" w:rsidRDefault="003D5002" w:rsidP="003D5002">
      <w:pPr>
        <w:pStyle w:val="Zwykytekst1"/>
        <w:tabs>
          <w:tab w:val="left" w:pos="1080"/>
        </w:tabs>
        <w:spacing w:before="120" w:after="12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 w:rsidR="003D5002" w:rsidRPr="00195910" w:rsidRDefault="003D5002" w:rsidP="003D5002">
      <w:pPr>
        <w:pStyle w:val="Zwykytekst1"/>
        <w:spacing w:before="120"/>
        <w:rPr>
          <w:rFonts w:ascii="Verdana" w:hAnsi="Verdana"/>
          <w:sz w:val="10"/>
        </w:rPr>
      </w:pPr>
    </w:p>
    <w:p w:rsidR="003D5002" w:rsidRDefault="003D5002" w:rsidP="003D5002">
      <w:pPr>
        <w:pStyle w:val="Zwykytekst1"/>
        <w:spacing w:before="120"/>
        <w:rPr>
          <w:rFonts w:ascii="Verdana" w:hAnsi="Verdana"/>
        </w:rPr>
      </w:pPr>
      <w:r>
        <w:rPr>
          <w:rFonts w:ascii="Verdana" w:hAnsi="Verdana"/>
        </w:rPr>
        <w:t>__________________ dnia __ _______ roku</w:t>
      </w:r>
    </w:p>
    <w:p w:rsidR="003D5002" w:rsidRDefault="003D5002" w:rsidP="003D5002">
      <w:pPr>
        <w:pStyle w:val="Zwykytekst1"/>
        <w:spacing w:before="120"/>
        <w:jc w:val="both"/>
        <w:rPr>
          <w:rFonts w:ascii="Verdana" w:hAnsi="Verdana"/>
          <w:i/>
          <w:sz w:val="16"/>
          <w:szCs w:val="16"/>
        </w:rPr>
      </w:pPr>
    </w:p>
    <w:p w:rsidR="003D5002" w:rsidRDefault="003D5002" w:rsidP="003D5002">
      <w:pPr>
        <w:ind w:left="2977" w:hanging="1"/>
        <w:jc w:val="right"/>
        <w:rPr>
          <w:rFonts w:ascii="Verdana" w:hAnsi="Verdana" w:cs="Courier New"/>
          <w:b/>
          <w:sz w:val="20"/>
          <w:szCs w:val="20"/>
        </w:rPr>
      </w:pPr>
      <w:r>
        <w:rPr>
          <w:rFonts w:ascii="Verdana" w:hAnsi="Verdana" w:cs="Courier New"/>
          <w:i/>
          <w:sz w:val="20"/>
          <w:szCs w:val="20"/>
        </w:rPr>
        <w:t>______________________________________</w:t>
      </w:r>
    </w:p>
    <w:p w:rsidR="003D5002" w:rsidRDefault="003D5002" w:rsidP="003D5002">
      <w:pPr>
        <w:spacing w:before="120"/>
        <w:ind w:firstLine="4500"/>
        <w:jc w:val="center"/>
        <w:rPr>
          <w:rFonts w:ascii="Verdana" w:hAnsi="Verdana"/>
          <w:i/>
          <w:sz w:val="19"/>
          <w:szCs w:val="19"/>
        </w:rPr>
      </w:pPr>
      <w:r>
        <w:rPr>
          <w:rFonts w:ascii="Verdana" w:hAnsi="Verdana"/>
          <w:i/>
          <w:sz w:val="19"/>
          <w:szCs w:val="19"/>
        </w:rPr>
        <w:t>(podpis(y) Wykonawcy/Pełnomocnika)</w:t>
      </w:r>
    </w:p>
    <w:p w:rsidR="003D5002" w:rsidRDefault="003D5002" w:rsidP="003D5002"/>
    <w:p w:rsidR="003D5002" w:rsidRPr="00195910" w:rsidRDefault="003D5002" w:rsidP="003D5002">
      <w:pPr>
        <w:pStyle w:val="Zwykytekst1"/>
        <w:tabs>
          <w:tab w:val="left" w:pos="1080"/>
        </w:tabs>
        <w:jc w:val="both"/>
        <w:rPr>
          <w:rFonts w:ascii="Verdana" w:hAnsi="Verdana"/>
          <w:sz w:val="2"/>
        </w:rPr>
      </w:pPr>
    </w:p>
    <w:p w:rsidR="003D5002" w:rsidRDefault="003D5002" w:rsidP="003D5002">
      <w:pPr>
        <w:pStyle w:val="Zwykytekst1"/>
        <w:spacing w:before="12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*   niepotrzebne skreślić</w:t>
      </w:r>
    </w:p>
    <w:p w:rsidR="007D458E" w:rsidRPr="006C64E6" w:rsidRDefault="003D5002" w:rsidP="006C64E6">
      <w:pPr>
        <w:jc w:val="both"/>
        <w:rPr>
          <w:rFonts w:ascii="Verdana" w:hAnsi="Verdana" w:cs="Verdana"/>
          <w:b/>
          <w:bCs/>
          <w:szCs w:val="20"/>
        </w:rPr>
      </w:pPr>
      <w:r>
        <w:rPr>
          <w:rFonts w:ascii="Verdana" w:hAnsi="Verdana"/>
          <w:i/>
          <w:sz w:val="16"/>
          <w:szCs w:val="16"/>
        </w:rPr>
        <w:t xml:space="preserve">** </w:t>
      </w:r>
      <w:r>
        <w:rPr>
          <w:rFonts w:ascii="Verdana" w:hAnsi="Verdana" w:cs="Arial"/>
          <w:i/>
          <w:iCs/>
          <w:sz w:val="16"/>
          <w:szCs w:val="16"/>
          <w:lang w:eastAsia="en-US"/>
        </w:rPr>
        <w:t xml:space="preserve">Podkreślić </w:t>
      </w:r>
      <w:bookmarkStart w:id="0" w:name="_GoBack"/>
      <w:bookmarkEnd w:id="0"/>
    </w:p>
    <w:sectPr w:rsidR="007D458E" w:rsidRPr="006C64E6" w:rsidSect="007D45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E46" w:rsidRDefault="00E77E46">
      <w:r>
        <w:separator/>
      </w:r>
    </w:p>
  </w:endnote>
  <w:endnote w:type="continuationSeparator" w:id="0">
    <w:p w:rsidR="00E77E46" w:rsidRDefault="00E77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2EFF" w:usb1="5200FDFF" w:usb2="0A242021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86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F88" w:rsidRDefault="00DA2F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F88" w:rsidRDefault="00DA2F88">
    <w:pPr>
      <w:pStyle w:val="Stopka"/>
    </w:pPr>
  </w:p>
  <w:p w:rsidR="00DA2F88" w:rsidRDefault="00DA2F88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F88" w:rsidRDefault="00DA2F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E46" w:rsidRDefault="00E77E46">
      <w:r>
        <w:separator/>
      </w:r>
    </w:p>
  </w:footnote>
  <w:footnote w:type="continuationSeparator" w:id="0">
    <w:p w:rsidR="00E77E46" w:rsidRDefault="00E77E46">
      <w:r>
        <w:continuationSeparator/>
      </w:r>
    </w:p>
  </w:footnote>
  <w:footnote w:id="1">
    <w:p w:rsidR="00DA2F88" w:rsidRDefault="00DA2F88" w:rsidP="003D5002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DA2F88" w:rsidRDefault="00DA2F88" w:rsidP="003D5002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F88" w:rsidRDefault="00DA2F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F88" w:rsidRDefault="00DA2F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F88" w:rsidRDefault="00DA2F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FE88748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Verdana" w:hAnsi="Verdana" w:hint="default"/>
        <w:b/>
        <w:bCs w:val="0"/>
        <w:i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3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7" w15:restartNumberingAfterBreak="0">
    <w:nsid w:val="031F6294"/>
    <w:multiLevelType w:val="hybridMultilevel"/>
    <w:tmpl w:val="DB4C9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C56316"/>
    <w:multiLevelType w:val="hybridMultilevel"/>
    <w:tmpl w:val="3B6E608E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09152503"/>
    <w:multiLevelType w:val="hybridMultilevel"/>
    <w:tmpl w:val="5930F4E0"/>
    <w:lvl w:ilvl="0" w:tplc="0415000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69" w:hanging="360"/>
      </w:pPr>
      <w:rPr>
        <w:rFonts w:ascii="Wingdings" w:hAnsi="Wingdings" w:hint="default"/>
      </w:rPr>
    </w:lvl>
  </w:abstractNum>
  <w:abstractNum w:abstractNumId="11" w15:restartNumberingAfterBreak="0">
    <w:nsid w:val="09A121C9"/>
    <w:multiLevelType w:val="hybridMultilevel"/>
    <w:tmpl w:val="8D6008C2"/>
    <w:lvl w:ilvl="0" w:tplc="398AC5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0E477CD5"/>
    <w:multiLevelType w:val="hybridMultilevel"/>
    <w:tmpl w:val="52445570"/>
    <w:lvl w:ilvl="0" w:tplc="27AEC522">
      <w:start w:val="1"/>
      <w:numFmt w:val="lowerLetter"/>
      <w:lvlText w:val="%1)"/>
      <w:lvlJc w:val="left"/>
      <w:pPr>
        <w:ind w:left="5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3" w15:restartNumberingAfterBreak="0">
    <w:nsid w:val="1124347E"/>
    <w:multiLevelType w:val="hybridMultilevel"/>
    <w:tmpl w:val="E3D26FA4"/>
    <w:lvl w:ilvl="0" w:tplc="0954376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D52809"/>
    <w:multiLevelType w:val="hybridMultilevel"/>
    <w:tmpl w:val="164A846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200933E9"/>
    <w:multiLevelType w:val="hybridMultilevel"/>
    <w:tmpl w:val="E736C266"/>
    <w:lvl w:ilvl="0" w:tplc="6046B5EE">
      <w:start w:val="1"/>
      <w:numFmt w:val="bullet"/>
      <w:lvlText w:val="*"/>
      <w:lvlJc w:val="left"/>
      <w:pPr>
        <w:ind w:left="1068" w:hanging="360"/>
      </w:pPr>
      <w:rPr>
        <w:rFonts w:ascii="Courier New" w:hAnsi="Courier New" w:hint="default"/>
      </w:rPr>
    </w:lvl>
    <w:lvl w:ilvl="1" w:tplc="0415000D">
      <w:start w:val="1"/>
      <w:numFmt w:val="bullet"/>
      <w:lvlText w:val=""/>
      <w:lvlJc w:val="left"/>
      <w:pPr>
        <w:ind w:left="1788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0133C22"/>
    <w:multiLevelType w:val="hybridMultilevel"/>
    <w:tmpl w:val="F572D81C"/>
    <w:lvl w:ilvl="0" w:tplc="31F86B9A">
      <w:start w:val="1"/>
      <w:numFmt w:val="lowerLetter"/>
      <w:lvlText w:val="%1)"/>
      <w:lvlJc w:val="left"/>
      <w:pPr>
        <w:ind w:left="106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8" w15:restartNumberingAfterBreak="0">
    <w:nsid w:val="26802833"/>
    <w:multiLevelType w:val="hybridMultilevel"/>
    <w:tmpl w:val="CC1E2B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0" w15:restartNumberingAfterBreak="0">
    <w:nsid w:val="37AC79AA"/>
    <w:multiLevelType w:val="hybridMultilevel"/>
    <w:tmpl w:val="815AF448"/>
    <w:lvl w:ilvl="0" w:tplc="063C8120">
      <w:start w:val="1"/>
      <w:numFmt w:val="decimal"/>
      <w:lvlText w:val="%1)"/>
      <w:lvlJc w:val="left"/>
      <w:pPr>
        <w:ind w:left="1144" w:hanging="435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C66675F"/>
    <w:multiLevelType w:val="hybridMultilevel"/>
    <w:tmpl w:val="E12AAE0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7640D8F"/>
    <w:multiLevelType w:val="multilevel"/>
    <w:tmpl w:val="3FF4D38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49B57AC1"/>
    <w:multiLevelType w:val="hybridMultilevel"/>
    <w:tmpl w:val="E4B0F0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644BB7"/>
    <w:multiLevelType w:val="multilevel"/>
    <w:tmpl w:val="67F4514A"/>
    <w:lvl w:ilvl="0">
      <w:start w:val="19"/>
      <w:numFmt w:val="decimal"/>
      <w:lvlText w:val="%1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9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22" w:hanging="1080"/>
      </w:pPr>
      <w:rPr>
        <w:rFonts w:hint="default"/>
        <w:b w:val="0"/>
        <w:bCs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500E79C9"/>
    <w:multiLevelType w:val="hybridMultilevel"/>
    <w:tmpl w:val="D25246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8A0C3F"/>
    <w:multiLevelType w:val="hybridMultilevel"/>
    <w:tmpl w:val="BD90D14E"/>
    <w:lvl w:ilvl="0" w:tplc="BA2CBFF6">
      <w:numFmt w:val="bullet"/>
      <w:lvlText w:val="•"/>
      <w:lvlJc w:val="left"/>
      <w:pPr>
        <w:ind w:left="1410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8" w15:restartNumberingAfterBreak="0">
    <w:nsid w:val="5C126964"/>
    <w:multiLevelType w:val="hybridMultilevel"/>
    <w:tmpl w:val="A2C4B64A"/>
    <w:lvl w:ilvl="0" w:tplc="F19A2292">
      <w:start w:val="8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EAD55D0"/>
    <w:multiLevelType w:val="hybridMultilevel"/>
    <w:tmpl w:val="BFB06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12286D"/>
    <w:multiLevelType w:val="multilevel"/>
    <w:tmpl w:val="C372622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633D6125"/>
    <w:multiLevelType w:val="hybridMultilevel"/>
    <w:tmpl w:val="48D0A6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6B3202"/>
    <w:multiLevelType w:val="hybridMultilevel"/>
    <w:tmpl w:val="4A5E59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59536E"/>
    <w:multiLevelType w:val="multilevel"/>
    <w:tmpl w:val="D47648B4"/>
    <w:lvl w:ilvl="0">
      <w:start w:val="19"/>
      <w:numFmt w:val="decimal"/>
      <w:lvlText w:val="%1."/>
      <w:lvlJc w:val="left"/>
      <w:pPr>
        <w:ind w:left="720" w:hanging="72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b w:val="0"/>
        <w:color w:val="00000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Times New Roman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  <w:b/>
        <w:color w:val="000000"/>
      </w:rPr>
    </w:lvl>
  </w:abstractNum>
  <w:abstractNum w:abstractNumId="34" w15:restartNumberingAfterBreak="0">
    <w:nsid w:val="6566544C"/>
    <w:multiLevelType w:val="hybridMultilevel"/>
    <w:tmpl w:val="21DA2F8A"/>
    <w:lvl w:ilvl="0" w:tplc="361E7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1590F"/>
    <w:multiLevelType w:val="multilevel"/>
    <w:tmpl w:val="D548C986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 w15:restartNumberingAfterBreak="0">
    <w:nsid w:val="730847BF"/>
    <w:multiLevelType w:val="multilevel"/>
    <w:tmpl w:val="6386A99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 w15:restartNumberingAfterBreak="0">
    <w:nsid w:val="7A043DC6"/>
    <w:multiLevelType w:val="hybridMultilevel"/>
    <w:tmpl w:val="5D0CF0F8"/>
    <w:lvl w:ilvl="0" w:tplc="CC345C6E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BC2238A"/>
    <w:multiLevelType w:val="hybridMultilevel"/>
    <w:tmpl w:val="38881C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5"/>
  </w:num>
  <w:num w:numId="2">
    <w:abstractNumId w:val="1"/>
  </w:num>
  <w:num w:numId="3">
    <w:abstractNumId w:val="26"/>
  </w:num>
  <w:num w:numId="4">
    <w:abstractNumId w:val="41"/>
  </w:num>
  <w:num w:numId="5">
    <w:abstractNumId w:val="6"/>
  </w:num>
  <w:num w:numId="6">
    <w:abstractNumId w:val="20"/>
  </w:num>
  <w:num w:numId="7">
    <w:abstractNumId w:val="12"/>
  </w:num>
  <w:num w:numId="8">
    <w:abstractNumId w:val="19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</w:num>
  <w:num w:numId="11">
    <w:abstractNumId w:val="17"/>
  </w:num>
  <w:num w:numId="12">
    <w:abstractNumId w:val="31"/>
  </w:num>
  <w:num w:numId="13">
    <w:abstractNumId w:val="18"/>
  </w:num>
  <w:num w:numId="14">
    <w:abstractNumId w:val="16"/>
  </w:num>
  <w:num w:numId="15">
    <w:abstractNumId w:val="33"/>
  </w:num>
  <w:num w:numId="16">
    <w:abstractNumId w:val="34"/>
  </w:num>
  <w:num w:numId="17">
    <w:abstractNumId w:val="28"/>
  </w:num>
  <w:num w:numId="18">
    <w:abstractNumId w:val="9"/>
  </w:num>
  <w:num w:numId="19">
    <w:abstractNumId w:val="7"/>
  </w:num>
  <w:num w:numId="20">
    <w:abstractNumId w:val="24"/>
  </w:num>
  <w:num w:numId="21">
    <w:abstractNumId w:val="27"/>
  </w:num>
  <w:num w:numId="22">
    <w:abstractNumId w:val="14"/>
  </w:num>
  <w:num w:numId="23">
    <w:abstractNumId w:val="11"/>
  </w:num>
  <w:num w:numId="24">
    <w:abstractNumId w:val="25"/>
  </w:num>
  <w:num w:numId="25">
    <w:abstractNumId w:val="29"/>
  </w:num>
  <w:num w:numId="26">
    <w:abstractNumId w:val="40"/>
  </w:num>
  <w:num w:numId="27">
    <w:abstractNumId w:val="13"/>
  </w:num>
  <w:num w:numId="28">
    <w:abstractNumId w:val="38"/>
  </w:num>
  <w:num w:numId="29">
    <w:abstractNumId w:val="0"/>
  </w:num>
  <w:num w:numId="30">
    <w:abstractNumId w:val="8"/>
  </w:num>
  <w:num w:numId="31">
    <w:abstractNumId w:val="10"/>
  </w:num>
  <w:num w:numId="32">
    <w:abstractNumId w:val="37"/>
  </w:num>
  <w:num w:numId="33">
    <w:abstractNumId w:val="35"/>
  </w:num>
  <w:num w:numId="34">
    <w:abstractNumId w:val="22"/>
  </w:num>
  <w:num w:numId="35">
    <w:abstractNumId w:val="30"/>
  </w:num>
  <w:num w:numId="36">
    <w:abstractNumId w:val="32"/>
  </w:num>
  <w:num w:numId="37">
    <w:abstractNumId w:val="21"/>
  </w:num>
  <w:num w:numId="38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58E"/>
    <w:rsid w:val="00004780"/>
    <w:rsid w:val="00012CCF"/>
    <w:rsid w:val="00013C19"/>
    <w:rsid w:val="00053252"/>
    <w:rsid w:val="00056DEC"/>
    <w:rsid w:val="00090DDC"/>
    <w:rsid w:val="00096EFF"/>
    <w:rsid w:val="000C0FF9"/>
    <w:rsid w:val="000D65F3"/>
    <w:rsid w:val="000F4D36"/>
    <w:rsid w:val="00121AB7"/>
    <w:rsid w:val="00124E1E"/>
    <w:rsid w:val="00134043"/>
    <w:rsid w:val="001477FB"/>
    <w:rsid w:val="00153DA0"/>
    <w:rsid w:val="00160689"/>
    <w:rsid w:val="001628B5"/>
    <w:rsid w:val="001850AA"/>
    <w:rsid w:val="00190DF6"/>
    <w:rsid w:val="00195910"/>
    <w:rsid w:val="001B1262"/>
    <w:rsid w:val="001D294F"/>
    <w:rsid w:val="001E2B0E"/>
    <w:rsid w:val="001E51C1"/>
    <w:rsid w:val="001E77D9"/>
    <w:rsid w:val="00202D41"/>
    <w:rsid w:val="00250222"/>
    <w:rsid w:val="002512BC"/>
    <w:rsid w:val="00252551"/>
    <w:rsid w:val="00264C06"/>
    <w:rsid w:val="00270463"/>
    <w:rsid w:val="00273090"/>
    <w:rsid w:val="002775E4"/>
    <w:rsid w:val="002862EC"/>
    <w:rsid w:val="002863E6"/>
    <w:rsid w:val="002C0150"/>
    <w:rsid w:val="002C2305"/>
    <w:rsid w:val="002C3958"/>
    <w:rsid w:val="002F1E10"/>
    <w:rsid w:val="00300034"/>
    <w:rsid w:val="00302D40"/>
    <w:rsid w:val="00306ACD"/>
    <w:rsid w:val="00322371"/>
    <w:rsid w:val="00372C05"/>
    <w:rsid w:val="00381751"/>
    <w:rsid w:val="003843A8"/>
    <w:rsid w:val="00386051"/>
    <w:rsid w:val="003909CF"/>
    <w:rsid w:val="003A318D"/>
    <w:rsid w:val="003B7471"/>
    <w:rsid w:val="003D5002"/>
    <w:rsid w:val="003F161A"/>
    <w:rsid w:val="003F2634"/>
    <w:rsid w:val="003F419B"/>
    <w:rsid w:val="004077CF"/>
    <w:rsid w:val="00430C28"/>
    <w:rsid w:val="004329E3"/>
    <w:rsid w:val="004364D6"/>
    <w:rsid w:val="00436C08"/>
    <w:rsid w:val="00464C62"/>
    <w:rsid w:val="00477D6B"/>
    <w:rsid w:val="004C64B5"/>
    <w:rsid w:val="00506BFA"/>
    <w:rsid w:val="00507A8E"/>
    <w:rsid w:val="005105C5"/>
    <w:rsid w:val="00535E96"/>
    <w:rsid w:val="00541C0F"/>
    <w:rsid w:val="00554B72"/>
    <w:rsid w:val="005738BB"/>
    <w:rsid w:val="005B07A9"/>
    <w:rsid w:val="005C1392"/>
    <w:rsid w:val="005D22D9"/>
    <w:rsid w:val="005D57F4"/>
    <w:rsid w:val="005D7254"/>
    <w:rsid w:val="006157A0"/>
    <w:rsid w:val="00621479"/>
    <w:rsid w:val="00627C04"/>
    <w:rsid w:val="00676FA7"/>
    <w:rsid w:val="00680425"/>
    <w:rsid w:val="006B0A1B"/>
    <w:rsid w:val="006C2116"/>
    <w:rsid w:val="006C64E6"/>
    <w:rsid w:val="006D3CC2"/>
    <w:rsid w:val="006E0637"/>
    <w:rsid w:val="00706E06"/>
    <w:rsid w:val="00727002"/>
    <w:rsid w:val="007509B8"/>
    <w:rsid w:val="00762113"/>
    <w:rsid w:val="00763CD9"/>
    <w:rsid w:val="00775DF9"/>
    <w:rsid w:val="007B6B1E"/>
    <w:rsid w:val="007C5769"/>
    <w:rsid w:val="007C5D25"/>
    <w:rsid w:val="007C76E3"/>
    <w:rsid w:val="007D458E"/>
    <w:rsid w:val="007D5089"/>
    <w:rsid w:val="007F0FDD"/>
    <w:rsid w:val="00840E46"/>
    <w:rsid w:val="00847149"/>
    <w:rsid w:val="0085338B"/>
    <w:rsid w:val="00855C6B"/>
    <w:rsid w:val="00886805"/>
    <w:rsid w:val="008B0EBA"/>
    <w:rsid w:val="008C1D04"/>
    <w:rsid w:val="008C4B58"/>
    <w:rsid w:val="008D2E0C"/>
    <w:rsid w:val="008F4621"/>
    <w:rsid w:val="008F6F03"/>
    <w:rsid w:val="0091446F"/>
    <w:rsid w:val="009343E5"/>
    <w:rsid w:val="00980C56"/>
    <w:rsid w:val="00990F0D"/>
    <w:rsid w:val="009C1728"/>
    <w:rsid w:val="009C3DDC"/>
    <w:rsid w:val="009C7AB3"/>
    <w:rsid w:val="009E0E76"/>
    <w:rsid w:val="009E447A"/>
    <w:rsid w:val="009F4155"/>
    <w:rsid w:val="00A04524"/>
    <w:rsid w:val="00A05C7A"/>
    <w:rsid w:val="00A11E6E"/>
    <w:rsid w:val="00A4319F"/>
    <w:rsid w:val="00A51B1C"/>
    <w:rsid w:val="00A55F1F"/>
    <w:rsid w:val="00A60E53"/>
    <w:rsid w:val="00A76F2F"/>
    <w:rsid w:val="00A77E2E"/>
    <w:rsid w:val="00AC4DE0"/>
    <w:rsid w:val="00AD44B1"/>
    <w:rsid w:val="00AD67CE"/>
    <w:rsid w:val="00AE1E09"/>
    <w:rsid w:val="00B005B2"/>
    <w:rsid w:val="00B0189F"/>
    <w:rsid w:val="00B07AD2"/>
    <w:rsid w:val="00B147B3"/>
    <w:rsid w:val="00B15A36"/>
    <w:rsid w:val="00B778FC"/>
    <w:rsid w:val="00B81204"/>
    <w:rsid w:val="00B92A60"/>
    <w:rsid w:val="00BB2C94"/>
    <w:rsid w:val="00BB5867"/>
    <w:rsid w:val="00BD32C9"/>
    <w:rsid w:val="00BD357C"/>
    <w:rsid w:val="00BE747A"/>
    <w:rsid w:val="00BF06B3"/>
    <w:rsid w:val="00BF35C3"/>
    <w:rsid w:val="00C156EC"/>
    <w:rsid w:val="00C23162"/>
    <w:rsid w:val="00C30FFA"/>
    <w:rsid w:val="00C56A6D"/>
    <w:rsid w:val="00C6307C"/>
    <w:rsid w:val="00C63126"/>
    <w:rsid w:val="00C706C8"/>
    <w:rsid w:val="00C84E70"/>
    <w:rsid w:val="00CA0A86"/>
    <w:rsid w:val="00CA2407"/>
    <w:rsid w:val="00CB6B27"/>
    <w:rsid w:val="00CC308B"/>
    <w:rsid w:val="00CC555A"/>
    <w:rsid w:val="00CC5EDE"/>
    <w:rsid w:val="00CD1024"/>
    <w:rsid w:val="00CE6748"/>
    <w:rsid w:val="00CE73F8"/>
    <w:rsid w:val="00CF1F63"/>
    <w:rsid w:val="00CF7B65"/>
    <w:rsid w:val="00D07319"/>
    <w:rsid w:val="00D21333"/>
    <w:rsid w:val="00D25AED"/>
    <w:rsid w:val="00D26D80"/>
    <w:rsid w:val="00D31F42"/>
    <w:rsid w:val="00D37A6D"/>
    <w:rsid w:val="00D40490"/>
    <w:rsid w:val="00D646AD"/>
    <w:rsid w:val="00D672F2"/>
    <w:rsid w:val="00D7598A"/>
    <w:rsid w:val="00D92FB8"/>
    <w:rsid w:val="00DA2F88"/>
    <w:rsid w:val="00DC7224"/>
    <w:rsid w:val="00DD328F"/>
    <w:rsid w:val="00DE0D84"/>
    <w:rsid w:val="00DE300B"/>
    <w:rsid w:val="00DF2E85"/>
    <w:rsid w:val="00E07482"/>
    <w:rsid w:val="00E2241C"/>
    <w:rsid w:val="00E348E3"/>
    <w:rsid w:val="00E374B0"/>
    <w:rsid w:val="00E42D1B"/>
    <w:rsid w:val="00E43D46"/>
    <w:rsid w:val="00E634ED"/>
    <w:rsid w:val="00E7697C"/>
    <w:rsid w:val="00E77E46"/>
    <w:rsid w:val="00E878FB"/>
    <w:rsid w:val="00E9059B"/>
    <w:rsid w:val="00E91707"/>
    <w:rsid w:val="00E95935"/>
    <w:rsid w:val="00ED62CF"/>
    <w:rsid w:val="00EE1DC4"/>
    <w:rsid w:val="00EE3AD0"/>
    <w:rsid w:val="00F04320"/>
    <w:rsid w:val="00F2337D"/>
    <w:rsid w:val="00F47D93"/>
    <w:rsid w:val="00F63466"/>
    <w:rsid w:val="00F73B81"/>
    <w:rsid w:val="00F73EB0"/>
    <w:rsid w:val="00F8393A"/>
    <w:rsid w:val="00F93EF5"/>
    <w:rsid w:val="00F95D4C"/>
    <w:rsid w:val="00FB055F"/>
    <w:rsid w:val="00FB0AEA"/>
    <w:rsid w:val="00FB258D"/>
    <w:rsid w:val="00FD155A"/>
    <w:rsid w:val="00FD74EA"/>
    <w:rsid w:val="00FD7A62"/>
    <w:rsid w:val="00FE1659"/>
    <w:rsid w:val="00FE4428"/>
    <w:rsid w:val="00FF5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928440"/>
  <w15:docId w15:val="{B9735A58-DD26-441A-A839-84D85EE59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458E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D458E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7D458E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7D458E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7D458E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7D458E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7D458E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7D458E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7D458E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7D458E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7D458E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link w:val="Nagwek2"/>
    <w:rsid w:val="007D458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rsid w:val="007D458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7D458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rsid w:val="007D458E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link w:val="Nagwek6"/>
    <w:rsid w:val="007D458E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rsid w:val="007D458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7D458E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rsid w:val="007D458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7D458E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D458E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D458E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D458E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D458E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D458E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D458E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D458E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D458E"/>
    <w:rPr>
      <w:rFonts w:ascii="Cambria" w:hAnsi="Cambria" w:cs="Cambria"/>
    </w:rPr>
  </w:style>
  <w:style w:type="paragraph" w:styleId="NormalnyWeb">
    <w:name w:val="Normal (Web)"/>
    <w:basedOn w:val="Normalny"/>
    <w:semiHidden/>
    <w:rsid w:val="007D458E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7D45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sid w:val="007D458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7D458E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7D458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7D45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7D458E"/>
  </w:style>
  <w:style w:type="paragraph" w:styleId="Lista">
    <w:name w:val="List"/>
    <w:basedOn w:val="Normalny"/>
    <w:semiHidden/>
    <w:rsid w:val="007D458E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D458E"/>
    <w:pPr>
      <w:ind w:left="566" w:hanging="283"/>
    </w:pPr>
  </w:style>
  <w:style w:type="paragraph" w:styleId="Tytu">
    <w:name w:val="Title"/>
    <w:basedOn w:val="Normalny"/>
    <w:link w:val="TytuZnak"/>
    <w:qFormat/>
    <w:rsid w:val="007D458E"/>
    <w:pPr>
      <w:jc w:val="center"/>
    </w:pPr>
    <w:rPr>
      <w:sz w:val="28"/>
      <w:szCs w:val="28"/>
    </w:rPr>
  </w:style>
  <w:style w:type="character" w:customStyle="1" w:styleId="TytuZnak">
    <w:name w:val="Tytuł Znak"/>
    <w:link w:val="Tytu"/>
    <w:rsid w:val="007D458E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7D458E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7D458E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link w:val="Tekstpodstawowy"/>
    <w:semiHidden/>
    <w:rsid w:val="007D458E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7D458E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7D458E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link w:val="Tekstpodstawowywcity"/>
    <w:semiHidden/>
    <w:rsid w:val="007D458E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7D458E"/>
    <w:rPr>
      <w:sz w:val="24"/>
      <w:szCs w:val="24"/>
    </w:rPr>
  </w:style>
  <w:style w:type="paragraph" w:styleId="Lista-kontynuacja2">
    <w:name w:val="List Continue 2"/>
    <w:basedOn w:val="Normalny"/>
    <w:semiHidden/>
    <w:rsid w:val="007D458E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7D458E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link w:val="Tekstpodstawowy2"/>
    <w:rsid w:val="007D458E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7D458E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7D458E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semiHidden/>
    <w:rsid w:val="007D458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7D458E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7D458E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link w:val="Tekstpodstawowywcity2"/>
    <w:semiHidden/>
    <w:rsid w:val="007D458E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7D458E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7D458E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link w:val="Tekstpodstawowywcity3"/>
    <w:semiHidden/>
    <w:rsid w:val="007D458E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7D458E"/>
    <w:rPr>
      <w:sz w:val="16"/>
      <w:szCs w:val="16"/>
    </w:rPr>
  </w:style>
  <w:style w:type="paragraph" w:styleId="Zwykytekst">
    <w:name w:val="Plain Text"/>
    <w:basedOn w:val="Normalny"/>
    <w:link w:val="ZwykytekstZnak"/>
    <w:rsid w:val="007D458E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7D458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7D458E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D458E"/>
    <w:pPr>
      <w:spacing w:before="240"/>
      <w:ind w:left="720"/>
      <w:jc w:val="both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7D458E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D458E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7D458E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7D458E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rsid w:val="007D458E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D458E"/>
    <w:pPr>
      <w:ind w:left="850" w:hanging="425"/>
    </w:pPr>
  </w:style>
  <w:style w:type="paragraph" w:customStyle="1" w:styleId="numerowanie">
    <w:name w:val="numerowanie"/>
    <w:basedOn w:val="Normalny"/>
    <w:autoRedefine/>
    <w:rsid w:val="007D458E"/>
    <w:pPr>
      <w:jc w:val="both"/>
    </w:pPr>
  </w:style>
  <w:style w:type="paragraph" w:customStyle="1" w:styleId="Nagwekstrony">
    <w:name w:val="Nag?—wek strony"/>
    <w:basedOn w:val="Normalny"/>
    <w:rsid w:val="007D458E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D458E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D458E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D458E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D458E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D458E"/>
    <w:pPr>
      <w:spacing w:before="240" w:line="240" w:lineRule="exact"/>
      <w:ind w:left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tekstdokbold">
    <w:name w:val="tekst dok. bold"/>
    <w:rsid w:val="007D458E"/>
    <w:rPr>
      <w:b/>
      <w:bCs/>
    </w:rPr>
  </w:style>
  <w:style w:type="character" w:styleId="Numerstrony">
    <w:name w:val="page number"/>
    <w:basedOn w:val="Domylnaczcionkaakapitu"/>
    <w:semiHidden/>
    <w:rsid w:val="007D458E"/>
  </w:style>
  <w:style w:type="character" w:styleId="Pogrubienie">
    <w:name w:val="Strong"/>
    <w:qFormat/>
    <w:rsid w:val="007D458E"/>
    <w:rPr>
      <w:b/>
      <w:bCs/>
    </w:rPr>
  </w:style>
  <w:style w:type="character" w:styleId="Uwydatnienie">
    <w:name w:val="Emphasis"/>
    <w:qFormat/>
    <w:rsid w:val="007D458E"/>
    <w:rPr>
      <w:i/>
      <w:iCs/>
    </w:rPr>
  </w:style>
  <w:style w:type="paragraph" w:styleId="Tekstdymka">
    <w:name w:val="Balloon Text"/>
    <w:basedOn w:val="Normalny"/>
    <w:link w:val="TekstdymkaZnak"/>
    <w:semiHidden/>
    <w:rsid w:val="007D45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7D458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7D458E"/>
    <w:rPr>
      <w:sz w:val="2"/>
      <w:szCs w:val="2"/>
    </w:rPr>
  </w:style>
  <w:style w:type="character" w:styleId="Odwoaniedokomentarza">
    <w:name w:val="annotation reference"/>
    <w:rsid w:val="007D458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D458E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7D45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7D45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D458E"/>
    <w:rPr>
      <w:b/>
      <w:bCs/>
    </w:rPr>
  </w:style>
  <w:style w:type="character" w:customStyle="1" w:styleId="TematkomentarzaZnak">
    <w:name w:val="Temat komentarza Znak"/>
    <w:link w:val="Tematkomentarza"/>
    <w:semiHidden/>
    <w:rsid w:val="007D458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7D458E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D458E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D458E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D458E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D458E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D458E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D458E"/>
  </w:style>
  <w:style w:type="paragraph" w:styleId="Tekstprzypisudolnego">
    <w:name w:val="footnote text"/>
    <w:aliases w:val="Tekst przypisu Znak"/>
    <w:basedOn w:val="Normalny"/>
    <w:link w:val="TekstprzypisudolnegoZnak"/>
    <w:rsid w:val="007D458E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rsid w:val="007D45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7D458E"/>
    <w:rPr>
      <w:sz w:val="20"/>
      <w:szCs w:val="20"/>
    </w:rPr>
  </w:style>
  <w:style w:type="character" w:styleId="Odwoanieprzypisudolnego">
    <w:name w:val="footnote reference"/>
    <w:rsid w:val="007D458E"/>
    <w:rPr>
      <w:vertAlign w:val="superscript"/>
    </w:rPr>
  </w:style>
  <w:style w:type="character" w:styleId="Hipercze">
    <w:name w:val="Hyperlink"/>
    <w:semiHidden/>
    <w:rsid w:val="007D458E"/>
    <w:rPr>
      <w:color w:val="0000FF"/>
      <w:u w:val="single"/>
    </w:rPr>
  </w:style>
  <w:style w:type="paragraph" w:customStyle="1" w:styleId="Style7">
    <w:name w:val="Style7"/>
    <w:basedOn w:val="Normalny"/>
    <w:rsid w:val="007D458E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D458E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D458E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7D458E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D458E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D458E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D458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D458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D458E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D458E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D458E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D458E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D458E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D458E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D458E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D458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D458E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D458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D458E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7D458E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D458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D458E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D458E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D458E"/>
    <w:rPr>
      <w:color w:val="800080"/>
      <w:u w:val="single"/>
    </w:rPr>
  </w:style>
  <w:style w:type="paragraph" w:customStyle="1" w:styleId="Akapitzlist1">
    <w:name w:val="Akapit z listą1"/>
    <w:basedOn w:val="Normalny"/>
    <w:rsid w:val="007D458E"/>
    <w:pPr>
      <w:ind w:left="708"/>
    </w:pPr>
  </w:style>
  <w:style w:type="character" w:customStyle="1" w:styleId="ZnakZnak40">
    <w:name w:val="Znak Znak4"/>
    <w:semiHidden/>
    <w:locked/>
    <w:rsid w:val="007D458E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D458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D458E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7D458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sid w:val="007D45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7D458E"/>
  </w:style>
  <w:style w:type="character" w:styleId="Odwoanieprzypisukocowego">
    <w:name w:val="endnote reference"/>
    <w:semiHidden/>
    <w:rsid w:val="007D458E"/>
    <w:rPr>
      <w:vertAlign w:val="superscript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7D458E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D458E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7D458E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7D458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7D458E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7D458E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7D458E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7D458E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7D458E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7D458E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7D458E"/>
    <w:rPr>
      <w:rFonts w:ascii="Times New Roman" w:eastAsia="Times New Roman" w:hAnsi="Times New Roman"/>
      <w:sz w:val="24"/>
      <w:szCs w:val="24"/>
    </w:rPr>
  </w:style>
  <w:style w:type="paragraph" w:styleId="Podtytu">
    <w:name w:val="Subtitle"/>
    <w:basedOn w:val="Normalny"/>
    <w:next w:val="Tekstpodstawowy"/>
    <w:link w:val="PodtytuZnak"/>
    <w:qFormat/>
    <w:rsid w:val="007D458E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7D458E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7D458E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7D458E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7D458E"/>
    <w:rPr>
      <w:i/>
      <w:iCs/>
      <w:color w:val="808080"/>
    </w:rPr>
  </w:style>
  <w:style w:type="character" w:customStyle="1" w:styleId="Bodytext">
    <w:name w:val="Body text_"/>
    <w:link w:val="Tekstpodstawowy1"/>
    <w:rsid w:val="007D458E"/>
    <w:rPr>
      <w:rFonts w:ascii="MS Reference Sans Serif" w:eastAsia="MS Reference Sans Serif" w:hAnsi="MS Reference Sans Serif" w:cs="MS Reference Sans Serif"/>
      <w:sz w:val="19"/>
      <w:szCs w:val="19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rsid w:val="007D458E"/>
    <w:pPr>
      <w:shd w:val="clear" w:color="auto" w:fill="FFFFFF"/>
      <w:spacing w:after="540" w:line="0" w:lineRule="atLeast"/>
      <w:ind w:hanging="500"/>
    </w:pPr>
    <w:rPr>
      <w:rFonts w:ascii="MS Reference Sans Serif" w:eastAsia="MS Reference Sans Serif" w:hAnsi="MS Reference Sans Serif" w:cs="MS Reference Sans Serif"/>
      <w:sz w:val="19"/>
      <w:szCs w:val="19"/>
    </w:rPr>
  </w:style>
  <w:style w:type="paragraph" w:styleId="Bezodstpw">
    <w:name w:val="No Spacing"/>
    <w:uiPriority w:val="1"/>
    <w:qFormat/>
    <w:rsid w:val="007D458E"/>
    <w:rPr>
      <w:rFonts w:ascii="Times New Roman" w:eastAsia="Times New Roman" w:hAnsi="Times New Roman"/>
      <w:sz w:val="24"/>
      <w:szCs w:val="24"/>
    </w:rPr>
  </w:style>
  <w:style w:type="paragraph" w:customStyle="1" w:styleId="Standardowy1">
    <w:name w:val="Standardowy1"/>
    <w:link w:val="NormalTableZnak"/>
    <w:rsid w:val="007D458E"/>
    <w:rPr>
      <w:rFonts w:ascii="Times New Roman" w:eastAsia="Times New Roman" w:hAnsi="Times New Roman"/>
      <w:sz w:val="24"/>
      <w:szCs w:val="24"/>
    </w:rPr>
  </w:style>
  <w:style w:type="character" w:customStyle="1" w:styleId="NormalTableZnak">
    <w:name w:val="Normal Table Znak"/>
    <w:link w:val="Standardowy1"/>
    <w:rsid w:val="007D458E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D458E"/>
    <w:pPr>
      <w:autoSpaceDE w:val="0"/>
      <w:autoSpaceDN w:val="0"/>
      <w:adjustRightInd w:val="0"/>
    </w:pPr>
    <w:rPr>
      <w:rFonts w:ascii="Liberation Sans" w:eastAsia="Times New Roman" w:hAnsi="Liberation Sans" w:cs="Liberation Sans"/>
      <w:color w:val="000000"/>
      <w:sz w:val="24"/>
      <w:szCs w:val="24"/>
    </w:rPr>
  </w:style>
  <w:style w:type="paragraph" w:customStyle="1" w:styleId="Style2">
    <w:name w:val="Style2"/>
    <w:basedOn w:val="Normalny"/>
    <w:uiPriority w:val="99"/>
    <w:rsid w:val="007D458E"/>
    <w:pPr>
      <w:widowControl w:val="0"/>
      <w:autoSpaceDE w:val="0"/>
      <w:autoSpaceDN w:val="0"/>
      <w:adjustRightInd w:val="0"/>
      <w:spacing w:line="290" w:lineRule="exact"/>
      <w:jc w:val="center"/>
    </w:pPr>
    <w:rPr>
      <w:rFonts w:ascii="Verdana" w:eastAsiaTheme="minorEastAsia" w:hAnsi="Verdana" w:cstheme="minorBidi"/>
    </w:rPr>
  </w:style>
  <w:style w:type="character" w:customStyle="1" w:styleId="FontStyle28">
    <w:name w:val="Font Style28"/>
    <w:basedOn w:val="Domylnaczcionkaakapitu"/>
    <w:uiPriority w:val="99"/>
    <w:rsid w:val="007D458E"/>
    <w:rPr>
      <w:rFonts w:ascii="Verdana" w:hAnsi="Verdana" w:cs="Verdana"/>
      <w:sz w:val="18"/>
      <w:szCs w:val="18"/>
    </w:rPr>
  </w:style>
  <w:style w:type="paragraph" w:customStyle="1" w:styleId="Style17">
    <w:name w:val="Style17"/>
    <w:basedOn w:val="Normalny"/>
    <w:uiPriority w:val="99"/>
    <w:rsid w:val="007D458E"/>
    <w:pPr>
      <w:autoSpaceDE w:val="0"/>
      <w:autoSpaceDN w:val="0"/>
      <w:spacing w:line="266" w:lineRule="exact"/>
      <w:jc w:val="both"/>
    </w:pPr>
    <w:rPr>
      <w:rFonts w:eastAsiaTheme="minorHAnsi"/>
    </w:rPr>
  </w:style>
  <w:style w:type="character" w:customStyle="1" w:styleId="tm8">
    <w:name w:val="tm8"/>
    <w:basedOn w:val="Domylnaczcionkaakapitu"/>
    <w:rsid w:val="007D458E"/>
  </w:style>
  <w:style w:type="paragraph" w:customStyle="1" w:styleId="Akapitzlist2">
    <w:name w:val="Akapit z listą2"/>
    <w:basedOn w:val="Normalny"/>
    <w:rsid w:val="00B778FC"/>
    <w:pPr>
      <w:suppressAutoHyphens/>
      <w:spacing w:after="200" w:line="276" w:lineRule="auto"/>
      <w:ind w:left="708"/>
    </w:pPr>
    <w:rPr>
      <w:rFonts w:ascii="Calibri" w:eastAsia="Calibri" w:hAnsi="Calibri"/>
      <w:sz w:val="22"/>
      <w:szCs w:val="22"/>
      <w:lang w:eastAsia="ar-SA"/>
    </w:rPr>
  </w:style>
  <w:style w:type="paragraph" w:customStyle="1" w:styleId="Akapitzlist3">
    <w:name w:val="Akapit z listą3"/>
    <w:basedOn w:val="Normalny"/>
    <w:rsid w:val="004C64B5"/>
    <w:pPr>
      <w:suppressAutoHyphens/>
      <w:spacing w:after="200" w:line="276" w:lineRule="auto"/>
      <w:ind w:left="720"/>
    </w:pPr>
    <w:rPr>
      <w:rFonts w:ascii="Calibri" w:eastAsia="SimSun" w:hAnsi="Calibri" w:cs="font286"/>
      <w:sz w:val="22"/>
      <w:szCs w:val="22"/>
      <w:lang w:eastAsia="ar-SA"/>
    </w:rPr>
  </w:style>
  <w:style w:type="paragraph" w:customStyle="1" w:styleId="Akapitzlist4">
    <w:name w:val="Akapit z listą4"/>
    <w:basedOn w:val="Normalny"/>
    <w:rsid w:val="00381751"/>
    <w:pPr>
      <w:suppressAutoHyphens/>
      <w:spacing w:after="200" w:line="276" w:lineRule="auto"/>
      <w:ind w:left="708"/>
    </w:pPr>
    <w:rPr>
      <w:rFonts w:ascii="Calibri" w:eastAsia="Calibri" w:hAnsi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1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70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57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12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96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94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400D2-D3D1-488D-A313-287130142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960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</CharactersWithSpaces>
  <SharedDoc>false</SharedDoc>
  <HLinks>
    <vt:vector size="30" baseType="variant">
      <vt:variant>
        <vt:i4>393322</vt:i4>
      </vt:variant>
      <vt:variant>
        <vt:i4>33</vt:i4>
      </vt:variant>
      <vt:variant>
        <vt:i4>0</vt:i4>
      </vt:variant>
      <vt:variant>
        <vt:i4>5</vt:i4>
      </vt:variant>
      <vt:variant>
        <vt:lpwstr>mailto:iod@gddkia.gov.pl</vt:lpwstr>
      </vt:variant>
      <vt:variant>
        <vt:lpwstr/>
      </vt:variant>
      <vt:variant>
        <vt:i4>4522034</vt:i4>
      </vt:variant>
      <vt:variant>
        <vt:i4>30</vt:i4>
      </vt:variant>
      <vt:variant>
        <vt:i4>0</vt:i4>
      </vt:variant>
      <vt:variant>
        <vt:i4>5</vt:i4>
      </vt:variant>
      <vt:variant>
        <vt:lpwstr>mailto:kancelaria@gddkia.gov.pl</vt:lpwstr>
      </vt:variant>
      <vt:variant>
        <vt:lpwstr/>
      </vt:variant>
      <vt:variant>
        <vt:i4>1048652</vt:i4>
      </vt:variant>
      <vt:variant>
        <vt:i4>27</vt:i4>
      </vt:variant>
      <vt:variant>
        <vt:i4>0</vt:i4>
      </vt:variant>
      <vt:variant>
        <vt:i4>5</vt:i4>
      </vt:variant>
      <vt:variant>
        <vt:lpwstr>mailto:sekretariat_rzeszow@gddkia.gov.pl</vt:lpwstr>
      </vt:variant>
      <vt:variant>
        <vt:lpwstr/>
      </vt:variant>
      <vt:variant>
        <vt:i4>7012403</vt:i4>
      </vt:variant>
      <vt:variant>
        <vt:i4>12</vt:i4>
      </vt:variant>
      <vt:variant>
        <vt:i4>0</vt:i4>
      </vt:variant>
      <vt:variant>
        <vt:i4>5</vt:i4>
      </vt:variant>
      <vt:variant>
        <vt:lpwstr>http://prawo.sejm.gov.pl/isap.nsf/DocDetails.xsp?id=WDU20170002222</vt:lpwstr>
      </vt:variant>
      <vt:variant>
        <vt:lpwstr/>
      </vt:variant>
      <vt:variant>
        <vt:i4>7012403</vt:i4>
      </vt:variant>
      <vt:variant>
        <vt:i4>9</vt:i4>
      </vt:variant>
      <vt:variant>
        <vt:i4>0</vt:i4>
      </vt:variant>
      <vt:variant>
        <vt:i4>5</vt:i4>
      </vt:variant>
      <vt:variant>
        <vt:lpwstr>http://prawo.sejm.gov.pl/isap.nsf/DocDetails.xsp?id=WDU20170002222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Hryc-Ląd Agata</dc:creator>
  <cp:lastModifiedBy>Katarzyna Radaczyńska</cp:lastModifiedBy>
  <cp:revision>93</cp:revision>
  <cp:lastPrinted>2020-06-17T11:18:00Z</cp:lastPrinted>
  <dcterms:created xsi:type="dcterms:W3CDTF">2020-04-16T11:45:00Z</dcterms:created>
  <dcterms:modified xsi:type="dcterms:W3CDTF">2020-12-23T14:19:00Z</dcterms:modified>
</cp:coreProperties>
</file>