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48F" w:rsidRPr="0057172A" w:rsidRDefault="006D648F" w:rsidP="00E83E25">
      <w:pPr>
        <w:pStyle w:val="Footer"/>
        <w:tabs>
          <w:tab w:val="clear" w:pos="4536"/>
          <w:tab w:val="clear" w:pos="9072"/>
        </w:tabs>
        <w:spacing w:after="120"/>
      </w:pPr>
      <w:r w:rsidRPr="0057172A">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7" o:title=""/>
          </v:shape>
          <o:OLEObject Type="Embed" ProgID="AcroExch.Document.7" ShapeID="_x0000_i1025" DrawAspect="Content" ObjectID="_1418113704" r:id="rId8"/>
        </w:object>
      </w:r>
    </w:p>
    <w:p w:rsidR="006D648F" w:rsidRDefault="006D648F" w:rsidP="00E83E25">
      <w:pPr>
        <w:rPr>
          <w:rFonts w:ascii="Verdana" w:hAnsi="Verdana"/>
        </w:rPr>
      </w:pPr>
    </w:p>
    <w:p w:rsidR="006D648F" w:rsidRDefault="006D648F" w:rsidP="00E83E25">
      <w:pPr>
        <w:rPr>
          <w:rFonts w:ascii="Verdana" w:hAnsi="Verdana"/>
        </w:rPr>
      </w:pPr>
    </w:p>
    <w:p w:rsidR="006D648F" w:rsidRDefault="006D648F" w:rsidP="00E83E25">
      <w:pPr>
        <w:rPr>
          <w:rFonts w:ascii="Verdana" w:hAnsi="Verdana"/>
        </w:rPr>
      </w:pPr>
    </w:p>
    <w:p w:rsidR="006D648F" w:rsidRDefault="006D648F" w:rsidP="00E83E25">
      <w:pPr>
        <w:rPr>
          <w:rFonts w:ascii="Verdana" w:hAnsi="Verdana"/>
        </w:rPr>
      </w:pPr>
    </w:p>
    <w:p w:rsidR="006D648F" w:rsidRDefault="006D648F" w:rsidP="00E83E25">
      <w:pPr>
        <w:rPr>
          <w:rFonts w:ascii="Verdana" w:hAnsi="Verdana"/>
        </w:rPr>
      </w:pPr>
    </w:p>
    <w:p w:rsidR="006D648F" w:rsidRDefault="006D648F" w:rsidP="00E83E25">
      <w:pPr>
        <w:rPr>
          <w:rFonts w:ascii="Verdana" w:hAnsi="Verdana"/>
        </w:rPr>
      </w:pPr>
    </w:p>
    <w:p w:rsidR="006D648F" w:rsidRDefault="006D648F" w:rsidP="00E83E25">
      <w:pPr>
        <w:rPr>
          <w:rFonts w:ascii="Verdana" w:hAnsi="Verdana"/>
        </w:rPr>
      </w:pPr>
    </w:p>
    <w:p w:rsidR="006D648F" w:rsidRDefault="006D648F" w:rsidP="00E83E25">
      <w:pPr>
        <w:rPr>
          <w:rFonts w:ascii="Verdana" w:hAnsi="Verdana"/>
        </w:rPr>
      </w:pPr>
    </w:p>
    <w:p w:rsidR="006D648F" w:rsidRDefault="006D648F" w:rsidP="00827642">
      <w:pPr>
        <w:pStyle w:val="BodyText"/>
        <w:spacing w:line="360" w:lineRule="auto"/>
        <w:ind w:left="720" w:right="-427"/>
        <w:rPr>
          <w:rFonts w:ascii="Verdana" w:hAnsi="Verdana" w:cs="Verdana"/>
          <w:b/>
          <w:bCs/>
          <w:sz w:val="20"/>
          <w:szCs w:val="20"/>
        </w:rPr>
      </w:pPr>
      <w:r w:rsidRPr="00877A76">
        <w:rPr>
          <w:rFonts w:ascii="Verdana" w:hAnsi="Verdana" w:cs="Verdana"/>
          <w:b/>
          <w:bCs/>
          <w:sz w:val="20"/>
          <w:szCs w:val="20"/>
        </w:rPr>
        <w:t>Specyfikacja Istotnych Warunków Zamówienia zawiera:</w:t>
      </w:r>
    </w:p>
    <w:p w:rsidR="006D648F" w:rsidRPr="00877A76" w:rsidRDefault="006D648F" w:rsidP="00827642">
      <w:pPr>
        <w:pStyle w:val="BodyText"/>
        <w:spacing w:line="360" w:lineRule="auto"/>
        <w:ind w:left="720" w:right="-427"/>
        <w:rPr>
          <w:rFonts w:ascii="Verdana" w:hAnsi="Verdana" w:cs="Verdana"/>
          <w:b/>
          <w:bCs/>
          <w:sz w:val="20"/>
          <w:szCs w:val="20"/>
        </w:rPr>
      </w:pPr>
    </w:p>
    <w:p w:rsidR="006D648F" w:rsidRPr="00877A76" w:rsidRDefault="006D648F" w:rsidP="00827642">
      <w:pPr>
        <w:ind w:left="720"/>
        <w:rPr>
          <w:rFonts w:ascii="Verdana" w:hAnsi="Verdana" w:cs="Verdana"/>
          <w:sz w:val="20"/>
          <w:szCs w:val="20"/>
        </w:rPr>
      </w:pPr>
    </w:p>
    <w:p w:rsidR="006D648F" w:rsidRPr="00877A76" w:rsidRDefault="006D648F" w:rsidP="00F10ABE">
      <w:pPr>
        <w:pStyle w:val="tekstdokumentu"/>
      </w:pPr>
      <w:r w:rsidRPr="00877A76">
        <w:rPr>
          <w:rStyle w:val="tekstdokbold"/>
          <w:b/>
        </w:rPr>
        <w:t>TOM I:</w:t>
      </w:r>
      <w:r w:rsidRPr="00877A76">
        <w:rPr>
          <w:rStyle w:val="tekstdokbold"/>
          <w:b/>
        </w:rPr>
        <w:tab/>
      </w:r>
      <w:r w:rsidRPr="00877A76">
        <w:t>Instrukcja dla Wykonawców (IDW) wraz z formularzami</w:t>
      </w:r>
    </w:p>
    <w:p w:rsidR="006D648F" w:rsidRPr="00877A76" w:rsidRDefault="006D648F" w:rsidP="00F10ABE">
      <w:pPr>
        <w:pStyle w:val="tekstdokumentu"/>
      </w:pPr>
    </w:p>
    <w:p w:rsidR="006D648F" w:rsidRPr="00877A76" w:rsidRDefault="006D648F" w:rsidP="0045352A">
      <w:pPr>
        <w:pStyle w:val="zacznik"/>
        <w:jc w:val="left"/>
        <w:rPr>
          <w:rStyle w:val="tekstdokbold"/>
          <w:bCs w:val="0"/>
        </w:rPr>
      </w:pPr>
      <w:r w:rsidRPr="00F10ABE">
        <w:rPr>
          <w:rStyle w:val="tekstdokbold"/>
          <w:bCs w:val="0"/>
        </w:rPr>
        <w:t>Rozdział 1:</w:t>
      </w:r>
      <w:r w:rsidRPr="00877A76">
        <w:rPr>
          <w:rStyle w:val="tekstdokbold"/>
          <w:bCs w:val="0"/>
        </w:rPr>
        <w:tab/>
        <w:t>Instrukcja dla Wykonawców</w:t>
      </w:r>
    </w:p>
    <w:p w:rsidR="006D648F" w:rsidRPr="00877A76" w:rsidRDefault="006D648F" w:rsidP="0045352A">
      <w:pPr>
        <w:pStyle w:val="zacznik"/>
        <w:jc w:val="left"/>
        <w:rPr>
          <w:rStyle w:val="tekstdokbold"/>
          <w:bCs w:val="0"/>
        </w:rPr>
      </w:pPr>
      <w:r w:rsidRPr="00F10ABE">
        <w:rPr>
          <w:rStyle w:val="tekstdokbold"/>
          <w:bCs w:val="0"/>
        </w:rPr>
        <w:t>Rozdział 2:</w:t>
      </w:r>
      <w:r w:rsidRPr="00877A76">
        <w:rPr>
          <w:rStyle w:val="tekstdokbold"/>
          <w:bCs w:val="0"/>
        </w:rPr>
        <w:tab/>
        <w:t xml:space="preserve">Formularz „Oferta” </w:t>
      </w:r>
    </w:p>
    <w:p w:rsidR="006D648F" w:rsidRPr="00877A76" w:rsidRDefault="006D648F" w:rsidP="0045352A">
      <w:pPr>
        <w:pStyle w:val="tekstdokumentu"/>
      </w:pPr>
    </w:p>
    <w:p w:rsidR="006D648F" w:rsidRPr="00877A76" w:rsidRDefault="006D648F" w:rsidP="005E155D">
      <w:pPr>
        <w:pStyle w:val="tekstdokumentu"/>
      </w:pPr>
      <w:r w:rsidRPr="00877A76">
        <w:t xml:space="preserve">Kosztorysy ofertowe; </w:t>
      </w:r>
      <w:r w:rsidRPr="00877A76">
        <w:rPr>
          <w:color w:val="FF0000"/>
        </w:rPr>
        <w:t>(w oddzielnych plikach)</w:t>
      </w:r>
    </w:p>
    <w:p w:rsidR="006D648F" w:rsidRPr="005E155D" w:rsidRDefault="006D648F" w:rsidP="005E155D">
      <w:pPr>
        <w:pStyle w:val="tekstdokumentu"/>
        <w:rPr>
          <w:b w:val="0"/>
        </w:rPr>
      </w:pPr>
      <w:r w:rsidRPr="005E155D">
        <w:rPr>
          <w:b w:val="0"/>
        </w:rPr>
        <w:t>A - na konserwację sygnalizacji swietlnych oraz sy</w:t>
      </w:r>
      <w:r>
        <w:rPr>
          <w:b w:val="0"/>
        </w:rPr>
        <w:t xml:space="preserve">stemu monitoringu i nadzoru nad </w:t>
      </w:r>
      <w:r w:rsidRPr="005E155D">
        <w:rPr>
          <w:b w:val="0"/>
        </w:rPr>
        <w:t>zarzadzaniem ruchem</w:t>
      </w:r>
    </w:p>
    <w:p w:rsidR="006D648F" w:rsidRPr="005E155D" w:rsidRDefault="006D648F" w:rsidP="005E155D">
      <w:pPr>
        <w:pStyle w:val="tekstdokumentu"/>
        <w:rPr>
          <w:b w:val="0"/>
        </w:rPr>
      </w:pPr>
      <w:r w:rsidRPr="005E155D">
        <w:rPr>
          <w:b w:val="0"/>
        </w:rPr>
        <w:t>b – wyszczególnienie robót wykonywanych</w:t>
      </w:r>
    </w:p>
    <w:p w:rsidR="006D648F" w:rsidRPr="005E155D" w:rsidRDefault="006D648F" w:rsidP="005E155D">
      <w:pPr>
        <w:pStyle w:val="tekstdokumentu"/>
        <w:rPr>
          <w:rStyle w:val="tekstdokbold"/>
          <w:bCs w:val="0"/>
          <w:smallCaps w:val="0"/>
        </w:rPr>
      </w:pPr>
    </w:p>
    <w:p w:rsidR="006D648F" w:rsidRPr="00877A76" w:rsidRDefault="006D648F" w:rsidP="002D6508">
      <w:pPr>
        <w:pStyle w:val="tekstdokumentu"/>
      </w:pPr>
      <w:r w:rsidRPr="00877A76">
        <w:rPr>
          <w:rStyle w:val="tekstdokbold"/>
          <w:b/>
          <w:bCs w:val="0"/>
        </w:rPr>
        <w:t>Rozdział 3:</w:t>
      </w:r>
      <w:r w:rsidRPr="00877A76">
        <w:rPr>
          <w:rStyle w:val="tekstdokbold"/>
          <w:bCs w:val="0"/>
        </w:rPr>
        <w:t xml:space="preserve"> </w:t>
      </w:r>
      <w:r w:rsidRPr="00877A76">
        <w:t>Załączniki dotyczące spełniania przez Wykonawców warunków udziału w postępowaniu:</w:t>
      </w:r>
    </w:p>
    <w:p w:rsidR="006D648F" w:rsidRPr="00F10ABE" w:rsidRDefault="006D648F" w:rsidP="002D6508">
      <w:pPr>
        <w:pStyle w:val="tekstdokumentu"/>
        <w:rPr>
          <w:b w:val="0"/>
        </w:rPr>
      </w:pPr>
    </w:p>
    <w:p w:rsidR="006D648F" w:rsidRPr="002D6508" w:rsidRDefault="006D648F" w:rsidP="002D6508">
      <w:pPr>
        <w:pStyle w:val="zacznik"/>
        <w:jc w:val="left"/>
        <w:rPr>
          <w:b w:val="0"/>
        </w:rPr>
      </w:pPr>
      <w:r w:rsidRPr="00F10ABE">
        <w:rPr>
          <w:rStyle w:val="tekstdokbold"/>
          <w:bCs w:val="0"/>
        </w:rPr>
        <w:t>Załącznik nr 1.</w:t>
      </w:r>
      <w:r w:rsidRPr="00F10ABE">
        <w:rPr>
          <w:rStyle w:val="tekstdokbold"/>
          <w:bCs w:val="0"/>
        </w:rPr>
        <w:tab/>
      </w:r>
      <w:r w:rsidRPr="002D6508">
        <w:rPr>
          <w:b w:val="0"/>
        </w:rPr>
        <w:t>Oświadczenie o spełnianiu warunków udziału w postępowaniu;</w:t>
      </w:r>
    </w:p>
    <w:p w:rsidR="006D648F" w:rsidRPr="002D6508" w:rsidRDefault="006D648F" w:rsidP="002D6508">
      <w:pPr>
        <w:pStyle w:val="zacznik"/>
        <w:jc w:val="left"/>
        <w:rPr>
          <w:b w:val="0"/>
        </w:rPr>
      </w:pPr>
      <w:r w:rsidRPr="002D6508">
        <w:rPr>
          <w:rStyle w:val="tekstdokbold"/>
          <w:bCs w:val="0"/>
        </w:rPr>
        <w:t>Załącznik nr 2.</w:t>
      </w:r>
      <w:r w:rsidRPr="002D6508">
        <w:rPr>
          <w:b w:val="0"/>
        </w:rPr>
        <w:tab/>
        <w:t>Oświadczenie o braku podstaw do wykluczenia z postępowania;</w:t>
      </w:r>
    </w:p>
    <w:p w:rsidR="006D648F" w:rsidRPr="002D6508" w:rsidRDefault="006D648F" w:rsidP="002D6508">
      <w:pPr>
        <w:pStyle w:val="zacznik"/>
        <w:jc w:val="left"/>
        <w:rPr>
          <w:b w:val="0"/>
        </w:rPr>
      </w:pPr>
      <w:r w:rsidRPr="002D6508">
        <w:rPr>
          <w:b w:val="0"/>
        </w:rPr>
        <w:t xml:space="preserve">Załącznik nr 3.  </w:t>
      </w:r>
      <w:r w:rsidRPr="002D6508">
        <w:rPr>
          <w:b w:val="0"/>
        </w:rPr>
        <w:tab/>
        <w:t>Wiedza i doświadczenie – wykaz usług;</w:t>
      </w:r>
    </w:p>
    <w:p w:rsidR="006D648F" w:rsidRPr="002D6508" w:rsidRDefault="006D648F" w:rsidP="002D6508">
      <w:pPr>
        <w:pStyle w:val="zacznik"/>
        <w:jc w:val="left"/>
        <w:rPr>
          <w:b w:val="0"/>
        </w:rPr>
      </w:pPr>
      <w:r w:rsidRPr="002D6508">
        <w:rPr>
          <w:b w:val="0"/>
        </w:rPr>
        <w:t xml:space="preserve">Załącznik nr 4.  </w:t>
      </w:r>
      <w:r w:rsidRPr="002D6508">
        <w:rPr>
          <w:b w:val="0"/>
        </w:rPr>
        <w:tab/>
        <w:t>Potencjał kadrowy -osoby zdolne do wykonania zamówienia</w:t>
      </w:r>
    </w:p>
    <w:p w:rsidR="006D648F" w:rsidRPr="002D6508" w:rsidRDefault="006D648F" w:rsidP="002D6508">
      <w:pPr>
        <w:pStyle w:val="zacznik"/>
        <w:jc w:val="left"/>
        <w:rPr>
          <w:b w:val="0"/>
        </w:rPr>
      </w:pPr>
      <w:r w:rsidRPr="002D6508">
        <w:rPr>
          <w:b w:val="0"/>
        </w:rPr>
        <w:t>Załącznik nr 5.</w:t>
      </w:r>
      <w:r w:rsidRPr="002D6508">
        <w:rPr>
          <w:b w:val="0"/>
        </w:rPr>
        <w:tab/>
        <w:t>Potencjał techniczny</w:t>
      </w:r>
    </w:p>
    <w:p w:rsidR="006D648F" w:rsidRPr="00423937" w:rsidRDefault="006D648F" w:rsidP="00423937">
      <w:pPr>
        <w:pStyle w:val="zacznik"/>
        <w:jc w:val="both"/>
        <w:rPr>
          <w:b w:val="0"/>
        </w:rPr>
      </w:pPr>
      <w:r w:rsidRPr="00423937">
        <w:rPr>
          <w:b w:val="0"/>
        </w:rPr>
        <w:t>Załącznik nr 6.</w:t>
      </w:r>
      <w:r w:rsidRPr="00423937">
        <w:rPr>
          <w:b w:val="0"/>
        </w:rPr>
        <w:tab/>
        <w:t xml:space="preserve">Oświadczenie, że osoby, które będą uczestniczyć w wykonywaniu </w:t>
      </w:r>
      <w:r>
        <w:rPr>
          <w:b w:val="0"/>
        </w:rPr>
        <w:tab/>
      </w:r>
      <w:r w:rsidRPr="00423937">
        <w:rPr>
          <w:b w:val="0"/>
        </w:rPr>
        <w:t>zamówienia, posiadają wymagane uprawnienia</w:t>
      </w:r>
    </w:p>
    <w:p w:rsidR="006D648F" w:rsidRPr="00423937" w:rsidRDefault="006D648F" w:rsidP="00423937">
      <w:pPr>
        <w:pStyle w:val="zacznik"/>
        <w:jc w:val="both"/>
        <w:rPr>
          <w:b w:val="0"/>
        </w:rPr>
      </w:pPr>
      <w:r w:rsidRPr="00423937">
        <w:rPr>
          <w:b w:val="0"/>
        </w:rPr>
        <w:t>Załącznik nr 7</w:t>
      </w:r>
      <w:r>
        <w:rPr>
          <w:b w:val="0"/>
        </w:rPr>
        <w:t>.</w:t>
      </w:r>
      <w:r w:rsidRPr="00423937">
        <w:rPr>
          <w:b w:val="0"/>
        </w:rPr>
        <w:t xml:space="preserve"> </w:t>
      </w:r>
      <w:r>
        <w:rPr>
          <w:b w:val="0"/>
        </w:rPr>
        <w:tab/>
      </w:r>
      <w:r w:rsidRPr="00423937">
        <w:rPr>
          <w:b w:val="0"/>
        </w:rPr>
        <w:t xml:space="preserve">Oświadczenie o braku podstaw do wykluczenia w okolicznościach o </w:t>
      </w:r>
      <w:r w:rsidRPr="00423937">
        <w:rPr>
          <w:b w:val="0"/>
        </w:rPr>
        <w:tab/>
        <w:t xml:space="preserve">których mowa w art. 24 ust. 1 ustawy Pzp – w odniesieniu do </w:t>
      </w:r>
      <w:r w:rsidRPr="00423937">
        <w:rPr>
          <w:b w:val="0"/>
        </w:rPr>
        <w:tab/>
      </w:r>
      <w:r w:rsidRPr="00423937">
        <w:rPr>
          <w:b w:val="0"/>
        </w:rPr>
        <w:tab/>
        <w:t xml:space="preserve">podmiotów na zasobach których Wykonawca polega wykazując </w:t>
      </w:r>
      <w:r w:rsidRPr="00423937">
        <w:rPr>
          <w:b w:val="0"/>
        </w:rPr>
        <w:tab/>
      </w:r>
      <w:r w:rsidRPr="00423937">
        <w:rPr>
          <w:b w:val="0"/>
        </w:rPr>
        <w:tab/>
        <w:t xml:space="preserve">spełnienie warunków, których mowa art. 22 ust.1 ustawy Pzp, a </w:t>
      </w:r>
      <w:r w:rsidRPr="00423937">
        <w:rPr>
          <w:b w:val="0"/>
        </w:rPr>
        <w:tab/>
        <w:t>które to podmioty będą brały udział w realizacji zamówienia</w:t>
      </w:r>
      <w:r>
        <w:rPr>
          <w:b w:val="0"/>
        </w:rPr>
        <w:t xml:space="preserve"> </w:t>
      </w:r>
    </w:p>
    <w:p w:rsidR="006D648F" w:rsidRPr="002D6508" w:rsidRDefault="006D648F" w:rsidP="002D6508">
      <w:pPr>
        <w:pStyle w:val="zacznik"/>
        <w:jc w:val="left"/>
        <w:rPr>
          <w:b w:val="0"/>
        </w:rPr>
      </w:pPr>
    </w:p>
    <w:p w:rsidR="006D648F" w:rsidRPr="002D6508" w:rsidRDefault="006D648F" w:rsidP="002D6508">
      <w:pPr>
        <w:pStyle w:val="BodyText"/>
        <w:ind w:left="720"/>
        <w:rPr>
          <w:rStyle w:val="tekstdokbold"/>
          <w:rFonts w:ascii="Verdana" w:hAnsi="Verdana" w:cs="Verdana"/>
          <w:b w:val="0"/>
          <w:sz w:val="20"/>
          <w:szCs w:val="20"/>
        </w:rPr>
      </w:pPr>
      <w:r w:rsidRPr="002D6508">
        <w:rPr>
          <w:rStyle w:val="tekstdokbold"/>
          <w:rFonts w:ascii="Verdana" w:hAnsi="Verdana" w:cs="Verdana"/>
          <w:b w:val="0"/>
          <w:sz w:val="20"/>
          <w:szCs w:val="20"/>
        </w:rPr>
        <w:t xml:space="preserve"> </w:t>
      </w:r>
    </w:p>
    <w:p w:rsidR="006D648F" w:rsidRPr="00877A76" w:rsidRDefault="006D648F" w:rsidP="005E155D">
      <w:pPr>
        <w:pStyle w:val="tekstdokumentu"/>
      </w:pPr>
      <w:r w:rsidRPr="00877A76">
        <w:rPr>
          <w:rStyle w:val="tekstdokbold"/>
          <w:b/>
        </w:rPr>
        <w:t>TOM II:</w:t>
      </w:r>
      <w:r w:rsidRPr="00877A76">
        <w:t xml:space="preserve"> Wzór Umowy </w:t>
      </w:r>
    </w:p>
    <w:p w:rsidR="006D648F" w:rsidRDefault="006D648F" w:rsidP="005E155D">
      <w:pPr>
        <w:pStyle w:val="tekstdokumentu"/>
      </w:pPr>
    </w:p>
    <w:p w:rsidR="006D648F" w:rsidRDefault="006D648F" w:rsidP="005E155D">
      <w:pPr>
        <w:pStyle w:val="tekstdokumentu"/>
      </w:pPr>
      <w:r w:rsidRPr="00877A76">
        <w:t xml:space="preserve">TOM III: </w:t>
      </w:r>
    </w:p>
    <w:p w:rsidR="006D648F" w:rsidRPr="00F963A6" w:rsidRDefault="006D648F" w:rsidP="005E155D">
      <w:pPr>
        <w:pStyle w:val="tekstdokumentu"/>
        <w:rPr>
          <w:rStyle w:val="tekstdokbold"/>
          <w:b/>
          <w:color w:val="FF0000"/>
        </w:rPr>
      </w:pPr>
      <w:r w:rsidRPr="00F10ABE">
        <w:rPr>
          <w:rStyle w:val="tekstdokbold"/>
          <w:b/>
        </w:rPr>
        <w:t>Opis przedmiotu zamówienia z załącznikami;</w:t>
      </w:r>
      <w:r w:rsidRPr="005E155D">
        <w:rPr>
          <w:rStyle w:val="tekstdokbold"/>
        </w:rPr>
        <w:t xml:space="preserve">  </w:t>
      </w:r>
      <w:r w:rsidRPr="00F963A6">
        <w:rPr>
          <w:rStyle w:val="tekstdokbold"/>
          <w:b/>
          <w:color w:val="FF0000"/>
        </w:rPr>
        <w:t>(w oddzielnych plikach)</w:t>
      </w:r>
    </w:p>
    <w:p w:rsidR="006D648F" w:rsidRPr="005E155D" w:rsidRDefault="006D648F" w:rsidP="005E155D">
      <w:pPr>
        <w:pStyle w:val="tekstdokumentu"/>
        <w:rPr>
          <w:rStyle w:val="tekstdokbold"/>
        </w:rPr>
      </w:pPr>
      <w:r>
        <w:rPr>
          <w:rStyle w:val="tekstdokbold"/>
        </w:rPr>
        <w:t xml:space="preserve">- SIWZ Tom III OPZ ; </w:t>
      </w:r>
      <w:r w:rsidRPr="005E155D">
        <w:rPr>
          <w:rStyle w:val="tekstdokbold"/>
        </w:rPr>
        <w:t>szczegółowe Specyfikacje techniczne</w:t>
      </w:r>
    </w:p>
    <w:p w:rsidR="006D648F" w:rsidRPr="005E155D" w:rsidRDefault="006D648F" w:rsidP="005E155D">
      <w:pPr>
        <w:pStyle w:val="tekstdokumentu"/>
        <w:rPr>
          <w:rStyle w:val="tekstdokbold"/>
        </w:rPr>
      </w:pPr>
      <w:r>
        <w:rPr>
          <w:rStyle w:val="tekstdokbold"/>
        </w:rPr>
        <w:t xml:space="preserve">- SIWZ Tom III OPZ; </w:t>
      </w:r>
      <w:r w:rsidRPr="005E155D">
        <w:rPr>
          <w:rStyle w:val="tekstdokbold"/>
        </w:rPr>
        <w:t>Spis sygnalizacji świetlnych na drogach GD</w:t>
      </w:r>
      <w:r>
        <w:rPr>
          <w:rStyle w:val="tekstdokbold"/>
        </w:rPr>
        <w:t xml:space="preserve">DKiA oddział Warszawa wg </w:t>
      </w:r>
      <w:r>
        <w:rPr>
          <w:rStyle w:val="tekstdokbold"/>
        </w:rPr>
        <w:tab/>
      </w:r>
      <w:r>
        <w:rPr>
          <w:rStyle w:val="tekstdokbold"/>
        </w:rPr>
        <w:tab/>
      </w:r>
      <w:r>
        <w:rPr>
          <w:rStyle w:val="tekstdokbold"/>
        </w:rPr>
        <w:tab/>
        <w:t xml:space="preserve">            </w:t>
      </w:r>
      <w:r w:rsidRPr="005E155D">
        <w:rPr>
          <w:rStyle w:val="tekstdokbold"/>
        </w:rPr>
        <w:t>numerów dróg</w:t>
      </w:r>
    </w:p>
    <w:p w:rsidR="006D648F" w:rsidRPr="005E155D" w:rsidRDefault="006D648F" w:rsidP="005E155D">
      <w:pPr>
        <w:pStyle w:val="tekstdokumentu"/>
        <w:rPr>
          <w:rStyle w:val="tekstdokbold"/>
        </w:rPr>
      </w:pPr>
      <w:r>
        <w:rPr>
          <w:rStyle w:val="tekstdokbold"/>
        </w:rPr>
        <w:t xml:space="preserve">- SIWZ Tom III OPZ; </w:t>
      </w:r>
      <w:r w:rsidRPr="005E155D">
        <w:rPr>
          <w:rStyle w:val="tekstdokbold"/>
        </w:rPr>
        <w:t>system  utopia- spot- opis funkcjonalny</w:t>
      </w:r>
      <w:r>
        <w:rPr>
          <w:rStyle w:val="tekstdokbold"/>
        </w:rPr>
        <w:t xml:space="preserve"> (PDF)</w:t>
      </w:r>
    </w:p>
    <w:p w:rsidR="006D648F" w:rsidRPr="005E155D" w:rsidRDefault="006D648F" w:rsidP="005E155D">
      <w:pPr>
        <w:pStyle w:val="tekstdokumentu"/>
      </w:pPr>
      <w:r>
        <w:rPr>
          <w:rStyle w:val="tekstdokbold"/>
        </w:rPr>
        <w:t xml:space="preserve">- SIWZ Tom III OPZ ; </w:t>
      </w:r>
      <w:r w:rsidRPr="005E155D">
        <w:rPr>
          <w:rStyle w:val="tekstdokbold"/>
        </w:rPr>
        <w:t>imflow- opis systemu</w:t>
      </w:r>
      <w:r>
        <w:rPr>
          <w:rStyle w:val="tekstdokbold"/>
        </w:rPr>
        <w:t xml:space="preserve"> (PDF)</w:t>
      </w:r>
    </w:p>
    <w:p w:rsidR="006D648F" w:rsidRPr="00877A76" w:rsidRDefault="006D648F" w:rsidP="00827642">
      <w:pPr>
        <w:ind w:left="720"/>
        <w:rPr>
          <w:rFonts w:ascii="Verdana" w:hAnsi="Verdana" w:cs="Verdana"/>
          <w:sz w:val="20"/>
          <w:szCs w:val="20"/>
        </w:rPr>
      </w:pPr>
      <w:r w:rsidRPr="00877A76">
        <w:rPr>
          <w:rFonts w:ascii="Verdana" w:hAnsi="Verdana" w:cs="Verdana"/>
          <w:sz w:val="20"/>
          <w:szCs w:val="20"/>
        </w:rPr>
        <w:tab/>
      </w:r>
      <w:r w:rsidRPr="00877A76">
        <w:rPr>
          <w:rFonts w:ascii="Verdana" w:hAnsi="Verdana" w:cs="Verdana"/>
          <w:sz w:val="20"/>
          <w:szCs w:val="20"/>
        </w:rPr>
        <w:tab/>
      </w:r>
    </w:p>
    <w:p w:rsidR="006D648F" w:rsidRPr="00877A76" w:rsidRDefault="006D648F" w:rsidP="00827642">
      <w:pPr>
        <w:pStyle w:val="BodyTextIndent"/>
        <w:ind w:left="720"/>
        <w:jc w:val="left"/>
        <w:rPr>
          <w:rFonts w:ascii="Verdana" w:hAnsi="Verdana"/>
          <w:sz w:val="20"/>
          <w:szCs w:val="20"/>
        </w:rPr>
      </w:pPr>
      <w:r w:rsidRPr="00877A76">
        <w:rPr>
          <w:rFonts w:ascii="Verdana" w:hAnsi="Verdana"/>
          <w:sz w:val="20"/>
          <w:szCs w:val="20"/>
        </w:rPr>
        <w:tab/>
      </w:r>
    </w:p>
    <w:p w:rsidR="006D648F" w:rsidRPr="00621612" w:rsidRDefault="006D648F" w:rsidP="009E42A0">
      <w:pPr>
        <w:pStyle w:val="BodyTextIndent"/>
        <w:jc w:val="center"/>
        <w:rPr>
          <w:rFonts w:ascii="Verdana" w:hAnsi="Verdana"/>
          <w:sz w:val="18"/>
          <w:szCs w:val="18"/>
        </w:rPr>
      </w:pPr>
    </w:p>
    <w:p w:rsidR="006D648F" w:rsidRPr="00621612" w:rsidRDefault="006D648F" w:rsidP="009E42A0">
      <w:pPr>
        <w:pStyle w:val="BodyTextIndent"/>
        <w:jc w:val="center"/>
        <w:rPr>
          <w:rFonts w:ascii="Verdana" w:hAnsi="Verdana"/>
          <w:sz w:val="18"/>
          <w:szCs w:val="18"/>
        </w:rPr>
      </w:pPr>
    </w:p>
    <w:p w:rsidR="006D648F" w:rsidRPr="00621612" w:rsidRDefault="006D648F" w:rsidP="009E42A0">
      <w:pPr>
        <w:pStyle w:val="BodyTextIndent"/>
        <w:jc w:val="center"/>
        <w:rPr>
          <w:rFonts w:ascii="Verdana" w:hAnsi="Verdana"/>
          <w:sz w:val="18"/>
          <w:szCs w:val="18"/>
        </w:rPr>
      </w:pPr>
    </w:p>
    <w:p w:rsidR="006D648F" w:rsidRPr="00621612" w:rsidRDefault="006D648F" w:rsidP="009E42A0">
      <w:pPr>
        <w:pStyle w:val="BodyTextIndent"/>
        <w:jc w:val="center"/>
        <w:rPr>
          <w:rFonts w:ascii="Verdana" w:hAnsi="Verdana"/>
          <w:sz w:val="18"/>
          <w:szCs w:val="18"/>
        </w:rPr>
      </w:pPr>
    </w:p>
    <w:p w:rsidR="006D648F" w:rsidRPr="00621612" w:rsidRDefault="006D648F" w:rsidP="009E42A0">
      <w:pPr>
        <w:pStyle w:val="BodyTextIndent"/>
        <w:jc w:val="center"/>
        <w:rPr>
          <w:rFonts w:ascii="Verdana" w:hAnsi="Verdana"/>
          <w:sz w:val="18"/>
          <w:szCs w:val="18"/>
        </w:rPr>
      </w:pPr>
    </w:p>
    <w:p w:rsidR="006D648F" w:rsidRPr="00621612" w:rsidRDefault="006D648F" w:rsidP="009E42A0">
      <w:pPr>
        <w:pStyle w:val="BodyTextIndent"/>
        <w:jc w:val="center"/>
        <w:rPr>
          <w:rFonts w:ascii="Verdana" w:hAnsi="Verdana"/>
          <w:sz w:val="18"/>
          <w:szCs w:val="18"/>
        </w:rPr>
      </w:pPr>
    </w:p>
    <w:p w:rsidR="006D648F" w:rsidRPr="00621612" w:rsidRDefault="006D648F" w:rsidP="009E42A0">
      <w:pPr>
        <w:pStyle w:val="BodyTextIndent"/>
        <w:jc w:val="center"/>
        <w:rPr>
          <w:rFonts w:ascii="Verdana" w:hAnsi="Verdana"/>
          <w:sz w:val="18"/>
          <w:szCs w:val="18"/>
        </w:rPr>
      </w:pPr>
    </w:p>
    <w:p w:rsidR="006D648F" w:rsidRDefault="006D648F" w:rsidP="009E42A0">
      <w:pPr>
        <w:pStyle w:val="BodyTextIndent"/>
        <w:jc w:val="center"/>
        <w:rPr>
          <w:rFonts w:ascii="Verdana" w:hAnsi="Verdana" w:cs="Verdana"/>
          <w:sz w:val="18"/>
          <w:szCs w:val="18"/>
        </w:rPr>
      </w:pPr>
    </w:p>
    <w:p w:rsidR="006D648F" w:rsidRPr="00621612" w:rsidRDefault="006D648F" w:rsidP="009E42A0">
      <w:pPr>
        <w:pStyle w:val="BodyTextIndent"/>
        <w:jc w:val="center"/>
        <w:rPr>
          <w:rFonts w:ascii="Verdana" w:hAnsi="Verdana" w:cs="Verdana"/>
          <w:sz w:val="18"/>
          <w:szCs w:val="18"/>
        </w:rPr>
      </w:pPr>
    </w:p>
    <w:p w:rsidR="006D648F" w:rsidRPr="00621612" w:rsidRDefault="006D648F" w:rsidP="009E42A0">
      <w:pPr>
        <w:pStyle w:val="BodyTextIndent"/>
        <w:jc w:val="center"/>
        <w:rPr>
          <w:rFonts w:ascii="Verdana" w:hAnsi="Verdana" w:cs="Verdana"/>
          <w:sz w:val="18"/>
          <w:szCs w:val="18"/>
        </w:rPr>
      </w:pPr>
      <w:r w:rsidRPr="00621612">
        <w:rPr>
          <w:rFonts w:ascii="Verdana" w:hAnsi="Verdana" w:cs="Verdana"/>
          <w:sz w:val="18"/>
          <w:szCs w:val="18"/>
        </w:rPr>
        <w:t>Specyfikacja Istotnych Warunków Zamówienia zwana jest w dalszej treści , SIWZ lub specyfikacją.</w:t>
      </w:r>
    </w:p>
    <w:p w:rsidR="006D648F" w:rsidRPr="00621612" w:rsidRDefault="006D648F" w:rsidP="009E42A0">
      <w:pPr>
        <w:pStyle w:val="BodyText"/>
        <w:spacing w:line="360" w:lineRule="auto"/>
        <w:ind w:right="-427"/>
        <w:jc w:val="center"/>
        <w:rPr>
          <w:rFonts w:ascii="Verdana" w:hAnsi="Verdana" w:cs="Times New Roman"/>
          <w:b/>
          <w:bCs/>
          <w:sz w:val="18"/>
          <w:szCs w:val="18"/>
        </w:rPr>
      </w:pPr>
      <w:r w:rsidRPr="00621612">
        <w:rPr>
          <w:rFonts w:ascii="Verdana" w:hAnsi="Verdana" w:cs="Times New Roman"/>
          <w:b/>
          <w:bCs/>
          <w:sz w:val="18"/>
          <w:szCs w:val="18"/>
        </w:rPr>
        <w:br w:type="page"/>
      </w: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pStyle w:val="BodyText"/>
        <w:spacing w:line="360" w:lineRule="auto"/>
        <w:ind w:right="-427"/>
        <w:jc w:val="center"/>
        <w:rPr>
          <w:rFonts w:ascii="Verdana" w:hAnsi="Verdana" w:cs="Times New Roman"/>
          <w:b/>
          <w:bCs/>
          <w:sz w:val="18"/>
          <w:szCs w:val="18"/>
        </w:rPr>
      </w:pPr>
    </w:p>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Tom I</w:t>
      </w:r>
    </w:p>
    <w:p w:rsidR="006D648F" w:rsidRPr="00621612" w:rsidRDefault="006D648F" w:rsidP="009E42A0">
      <w:pPr>
        <w:jc w:val="center"/>
        <w:rPr>
          <w:rFonts w:ascii="Verdana" w:hAnsi="Verdana" w:cs="Verdana"/>
          <w:b/>
          <w:bCs/>
          <w:sz w:val="18"/>
          <w:szCs w:val="18"/>
        </w:rPr>
      </w:pPr>
    </w:p>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INSTRUKCJA DLA WYKONAWCÓW</w:t>
      </w:r>
    </w:p>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WRAZ Z FORMULARZAMI</w:t>
      </w:r>
    </w:p>
    <w:p w:rsidR="006D648F" w:rsidRPr="00621612" w:rsidRDefault="006D648F" w:rsidP="009E42A0">
      <w:pPr>
        <w:jc w:val="center"/>
        <w:rPr>
          <w:rFonts w:ascii="Verdana" w:hAnsi="Verdana" w:cs="Verdana"/>
          <w:b/>
          <w:bCs/>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spacing w:line="240" w:lineRule="auto"/>
        <w:jc w:val="center"/>
        <w:rPr>
          <w:rFonts w:ascii="Verdana" w:hAnsi="Verdana" w:cs="Verdana"/>
          <w:sz w:val="18"/>
          <w:szCs w:val="18"/>
        </w:rPr>
      </w:pPr>
      <w:r w:rsidRPr="00621612">
        <w:rPr>
          <w:rFonts w:ascii="Verdana" w:hAnsi="Verdana"/>
          <w:sz w:val="18"/>
          <w:szCs w:val="18"/>
        </w:rPr>
        <w:br w:type="page"/>
      </w:r>
      <w:r w:rsidRPr="00621612">
        <w:rPr>
          <w:rFonts w:ascii="Verdana" w:hAnsi="Verdana" w:cs="Verdana"/>
          <w:sz w:val="18"/>
          <w:szCs w:val="18"/>
        </w:rPr>
        <w:t>ROZDZIAŁ 1.</w:t>
      </w:r>
    </w:p>
    <w:p w:rsidR="006D648F" w:rsidRPr="00621612" w:rsidRDefault="006D648F" w:rsidP="00BE04E1">
      <w:pPr>
        <w:pStyle w:val="rozdzia"/>
        <w:spacing w:line="240" w:lineRule="auto"/>
        <w:jc w:val="center"/>
        <w:rPr>
          <w:rFonts w:ascii="Verdana" w:hAnsi="Verdana" w:cs="Verdana"/>
          <w:sz w:val="18"/>
          <w:szCs w:val="18"/>
        </w:rPr>
      </w:pPr>
      <w:r w:rsidRPr="00621612">
        <w:rPr>
          <w:rFonts w:ascii="Verdana" w:hAnsi="Verdana" w:cs="Verdana"/>
          <w:sz w:val="18"/>
          <w:szCs w:val="18"/>
        </w:rPr>
        <w:t>INSTRUKCJA DLA WYKONAWCÓW (IDW)</w:t>
      </w:r>
    </w:p>
    <w:p w:rsidR="006D648F" w:rsidRPr="00621612" w:rsidRDefault="006D648F" w:rsidP="009E42A0">
      <w:pPr>
        <w:ind w:left="709" w:hanging="709"/>
        <w:rPr>
          <w:rFonts w:ascii="Verdana" w:hAnsi="Verdana" w:cs="Verdana"/>
          <w:sz w:val="18"/>
          <w:szCs w:val="18"/>
        </w:rPr>
      </w:pPr>
      <w:r w:rsidRPr="00621612">
        <w:rPr>
          <w:rFonts w:ascii="Verdana" w:hAnsi="Verdana" w:cs="Verdana"/>
          <w:b/>
          <w:bCs/>
          <w:sz w:val="18"/>
          <w:szCs w:val="18"/>
        </w:rPr>
        <w:t>1.</w:t>
      </w:r>
      <w:r w:rsidRPr="00621612">
        <w:rPr>
          <w:rFonts w:ascii="Verdana" w:hAnsi="Verdana" w:cs="Verdana"/>
          <w:sz w:val="18"/>
          <w:szCs w:val="18"/>
        </w:rPr>
        <w:t xml:space="preserve"> </w:t>
      </w:r>
      <w:r w:rsidRPr="00621612">
        <w:rPr>
          <w:rFonts w:ascii="Verdana" w:hAnsi="Verdana" w:cs="Verdana"/>
          <w:sz w:val="18"/>
          <w:szCs w:val="18"/>
        </w:rPr>
        <w:tab/>
      </w:r>
      <w:r w:rsidRPr="00621612">
        <w:rPr>
          <w:rFonts w:ascii="Verdana" w:hAnsi="Verdana" w:cs="Verdana"/>
          <w:b/>
          <w:bCs/>
          <w:sz w:val="18"/>
          <w:szCs w:val="18"/>
        </w:rPr>
        <w:t>ZAMAWIAJĄCY</w:t>
      </w:r>
      <w:r w:rsidRPr="00621612">
        <w:rPr>
          <w:rFonts w:ascii="Verdana" w:hAnsi="Verdana" w:cs="Verdana"/>
          <w:sz w:val="18"/>
          <w:szCs w:val="18"/>
        </w:rPr>
        <w:t xml:space="preserve"> </w:t>
      </w:r>
    </w:p>
    <w:p w:rsidR="006D648F" w:rsidRPr="00621612" w:rsidRDefault="006D648F" w:rsidP="009E42A0">
      <w:pPr>
        <w:ind w:left="709"/>
        <w:rPr>
          <w:rFonts w:ascii="Verdana" w:hAnsi="Verdana" w:cs="Verdana"/>
          <w:b/>
          <w:bCs/>
          <w:sz w:val="18"/>
          <w:szCs w:val="18"/>
        </w:rPr>
      </w:pPr>
      <w:r w:rsidRPr="00621612">
        <w:rPr>
          <w:rFonts w:ascii="Verdana" w:hAnsi="Verdana" w:cs="Verdana"/>
          <w:b/>
          <w:bCs/>
          <w:sz w:val="18"/>
          <w:szCs w:val="18"/>
        </w:rPr>
        <w:t xml:space="preserve">Generalna Dyrekcja Dróg Krajowych i Autostrad  Oddział w Warszawie </w:t>
      </w:r>
    </w:p>
    <w:p w:rsidR="006D648F" w:rsidRPr="00621612" w:rsidRDefault="006D648F" w:rsidP="009E42A0">
      <w:pPr>
        <w:tabs>
          <w:tab w:val="num" w:pos="0"/>
        </w:tabs>
        <w:ind w:left="709" w:hanging="709"/>
        <w:rPr>
          <w:rFonts w:ascii="Verdana" w:hAnsi="Verdana" w:cs="Verdana"/>
          <w:sz w:val="18"/>
          <w:szCs w:val="18"/>
        </w:rPr>
      </w:pPr>
      <w:r w:rsidRPr="00621612">
        <w:rPr>
          <w:rFonts w:ascii="Verdana" w:hAnsi="Verdana" w:cs="Verdana"/>
          <w:sz w:val="18"/>
          <w:szCs w:val="18"/>
        </w:rPr>
        <w:tab/>
        <w:t xml:space="preserve">Adres: </w:t>
      </w:r>
      <w:r w:rsidRPr="00621612">
        <w:rPr>
          <w:rFonts w:ascii="Verdana" w:hAnsi="Verdana" w:cs="Verdana"/>
          <w:b/>
          <w:bCs/>
          <w:sz w:val="18"/>
          <w:szCs w:val="18"/>
        </w:rPr>
        <w:t>03-808 Warszawa, ul. Mińska 25</w:t>
      </w:r>
      <w:r w:rsidRPr="00621612">
        <w:rPr>
          <w:rFonts w:ascii="Verdana" w:hAnsi="Verdana" w:cs="Verdana"/>
          <w:sz w:val="18"/>
          <w:szCs w:val="18"/>
        </w:rPr>
        <w:t xml:space="preserve"> </w:t>
      </w:r>
    </w:p>
    <w:p w:rsidR="006D648F" w:rsidRPr="00621612" w:rsidRDefault="006D648F" w:rsidP="009E42A0">
      <w:pPr>
        <w:tabs>
          <w:tab w:val="num" w:pos="-1080"/>
        </w:tabs>
        <w:ind w:left="709" w:hanging="709"/>
        <w:rPr>
          <w:rFonts w:ascii="Verdana" w:hAnsi="Verdana" w:cs="Verdana"/>
          <w:sz w:val="18"/>
          <w:szCs w:val="18"/>
        </w:rPr>
      </w:pPr>
      <w:r w:rsidRPr="00621612">
        <w:rPr>
          <w:rFonts w:ascii="Verdana" w:hAnsi="Verdana" w:cs="Verdana"/>
          <w:sz w:val="18"/>
          <w:szCs w:val="18"/>
        </w:rPr>
        <w:tab/>
        <w:t xml:space="preserve">telefon: </w:t>
      </w:r>
      <w:r w:rsidRPr="00621612">
        <w:rPr>
          <w:rFonts w:ascii="Verdana" w:hAnsi="Verdana" w:cs="Verdana"/>
          <w:b/>
          <w:bCs/>
          <w:sz w:val="18"/>
          <w:szCs w:val="18"/>
        </w:rPr>
        <w:t>(22) 870 65 49</w:t>
      </w:r>
      <w:r w:rsidRPr="00621612">
        <w:rPr>
          <w:rFonts w:ascii="Verdana" w:hAnsi="Verdana" w:cs="Verdana"/>
          <w:sz w:val="18"/>
          <w:szCs w:val="18"/>
        </w:rPr>
        <w:t xml:space="preserve">; fax.: </w:t>
      </w:r>
      <w:r w:rsidRPr="00621612">
        <w:rPr>
          <w:rFonts w:ascii="Verdana" w:hAnsi="Verdana" w:cs="Verdana"/>
          <w:b/>
          <w:bCs/>
          <w:sz w:val="18"/>
          <w:szCs w:val="18"/>
        </w:rPr>
        <w:t>(22) 323 11 17</w:t>
      </w:r>
    </w:p>
    <w:p w:rsidR="006D648F" w:rsidRPr="00621612" w:rsidRDefault="006D648F" w:rsidP="009E42A0">
      <w:pPr>
        <w:tabs>
          <w:tab w:val="num" w:pos="-270"/>
        </w:tabs>
        <w:ind w:left="709" w:hanging="709"/>
        <w:rPr>
          <w:rFonts w:ascii="Verdana" w:hAnsi="Verdana" w:cs="Verdana"/>
          <w:sz w:val="18"/>
          <w:szCs w:val="18"/>
        </w:rPr>
      </w:pPr>
      <w:r w:rsidRPr="00621612">
        <w:rPr>
          <w:rFonts w:ascii="Verdana" w:hAnsi="Verdana" w:cs="Verdana"/>
          <w:b/>
          <w:bCs/>
          <w:sz w:val="18"/>
          <w:szCs w:val="18"/>
        </w:rPr>
        <w:tab/>
        <w:t>REGON:</w:t>
      </w:r>
      <w:r w:rsidRPr="00621612">
        <w:rPr>
          <w:rFonts w:ascii="Verdana" w:hAnsi="Verdana" w:cs="Verdana"/>
          <w:sz w:val="18"/>
          <w:szCs w:val="18"/>
        </w:rPr>
        <w:t xml:space="preserve"> 017511575, </w:t>
      </w:r>
      <w:r w:rsidRPr="00621612">
        <w:rPr>
          <w:rFonts w:ascii="Verdana" w:hAnsi="Verdana" w:cs="Verdana"/>
          <w:b/>
          <w:bCs/>
          <w:sz w:val="18"/>
          <w:szCs w:val="18"/>
        </w:rPr>
        <w:t>NIP:</w:t>
      </w:r>
      <w:r w:rsidRPr="00621612">
        <w:rPr>
          <w:rFonts w:ascii="Verdana" w:hAnsi="Verdana" w:cs="Verdana"/>
          <w:sz w:val="18"/>
          <w:szCs w:val="18"/>
        </w:rPr>
        <w:t xml:space="preserve"> 113-20-97-244</w:t>
      </w:r>
    </w:p>
    <w:p w:rsidR="006D648F" w:rsidRPr="00621612" w:rsidRDefault="006D648F" w:rsidP="009E42A0">
      <w:pPr>
        <w:tabs>
          <w:tab w:val="num" w:pos="-900"/>
        </w:tabs>
        <w:ind w:left="709" w:hanging="709"/>
        <w:rPr>
          <w:rFonts w:ascii="Verdana" w:hAnsi="Verdana" w:cs="Verdana"/>
          <w:sz w:val="18"/>
          <w:szCs w:val="18"/>
        </w:rPr>
      </w:pPr>
      <w:r w:rsidRPr="00621612">
        <w:rPr>
          <w:rFonts w:ascii="Verdana" w:hAnsi="Verdana" w:cs="Verdana"/>
          <w:sz w:val="18"/>
          <w:szCs w:val="18"/>
        </w:rPr>
        <w:tab/>
      </w:r>
      <w:r w:rsidRPr="00621612">
        <w:rPr>
          <w:rFonts w:ascii="Verdana" w:hAnsi="Verdana" w:cs="Verdana"/>
          <w:b/>
          <w:bCs/>
          <w:sz w:val="18"/>
          <w:szCs w:val="18"/>
        </w:rPr>
        <w:t>adres strony internetowej:</w:t>
      </w:r>
      <w:r w:rsidRPr="00621612">
        <w:rPr>
          <w:rFonts w:ascii="Verdana" w:hAnsi="Verdana" w:cs="Verdana"/>
          <w:sz w:val="18"/>
          <w:szCs w:val="18"/>
        </w:rPr>
        <w:t xml:space="preserve"> </w:t>
      </w:r>
      <w:hyperlink r:id="rId9" w:history="1">
        <w:r w:rsidRPr="00621612">
          <w:rPr>
            <w:rStyle w:val="Hyperlink"/>
            <w:rFonts w:ascii="Verdana" w:hAnsi="Verdana" w:cs="Verdana"/>
            <w:color w:val="auto"/>
            <w:sz w:val="18"/>
            <w:szCs w:val="18"/>
          </w:rPr>
          <w:t>www.gddkia.gov.pl</w:t>
        </w:r>
      </w:hyperlink>
      <w:r w:rsidRPr="00621612">
        <w:rPr>
          <w:rFonts w:ascii="Verdana" w:hAnsi="Verdana" w:cs="Verdana"/>
          <w:sz w:val="18"/>
          <w:szCs w:val="18"/>
        </w:rPr>
        <w:t xml:space="preserve"> </w:t>
      </w:r>
    </w:p>
    <w:p w:rsidR="006D648F" w:rsidRPr="00621612" w:rsidRDefault="006D648F" w:rsidP="009E42A0">
      <w:pPr>
        <w:ind w:left="709" w:hanging="709"/>
        <w:jc w:val="both"/>
        <w:rPr>
          <w:rFonts w:ascii="Verdana" w:hAnsi="Verdana" w:cs="Verdana"/>
          <w:b/>
          <w:bCs/>
          <w:sz w:val="18"/>
          <w:szCs w:val="18"/>
        </w:rPr>
      </w:pPr>
      <w:r w:rsidRPr="00621612">
        <w:rPr>
          <w:rFonts w:ascii="Verdana" w:hAnsi="Verdana" w:cs="Verdana"/>
          <w:b/>
          <w:bCs/>
          <w:sz w:val="18"/>
          <w:szCs w:val="18"/>
        </w:rPr>
        <w:t>1.1.</w:t>
      </w:r>
      <w:r w:rsidRPr="00621612">
        <w:rPr>
          <w:rFonts w:ascii="Verdana" w:hAnsi="Verdana" w:cs="Verdana"/>
          <w:sz w:val="18"/>
          <w:szCs w:val="18"/>
        </w:rPr>
        <w:t xml:space="preserve"> </w:t>
      </w:r>
      <w:r w:rsidRPr="00621612">
        <w:rPr>
          <w:rFonts w:ascii="Verdana" w:hAnsi="Verdana" w:cs="Verdana"/>
          <w:sz w:val="18"/>
          <w:szCs w:val="18"/>
        </w:rPr>
        <w:tab/>
        <w:t xml:space="preserve">Płatnikiem dla przedmiotowego zamówienia jest  </w:t>
      </w:r>
      <w:r w:rsidRPr="00621612">
        <w:rPr>
          <w:rFonts w:ascii="Verdana" w:hAnsi="Verdana" w:cs="Verdana"/>
          <w:b/>
          <w:bCs/>
          <w:sz w:val="18"/>
          <w:szCs w:val="18"/>
        </w:rPr>
        <w:t>GDDKiA Oddział Warszawa, 03-808 Warszawa, ul. Mińska 25.</w:t>
      </w:r>
    </w:p>
    <w:p w:rsidR="006D648F" w:rsidRPr="00621612" w:rsidRDefault="006D648F" w:rsidP="009E42A0">
      <w:pPr>
        <w:pStyle w:val="rozdzia"/>
        <w:spacing w:line="240" w:lineRule="auto"/>
        <w:ind w:left="709" w:hanging="709"/>
        <w:rPr>
          <w:rFonts w:ascii="Verdana" w:hAnsi="Verdana" w:cs="Verdana"/>
          <w:sz w:val="18"/>
          <w:szCs w:val="18"/>
        </w:rPr>
      </w:pPr>
    </w:p>
    <w:p w:rsidR="006D648F" w:rsidRPr="00621612" w:rsidRDefault="006D648F" w:rsidP="009E42A0">
      <w:pPr>
        <w:pStyle w:val="rozdzia"/>
        <w:spacing w:line="240" w:lineRule="auto"/>
        <w:ind w:left="709" w:hanging="709"/>
        <w:rPr>
          <w:rFonts w:ascii="Verdana" w:hAnsi="Verdana" w:cs="Verdana"/>
          <w:sz w:val="18"/>
          <w:szCs w:val="18"/>
        </w:rPr>
      </w:pPr>
      <w:r w:rsidRPr="00621612">
        <w:rPr>
          <w:rFonts w:ascii="Verdana" w:hAnsi="Verdana" w:cs="Verdana"/>
          <w:sz w:val="18"/>
          <w:szCs w:val="18"/>
        </w:rPr>
        <w:t>2.</w:t>
      </w:r>
      <w:r w:rsidRPr="00621612">
        <w:rPr>
          <w:rFonts w:ascii="Verdana" w:hAnsi="Verdana" w:cs="Verdana"/>
          <w:sz w:val="18"/>
          <w:szCs w:val="18"/>
        </w:rPr>
        <w:tab/>
        <w:t>OZNACZENIE POSTĘPOWANIA</w:t>
      </w:r>
    </w:p>
    <w:p w:rsidR="006D648F" w:rsidRPr="00621612" w:rsidRDefault="006D648F" w:rsidP="009E42A0">
      <w:pPr>
        <w:ind w:left="709"/>
        <w:jc w:val="both"/>
        <w:rPr>
          <w:rFonts w:ascii="Verdana" w:hAnsi="Verdana" w:cs="Verdana"/>
          <w:sz w:val="18"/>
          <w:szCs w:val="18"/>
        </w:rPr>
      </w:pPr>
      <w:r w:rsidRPr="00621612">
        <w:rPr>
          <w:rFonts w:ascii="Verdana" w:hAnsi="Verdana" w:cs="Verdana"/>
          <w:sz w:val="18"/>
          <w:szCs w:val="18"/>
        </w:rPr>
        <w:t xml:space="preserve">Postępowanie oznaczone jest znakiem: </w:t>
      </w:r>
      <w:r w:rsidRPr="00621612">
        <w:rPr>
          <w:rFonts w:ascii="Verdana" w:hAnsi="Verdana" w:cs="Verdana"/>
          <w:b/>
          <w:bCs/>
          <w:color w:val="FF0000"/>
          <w:sz w:val="18"/>
          <w:szCs w:val="18"/>
        </w:rPr>
        <w:t>127</w:t>
      </w:r>
      <w:r w:rsidRPr="00D172CB">
        <w:rPr>
          <w:rFonts w:ascii="Verdana" w:hAnsi="Verdana" w:cs="Verdana"/>
          <w:b/>
          <w:bCs/>
          <w:sz w:val="18"/>
          <w:szCs w:val="18"/>
        </w:rPr>
        <w:t>/2</w:t>
      </w:r>
      <w:r w:rsidRPr="00621612">
        <w:rPr>
          <w:rFonts w:ascii="Verdana" w:hAnsi="Verdana" w:cs="Verdana"/>
          <w:b/>
          <w:bCs/>
          <w:sz w:val="18"/>
          <w:szCs w:val="18"/>
        </w:rPr>
        <w:t>012</w:t>
      </w:r>
    </w:p>
    <w:p w:rsidR="006D648F" w:rsidRPr="00621612" w:rsidRDefault="006D648F" w:rsidP="009E42A0">
      <w:pPr>
        <w:ind w:left="709"/>
        <w:jc w:val="both"/>
        <w:rPr>
          <w:rFonts w:ascii="Verdana" w:hAnsi="Verdana" w:cs="Verdana"/>
          <w:sz w:val="18"/>
          <w:szCs w:val="18"/>
        </w:rPr>
      </w:pPr>
      <w:r w:rsidRPr="00621612">
        <w:rPr>
          <w:rFonts w:ascii="Verdana" w:hAnsi="Verdana" w:cs="Verdana"/>
          <w:sz w:val="18"/>
          <w:szCs w:val="18"/>
        </w:rPr>
        <w:t>Wykonawcy powinni we wszelkich kontaktach z Zamawiającym powoływać się na wyżej podane oznaczenie.</w:t>
      </w:r>
    </w:p>
    <w:p w:rsidR="006D648F" w:rsidRPr="00621612" w:rsidRDefault="006D648F" w:rsidP="009E42A0">
      <w:pPr>
        <w:pStyle w:val="rozdzia"/>
        <w:spacing w:line="240" w:lineRule="auto"/>
        <w:ind w:left="709" w:hanging="709"/>
        <w:rPr>
          <w:rFonts w:ascii="Verdana" w:hAnsi="Verdana" w:cs="Verdana"/>
          <w:sz w:val="18"/>
          <w:szCs w:val="18"/>
        </w:rPr>
      </w:pPr>
    </w:p>
    <w:p w:rsidR="006D648F" w:rsidRPr="00621612" w:rsidRDefault="006D648F" w:rsidP="009E42A0">
      <w:pPr>
        <w:pStyle w:val="rozdzia"/>
        <w:spacing w:line="240" w:lineRule="auto"/>
        <w:ind w:left="709" w:hanging="709"/>
        <w:rPr>
          <w:rFonts w:ascii="Verdana" w:hAnsi="Verdana" w:cs="Verdana"/>
          <w:sz w:val="18"/>
          <w:szCs w:val="18"/>
        </w:rPr>
      </w:pPr>
      <w:r w:rsidRPr="00621612">
        <w:rPr>
          <w:rFonts w:ascii="Verdana" w:hAnsi="Verdana" w:cs="Verdana"/>
          <w:sz w:val="18"/>
          <w:szCs w:val="18"/>
        </w:rPr>
        <w:t>3.</w:t>
      </w:r>
      <w:r w:rsidRPr="00621612">
        <w:rPr>
          <w:rFonts w:ascii="Verdana" w:hAnsi="Verdana" w:cs="Verdana"/>
          <w:sz w:val="18"/>
          <w:szCs w:val="18"/>
        </w:rPr>
        <w:tab/>
        <w:t>TRYB POSTĘPOWANIA</w:t>
      </w:r>
    </w:p>
    <w:p w:rsidR="006D648F" w:rsidRPr="00621612" w:rsidRDefault="006D648F" w:rsidP="009E42A0">
      <w:pPr>
        <w:ind w:left="709"/>
        <w:jc w:val="both"/>
        <w:rPr>
          <w:rFonts w:ascii="Verdana" w:hAnsi="Verdana" w:cs="Verdana"/>
          <w:sz w:val="18"/>
          <w:szCs w:val="18"/>
        </w:rPr>
      </w:pPr>
      <w:r w:rsidRPr="00621612">
        <w:rPr>
          <w:rFonts w:ascii="Verdana" w:hAnsi="Verdana" w:cs="Verdana"/>
          <w:sz w:val="18"/>
          <w:szCs w:val="18"/>
        </w:rPr>
        <w:t xml:space="preserve">Postępowanie o udzielenie zamówienia prowadzone jest w trybie </w:t>
      </w:r>
      <w:r w:rsidRPr="00621612">
        <w:rPr>
          <w:rFonts w:ascii="Verdana" w:hAnsi="Verdana" w:cs="Verdana"/>
          <w:b/>
          <w:bCs/>
          <w:sz w:val="18"/>
          <w:szCs w:val="18"/>
        </w:rPr>
        <w:t>przetargu nieograniczonego</w:t>
      </w:r>
      <w:r w:rsidRPr="00621612">
        <w:rPr>
          <w:rFonts w:ascii="Verdana" w:hAnsi="Verdana" w:cs="Verdana"/>
          <w:sz w:val="18"/>
          <w:szCs w:val="18"/>
        </w:rPr>
        <w:t xml:space="preserve"> na podstawie ustawy z dnia 29 stycznia 2004 roku Prawo zamówień publicznych (tekst jednolity Dz. U. z 2010 r. Nr 113, poz. 759 ze zm.) zwanej dalej „ustawą Pzp”.</w:t>
      </w:r>
    </w:p>
    <w:p w:rsidR="006D648F" w:rsidRPr="00621612" w:rsidRDefault="006D648F" w:rsidP="009E42A0">
      <w:pPr>
        <w:pStyle w:val="BodyText"/>
        <w:ind w:left="709" w:hanging="709"/>
        <w:rPr>
          <w:rFonts w:ascii="Verdana" w:hAnsi="Verdana" w:cs="Verdana"/>
          <w:b/>
          <w:bCs/>
          <w:sz w:val="18"/>
          <w:szCs w:val="18"/>
        </w:rPr>
      </w:pPr>
    </w:p>
    <w:p w:rsidR="006D648F" w:rsidRPr="00621612" w:rsidRDefault="006D648F" w:rsidP="009E42A0">
      <w:pPr>
        <w:pStyle w:val="BodyText"/>
        <w:ind w:left="709" w:hanging="709"/>
        <w:rPr>
          <w:rFonts w:ascii="Verdana" w:hAnsi="Verdana" w:cs="Verdana"/>
          <w:b/>
          <w:bCs/>
          <w:sz w:val="18"/>
          <w:szCs w:val="18"/>
        </w:rPr>
      </w:pPr>
      <w:r w:rsidRPr="00621612">
        <w:rPr>
          <w:rFonts w:ascii="Verdana" w:hAnsi="Verdana" w:cs="Verdana"/>
          <w:b/>
          <w:bCs/>
          <w:sz w:val="18"/>
          <w:szCs w:val="18"/>
        </w:rPr>
        <w:t>4.</w:t>
      </w:r>
      <w:r w:rsidRPr="00621612">
        <w:rPr>
          <w:rFonts w:ascii="Verdana" w:hAnsi="Verdana" w:cs="Verdana"/>
          <w:b/>
          <w:bCs/>
          <w:sz w:val="18"/>
          <w:szCs w:val="18"/>
        </w:rPr>
        <w:tab/>
        <w:t>ŹRÓDŁA FINANSOWANIA</w:t>
      </w:r>
    </w:p>
    <w:p w:rsidR="006D648F" w:rsidRPr="00621612" w:rsidRDefault="006D648F" w:rsidP="00B81F0F">
      <w:pPr>
        <w:autoSpaceDE w:val="0"/>
        <w:autoSpaceDN w:val="0"/>
        <w:adjustRightInd w:val="0"/>
        <w:ind w:left="705"/>
        <w:jc w:val="both"/>
        <w:rPr>
          <w:rFonts w:ascii="Verdana" w:hAnsi="Verdana"/>
          <w:bCs/>
          <w:sz w:val="18"/>
          <w:szCs w:val="18"/>
        </w:rPr>
      </w:pPr>
      <w:r w:rsidRPr="00621612">
        <w:rPr>
          <w:rFonts w:ascii="Verdana" w:hAnsi="Verdana"/>
          <w:bCs/>
          <w:sz w:val="18"/>
          <w:szCs w:val="18"/>
        </w:rPr>
        <w:t>Zamówienie jest przewidziane do finansowania ze środków krajowych będących w dyspozycji Generalnego Dyrektora Dróg Krajowych i Autostrad.</w:t>
      </w:r>
    </w:p>
    <w:p w:rsidR="006D648F" w:rsidRPr="00621612" w:rsidRDefault="006D648F" w:rsidP="009E42A0">
      <w:pPr>
        <w:pStyle w:val="rozdzia"/>
        <w:spacing w:line="240" w:lineRule="auto"/>
        <w:ind w:left="709" w:hanging="709"/>
        <w:rPr>
          <w:rFonts w:ascii="Verdana" w:hAnsi="Verdana" w:cs="Verdana"/>
          <w:sz w:val="18"/>
          <w:szCs w:val="18"/>
        </w:rPr>
      </w:pPr>
    </w:p>
    <w:p w:rsidR="006D648F" w:rsidRPr="00621612" w:rsidRDefault="006D648F" w:rsidP="009E42A0">
      <w:pPr>
        <w:pStyle w:val="rozdzia"/>
        <w:spacing w:line="240" w:lineRule="auto"/>
        <w:ind w:left="709" w:hanging="709"/>
        <w:rPr>
          <w:rFonts w:ascii="Verdana" w:hAnsi="Verdana" w:cs="Verdana"/>
          <w:sz w:val="18"/>
          <w:szCs w:val="18"/>
        </w:rPr>
      </w:pPr>
      <w:r w:rsidRPr="00621612">
        <w:rPr>
          <w:rFonts w:ascii="Verdana" w:hAnsi="Verdana" w:cs="Verdana"/>
          <w:sz w:val="18"/>
          <w:szCs w:val="18"/>
        </w:rPr>
        <w:t>5.</w:t>
      </w:r>
      <w:r w:rsidRPr="00621612">
        <w:rPr>
          <w:rFonts w:ascii="Verdana" w:hAnsi="Verdana" w:cs="Verdana"/>
          <w:sz w:val="18"/>
          <w:szCs w:val="18"/>
        </w:rPr>
        <w:tab/>
        <w:t>PRZEDMIOT ZAMÓWIENIA</w:t>
      </w:r>
    </w:p>
    <w:p w:rsidR="006D648F" w:rsidRPr="003342F3" w:rsidRDefault="006D648F" w:rsidP="004450CE">
      <w:pPr>
        <w:ind w:left="720" w:hanging="720"/>
        <w:jc w:val="both"/>
        <w:rPr>
          <w:rFonts w:ascii="Verdana" w:hAnsi="Verdana"/>
          <w:b/>
          <w:i/>
          <w:sz w:val="18"/>
          <w:szCs w:val="18"/>
        </w:rPr>
      </w:pPr>
      <w:r w:rsidRPr="00621612">
        <w:rPr>
          <w:rFonts w:ascii="Verdana" w:hAnsi="Verdana"/>
          <w:b/>
          <w:bCs/>
          <w:sz w:val="18"/>
          <w:szCs w:val="18"/>
        </w:rPr>
        <w:t>5.1.</w:t>
      </w:r>
      <w:r w:rsidRPr="00621612">
        <w:rPr>
          <w:rFonts w:ascii="Verdana" w:hAnsi="Verdana"/>
          <w:sz w:val="18"/>
          <w:szCs w:val="18"/>
        </w:rPr>
        <w:tab/>
        <w:t xml:space="preserve">Przedmiotem zamówienia jest:  </w:t>
      </w:r>
      <w:r w:rsidRPr="003342F3">
        <w:rPr>
          <w:rFonts w:ascii="Verdana" w:hAnsi="Verdana"/>
          <w:b/>
          <w:i/>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621612" w:rsidRDefault="006D648F" w:rsidP="004450CE">
      <w:pPr>
        <w:keepNext/>
        <w:widowControl w:val="0"/>
        <w:tabs>
          <w:tab w:val="left" w:pos="0"/>
        </w:tabs>
        <w:autoSpaceDE w:val="0"/>
        <w:autoSpaceDN w:val="0"/>
        <w:adjustRightInd w:val="0"/>
        <w:spacing w:after="120"/>
        <w:jc w:val="both"/>
        <w:rPr>
          <w:rFonts w:ascii="Verdana" w:hAnsi="Verdana" w:cs="Verdana"/>
          <w:sz w:val="18"/>
          <w:szCs w:val="18"/>
        </w:rPr>
      </w:pPr>
      <w:r w:rsidRPr="00621612">
        <w:rPr>
          <w:rFonts w:ascii="Verdana" w:hAnsi="Verdana" w:cs="Verdana"/>
          <w:b/>
          <w:bCs/>
          <w:sz w:val="18"/>
          <w:szCs w:val="18"/>
        </w:rPr>
        <w:t>5.2.</w:t>
      </w:r>
      <w:r w:rsidRPr="00621612">
        <w:rPr>
          <w:rFonts w:ascii="Verdana" w:hAnsi="Verdana" w:cs="Verdana"/>
          <w:sz w:val="18"/>
          <w:szCs w:val="18"/>
        </w:rPr>
        <w:tab/>
      </w:r>
      <w:r w:rsidRPr="00621612">
        <w:rPr>
          <w:rFonts w:ascii="Verdana" w:hAnsi="Verdana" w:cs="Verdana"/>
          <w:b/>
          <w:bCs/>
          <w:sz w:val="18"/>
          <w:szCs w:val="18"/>
        </w:rPr>
        <w:t xml:space="preserve">CPV </w:t>
      </w:r>
      <w:r w:rsidRPr="00621612">
        <w:rPr>
          <w:rFonts w:ascii="Verdana" w:hAnsi="Verdana" w:cs="Verdana"/>
          <w:sz w:val="18"/>
          <w:szCs w:val="18"/>
        </w:rPr>
        <w:t>(Wspólny Słownik Zamówień):</w:t>
      </w:r>
      <w:r w:rsidRPr="00621612">
        <w:rPr>
          <w:rFonts w:ascii="Verdana" w:hAnsi="Verdana" w:cs="Verdana"/>
          <w:b/>
          <w:bCs/>
          <w:sz w:val="18"/>
          <w:szCs w:val="18"/>
        </w:rPr>
        <w:t>Główny przedmiot: 50.23.20.00-0</w:t>
      </w:r>
    </w:p>
    <w:p w:rsidR="006D648F" w:rsidRPr="00621612" w:rsidRDefault="006D648F" w:rsidP="009E42A0">
      <w:pPr>
        <w:pStyle w:val="BodyText"/>
        <w:ind w:left="709" w:hanging="709"/>
        <w:jc w:val="both"/>
        <w:rPr>
          <w:rFonts w:ascii="Verdana" w:hAnsi="Verdana" w:cs="Verdana"/>
          <w:sz w:val="18"/>
          <w:szCs w:val="18"/>
        </w:rPr>
      </w:pPr>
      <w:r w:rsidRPr="00621612">
        <w:rPr>
          <w:rFonts w:ascii="Verdana" w:hAnsi="Verdana" w:cs="Verdana"/>
          <w:b/>
          <w:bCs/>
          <w:sz w:val="18"/>
          <w:szCs w:val="18"/>
        </w:rPr>
        <w:t>5.3.</w:t>
      </w:r>
      <w:r w:rsidRPr="00621612">
        <w:rPr>
          <w:rFonts w:ascii="Verdana" w:hAnsi="Verdana" w:cs="Verdana"/>
          <w:sz w:val="18"/>
          <w:szCs w:val="18"/>
        </w:rPr>
        <w:tab/>
        <w:t>Szczegółowe określenie przedmiotu zamówienia zawarte jest w Tomie III SIWZ.</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5.4.</w:t>
      </w:r>
      <w:r w:rsidRPr="00621612">
        <w:rPr>
          <w:rFonts w:ascii="Verdana" w:hAnsi="Verdana" w:cs="Verdana"/>
          <w:sz w:val="18"/>
          <w:szCs w:val="18"/>
        </w:rPr>
        <w:tab/>
      </w:r>
      <w:r w:rsidRPr="00621612">
        <w:rPr>
          <w:rFonts w:ascii="Verdana" w:hAnsi="Verdana" w:cs="Verdana"/>
          <w:bCs/>
          <w:sz w:val="18"/>
          <w:szCs w:val="18"/>
        </w:rPr>
        <w:t>Zamawiający nie przewiduje możliwości udzielenia zamówień uzupełniających, na warunkach, o których mowa w art. 67 ust. 1 pkt. 6 ustawy Pzp.</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5.5.</w:t>
      </w:r>
      <w:r w:rsidRPr="00621612">
        <w:rPr>
          <w:rFonts w:ascii="Verdana" w:hAnsi="Verdana" w:cs="Verdana"/>
          <w:sz w:val="18"/>
          <w:szCs w:val="18"/>
        </w:rPr>
        <w:tab/>
        <w:t xml:space="preserve">Zamawiający dopuszcza wykonanie przedmiotu zamówienia przy udziale podwykonawców. Zamawiający żąda wskazania przez Wykonawcę w ofercie zakresu zamówienia, których wykonanie Wykonawca powierzy podwykonawcom.  </w:t>
      </w:r>
    </w:p>
    <w:p w:rsidR="006D648F" w:rsidRPr="00621612" w:rsidRDefault="006D648F" w:rsidP="009E42A0">
      <w:pPr>
        <w:pStyle w:val="rozdzia"/>
        <w:spacing w:line="240" w:lineRule="auto"/>
        <w:rPr>
          <w:rFonts w:ascii="Verdana" w:hAnsi="Verdana" w:cs="Verdana"/>
          <w:sz w:val="18"/>
          <w:szCs w:val="18"/>
        </w:rPr>
      </w:pPr>
    </w:p>
    <w:p w:rsidR="006D648F" w:rsidRPr="00621612" w:rsidRDefault="006D648F" w:rsidP="009E42A0">
      <w:pPr>
        <w:pStyle w:val="rozdzia"/>
        <w:spacing w:line="240" w:lineRule="auto"/>
        <w:rPr>
          <w:rFonts w:ascii="Verdana" w:hAnsi="Verdana" w:cs="Verdana"/>
          <w:sz w:val="18"/>
          <w:szCs w:val="18"/>
        </w:rPr>
      </w:pPr>
      <w:r w:rsidRPr="00621612">
        <w:rPr>
          <w:rFonts w:ascii="Verdana" w:hAnsi="Verdana" w:cs="Verdana"/>
          <w:sz w:val="18"/>
          <w:szCs w:val="18"/>
        </w:rPr>
        <w:t>6.</w:t>
      </w:r>
      <w:r w:rsidRPr="00621612">
        <w:rPr>
          <w:rFonts w:ascii="Verdana" w:hAnsi="Verdana" w:cs="Verdana"/>
          <w:sz w:val="18"/>
          <w:szCs w:val="18"/>
        </w:rPr>
        <w:tab/>
        <w:t>TERMIN REALIZACJI PRZEDMIOTU ZAMÓWIENIA</w:t>
      </w:r>
    </w:p>
    <w:p w:rsidR="006D648F" w:rsidRPr="00621612" w:rsidRDefault="006D648F" w:rsidP="007C23E1">
      <w:pPr>
        <w:widowControl w:val="0"/>
        <w:autoSpaceDE w:val="0"/>
        <w:autoSpaceDN w:val="0"/>
        <w:adjustRightInd w:val="0"/>
        <w:ind w:left="709" w:right="-149"/>
        <w:jc w:val="both"/>
        <w:rPr>
          <w:rFonts w:ascii="Verdana" w:hAnsi="Verdana"/>
          <w:b/>
          <w:sz w:val="18"/>
          <w:szCs w:val="18"/>
          <w:u w:val="single"/>
        </w:rPr>
      </w:pPr>
      <w:r w:rsidRPr="00621612">
        <w:rPr>
          <w:rFonts w:ascii="Verdana" w:hAnsi="Verdana" w:cs="Verdana"/>
          <w:bCs/>
          <w:sz w:val="18"/>
          <w:szCs w:val="18"/>
        </w:rPr>
        <w:t>Termin realizacji zamówienia:</w:t>
      </w:r>
      <w:r w:rsidRPr="00621612">
        <w:rPr>
          <w:rFonts w:ascii="Verdana" w:hAnsi="Verdana" w:cs="Verdana"/>
          <w:b/>
          <w:bCs/>
          <w:sz w:val="18"/>
          <w:szCs w:val="18"/>
        </w:rPr>
        <w:t xml:space="preserve"> 36 miesięcy od daty podpisania umowy.</w:t>
      </w:r>
    </w:p>
    <w:p w:rsidR="006D648F" w:rsidRPr="00621612" w:rsidRDefault="006D648F" w:rsidP="0049169F">
      <w:pPr>
        <w:widowControl w:val="0"/>
        <w:autoSpaceDE w:val="0"/>
        <w:autoSpaceDN w:val="0"/>
        <w:adjustRightInd w:val="0"/>
        <w:ind w:left="720" w:right="-149" w:hanging="720"/>
        <w:jc w:val="both"/>
        <w:rPr>
          <w:rFonts w:ascii="Verdana" w:hAnsi="Verdana" w:cs="Verdana"/>
          <w:b/>
          <w:bCs/>
          <w:sz w:val="18"/>
          <w:szCs w:val="18"/>
        </w:rPr>
      </w:pPr>
    </w:p>
    <w:p w:rsidR="006D648F" w:rsidRPr="00621612" w:rsidRDefault="006D648F" w:rsidP="0049169F">
      <w:pPr>
        <w:widowControl w:val="0"/>
        <w:autoSpaceDE w:val="0"/>
        <w:autoSpaceDN w:val="0"/>
        <w:adjustRightInd w:val="0"/>
        <w:ind w:left="720" w:right="-149" w:hanging="720"/>
        <w:jc w:val="both"/>
        <w:rPr>
          <w:rFonts w:ascii="Verdana" w:hAnsi="Verdana" w:cs="Verdana"/>
          <w:sz w:val="18"/>
          <w:szCs w:val="18"/>
        </w:rPr>
      </w:pPr>
      <w:r w:rsidRPr="00621612">
        <w:rPr>
          <w:rFonts w:ascii="Verdana" w:hAnsi="Verdana" w:cs="Verdana"/>
          <w:b/>
          <w:bCs/>
          <w:sz w:val="18"/>
          <w:szCs w:val="18"/>
        </w:rPr>
        <w:t>7.</w:t>
      </w:r>
      <w:r w:rsidRPr="00621612">
        <w:rPr>
          <w:rFonts w:ascii="Verdana" w:hAnsi="Verdana" w:cs="Verdana"/>
          <w:sz w:val="18"/>
          <w:szCs w:val="18"/>
        </w:rPr>
        <w:tab/>
      </w:r>
      <w:r w:rsidRPr="00621612">
        <w:rPr>
          <w:rStyle w:val="tekstdokbold"/>
          <w:rFonts w:ascii="Verdana" w:hAnsi="Verdana" w:cs="Verdana"/>
          <w:bCs/>
          <w:sz w:val="18"/>
          <w:szCs w:val="18"/>
        </w:rPr>
        <w:t>WARUNKI UDZIAŁU W POSTĘPOWANIU I SPOSÓB DOKONYWANIA OCENY ICH SPEŁNIANIA</w:t>
      </w:r>
    </w:p>
    <w:p w:rsidR="006D648F" w:rsidRPr="00621612" w:rsidRDefault="006D648F" w:rsidP="00BE04E1">
      <w:pPr>
        <w:widowControl w:val="0"/>
        <w:autoSpaceDE w:val="0"/>
        <w:autoSpaceDN w:val="0"/>
        <w:adjustRightInd w:val="0"/>
        <w:ind w:left="720" w:hanging="720"/>
        <w:jc w:val="both"/>
        <w:rPr>
          <w:rFonts w:ascii="Verdana" w:hAnsi="Verdana" w:cs="Verdana"/>
          <w:sz w:val="18"/>
          <w:szCs w:val="18"/>
        </w:rPr>
      </w:pPr>
      <w:r w:rsidRPr="00621612">
        <w:rPr>
          <w:rFonts w:ascii="Verdana" w:hAnsi="Verdana"/>
          <w:b/>
          <w:bCs/>
          <w:sz w:val="18"/>
          <w:szCs w:val="18"/>
        </w:rPr>
        <w:t>7.1.</w:t>
      </w:r>
      <w:r w:rsidRPr="00621612">
        <w:rPr>
          <w:rFonts w:ascii="Verdana" w:hAnsi="Verdana"/>
          <w:sz w:val="18"/>
          <w:szCs w:val="18"/>
        </w:rPr>
        <w:t xml:space="preserve"> </w:t>
      </w:r>
      <w:r w:rsidRPr="00621612">
        <w:rPr>
          <w:rFonts w:ascii="Verdana" w:hAnsi="Verdana"/>
          <w:sz w:val="18"/>
          <w:szCs w:val="18"/>
        </w:rPr>
        <w:tab/>
        <w:t xml:space="preserve">O udzielenie zamówienia mogą ubiegać się Wykonawcy, którzy spełniają warunki o których mowa w art. 22 ust 1 ustawy Pzp i którzy wykażą ich spełnianie na poziomie wymaganym przez Zamawiającego zgodnie z opisem zamieszczonym w pkt. 7.2 niniejszej IDW oraz niepodlegający wykluczeniu z powodu niespełniania warunków o których mowa w art. 24 ust.1 ustawy Pzp. </w:t>
      </w:r>
    </w:p>
    <w:p w:rsidR="006D648F" w:rsidRPr="00621612" w:rsidRDefault="006D648F" w:rsidP="00100D9A">
      <w:pPr>
        <w:keepNext/>
        <w:ind w:left="703" w:right="-83" w:hanging="703"/>
        <w:jc w:val="both"/>
        <w:rPr>
          <w:rFonts w:ascii="Verdana" w:hAnsi="Verdana" w:cs="Verdana"/>
          <w:b/>
          <w:bCs/>
          <w:sz w:val="18"/>
          <w:szCs w:val="18"/>
          <w:highlight w:val="yellow"/>
        </w:rPr>
      </w:pPr>
      <w:r w:rsidRPr="00621612">
        <w:rPr>
          <w:rFonts w:ascii="Verdana" w:hAnsi="Verdana" w:cs="Verdana"/>
          <w:b/>
          <w:bCs/>
          <w:sz w:val="18"/>
          <w:szCs w:val="18"/>
        </w:rPr>
        <w:t xml:space="preserve">7.2. </w:t>
      </w:r>
      <w:r w:rsidRPr="00621612">
        <w:rPr>
          <w:rFonts w:ascii="Verdana" w:hAnsi="Verdana" w:cs="Verdana"/>
          <w:b/>
          <w:bCs/>
          <w:sz w:val="18"/>
          <w:szCs w:val="18"/>
        </w:rPr>
        <w:tab/>
        <w:t>O udzielenie zamówienia mogą ubiegać się Wykonawcy, którzy spełniają warunki dotyczące:</w:t>
      </w:r>
    </w:p>
    <w:p w:rsidR="006D648F" w:rsidRPr="00621612" w:rsidRDefault="006D648F" w:rsidP="00C521A6">
      <w:pPr>
        <w:pStyle w:val="pkt"/>
        <w:numPr>
          <w:ilvl w:val="0"/>
          <w:numId w:val="25"/>
        </w:numPr>
        <w:textAlignment w:val="auto"/>
        <w:rPr>
          <w:rFonts w:ascii="Verdana" w:hAnsi="Verdana" w:cs="Verdana"/>
          <w:b/>
          <w:bCs/>
          <w:sz w:val="18"/>
          <w:szCs w:val="18"/>
        </w:rPr>
      </w:pPr>
      <w:r w:rsidRPr="00621612">
        <w:rPr>
          <w:rFonts w:ascii="Verdana" w:hAnsi="Verdana" w:cs="Verdana"/>
          <w:b/>
          <w:bCs/>
          <w:sz w:val="18"/>
          <w:szCs w:val="18"/>
        </w:rPr>
        <w:t>posiadania uprawnień do wykonywania określonej działalności lub czynności, jeżeli przepisy prawa nakładają obowiązek ich posiadania:</w:t>
      </w:r>
    </w:p>
    <w:p w:rsidR="006D648F" w:rsidRPr="00621612" w:rsidRDefault="006D648F" w:rsidP="00827642">
      <w:pPr>
        <w:pStyle w:val="pkt"/>
        <w:spacing w:before="0" w:after="0"/>
        <w:ind w:left="720" w:firstLine="0"/>
        <w:rPr>
          <w:rFonts w:ascii="Verdana" w:hAnsi="Verdana" w:cs="Tahoma"/>
          <w:sz w:val="18"/>
          <w:szCs w:val="18"/>
        </w:rPr>
      </w:pPr>
      <w:r w:rsidRPr="00621612">
        <w:rPr>
          <w:rFonts w:ascii="Verdana" w:hAnsi="Verdana"/>
          <w:sz w:val="18"/>
          <w:szCs w:val="18"/>
        </w:rPr>
        <w:t xml:space="preserve">Zamawiający odstępuje od opisu sposobu oceny spełniania warunku w tym zakresie. Zamawiający dokona oceny spełnienia warunków udziału w postępowaniu w tym zakresie na podstawie oświadczenia o spełnieniu warunków udziału w postępowaniu, o którym mowa w pkt </w:t>
      </w:r>
      <w:r w:rsidRPr="00621612">
        <w:rPr>
          <w:rFonts w:ascii="Verdana" w:hAnsi="Verdana" w:cs="Tahoma"/>
          <w:sz w:val="18"/>
          <w:szCs w:val="18"/>
        </w:rPr>
        <w:t>8.1.1. IDW.</w:t>
      </w:r>
    </w:p>
    <w:p w:rsidR="006D648F" w:rsidRPr="00621612" w:rsidRDefault="006D648F" w:rsidP="00827642">
      <w:pPr>
        <w:pStyle w:val="pkt"/>
        <w:spacing w:before="0" w:after="0"/>
        <w:ind w:left="720" w:firstLine="0"/>
        <w:rPr>
          <w:rFonts w:ascii="Verdana" w:hAnsi="Verdana" w:cs="Tahoma"/>
          <w:sz w:val="18"/>
          <w:szCs w:val="18"/>
        </w:rPr>
      </w:pPr>
    </w:p>
    <w:p w:rsidR="006D648F" w:rsidRPr="00621612" w:rsidRDefault="006D648F" w:rsidP="006E7CD5">
      <w:pPr>
        <w:pStyle w:val="pkt"/>
        <w:numPr>
          <w:ilvl w:val="0"/>
          <w:numId w:val="25"/>
        </w:numPr>
        <w:spacing w:before="0" w:after="0"/>
        <w:textAlignment w:val="auto"/>
        <w:rPr>
          <w:rFonts w:ascii="Verdana" w:hAnsi="Verdana" w:cs="Verdana"/>
          <w:b/>
          <w:bCs/>
          <w:sz w:val="18"/>
          <w:szCs w:val="18"/>
        </w:rPr>
      </w:pPr>
      <w:r w:rsidRPr="00621612">
        <w:rPr>
          <w:rFonts w:ascii="Verdana" w:hAnsi="Verdana" w:cs="Verdana"/>
          <w:b/>
          <w:bCs/>
          <w:sz w:val="18"/>
          <w:szCs w:val="18"/>
        </w:rPr>
        <w:t>posiadania wiedzy i doświadczenia:</w:t>
      </w:r>
    </w:p>
    <w:p w:rsidR="006D648F" w:rsidRPr="00621612" w:rsidRDefault="006D648F" w:rsidP="00EF4E3C">
      <w:pPr>
        <w:autoSpaceDE w:val="0"/>
        <w:autoSpaceDN w:val="0"/>
        <w:adjustRightInd w:val="0"/>
        <w:ind w:left="720"/>
        <w:jc w:val="both"/>
        <w:rPr>
          <w:rFonts w:ascii="Verdana" w:hAnsi="Verdana"/>
          <w:sz w:val="18"/>
          <w:szCs w:val="18"/>
        </w:rPr>
      </w:pPr>
      <w:r w:rsidRPr="00621612">
        <w:rPr>
          <w:rFonts w:ascii="Verdana" w:hAnsi="Verdana"/>
          <w:sz w:val="18"/>
          <w:szCs w:val="18"/>
        </w:rPr>
        <w:t>Wykonawca musi wykazać się doświadczeniem, w wykonaniu w okresie ostatnich 3 lat przed upływem terminu składania ofert, a jeżeli okres prowadzenia działalności jest krótszy – w tym okresie;</w:t>
      </w:r>
    </w:p>
    <w:p w:rsidR="006D648F" w:rsidRDefault="006D648F" w:rsidP="00EF4E3C">
      <w:pPr>
        <w:autoSpaceDE w:val="0"/>
        <w:autoSpaceDN w:val="0"/>
        <w:adjustRightInd w:val="0"/>
        <w:ind w:left="720"/>
        <w:jc w:val="both"/>
        <w:rPr>
          <w:rFonts w:ascii="Verdana" w:hAnsi="Verdana"/>
          <w:sz w:val="18"/>
          <w:szCs w:val="18"/>
        </w:rPr>
      </w:pPr>
      <w:r w:rsidRPr="00621612">
        <w:rPr>
          <w:rFonts w:ascii="Verdana" w:hAnsi="Verdana"/>
          <w:sz w:val="18"/>
          <w:szCs w:val="18"/>
        </w:rPr>
        <w:t xml:space="preserve">- </w:t>
      </w:r>
      <w:r>
        <w:rPr>
          <w:rFonts w:ascii="Verdana" w:hAnsi="Verdana"/>
          <w:sz w:val="18"/>
          <w:szCs w:val="18"/>
        </w:rPr>
        <w:t xml:space="preserve"> usługi konserwacji</w:t>
      </w:r>
      <w:r w:rsidRPr="00621612">
        <w:rPr>
          <w:rFonts w:ascii="Verdana" w:hAnsi="Verdana"/>
          <w:sz w:val="18"/>
          <w:szCs w:val="18"/>
        </w:rPr>
        <w:t xml:space="preserve"> sygnalizacji świetlnych (minimum 25 skrzyżowań)</w:t>
      </w:r>
      <w:r>
        <w:rPr>
          <w:rFonts w:ascii="Verdana" w:hAnsi="Verdana"/>
          <w:sz w:val="18"/>
          <w:szCs w:val="18"/>
        </w:rPr>
        <w:t xml:space="preserve"> przez okres min. 12 - miesięcy</w:t>
      </w:r>
    </w:p>
    <w:p w:rsidR="006D648F" w:rsidRDefault="006D648F" w:rsidP="00DC1959">
      <w:pPr>
        <w:autoSpaceDE w:val="0"/>
        <w:autoSpaceDN w:val="0"/>
        <w:adjustRightInd w:val="0"/>
        <w:ind w:left="720"/>
        <w:jc w:val="both"/>
        <w:rPr>
          <w:rFonts w:ascii="Verdana" w:hAnsi="Verdana"/>
          <w:sz w:val="18"/>
          <w:szCs w:val="18"/>
        </w:rPr>
      </w:pPr>
      <w:r>
        <w:rPr>
          <w:rFonts w:ascii="Verdana" w:hAnsi="Verdana"/>
          <w:sz w:val="18"/>
          <w:szCs w:val="18"/>
        </w:rPr>
        <w:t xml:space="preserve">- usługi konserwacji </w:t>
      </w:r>
      <w:r w:rsidRPr="00621612">
        <w:rPr>
          <w:rFonts w:ascii="Verdana" w:hAnsi="Verdana"/>
          <w:sz w:val="18"/>
          <w:szCs w:val="18"/>
        </w:rPr>
        <w:t xml:space="preserve">systemów sterowania ruchem zgodnych ze stosowanymi przez Zamawiającego </w:t>
      </w:r>
      <w:r w:rsidRPr="00645EA1">
        <w:rPr>
          <w:rFonts w:ascii="Verdana" w:hAnsi="Verdana"/>
          <w:sz w:val="18"/>
          <w:szCs w:val="18"/>
        </w:rPr>
        <w:t>(UTOPIA-SPOT,  IMFLOW)</w:t>
      </w:r>
      <w:r>
        <w:rPr>
          <w:rFonts w:ascii="Verdana" w:hAnsi="Verdana"/>
          <w:sz w:val="18"/>
          <w:szCs w:val="18"/>
        </w:rPr>
        <w:t xml:space="preserve"> przez okres min. 12 - miesięcy</w:t>
      </w:r>
    </w:p>
    <w:p w:rsidR="006D648F" w:rsidRPr="00621612" w:rsidRDefault="006D648F" w:rsidP="00EF4E3C">
      <w:pPr>
        <w:autoSpaceDE w:val="0"/>
        <w:autoSpaceDN w:val="0"/>
        <w:adjustRightInd w:val="0"/>
        <w:ind w:left="720"/>
        <w:jc w:val="both"/>
        <w:rPr>
          <w:rFonts w:ascii="Verdana" w:hAnsi="Verdana"/>
          <w:sz w:val="18"/>
          <w:szCs w:val="18"/>
        </w:rPr>
      </w:pPr>
      <w:r w:rsidRPr="00621612">
        <w:rPr>
          <w:rFonts w:ascii="Verdana" w:hAnsi="Verdana"/>
          <w:sz w:val="18"/>
          <w:szCs w:val="18"/>
        </w:rPr>
        <w:t xml:space="preserve">- </w:t>
      </w:r>
      <w:r>
        <w:rPr>
          <w:rFonts w:ascii="Verdana" w:hAnsi="Verdana"/>
          <w:sz w:val="18"/>
          <w:szCs w:val="18"/>
        </w:rPr>
        <w:t xml:space="preserve">usługi </w:t>
      </w:r>
      <w:r w:rsidRPr="00621612">
        <w:rPr>
          <w:rFonts w:ascii="Verdana" w:hAnsi="Verdana"/>
          <w:sz w:val="18"/>
          <w:szCs w:val="18"/>
        </w:rPr>
        <w:t xml:space="preserve">monitorowania stanu dróg i skrzyżowań </w:t>
      </w:r>
      <w:r>
        <w:rPr>
          <w:rFonts w:ascii="Verdana" w:hAnsi="Verdana"/>
          <w:sz w:val="18"/>
          <w:szCs w:val="18"/>
        </w:rPr>
        <w:t>przez okres 12 – miesięcy realizowanej</w:t>
      </w:r>
      <w:r w:rsidRPr="00621612">
        <w:rPr>
          <w:rFonts w:ascii="Verdana" w:hAnsi="Verdana"/>
          <w:sz w:val="18"/>
          <w:szCs w:val="18"/>
        </w:rPr>
        <w:t xml:space="preserve"> przez zbieranie danych z min. 30 kamer umieszczonych w min. 15 punktach i umieszczenie ich na stronie internetowej z możliwością  dostępu do historii z ostatnich  365 dni.  </w:t>
      </w:r>
    </w:p>
    <w:p w:rsidR="006D648F" w:rsidRPr="00621612" w:rsidRDefault="006D648F" w:rsidP="00EF4E3C">
      <w:pPr>
        <w:autoSpaceDE w:val="0"/>
        <w:autoSpaceDN w:val="0"/>
        <w:adjustRightInd w:val="0"/>
        <w:ind w:left="720"/>
        <w:jc w:val="both"/>
        <w:rPr>
          <w:rFonts w:ascii="Verdana" w:hAnsi="Verdana"/>
          <w:sz w:val="18"/>
          <w:szCs w:val="18"/>
        </w:rPr>
      </w:pPr>
    </w:p>
    <w:p w:rsidR="006D648F" w:rsidRPr="00621612" w:rsidRDefault="006D648F" w:rsidP="00100D9A">
      <w:pPr>
        <w:keepNext/>
        <w:ind w:left="714" w:right="-85" w:hanging="354"/>
        <w:jc w:val="both"/>
        <w:rPr>
          <w:rFonts w:ascii="Verdana" w:hAnsi="Verdana" w:cs="Verdana"/>
          <w:b/>
          <w:bCs/>
          <w:sz w:val="18"/>
          <w:szCs w:val="18"/>
        </w:rPr>
      </w:pPr>
      <w:r w:rsidRPr="00621612">
        <w:rPr>
          <w:rFonts w:ascii="Verdana" w:hAnsi="Verdana" w:cs="Verdana"/>
          <w:b/>
          <w:bCs/>
          <w:sz w:val="18"/>
          <w:szCs w:val="18"/>
        </w:rPr>
        <w:t>3) dysponowania odpowiednim potencjałem technicznym oraz osobami zdolnymi do wykonania zamówienia</w:t>
      </w:r>
    </w:p>
    <w:p w:rsidR="006D648F" w:rsidRPr="00621612" w:rsidRDefault="006D648F" w:rsidP="00317B21">
      <w:pPr>
        <w:tabs>
          <w:tab w:val="num" w:pos="720"/>
        </w:tabs>
        <w:spacing w:before="120"/>
        <w:ind w:left="539" w:hanging="539"/>
        <w:rPr>
          <w:rFonts w:ascii="Verdana" w:hAnsi="Verdana"/>
          <w:b/>
          <w:sz w:val="18"/>
          <w:szCs w:val="18"/>
        </w:rPr>
      </w:pPr>
      <w:r w:rsidRPr="00621612">
        <w:rPr>
          <w:rFonts w:ascii="Verdana" w:hAnsi="Verdana"/>
          <w:b/>
          <w:sz w:val="18"/>
          <w:szCs w:val="18"/>
        </w:rPr>
        <w:tab/>
      </w:r>
      <w:r w:rsidRPr="00621612">
        <w:rPr>
          <w:rFonts w:ascii="Verdana" w:hAnsi="Verdana"/>
          <w:b/>
          <w:sz w:val="18"/>
          <w:szCs w:val="18"/>
        </w:rPr>
        <w:tab/>
        <w:t>a)  Potencjał techniczny</w:t>
      </w:r>
    </w:p>
    <w:p w:rsidR="006D648F" w:rsidRPr="00621612" w:rsidRDefault="006D648F" w:rsidP="00317B21">
      <w:pPr>
        <w:ind w:left="705" w:hanging="705"/>
        <w:jc w:val="both"/>
        <w:rPr>
          <w:rFonts w:ascii="Verdana" w:hAnsi="Verdana"/>
          <w:sz w:val="18"/>
          <w:szCs w:val="18"/>
        </w:rPr>
      </w:pPr>
      <w:r w:rsidRPr="00621612">
        <w:rPr>
          <w:rFonts w:ascii="Verdana" w:hAnsi="Verdana"/>
          <w:b/>
          <w:sz w:val="18"/>
          <w:szCs w:val="18"/>
        </w:rPr>
        <w:tab/>
      </w:r>
      <w:r w:rsidRPr="00621612">
        <w:rPr>
          <w:rFonts w:ascii="Verdana" w:hAnsi="Verdana"/>
          <w:sz w:val="18"/>
          <w:szCs w:val="18"/>
        </w:rPr>
        <w:t>Wykonawca dysponuje lub będzie dysponował narzędziami i urządzeniami technicznymi wymienionymi w poniższej tabeli.</w:t>
      </w:r>
    </w:p>
    <w:p w:rsidR="006D648F" w:rsidRPr="00621612" w:rsidRDefault="006D648F" w:rsidP="00317B21">
      <w:pPr>
        <w:ind w:hanging="705"/>
        <w:jc w:val="both"/>
        <w:rPr>
          <w:rFonts w:ascii="Verdana" w:hAnsi="Verdana"/>
          <w:sz w:val="18"/>
          <w:szCs w:val="18"/>
        </w:rPr>
      </w:pPr>
    </w:p>
    <w:tbl>
      <w:tblPr>
        <w:tblW w:w="9127"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3"/>
        <w:gridCol w:w="5471"/>
        <w:gridCol w:w="3043"/>
      </w:tblGrid>
      <w:tr w:rsidR="006D648F" w:rsidRPr="00621612" w:rsidTr="00185034">
        <w:trPr>
          <w:trHeight w:val="477"/>
        </w:trPr>
        <w:tc>
          <w:tcPr>
            <w:tcW w:w="613" w:type="dxa"/>
            <w:vAlign w:val="center"/>
          </w:tcPr>
          <w:p w:rsidR="006D648F" w:rsidRPr="00621612" w:rsidRDefault="006D648F" w:rsidP="00185034">
            <w:pPr>
              <w:jc w:val="center"/>
              <w:rPr>
                <w:rFonts w:ascii="Verdana" w:hAnsi="Verdana"/>
                <w:b/>
                <w:sz w:val="18"/>
                <w:szCs w:val="18"/>
              </w:rPr>
            </w:pPr>
            <w:r w:rsidRPr="00621612">
              <w:rPr>
                <w:rFonts w:ascii="Verdana" w:hAnsi="Verdana"/>
                <w:b/>
                <w:sz w:val="18"/>
                <w:szCs w:val="18"/>
              </w:rPr>
              <w:t xml:space="preserve">l.p. </w:t>
            </w:r>
          </w:p>
        </w:tc>
        <w:tc>
          <w:tcPr>
            <w:tcW w:w="5471" w:type="dxa"/>
            <w:vAlign w:val="center"/>
          </w:tcPr>
          <w:p w:rsidR="006D648F" w:rsidRPr="00621612" w:rsidRDefault="006D648F" w:rsidP="00185034">
            <w:pPr>
              <w:jc w:val="center"/>
              <w:rPr>
                <w:rFonts w:ascii="Verdana" w:hAnsi="Verdana"/>
                <w:b/>
                <w:sz w:val="18"/>
                <w:szCs w:val="18"/>
              </w:rPr>
            </w:pPr>
            <w:r w:rsidRPr="00621612">
              <w:rPr>
                <w:rFonts w:ascii="Verdana" w:hAnsi="Verdana"/>
                <w:b/>
                <w:sz w:val="18"/>
                <w:szCs w:val="18"/>
              </w:rPr>
              <w:t>Typ i charakterystyka sprzętu</w:t>
            </w:r>
          </w:p>
        </w:tc>
        <w:tc>
          <w:tcPr>
            <w:tcW w:w="3043" w:type="dxa"/>
            <w:vAlign w:val="center"/>
          </w:tcPr>
          <w:p w:rsidR="006D648F" w:rsidRPr="00621612" w:rsidRDefault="006D648F" w:rsidP="00185034">
            <w:pPr>
              <w:jc w:val="center"/>
              <w:rPr>
                <w:rFonts w:ascii="Verdana" w:hAnsi="Verdana"/>
                <w:b/>
                <w:sz w:val="18"/>
                <w:szCs w:val="18"/>
              </w:rPr>
            </w:pPr>
            <w:r w:rsidRPr="00621612">
              <w:rPr>
                <w:rFonts w:ascii="Verdana" w:hAnsi="Verdana"/>
                <w:b/>
                <w:sz w:val="18"/>
                <w:szCs w:val="18"/>
              </w:rPr>
              <w:t xml:space="preserve">Wymagana minimalna liczba jednostek </w:t>
            </w:r>
          </w:p>
        </w:tc>
      </w:tr>
      <w:tr w:rsidR="006D648F" w:rsidRPr="00621612" w:rsidTr="0081051D">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1</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Samochód specjalistyczny koszowy</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3</w:t>
            </w:r>
          </w:p>
        </w:tc>
      </w:tr>
      <w:tr w:rsidR="006D648F" w:rsidRPr="00621612" w:rsidTr="0081051D">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2</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 xml:space="preserve">Piła do cięcia </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4</w:t>
            </w:r>
          </w:p>
        </w:tc>
      </w:tr>
      <w:tr w:rsidR="006D648F" w:rsidRPr="00621612" w:rsidTr="0081051D">
        <w:trPr>
          <w:trHeight w:val="247"/>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3</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Samochód dostawczy</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10</w:t>
            </w:r>
          </w:p>
        </w:tc>
      </w:tr>
      <w:tr w:rsidR="006D648F" w:rsidRPr="00621612" w:rsidTr="0081051D">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4</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 xml:space="preserve">Koparka wąsko przestrzenna </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2</w:t>
            </w:r>
          </w:p>
        </w:tc>
      </w:tr>
      <w:tr w:rsidR="006D648F" w:rsidRPr="00621612" w:rsidTr="0081051D">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5</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Młot pneumatyczny</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4</w:t>
            </w:r>
          </w:p>
        </w:tc>
      </w:tr>
      <w:tr w:rsidR="006D648F" w:rsidRPr="00621612" w:rsidTr="0081051D">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6</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Przenośne instalacje sygnalizacji tymczasowej</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2</w:t>
            </w:r>
          </w:p>
        </w:tc>
      </w:tr>
      <w:tr w:rsidR="006D648F" w:rsidRPr="00621612" w:rsidTr="0081051D">
        <w:trPr>
          <w:trHeight w:val="247"/>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7</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Urządzenie do wykrywania uszkodzeń podziemnych</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1</w:t>
            </w:r>
          </w:p>
        </w:tc>
      </w:tr>
      <w:tr w:rsidR="006D648F" w:rsidRPr="00621612" w:rsidTr="00605479">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8</w:t>
            </w:r>
          </w:p>
        </w:tc>
        <w:tc>
          <w:tcPr>
            <w:tcW w:w="5471" w:type="dxa"/>
            <w:vAlign w:val="center"/>
          </w:tcPr>
          <w:p w:rsidR="006D648F" w:rsidRPr="00621612" w:rsidRDefault="006D648F" w:rsidP="00605479">
            <w:pPr>
              <w:rPr>
                <w:rFonts w:ascii="Verdana" w:hAnsi="Verdana"/>
                <w:sz w:val="18"/>
                <w:szCs w:val="18"/>
              </w:rPr>
            </w:pPr>
            <w:r w:rsidRPr="00621612">
              <w:rPr>
                <w:rFonts w:ascii="Verdana" w:hAnsi="Verdana"/>
                <w:sz w:val="18"/>
                <w:szCs w:val="18"/>
              </w:rPr>
              <w:t>Sprzęt diagnostyczny pozwalający wykryć uszkodzenia aparatury elektronicznej i elektrycznej</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1</w:t>
            </w:r>
          </w:p>
        </w:tc>
      </w:tr>
      <w:tr w:rsidR="006D648F" w:rsidRPr="00621612" w:rsidTr="00605479">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9</w:t>
            </w:r>
          </w:p>
        </w:tc>
        <w:tc>
          <w:tcPr>
            <w:tcW w:w="5471" w:type="dxa"/>
            <w:vAlign w:val="center"/>
          </w:tcPr>
          <w:p w:rsidR="006D648F" w:rsidRPr="00621612" w:rsidRDefault="006D648F" w:rsidP="00605479">
            <w:pPr>
              <w:rPr>
                <w:rFonts w:ascii="Verdana" w:hAnsi="Verdana"/>
                <w:sz w:val="18"/>
                <w:szCs w:val="18"/>
              </w:rPr>
            </w:pPr>
            <w:r w:rsidRPr="00621612">
              <w:rPr>
                <w:rFonts w:ascii="Verdana" w:hAnsi="Verdana"/>
                <w:sz w:val="18"/>
                <w:szCs w:val="18"/>
              </w:rPr>
              <w:t>Zestaw znaków niezbędnych do oznakowania miejsca robót na drodze krajowej (komplet)</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2</w:t>
            </w:r>
          </w:p>
        </w:tc>
      </w:tr>
      <w:tr w:rsidR="006D648F" w:rsidRPr="00621612" w:rsidTr="0081051D">
        <w:trPr>
          <w:trHeight w:val="230"/>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10</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Urządzenie przeciskowe</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2</w:t>
            </w:r>
          </w:p>
        </w:tc>
      </w:tr>
      <w:tr w:rsidR="006D648F" w:rsidRPr="00621612" w:rsidTr="0081051D">
        <w:trPr>
          <w:trHeight w:val="247"/>
        </w:trPr>
        <w:tc>
          <w:tcPr>
            <w:tcW w:w="613" w:type="dxa"/>
            <w:vAlign w:val="center"/>
          </w:tcPr>
          <w:p w:rsidR="006D648F" w:rsidRPr="00621612" w:rsidRDefault="006D648F" w:rsidP="0081051D">
            <w:pPr>
              <w:spacing w:line="360" w:lineRule="auto"/>
              <w:jc w:val="center"/>
              <w:rPr>
                <w:rFonts w:ascii="Verdana" w:hAnsi="Verdana"/>
                <w:b/>
                <w:sz w:val="18"/>
                <w:szCs w:val="18"/>
              </w:rPr>
            </w:pPr>
            <w:r w:rsidRPr="00621612">
              <w:rPr>
                <w:rFonts w:ascii="Verdana" w:hAnsi="Verdana"/>
                <w:b/>
                <w:sz w:val="18"/>
                <w:szCs w:val="18"/>
              </w:rPr>
              <w:t>11</w:t>
            </w:r>
          </w:p>
        </w:tc>
        <w:tc>
          <w:tcPr>
            <w:tcW w:w="5471" w:type="dxa"/>
          </w:tcPr>
          <w:p w:rsidR="006D648F" w:rsidRPr="00621612" w:rsidRDefault="006D648F" w:rsidP="0081051D">
            <w:pPr>
              <w:spacing w:line="360" w:lineRule="auto"/>
              <w:jc w:val="both"/>
              <w:rPr>
                <w:rFonts w:ascii="Verdana" w:hAnsi="Verdana"/>
                <w:sz w:val="18"/>
                <w:szCs w:val="18"/>
              </w:rPr>
            </w:pPr>
            <w:r w:rsidRPr="00621612">
              <w:rPr>
                <w:rFonts w:ascii="Verdana" w:hAnsi="Verdana"/>
                <w:sz w:val="18"/>
                <w:szCs w:val="18"/>
              </w:rPr>
              <w:t>Wiertarki udarowe</w:t>
            </w:r>
          </w:p>
        </w:tc>
        <w:tc>
          <w:tcPr>
            <w:tcW w:w="3043" w:type="dxa"/>
            <w:vAlign w:val="center"/>
          </w:tcPr>
          <w:p w:rsidR="006D648F" w:rsidRPr="00621612" w:rsidRDefault="006D648F" w:rsidP="0081051D">
            <w:pPr>
              <w:spacing w:line="360" w:lineRule="auto"/>
              <w:jc w:val="center"/>
              <w:rPr>
                <w:rFonts w:ascii="Verdana" w:hAnsi="Verdana"/>
                <w:sz w:val="18"/>
                <w:szCs w:val="18"/>
              </w:rPr>
            </w:pPr>
            <w:r w:rsidRPr="00621612">
              <w:rPr>
                <w:rFonts w:ascii="Verdana" w:hAnsi="Verdana"/>
                <w:sz w:val="18"/>
                <w:szCs w:val="18"/>
              </w:rPr>
              <w:t>6</w:t>
            </w:r>
          </w:p>
        </w:tc>
      </w:tr>
    </w:tbl>
    <w:p w:rsidR="006D648F" w:rsidRPr="00621612" w:rsidRDefault="006D648F" w:rsidP="001F6B7E">
      <w:pPr>
        <w:ind w:left="705" w:hanging="705"/>
        <w:jc w:val="both"/>
        <w:rPr>
          <w:rFonts w:ascii="Verdana" w:hAnsi="Verdana"/>
          <w:sz w:val="18"/>
          <w:szCs w:val="18"/>
        </w:rPr>
      </w:pPr>
    </w:p>
    <w:p w:rsidR="006D648F" w:rsidRPr="00621612" w:rsidRDefault="006D648F" w:rsidP="00317B21">
      <w:pPr>
        <w:ind w:left="705" w:firstLine="15"/>
        <w:jc w:val="both"/>
        <w:rPr>
          <w:rFonts w:ascii="Verdana" w:hAnsi="Verdana"/>
          <w:b/>
          <w:sz w:val="18"/>
          <w:szCs w:val="18"/>
        </w:rPr>
      </w:pPr>
      <w:r w:rsidRPr="00621612">
        <w:rPr>
          <w:rFonts w:ascii="Verdana" w:hAnsi="Verdana"/>
          <w:b/>
          <w:sz w:val="18"/>
          <w:szCs w:val="18"/>
        </w:rPr>
        <w:t>Wykonawca musi zapewnić własnym kosztem i staraniem;</w:t>
      </w:r>
    </w:p>
    <w:p w:rsidR="006D648F" w:rsidRPr="00621612" w:rsidRDefault="006D648F" w:rsidP="00317B21">
      <w:pPr>
        <w:ind w:left="705" w:firstLine="15"/>
        <w:jc w:val="both"/>
        <w:rPr>
          <w:rFonts w:ascii="Verdana" w:hAnsi="Verdana"/>
          <w:sz w:val="18"/>
          <w:szCs w:val="18"/>
        </w:rPr>
      </w:pPr>
      <w:r w:rsidRPr="00621612">
        <w:rPr>
          <w:rFonts w:ascii="Verdana" w:hAnsi="Verdana"/>
          <w:sz w:val="18"/>
          <w:szCs w:val="18"/>
        </w:rPr>
        <w:t>- zatwierdzony projekt organizacji ruchu na czas prowadzenia robót przewidzianych zamówieniem,</w:t>
      </w:r>
    </w:p>
    <w:p w:rsidR="006D648F" w:rsidRPr="00621612" w:rsidRDefault="006D648F" w:rsidP="00317B21">
      <w:pPr>
        <w:ind w:left="705" w:firstLine="15"/>
        <w:jc w:val="both"/>
        <w:rPr>
          <w:rFonts w:ascii="Verdana" w:hAnsi="Verdana"/>
          <w:sz w:val="18"/>
          <w:szCs w:val="18"/>
        </w:rPr>
      </w:pPr>
      <w:r w:rsidRPr="00621612">
        <w:rPr>
          <w:rFonts w:ascii="Verdana" w:hAnsi="Verdana"/>
          <w:sz w:val="18"/>
          <w:szCs w:val="18"/>
        </w:rPr>
        <w:t xml:space="preserve">- dokonanie niezbędnych uzgodnień z właściwym zakładem energetycznym </w:t>
      </w:r>
    </w:p>
    <w:p w:rsidR="006D648F" w:rsidRPr="00621612" w:rsidRDefault="006D648F" w:rsidP="001F6B7E">
      <w:pPr>
        <w:keepNext/>
        <w:spacing w:before="120"/>
        <w:ind w:left="709" w:right="-83"/>
        <w:jc w:val="both"/>
        <w:rPr>
          <w:rFonts w:ascii="Verdana" w:hAnsi="Verdana"/>
          <w:b/>
          <w:sz w:val="18"/>
          <w:szCs w:val="18"/>
        </w:rPr>
      </w:pPr>
      <w:r w:rsidRPr="00621612">
        <w:rPr>
          <w:rFonts w:ascii="Verdana" w:hAnsi="Verdana"/>
          <w:b/>
          <w:sz w:val="18"/>
          <w:szCs w:val="18"/>
        </w:rPr>
        <w:t>b) Potencjał kadrowy</w:t>
      </w:r>
    </w:p>
    <w:p w:rsidR="006D648F" w:rsidRPr="00621612" w:rsidRDefault="006D648F" w:rsidP="00317B21">
      <w:pPr>
        <w:ind w:left="720"/>
        <w:jc w:val="both"/>
        <w:rPr>
          <w:rFonts w:ascii="Verdana" w:hAnsi="Verdana"/>
          <w:sz w:val="18"/>
          <w:szCs w:val="18"/>
        </w:rPr>
      </w:pPr>
      <w:r w:rsidRPr="00621612">
        <w:rPr>
          <w:rFonts w:ascii="Verdana" w:hAnsi="Verdana"/>
          <w:sz w:val="18"/>
          <w:szCs w:val="18"/>
        </w:rPr>
        <w:t xml:space="preserve">Wykonawca musi wykazać się osobami, które będą uczestniczyć w wykonywaniu zamówienia, legitymującymi się doświadczeniem odpowiednim do funkcji, jakie zostaną im powierzone. Wykonawca przedstawi wraz z ofertą osoby, na funkcje wymienione poniżej, które spełniają poniższe wymagania: </w:t>
      </w:r>
    </w:p>
    <w:p w:rsidR="006D648F" w:rsidRPr="00621612" w:rsidRDefault="006D648F" w:rsidP="00317B21">
      <w:pPr>
        <w:ind w:left="720"/>
        <w:jc w:val="both"/>
        <w:rPr>
          <w:rFonts w:ascii="Verdana" w:hAnsi="Verdana"/>
          <w:sz w:val="18"/>
          <w:szCs w:val="1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1689"/>
        <w:gridCol w:w="2459"/>
        <w:gridCol w:w="1650"/>
        <w:gridCol w:w="2717"/>
      </w:tblGrid>
      <w:tr w:rsidR="006D648F" w:rsidRPr="00621612" w:rsidTr="006A18AB">
        <w:trPr>
          <w:trHeight w:val="267"/>
        </w:trPr>
        <w:tc>
          <w:tcPr>
            <w:tcW w:w="587" w:type="dxa"/>
            <w:vAlign w:val="center"/>
          </w:tcPr>
          <w:p w:rsidR="006D648F" w:rsidRPr="00621612" w:rsidRDefault="006D648F" w:rsidP="008C7DCC">
            <w:pPr>
              <w:jc w:val="center"/>
              <w:rPr>
                <w:rFonts w:ascii="Verdana" w:hAnsi="Verdana"/>
                <w:b/>
                <w:sz w:val="18"/>
                <w:szCs w:val="18"/>
              </w:rPr>
            </w:pPr>
            <w:r w:rsidRPr="00621612">
              <w:rPr>
                <w:rFonts w:ascii="Verdana" w:hAnsi="Verdana"/>
                <w:b/>
                <w:sz w:val="18"/>
                <w:szCs w:val="18"/>
              </w:rPr>
              <w:t>L.p.</w:t>
            </w:r>
          </w:p>
        </w:tc>
        <w:tc>
          <w:tcPr>
            <w:tcW w:w="1689" w:type="dxa"/>
            <w:vAlign w:val="center"/>
          </w:tcPr>
          <w:p w:rsidR="006D648F" w:rsidRPr="00621612" w:rsidRDefault="006D648F" w:rsidP="008C7DCC">
            <w:pPr>
              <w:jc w:val="center"/>
              <w:rPr>
                <w:rFonts w:ascii="Verdana" w:hAnsi="Verdana"/>
                <w:b/>
                <w:sz w:val="18"/>
                <w:szCs w:val="18"/>
              </w:rPr>
            </w:pPr>
            <w:r w:rsidRPr="00621612">
              <w:rPr>
                <w:rFonts w:ascii="Verdana" w:hAnsi="Verdana"/>
                <w:b/>
                <w:sz w:val="18"/>
                <w:szCs w:val="18"/>
              </w:rPr>
              <w:t>Stanowisko</w:t>
            </w:r>
          </w:p>
        </w:tc>
        <w:tc>
          <w:tcPr>
            <w:tcW w:w="2459" w:type="dxa"/>
            <w:vAlign w:val="center"/>
          </w:tcPr>
          <w:p w:rsidR="006D648F" w:rsidRPr="00621612" w:rsidRDefault="006D648F" w:rsidP="008C7DCC">
            <w:pPr>
              <w:jc w:val="center"/>
              <w:rPr>
                <w:rFonts w:ascii="Verdana" w:hAnsi="Verdana"/>
                <w:b/>
                <w:sz w:val="18"/>
                <w:szCs w:val="18"/>
              </w:rPr>
            </w:pPr>
            <w:r w:rsidRPr="00621612">
              <w:rPr>
                <w:rFonts w:ascii="Verdana" w:hAnsi="Verdana"/>
                <w:b/>
                <w:sz w:val="18"/>
                <w:szCs w:val="18"/>
              </w:rPr>
              <w:t>Wymagane uprawnienia</w:t>
            </w:r>
          </w:p>
        </w:tc>
        <w:tc>
          <w:tcPr>
            <w:tcW w:w="1650" w:type="dxa"/>
            <w:vAlign w:val="center"/>
          </w:tcPr>
          <w:p w:rsidR="006D648F" w:rsidRPr="00621612" w:rsidRDefault="006D648F" w:rsidP="008C7DCC">
            <w:pPr>
              <w:jc w:val="center"/>
              <w:rPr>
                <w:rFonts w:ascii="Verdana" w:hAnsi="Verdana"/>
                <w:b/>
                <w:sz w:val="18"/>
                <w:szCs w:val="18"/>
              </w:rPr>
            </w:pPr>
            <w:r w:rsidRPr="00621612">
              <w:rPr>
                <w:rFonts w:ascii="Verdana" w:hAnsi="Verdana"/>
                <w:b/>
                <w:sz w:val="18"/>
                <w:szCs w:val="18"/>
              </w:rPr>
              <w:t xml:space="preserve">Minimalna liczba personelu </w:t>
            </w:r>
          </w:p>
        </w:tc>
        <w:tc>
          <w:tcPr>
            <w:tcW w:w="2717" w:type="dxa"/>
            <w:vAlign w:val="center"/>
          </w:tcPr>
          <w:p w:rsidR="006D648F" w:rsidRPr="00621612" w:rsidRDefault="006D648F" w:rsidP="008C7DCC">
            <w:pPr>
              <w:jc w:val="center"/>
              <w:rPr>
                <w:rFonts w:ascii="Verdana" w:hAnsi="Verdana"/>
                <w:b/>
                <w:sz w:val="18"/>
                <w:szCs w:val="18"/>
              </w:rPr>
            </w:pPr>
            <w:r w:rsidRPr="00621612">
              <w:rPr>
                <w:rFonts w:ascii="Verdana" w:hAnsi="Verdana"/>
                <w:b/>
                <w:sz w:val="18"/>
                <w:szCs w:val="18"/>
              </w:rPr>
              <w:t>Doświadczenie zawodowe</w:t>
            </w:r>
          </w:p>
        </w:tc>
      </w:tr>
      <w:tr w:rsidR="006D648F" w:rsidRPr="00621612" w:rsidTr="006A18AB">
        <w:trPr>
          <w:trHeight w:val="249"/>
        </w:trPr>
        <w:tc>
          <w:tcPr>
            <w:tcW w:w="587" w:type="dxa"/>
            <w:shd w:val="clear" w:color="auto" w:fill="E0E0E0"/>
            <w:vAlign w:val="center"/>
          </w:tcPr>
          <w:p w:rsidR="006D648F" w:rsidRPr="00621612" w:rsidRDefault="006D648F" w:rsidP="008C7DCC">
            <w:pPr>
              <w:spacing w:line="360" w:lineRule="auto"/>
              <w:jc w:val="center"/>
              <w:rPr>
                <w:rFonts w:ascii="Verdana" w:hAnsi="Verdana"/>
                <w:b/>
                <w:i/>
                <w:sz w:val="18"/>
                <w:szCs w:val="18"/>
              </w:rPr>
            </w:pPr>
            <w:r w:rsidRPr="00621612">
              <w:rPr>
                <w:rFonts w:ascii="Verdana" w:hAnsi="Verdana"/>
                <w:b/>
                <w:i/>
                <w:sz w:val="18"/>
                <w:szCs w:val="18"/>
              </w:rPr>
              <w:t>1</w:t>
            </w:r>
          </w:p>
        </w:tc>
        <w:tc>
          <w:tcPr>
            <w:tcW w:w="1689" w:type="dxa"/>
            <w:shd w:val="clear" w:color="auto" w:fill="E0E0E0"/>
            <w:vAlign w:val="center"/>
          </w:tcPr>
          <w:p w:rsidR="006D648F" w:rsidRPr="00621612" w:rsidRDefault="006D648F" w:rsidP="008C7DCC">
            <w:pPr>
              <w:spacing w:line="360" w:lineRule="auto"/>
              <w:jc w:val="center"/>
              <w:rPr>
                <w:rFonts w:ascii="Verdana" w:hAnsi="Verdana"/>
                <w:b/>
                <w:i/>
                <w:sz w:val="18"/>
                <w:szCs w:val="18"/>
              </w:rPr>
            </w:pPr>
            <w:r w:rsidRPr="00621612">
              <w:rPr>
                <w:rFonts w:ascii="Verdana" w:hAnsi="Verdana"/>
                <w:b/>
                <w:i/>
                <w:sz w:val="18"/>
                <w:szCs w:val="18"/>
              </w:rPr>
              <w:t>2</w:t>
            </w:r>
          </w:p>
        </w:tc>
        <w:tc>
          <w:tcPr>
            <w:tcW w:w="2459" w:type="dxa"/>
            <w:shd w:val="clear" w:color="auto" w:fill="E0E0E0"/>
            <w:vAlign w:val="center"/>
          </w:tcPr>
          <w:p w:rsidR="006D648F" w:rsidRPr="00621612" w:rsidRDefault="006D648F" w:rsidP="008C7DCC">
            <w:pPr>
              <w:spacing w:line="360" w:lineRule="auto"/>
              <w:jc w:val="center"/>
              <w:rPr>
                <w:rFonts w:ascii="Verdana" w:hAnsi="Verdana"/>
                <w:b/>
                <w:i/>
                <w:sz w:val="18"/>
                <w:szCs w:val="18"/>
              </w:rPr>
            </w:pPr>
            <w:r w:rsidRPr="00621612">
              <w:rPr>
                <w:rFonts w:ascii="Verdana" w:hAnsi="Verdana"/>
                <w:b/>
                <w:i/>
                <w:sz w:val="18"/>
                <w:szCs w:val="18"/>
              </w:rPr>
              <w:t>3</w:t>
            </w:r>
          </w:p>
        </w:tc>
        <w:tc>
          <w:tcPr>
            <w:tcW w:w="1650" w:type="dxa"/>
            <w:shd w:val="clear" w:color="auto" w:fill="E0E0E0"/>
            <w:vAlign w:val="center"/>
          </w:tcPr>
          <w:p w:rsidR="006D648F" w:rsidRPr="00621612" w:rsidRDefault="006D648F" w:rsidP="008C7DCC">
            <w:pPr>
              <w:spacing w:line="360" w:lineRule="auto"/>
              <w:jc w:val="center"/>
              <w:rPr>
                <w:rFonts w:ascii="Verdana" w:hAnsi="Verdana"/>
                <w:b/>
                <w:i/>
                <w:sz w:val="18"/>
                <w:szCs w:val="18"/>
              </w:rPr>
            </w:pPr>
            <w:r w:rsidRPr="00621612">
              <w:rPr>
                <w:rFonts w:ascii="Verdana" w:hAnsi="Verdana"/>
                <w:b/>
                <w:i/>
                <w:sz w:val="18"/>
                <w:szCs w:val="18"/>
              </w:rPr>
              <w:t>4</w:t>
            </w:r>
          </w:p>
        </w:tc>
        <w:tc>
          <w:tcPr>
            <w:tcW w:w="2717" w:type="dxa"/>
            <w:shd w:val="clear" w:color="auto" w:fill="E0E0E0"/>
            <w:vAlign w:val="center"/>
          </w:tcPr>
          <w:p w:rsidR="006D648F" w:rsidRPr="00621612" w:rsidRDefault="006D648F" w:rsidP="008C7DCC">
            <w:pPr>
              <w:spacing w:line="360" w:lineRule="auto"/>
              <w:jc w:val="center"/>
              <w:rPr>
                <w:rFonts w:ascii="Verdana" w:hAnsi="Verdana"/>
                <w:b/>
                <w:i/>
                <w:sz w:val="18"/>
                <w:szCs w:val="18"/>
              </w:rPr>
            </w:pPr>
            <w:r w:rsidRPr="00621612">
              <w:rPr>
                <w:rFonts w:ascii="Verdana" w:hAnsi="Verdana"/>
                <w:b/>
                <w:i/>
                <w:sz w:val="18"/>
                <w:szCs w:val="18"/>
              </w:rPr>
              <w:t>5</w:t>
            </w:r>
          </w:p>
        </w:tc>
      </w:tr>
      <w:tr w:rsidR="006D648F" w:rsidRPr="00621612" w:rsidTr="006A18AB">
        <w:trPr>
          <w:trHeight w:val="249"/>
        </w:trPr>
        <w:tc>
          <w:tcPr>
            <w:tcW w:w="587" w:type="dxa"/>
            <w:vAlign w:val="center"/>
          </w:tcPr>
          <w:p w:rsidR="006D648F" w:rsidRPr="00621612" w:rsidRDefault="006D648F" w:rsidP="008C7DCC">
            <w:pPr>
              <w:spacing w:line="360" w:lineRule="auto"/>
              <w:jc w:val="center"/>
              <w:rPr>
                <w:rFonts w:ascii="Verdana" w:hAnsi="Verdana"/>
                <w:b/>
                <w:sz w:val="18"/>
                <w:szCs w:val="18"/>
              </w:rPr>
            </w:pPr>
            <w:r w:rsidRPr="00621612">
              <w:rPr>
                <w:rFonts w:ascii="Verdana" w:hAnsi="Verdana"/>
                <w:b/>
                <w:sz w:val="18"/>
                <w:szCs w:val="18"/>
              </w:rPr>
              <w:t>1</w:t>
            </w:r>
          </w:p>
        </w:tc>
        <w:tc>
          <w:tcPr>
            <w:tcW w:w="1689" w:type="dxa"/>
            <w:vAlign w:val="center"/>
          </w:tcPr>
          <w:p w:rsidR="006D648F" w:rsidRPr="00621612" w:rsidRDefault="006D648F" w:rsidP="008C7DCC">
            <w:pPr>
              <w:spacing w:line="360" w:lineRule="auto"/>
              <w:rPr>
                <w:rFonts w:ascii="Verdana" w:hAnsi="Verdana"/>
                <w:sz w:val="18"/>
                <w:szCs w:val="18"/>
              </w:rPr>
            </w:pPr>
            <w:r w:rsidRPr="00621612">
              <w:rPr>
                <w:rFonts w:ascii="Verdana" w:hAnsi="Verdana"/>
                <w:sz w:val="18"/>
                <w:szCs w:val="18"/>
              </w:rPr>
              <w:t xml:space="preserve">Kierownik robót </w:t>
            </w:r>
          </w:p>
        </w:tc>
        <w:tc>
          <w:tcPr>
            <w:tcW w:w="2459" w:type="dxa"/>
            <w:vAlign w:val="center"/>
          </w:tcPr>
          <w:p w:rsidR="006D648F" w:rsidRPr="00621612" w:rsidRDefault="006D648F" w:rsidP="00856D94">
            <w:pPr>
              <w:rPr>
                <w:rFonts w:ascii="Verdana" w:hAnsi="Verdana"/>
                <w:sz w:val="18"/>
                <w:szCs w:val="18"/>
              </w:rPr>
            </w:pPr>
            <w:r w:rsidRPr="00621612">
              <w:rPr>
                <w:rFonts w:ascii="Verdana" w:hAnsi="Verdana"/>
                <w:sz w:val="18"/>
                <w:szCs w:val="18"/>
              </w:rPr>
              <w:t>Uprawnienia budowlane z zakresie sieci, instalacji i urządzeń elektrycznych i elektroenergetycznyc</w:t>
            </w:r>
            <w:r w:rsidRPr="00645EA1">
              <w:rPr>
                <w:rFonts w:ascii="Verdana" w:hAnsi="Verdana"/>
                <w:sz w:val="18"/>
                <w:szCs w:val="18"/>
              </w:rPr>
              <w:t>h*)</w:t>
            </w:r>
            <w:r w:rsidRPr="00621612">
              <w:rPr>
                <w:rFonts w:ascii="Verdana" w:hAnsi="Verdana"/>
                <w:sz w:val="18"/>
                <w:szCs w:val="18"/>
              </w:rPr>
              <w:t xml:space="preserve"> oraz uprawnienia elektryczne do 15kV</w:t>
            </w:r>
          </w:p>
        </w:tc>
        <w:tc>
          <w:tcPr>
            <w:tcW w:w="1650" w:type="dxa"/>
            <w:vAlign w:val="center"/>
          </w:tcPr>
          <w:p w:rsidR="006D648F" w:rsidRPr="00621612" w:rsidRDefault="006D648F" w:rsidP="008C7DCC">
            <w:pPr>
              <w:spacing w:line="360" w:lineRule="auto"/>
              <w:jc w:val="center"/>
              <w:rPr>
                <w:rFonts w:ascii="Verdana" w:hAnsi="Verdana"/>
                <w:sz w:val="18"/>
                <w:szCs w:val="18"/>
              </w:rPr>
            </w:pPr>
            <w:r w:rsidRPr="00621612">
              <w:rPr>
                <w:rFonts w:ascii="Verdana" w:hAnsi="Verdana"/>
                <w:sz w:val="18"/>
                <w:szCs w:val="18"/>
              </w:rPr>
              <w:t>2</w:t>
            </w:r>
          </w:p>
        </w:tc>
        <w:tc>
          <w:tcPr>
            <w:tcW w:w="2717" w:type="dxa"/>
            <w:vAlign w:val="center"/>
          </w:tcPr>
          <w:p w:rsidR="006D648F" w:rsidRPr="00621612" w:rsidRDefault="006D648F" w:rsidP="00926051">
            <w:pPr>
              <w:rPr>
                <w:rFonts w:ascii="Verdana" w:hAnsi="Verdana"/>
                <w:sz w:val="18"/>
                <w:szCs w:val="18"/>
              </w:rPr>
            </w:pPr>
            <w:r>
              <w:rPr>
                <w:rFonts w:ascii="Verdana" w:hAnsi="Verdana"/>
                <w:sz w:val="18"/>
                <w:szCs w:val="18"/>
              </w:rPr>
              <w:t>Minimum</w:t>
            </w:r>
            <w:r w:rsidRPr="00621612">
              <w:rPr>
                <w:rFonts w:ascii="Verdana" w:hAnsi="Verdana"/>
                <w:sz w:val="18"/>
                <w:szCs w:val="18"/>
              </w:rPr>
              <w:t xml:space="preserve"> 5- letnie doświadczenie jako kierownik robót związanych z eksploatacją sygnalizacji świetlnych</w:t>
            </w:r>
          </w:p>
        </w:tc>
      </w:tr>
      <w:tr w:rsidR="006D648F" w:rsidRPr="00621612" w:rsidTr="006A18AB">
        <w:trPr>
          <w:trHeight w:val="249"/>
        </w:trPr>
        <w:tc>
          <w:tcPr>
            <w:tcW w:w="587" w:type="dxa"/>
            <w:vAlign w:val="center"/>
          </w:tcPr>
          <w:p w:rsidR="006D648F" w:rsidRPr="00621612" w:rsidRDefault="006D648F" w:rsidP="008C7DCC">
            <w:pPr>
              <w:spacing w:line="360" w:lineRule="auto"/>
              <w:jc w:val="center"/>
              <w:rPr>
                <w:rFonts w:ascii="Verdana" w:hAnsi="Verdana"/>
                <w:b/>
                <w:sz w:val="18"/>
                <w:szCs w:val="18"/>
              </w:rPr>
            </w:pPr>
            <w:r w:rsidRPr="00621612">
              <w:rPr>
                <w:rFonts w:ascii="Verdana" w:hAnsi="Verdana"/>
                <w:b/>
                <w:sz w:val="18"/>
                <w:szCs w:val="18"/>
              </w:rPr>
              <w:t>2</w:t>
            </w:r>
          </w:p>
        </w:tc>
        <w:tc>
          <w:tcPr>
            <w:tcW w:w="1689" w:type="dxa"/>
            <w:vAlign w:val="center"/>
          </w:tcPr>
          <w:p w:rsidR="006D648F" w:rsidRPr="00621612" w:rsidRDefault="006D648F" w:rsidP="008C7DCC">
            <w:pPr>
              <w:spacing w:line="360" w:lineRule="auto"/>
              <w:rPr>
                <w:rFonts w:ascii="Verdana" w:hAnsi="Verdana"/>
                <w:sz w:val="18"/>
                <w:szCs w:val="18"/>
              </w:rPr>
            </w:pPr>
            <w:r w:rsidRPr="00621612">
              <w:rPr>
                <w:rFonts w:ascii="Verdana" w:hAnsi="Verdana"/>
                <w:sz w:val="18"/>
                <w:szCs w:val="18"/>
              </w:rPr>
              <w:t>Inżynier ruchu</w:t>
            </w:r>
          </w:p>
        </w:tc>
        <w:tc>
          <w:tcPr>
            <w:tcW w:w="2459" w:type="dxa"/>
            <w:vAlign w:val="center"/>
          </w:tcPr>
          <w:p w:rsidR="006D648F" w:rsidRPr="00621612" w:rsidRDefault="006D648F" w:rsidP="008C7DCC">
            <w:pPr>
              <w:jc w:val="center"/>
              <w:rPr>
                <w:rFonts w:ascii="Verdana" w:hAnsi="Verdana"/>
                <w:sz w:val="18"/>
                <w:szCs w:val="18"/>
              </w:rPr>
            </w:pPr>
            <w:r w:rsidRPr="00621612">
              <w:rPr>
                <w:rFonts w:ascii="Verdana" w:hAnsi="Verdana"/>
                <w:sz w:val="18"/>
                <w:szCs w:val="18"/>
              </w:rPr>
              <w:t>-</w:t>
            </w:r>
          </w:p>
        </w:tc>
        <w:tc>
          <w:tcPr>
            <w:tcW w:w="1650" w:type="dxa"/>
            <w:vAlign w:val="center"/>
          </w:tcPr>
          <w:p w:rsidR="006D648F" w:rsidRPr="00621612" w:rsidRDefault="006D648F" w:rsidP="008C7DCC">
            <w:pPr>
              <w:spacing w:line="360" w:lineRule="auto"/>
              <w:jc w:val="center"/>
              <w:rPr>
                <w:rFonts w:ascii="Verdana" w:hAnsi="Verdana"/>
                <w:sz w:val="18"/>
                <w:szCs w:val="18"/>
              </w:rPr>
            </w:pPr>
            <w:r w:rsidRPr="00621612">
              <w:rPr>
                <w:rFonts w:ascii="Verdana" w:hAnsi="Verdana"/>
                <w:sz w:val="18"/>
                <w:szCs w:val="18"/>
              </w:rPr>
              <w:t>1</w:t>
            </w:r>
          </w:p>
        </w:tc>
        <w:tc>
          <w:tcPr>
            <w:tcW w:w="2717" w:type="dxa"/>
            <w:vAlign w:val="center"/>
          </w:tcPr>
          <w:p w:rsidR="006D648F" w:rsidRPr="00621612" w:rsidRDefault="006D648F" w:rsidP="00926051">
            <w:pPr>
              <w:rPr>
                <w:rFonts w:ascii="Verdana" w:hAnsi="Verdana"/>
                <w:sz w:val="18"/>
                <w:szCs w:val="18"/>
              </w:rPr>
            </w:pPr>
            <w:r>
              <w:rPr>
                <w:rFonts w:ascii="Verdana" w:hAnsi="Verdana"/>
                <w:sz w:val="18"/>
                <w:szCs w:val="18"/>
              </w:rPr>
              <w:t xml:space="preserve">Minimum 5- letnie doświadczenie na stanowisku </w:t>
            </w:r>
            <w:r w:rsidRPr="00621612">
              <w:rPr>
                <w:rFonts w:ascii="Verdana" w:hAnsi="Verdana"/>
                <w:sz w:val="18"/>
                <w:szCs w:val="18"/>
              </w:rPr>
              <w:t xml:space="preserve"> Inżynier Ruchu</w:t>
            </w:r>
          </w:p>
        </w:tc>
      </w:tr>
      <w:tr w:rsidR="006D648F" w:rsidRPr="00621612" w:rsidTr="006A18AB">
        <w:trPr>
          <w:trHeight w:val="267"/>
        </w:trPr>
        <w:tc>
          <w:tcPr>
            <w:tcW w:w="587" w:type="dxa"/>
            <w:vAlign w:val="center"/>
          </w:tcPr>
          <w:p w:rsidR="006D648F" w:rsidRPr="00621612" w:rsidRDefault="006D648F" w:rsidP="008C7DCC">
            <w:pPr>
              <w:spacing w:line="360" w:lineRule="auto"/>
              <w:jc w:val="center"/>
              <w:rPr>
                <w:rFonts w:ascii="Verdana" w:hAnsi="Verdana"/>
                <w:b/>
                <w:sz w:val="18"/>
                <w:szCs w:val="18"/>
              </w:rPr>
            </w:pPr>
            <w:r w:rsidRPr="00621612">
              <w:rPr>
                <w:rFonts w:ascii="Verdana" w:hAnsi="Verdana"/>
                <w:b/>
                <w:sz w:val="18"/>
                <w:szCs w:val="18"/>
              </w:rPr>
              <w:t>3</w:t>
            </w:r>
          </w:p>
        </w:tc>
        <w:tc>
          <w:tcPr>
            <w:tcW w:w="1689" w:type="dxa"/>
            <w:vAlign w:val="center"/>
          </w:tcPr>
          <w:p w:rsidR="006D648F" w:rsidRPr="00621612" w:rsidRDefault="006D648F" w:rsidP="008C7DCC">
            <w:pPr>
              <w:spacing w:line="360" w:lineRule="auto"/>
              <w:rPr>
                <w:rFonts w:ascii="Verdana" w:hAnsi="Verdana"/>
                <w:sz w:val="18"/>
                <w:szCs w:val="18"/>
              </w:rPr>
            </w:pPr>
            <w:r w:rsidRPr="00621612">
              <w:rPr>
                <w:rFonts w:ascii="Verdana" w:hAnsi="Verdana"/>
                <w:sz w:val="18"/>
                <w:szCs w:val="18"/>
              </w:rPr>
              <w:t>Majster</w:t>
            </w:r>
          </w:p>
        </w:tc>
        <w:tc>
          <w:tcPr>
            <w:tcW w:w="2459" w:type="dxa"/>
            <w:vAlign w:val="center"/>
          </w:tcPr>
          <w:p w:rsidR="006D648F" w:rsidRPr="00621612" w:rsidRDefault="006D648F" w:rsidP="00856D94">
            <w:pPr>
              <w:rPr>
                <w:rFonts w:ascii="Verdana" w:hAnsi="Verdana"/>
                <w:sz w:val="18"/>
                <w:szCs w:val="18"/>
              </w:rPr>
            </w:pPr>
            <w:r w:rsidRPr="00621612">
              <w:rPr>
                <w:rFonts w:ascii="Verdana" w:hAnsi="Verdana"/>
                <w:sz w:val="18"/>
                <w:szCs w:val="18"/>
              </w:rPr>
              <w:t>Uprawnienia elektryczne  do 1 kV</w:t>
            </w:r>
          </w:p>
        </w:tc>
        <w:tc>
          <w:tcPr>
            <w:tcW w:w="1650" w:type="dxa"/>
            <w:vAlign w:val="center"/>
          </w:tcPr>
          <w:p w:rsidR="006D648F" w:rsidRPr="00621612" w:rsidRDefault="006D648F" w:rsidP="008C7DCC">
            <w:pPr>
              <w:spacing w:line="360" w:lineRule="auto"/>
              <w:jc w:val="center"/>
              <w:rPr>
                <w:rFonts w:ascii="Verdana" w:hAnsi="Verdana"/>
                <w:sz w:val="18"/>
                <w:szCs w:val="18"/>
              </w:rPr>
            </w:pPr>
            <w:r w:rsidRPr="00621612">
              <w:rPr>
                <w:rFonts w:ascii="Verdana" w:hAnsi="Verdana"/>
                <w:sz w:val="18"/>
                <w:szCs w:val="18"/>
              </w:rPr>
              <w:t>3</w:t>
            </w:r>
          </w:p>
        </w:tc>
        <w:tc>
          <w:tcPr>
            <w:tcW w:w="2717" w:type="dxa"/>
            <w:vAlign w:val="center"/>
          </w:tcPr>
          <w:p w:rsidR="006D648F" w:rsidRPr="00621612" w:rsidRDefault="006D648F" w:rsidP="00926051">
            <w:pPr>
              <w:rPr>
                <w:rFonts w:ascii="Verdana" w:hAnsi="Verdana"/>
                <w:sz w:val="18"/>
                <w:szCs w:val="18"/>
              </w:rPr>
            </w:pPr>
            <w:r>
              <w:rPr>
                <w:rFonts w:ascii="Verdana" w:hAnsi="Verdana"/>
                <w:sz w:val="18"/>
                <w:szCs w:val="18"/>
              </w:rPr>
              <w:t>Minimum</w:t>
            </w:r>
            <w:r w:rsidRPr="00621612">
              <w:rPr>
                <w:rFonts w:ascii="Verdana" w:hAnsi="Verdana"/>
                <w:sz w:val="18"/>
                <w:szCs w:val="18"/>
              </w:rPr>
              <w:t xml:space="preserve"> 3-letnie doświadczenie przy zadaniach związanych z eksploatacją sygnalizacji świetlnych</w:t>
            </w:r>
          </w:p>
        </w:tc>
      </w:tr>
      <w:tr w:rsidR="006D648F" w:rsidRPr="00621612" w:rsidTr="006A18AB">
        <w:trPr>
          <w:trHeight w:val="249"/>
        </w:trPr>
        <w:tc>
          <w:tcPr>
            <w:tcW w:w="587" w:type="dxa"/>
            <w:vAlign w:val="center"/>
          </w:tcPr>
          <w:p w:rsidR="006D648F" w:rsidRPr="00621612" w:rsidRDefault="006D648F" w:rsidP="008C7DCC">
            <w:pPr>
              <w:spacing w:line="360" w:lineRule="auto"/>
              <w:jc w:val="center"/>
              <w:rPr>
                <w:rFonts w:ascii="Verdana" w:hAnsi="Verdana"/>
                <w:b/>
                <w:sz w:val="18"/>
                <w:szCs w:val="18"/>
              </w:rPr>
            </w:pPr>
            <w:r w:rsidRPr="00621612">
              <w:rPr>
                <w:rFonts w:ascii="Verdana" w:hAnsi="Verdana"/>
                <w:b/>
                <w:sz w:val="18"/>
                <w:szCs w:val="18"/>
              </w:rPr>
              <w:t>4</w:t>
            </w:r>
          </w:p>
        </w:tc>
        <w:tc>
          <w:tcPr>
            <w:tcW w:w="1689" w:type="dxa"/>
            <w:vAlign w:val="center"/>
          </w:tcPr>
          <w:p w:rsidR="006D648F" w:rsidRPr="00621612" w:rsidRDefault="006D648F" w:rsidP="008C7DCC">
            <w:pPr>
              <w:spacing w:line="360" w:lineRule="auto"/>
              <w:rPr>
                <w:rFonts w:ascii="Verdana" w:hAnsi="Verdana"/>
                <w:sz w:val="18"/>
                <w:szCs w:val="18"/>
              </w:rPr>
            </w:pPr>
            <w:r w:rsidRPr="00621612">
              <w:rPr>
                <w:rFonts w:ascii="Verdana" w:hAnsi="Verdana"/>
                <w:sz w:val="18"/>
                <w:szCs w:val="18"/>
              </w:rPr>
              <w:t xml:space="preserve">Konserwator </w:t>
            </w:r>
          </w:p>
        </w:tc>
        <w:tc>
          <w:tcPr>
            <w:tcW w:w="2459" w:type="dxa"/>
            <w:vAlign w:val="center"/>
          </w:tcPr>
          <w:p w:rsidR="006D648F" w:rsidRPr="00621612" w:rsidRDefault="006D648F" w:rsidP="00856D94">
            <w:pPr>
              <w:rPr>
                <w:rFonts w:ascii="Verdana" w:hAnsi="Verdana"/>
                <w:sz w:val="18"/>
                <w:szCs w:val="18"/>
              </w:rPr>
            </w:pPr>
            <w:r w:rsidRPr="00621612">
              <w:rPr>
                <w:rFonts w:ascii="Verdana" w:hAnsi="Verdana"/>
                <w:sz w:val="18"/>
                <w:szCs w:val="18"/>
              </w:rPr>
              <w:t>Uprawnienia elektryczne  do 1 kV</w:t>
            </w:r>
          </w:p>
        </w:tc>
        <w:tc>
          <w:tcPr>
            <w:tcW w:w="1650" w:type="dxa"/>
            <w:vAlign w:val="center"/>
          </w:tcPr>
          <w:p w:rsidR="006D648F" w:rsidRPr="00621612" w:rsidRDefault="006D648F" w:rsidP="008C7DCC">
            <w:pPr>
              <w:spacing w:line="360" w:lineRule="auto"/>
              <w:jc w:val="center"/>
              <w:rPr>
                <w:rFonts w:ascii="Verdana" w:hAnsi="Verdana"/>
                <w:sz w:val="18"/>
                <w:szCs w:val="18"/>
              </w:rPr>
            </w:pPr>
            <w:r w:rsidRPr="00621612">
              <w:rPr>
                <w:rFonts w:ascii="Verdana" w:hAnsi="Verdana"/>
                <w:sz w:val="18"/>
                <w:szCs w:val="18"/>
              </w:rPr>
              <w:t>15</w:t>
            </w:r>
          </w:p>
        </w:tc>
        <w:tc>
          <w:tcPr>
            <w:tcW w:w="2717" w:type="dxa"/>
            <w:vAlign w:val="center"/>
          </w:tcPr>
          <w:p w:rsidR="006D648F" w:rsidRPr="00621612" w:rsidRDefault="006D648F" w:rsidP="00926051">
            <w:pPr>
              <w:rPr>
                <w:rFonts w:ascii="Verdana" w:hAnsi="Verdana"/>
                <w:sz w:val="18"/>
                <w:szCs w:val="18"/>
              </w:rPr>
            </w:pPr>
            <w:r>
              <w:rPr>
                <w:rFonts w:ascii="Verdana" w:hAnsi="Verdana"/>
                <w:sz w:val="18"/>
                <w:szCs w:val="18"/>
              </w:rPr>
              <w:t>Minimum</w:t>
            </w:r>
            <w:r w:rsidRPr="00621612">
              <w:rPr>
                <w:rFonts w:ascii="Verdana" w:hAnsi="Verdana"/>
                <w:sz w:val="18"/>
                <w:szCs w:val="18"/>
              </w:rPr>
              <w:t xml:space="preserve"> 2 –letnie doświadczenie przy zadaniach związanych z eksploatacją sygnalizacji świetlnych</w:t>
            </w:r>
          </w:p>
        </w:tc>
      </w:tr>
    </w:tbl>
    <w:p w:rsidR="006D648F" w:rsidRPr="00CE0D0B" w:rsidRDefault="006D648F" w:rsidP="006A18AB">
      <w:pPr>
        <w:pStyle w:val="pkt"/>
        <w:ind w:left="0" w:firstLine="0"/>
        <w:rPr>
          <w:rFonts w:ascii="Verdana" w:hAnsi="Verdana"/>
          <w:b/>
          <w:sz w:val="16"/>
          <w:szCs w:val="16"/>
        </w:rPr>
      </w:pPr>
      <w:r w:rsidRPr="00645EA1">
        <w:rPr>
          <w:rFonts w:ascii="Verdana" w:hAnsi="Verdana" w:cs="Arial"/>
          <w:bCs/>
          <w:sz w:val="16"/>
          <w:szCs w:val="16"/>
        </w:rPr>
        <w:t>*)</w:t>
      </w:r>
      <w:r w:rsidRPr="00CE0D0B">
        <w:rPr>
          <w:rFonts w:ascii="Verdana" w:hAnsi="Verdana"/>
          <w:sz w:val="16"/>
          <w:szCs w:val="16"/>
        </w:rPr>
        <w:t xml:space="preserve"> wydane na podstawie Rozporządzenia Ministra Transportu i Budownictwa z dnia 28 kwietnia 2008 r. w sprawie samodzielnych funkcji technicznych w budownictwie lub odpowiadające im ważne uprawnienia wydane na podstawie wcześniej obowiązujących przepisów, lub odpowiadające im uprawnienia budowlane, które zostały wydane obywatelom państw Europejskiego Obszaru Gospodarczego  oraz Konfederacji Szwajcarskiej, z zastrzeżeniem art. 12a oraz innych przepisów ustawy Prawo Budowlane (tekst jedn. Dz. U. z 2010 r., Nr 243, poz. 1623 ze zm.) oraz ustawy o zasadach uznawania kwalifikacji zawodowych nabytych w państwach członkowskich Unii Europejskiej (Dz. U. z 2008 r., Nr 63, poz. 394).</w:t>
      </w:r>
    </w:p>
    <w:p w:rsidR="006D648F" w:rsidRPr="00CE0D0B" w:rsidRDefault="006D648F" w:rsidP="00886937">
      <w:pPr>
        <w:spacing w:before="120"/>
        <w:ind w:right="-85"/>
        <w:jc w:val="both"/>
        <w:rPr>
          <w:rFonts w:ascii="Verdana" w:hAnsi="Verdana"/>
          <w:bCs/>
          <w:sz w:val="18"/>
          <w:szCs w:val="18"/>
        </w:rPr>
      </w:pPr>
      <w:r w:rsidRPr="00645EA1">
        <w:rPr>
          <w:rFonts w:ascii="Verdana" w:hAnsi="Verdana"/>
          <w:sz w:val="18"/>
          <w:szCs w:val="18"/>
        </w:rPr>
        <w:t>Zamawiający nie dopuszcza przedstawienia tej samej osoby do pełnienia kilku funkcji (więcej niż jednej) z wymienionych powyżej.</w:t>
      </w:r>
    </w:p>
    <w:p w:rsidR="006D648F" w:rsidRPr="00621612" w:rsidRDefault="006D648F" w:rsidP="001F6B7E">
      <w:pPr>
        <w:ind w:left="705" w:hanging="705"/>
        <w:jc w:val="both"/>
        <w:rPr>
          <w:rFonts w:ascii="Verdana" w:hAnsi="Verdana"/>
          <w:sz w:val="18"/>
          <w:szCs w:val="18"/>
        </w:rPr>
      </w:pPr>
    </w:p>
    <w:p w:rsidR="006D648F" w:rsidRPr="00621612" w:rsidRDefault="006D648F" w:rsidP="00100D9A">
      <w:pPr>
        <w:ind w:left="360"/>
        <w:jc w:val="both"/>
        <w:rPr>
          <w:rFonts w:ascii="Verdana" w:hAnsi="Verdana" w:cs="Verdana"/>
          <w:b/>
          <w:bCs/>
          <w:sz w:val="18"/>
          <w:szCs w:val="18"/>
        </w:rPr>
      </w:pPr>
      <w:r w:rsidRPr="00621612">
        <w:rPr>
          <w:rFonts w:ascii="Verdana" w:hAnsi="Verdana" w:cs="Verdana"/>
          <w:b/>
          <w:bCs/>
          <w:sz w:val="18"/>
          <w:szCs w:val="18"/>
        </w:rPr>
        <w:t>4) sytuacji ekonomicznej i finansowej:</w:t>
      </w:r>
    </w:p>
    <w:p w:rsidR="006D648F" w:rsidRPr="00621612" w:rsidRDefault="006D648F" w:rsidP="0036227F">
      <w:pPr>
        <w:pStyle w:val="pkt"/>
        <w:spacing w:before="0" w:after="0"/>
        <w:ind w:left="720" w:firstLine="0"/>
        <w:rPr>
          <w:rFonts w:ascii="Verdana" w:hAnsi="Verdana" w:cs="Tahoma"/>
          <w:sz w:val="18"/>
          <w:szCs w:val="18"/>
        </w:rPr>
      </w:pPr>
      <w:r w:rsidRPr="00621612">
        <w:rPr>
          <w:rFonts w:ascii="Verdana" w:hAnsi="Verdana"/>
          <w:sz w:val="18"/>
          <w:szCs w:val="18"/>
        </w:rPr>
        <w:t xml:space="preserve">Zamawiający odstępuje od opisu sposobu oceny spełniania warunku w tym zakresie. Zamawiający dokona oceny spełnienia warunków udziału w postępowaniu w tym zakresie na podstawie oświadczenia o spełnieniu warunków udziału w postępowaniu, o którym mowa w pkt </w:t>
      </w:r>
      <w:r w:rsidRPr="00621612">
        <w:rPr>
          <w:rFonts w:ascii="Verdana" w:hAnsi="Verdana" w:cs="Tahoma"/>
          <w:sz w:val="18"/>
          <w:szCs w:val="18"/>
        </w:rPr>
        <w:t>8.1.1. IDW.</w:t>
      </w:r>
    </w:p>
    <w:p w:rsidR="006D648F" w:rsidRPr="00621612" w:rsidRDefault="006D648F" w:rsidP="009E42A0">
      <w:pPr>
        <w:autoSpaceDE w:val="0"/>
        <w:autoSpaceDN w:val="0"/>
        <w:adjustRightInd w:val="0"/>
        <w:ind w:left="709" w:hanging="709"/>
        <w:jc w:val="both"/>
        <w:rPr>
          <w:rFonts w:ascii="Verdana" w:hAnsi="Verdana" w:cs="Verdana"/>
          <w:sz w:val="18"/>
          <w:szCs w:val="18"/>
        </w:rPr>
      </w:pPr>
      <w:r w:rsidRPr="00621612">
        <w:rPr>
          <w:rFonts w:ascii="Verdana" w:hAnsi="Verdana" w:cs="Verdana"/>
          <w:b/>
          <w:bCs/>
          <w:sz w:val="18"/>
          <w:szCs w:val="18"/>
        </w:rPr>
        <w:t>7.3.</w:t>
      </w:r>
      <w:r w:rsidRPr="00621612">
        <w:rPr>
          <w:rFonts w:ascii="Verdana" w:hAnsi="Verdana" w:cs="Verdana"/>
          <w:sz w:val="18"/>
          <w:szCs w:val="18"/>
        </w:rPr>
        <w:t xml:space="preserve"> </w:t>
      </w:r>
      <w:r w:rsidRPr="00621612">
        <w:rPr>
          <w:rFonts w:ascii="Verdana" w:hAnsi="Verdana" w:cs="Verdana"/>
          <w:sz w:val="18"/>
          <w:szCs w:val="18"/>
        </w:rPr>
        <w:tab/>
        <w:t>Wykonawca może polegać na wiedzy i doświadczeniu innych podmiotów niezależnie od charakteru prawnego łączących go z nimi stosunków. Wykonawca w takiej sytuacji zobowiązany jest udowodnić, iż będzie dysponował zasobami niezbędnymi do realizacji zamówienia.</w:t>
      </w:r>
    </w:p>
    <w:p w:rsidR="006D648F" w:rsidRPr="00621612" w:rsidRDefault="006D648F" w:rsidP="009E42A0">
      <w:pPr>
        <w:ind w:left="720" w:hanging="720"/>
        <w:jc w:val="both"/>
        <w:rPr>
          <w:rFonts w:ascii="Verdana" w:hAnsi="Verdana" w:cs="Verdana"/>
          <w:b/>
          <w:bCs/>
          <w:sz w:val="18"/>
          <w:szCs w:val="18"/>
        </w:rPr>
      </w:pP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7.4.</w:t>
      </w:r>
      <w:r w:rsidRPr="00621612">
        <w:rPr>
          <w:rFonts w:ascii="Verdana" w:hAnsi="Verdana" w:cs="Verdana"/>
          <w:sz w:val="18"/>
          <w:szCs w:val="18"/>
        </w:rPr>
        <w:tab/>
      </w:r>
      <w:r w:rsidRPr="00621612">
        <w:rPr>
          <w:rFonts w:ascii="Verdana" w:hAnsi="Verdana" w:cs="Verdana"/>
          <w:b/>
          <w:bCs/>
          <w:sz w:val="18"/>
          <w:szCs w:val="18"/>
        </w:rPr>
        <w:t>Informacja dla Wykonawców wspólnie ubiegających się o udzielenie zamówienia (spółki cywilne/ konsorcja)</w:t>
      </w:r>
    </w:p>
    <w:p w:rsidR="006D648F" w:rsidRPr="00621612" w:rsidRDefault="006D648F" w:rsidP="009E42A0">
      <w:pPr>
        <w:ind w:left="705"/>
        <w:jc w:val="both"/>
        <w:rPr>
          <w:rFonts w:ascii="Verdana" w:hAnsi="Verdana" w:cs="Verdana"/>
          <w:sz w:val="18"/>
          <w:szCs w:val="18"/>
        </w:rPr>
      </w:pPr>
      <w:r w:rsidRPr="00621612">
        <w:rPr>
          <w:rFonts w:ascii="Verdana" w:hAnsi="Verdana" w:cs="Verdana"/>
          <w:sz w:val="18"/>
          <w:szCs w:val="18"/>
        </w:rPr>
        <w:t>W przypadku Wykonawców wspólnie ubiegających się o udzielenie zamówienia, żaden z nich nie może podlegać wykluczeniu z powodu niespełnienia warunków, o których mowa w art. 24 ust. 1 ustawy Pzp, natomiast spełnienie warunków wskazanych w art. 22 ust 1 ustawy Pzp, których opis sposobu dokonywania oceny spełnienia został umieszczony w pkt. 7.2 IDW Wykonawcy wykazują łącznie.</w:t>
      </w:r>
    </w:p>
    <w:p w:rsidR="006D648F" w:rsidRPr="00621612" w:rsidRDefault="006D648F" w:rsidP="00BE04E1">
      <w:pPr>
        <w:ind w:left="720" w:hanging="720"/>
        <w:jc w:val="both"/>
        <w:rPr>
          <w:rFonts w:ascii="Verdana" w:hAnsi="Verdana" w:cs="Verdana"/>
          <w:sz w:val="18"/>
          <w:szCs w:val="18"/>
        </w:rPr>
      </w:pPr>
      <w:r w:rsidRPr="00621612">
        <w:rPr>
          <w:rFonts w:ascii="Verdana" w:hAnsi="Verdana" w:cs="Verdana"/>
          <w:b/>
          <w:bCs/>
          <w:sz w:val="18"/>
          <w:szCs w:val="18"/>
        </w:rPr>
        <w:t>7.5.</w:t>
      </w:r>
      <w:r w:rsidRPr="00621612">
        <w:rPr>
          <w:rFonts w:ascii="Verdana" w:hAnsi="Verdana" w:cs="Verdana"/>
          <w:sz w:val="18"/>
          <w:szCs w:val="18"/>
        </w:rPr>
        <w:tab/>
        <w:t>Zamawiający dokona oceny spełnienia warunków udziału w postępowaniu na podstawie oświadczeń i dokumentów o których mowa w pkt. 7 IDW, na zasadzie spełnia – nie spełnia</w:t>
      </w:r>
    </w:p>
    <w:p w:rsidR="006D648F" w:rsidRPr="00621612" w:rsidRDefault="006D648F" w:rsidP="00470F8A">
      <w:pPr>
        <w:autoSpaceDE w:val="0"/>
        <w:autoSpaceDN w:val="0"/>
        <w:adjustRightInd w:val="0"/>
        <w:ind w:left="720" w:hanging="720"/>
        <w:rPr>
          <w:rStyle w:val="tekstdokbold"/>
          <w:rFonts w:ascii="Verdana" w:hAnsi="Verdana" w:cs="Verdana"/>
          <w:bCs/>
          <w:sz w:val="18"/>
          <w:szCs w:val="18"/>
        </w:rPr>
      </w:pPr>
    </w:p>
    <w:p w:rsidR="006D648F" w:rsidRPr="00621612" w:rsidRDefault="006D648F" w:rsidP="00470F8A">
      <w:pPr>
        <w:autoSpaceDE w:val="0"/>
        <w:autoSpaceDN w:val="0"/>
        <w:adjustRightInd w:val="0"/>
        <w:ind w:left="720" w:hanging="720"/>
        <w:rPr>
          <w:rStyle w:val="tekstdokbold"/>
          <w:rFonts w:ascii="Verdana" w:hAnsi="Verdana" w:cs="Verdana"/>
          <w:bCs/>
          <w:sz w:val="18"/>
          <w:szCs w:val="18"/>
        </w:rPr>
      </w:pPr>
      <w:r w:rsidRPr="00621612">
        <w:rPr>
          <w:rStyle w:val="tekstdokbold"/>
          <w:rFonts w:ascii="Verdana" w:hAnsi="Verdana" w:cs="Verdana"/>
          <w:bCs/>
          <w:sz w:val="18"/>
          <w:szCs w:val="18"/>
        </w:rPr>
        <w:t>8.</w:t>
      </w:r>
      <w:r w:rsidRPr="00621612">
        <w:rPr>
          <w:rStyle w:val="tekstdokbold"/>
          <w:rFonts w:ascii="Verdana" w:hAnsi="Verdana" w:cs="Verdana"/>
          <w:bCs/>
          <w:sz w:val="18"/>
          <w:szCs w:val="18"/>
        </w:rPr>
        <w:tab/>
        <w:t>OŚWIADCZENIA I DOKUMENTY WYMAGANE DLA POTWIERDZENIA SPEŁNIANIA PRZEZ WYKONAWCÓW WARUNKÓW UDZIAŁU W POSTĘPOWANIU.</w:t>
      </w:r>
    </w:p>
    <w:p w:rsidR="006D648F" w:rsidRPr="00621612" w:rsidRDefault="006D648F" w:rsidP="00470F8A">
      <w:pPr>
        <w:ind w:left="720" w:hanging="731"/>
        <w:jc w:val="both"/>
        <w:rPr>
          <w:rFonts w:ascii="Verdana" w:hAnsi="Verdana" w:cs="Verdana"/>
          <w:b/>
          <w:sz w:val="18"/>
          <w:szCs w:val="18"/>
          <w:u w:val="single"/>
        </w:rPr>
      </w:pPr>
      <w:r w:rsidRPr="00621612">
        <w:rPr>
          <w:rFonts w:ascii="Verdana" w:hAnsi="Verdana" w:cs="Verdana"/>
          <w:b/>
          <w:bCs/>
          <w:sz w:val="18"/>
          <w:szCs w:val="18"/>
        </w:rPr>
        <w:t>8.1.</w:t>
      </w:r>
      <w:r w:rsidRPr="00621612">
        <w:rPr>
          <w:rFonts w:ascii="Verdana" w:hAnsi="Verdana" w:cs="Verdana"/>
          <w:sz w:val="18"/>
          <w:szCs w:val="18"/>
        </w:rPr>
        <w:tab/>
        <w:t xml:space="preserve">Na potwierdzenie spełniania warunków o których mowa w art. 22 ust 1 ustawy Pzp, i których opis sposobu oceny spełniania został zamieszczony w pkt. 7.3 IDW należy pod rygorem wykluczenia z postępowania  na podstawie art. 24 ust. 2 pkt. 4) ustawy Pzp - </w:t>
      </w:r>
      <w:r w:rsidRPr="00621612">
        <w:rPr>
          <w:rFonts w:ascii="Verdana" w:hAnsi="Verdana" w:cs="Verdana"/>
          <w:b/>
          <w:sz w:val="18"/>
          <w:szCs w:val="18"/>
          <w:u w:val="single"/>
        </w:rPr>
        <w:t>załączyć następujące oświadczenia i dokumenty</w:t>
      </w:r>
    </w:p>
    <w:p w:rsidR="006D648F" w:rsidRPr="00621612" w:rsidRDefault="006D648F" w:rsidP="00C521A6">
      <w:pPr>
        <w:pStyle w:val="NormalWeb"/>
        <w:numPr>
          <w:ilvl w:val="2"/>
          <w:numId w:val="20"/>
        </w:numPr>
        <w:spacing w:before="0" w:beforeAutospacing="0" w:after="0" w:afterAutospacing="0"/>
        <w:rPr>
          <w:rFonts w:ascii="Verdana" w:hAnsi="Verdana" w:cs="Verdana"/>
          <w:sz w:val="18"/>
          <w:szCs w:val="18"/>
        </w:rPr>
      </w:pPr>
      <w:r w:rsidRPr="00621612">
        <w:rPr>
          <w:rFonts w:ascii="Verdana" w:hAnsi="Verdana" w:cs="Verdana"/>
          <w:sz w:val="18"/>
          <w:szCs w:val="18"/>
        </w:rPr>
        <w:t xml:space="preserve">Oświadczenie o spełnianiu warunków udziału w postępowaniu, o których mowa w art. 22 ust. 1 ustawy Pzp </w:t>
      </w:r>
      <w:r w:rsidRPr="00621612">
        <w:rPr>
          <w:rFonts w:ascii="Verdana" w:hAnsi="Verdana" w:cs="Verdana"/>
          <w:b/>
          <w:sz w:val="18"/>
          <w:szCs w:val="18"/>
        </w:rPr>
        <w:t>(Załącznik nr 1)</w:t>
      </w:r>
    </w:p>
    <w:p w:rsidR="006D648F" w:rsidRPr="00621612" w:rsidRDefault="006D648F" w:rsidP="00C020FD">
      <w:pPr>
        <w:pStyle w:val="NormalWeb"/>
        <w:spacing w:before="0" w:beforeAutospacing="0" w:after="0" w:afterAutospacing="0"/>
        <w:rPr>
          <w:rFonts w:ascii="Verdana" w:hAnsi="Verdana" w:cs="Verdana"/>
          <w:sz w:val="18"/>
          <w:szCs w:val="18"/>
        </w:rPr>
      </w:pPr>
    </w:p>
    <w:p w:rsidR="006D648F" w:rsidRPr="00621612" w:rsidRDefault="006D648F" w:rsidP="000D2B94">
      <w:pPr>
        <w:pStyle w:val="NormalWeb"/>
        <w:numPr>
          <w:ilvl w:val="2"/>
          <w:numId w:val="20"/>
        </w:numPr>
        <w:spacing w:before="0" w:beforeAutospacing="0" w:after="0" w:afterAutospacing="0"/>
        <w:rPr>
          <w:rFonts w:ascii="Verdana" w:hAnsi="Verdana" w:cs="Verdana"/>
          <w:sz w:val="18"/>
          <w:szCs w:val="18"/>
        </w:rPr>
      </w:pPr>
      <w:r w:rsidRPr="00621612">
        <w:rPr>
          <w:rFonts w:ascii="Verdana" w:hAnsi="Verdana" w:cs="Verdana"/>
          <w:sz w:val="18"/>
          <w:szCs w:val="18"/>
        </w:rPr>
        <w:t xml:space="preserve">Wykaz usług w zakresie niezbędnym do wykazania spełniania warunku wiedzy i doświadczenia, wykonanych w okresie ostatnich 3  lat przed upływem terminu składania ofert, a jeżeli okres prowadzenia działalności jest krótszy - w tym okresie, z podaniem ich przedmiotu, wartości, dat  wykonania i odbiorców na formularzu zgodnym z treścią </w:t>
      </w:r>
      <w:r w:rsidRPr="00621612">
        <w:rPr>
          <w:rFonts w:ascii="Verdana" w:hAnsi="Verdana" w:cs="Verdana"/>
          <w:b/>
          <w:sz w:val="18"/>
          <w:szCs w:val="18"/>
        </w:rPr>
        <w:t>Załącznika nr 3</w:t>
      </w:r>
      <w:r w:rsidRPr="00621612">
        <w:rPr>
          <w:rFonts w:ascii="Verdana" w:hAnsi="Verdana" w:cs="Verdana"/>
          <w:sz w:val="18"/>
          <w:szCs w:val="18"/>
        </w:rPr>
        <w:t xml:space="preserve"> („Wiedza i doświadczenie”). Wykaz musi potwierdzać spełnienie warunku, o którym mowa w pkt. 7.2.2) IDW. Do wykazu należy załączyć dokumenty potwierdzające, że wskazane w wykazie usługi  zostały wykonane należycie.</w:t>
      </w:r>
    </w:p>
    <w:p w:rsidR="006D648F" w:rsidRPr="00621612" w:rsidRDefault="006D648F" w:rsidP="00C020FD">
      <w:pPr>
        <w:pStyle w:val="NormalWeb"/>
        <w:numPr>
          <w:ilvl w:val="2"/>
          <w:numId w:val="20"/>
        </w:numPr>
        <w:spacing w:before="120" w:beforeAutospacing="0" w:after="0" w:afterAutospacing="0"/>
        <w:rPr>
          <w:rFonts w:ascii="Verdana" w:hAnsi="Verdana"/>
          <w:iCs/>
          <w:sz w:val="18"/>
          <w:szCs w:val="18"/>
        </w:rPr>
      </w:pPr>
      <w:r w:rsidRPr="00621612">
        <w:rPr>
          <w:rFonts w:ascii="Verdana" w:hAnsi="Verdana"/>
          <w:sz w:val="18"/>
          <w:szCs w:val="18"/>
        </w:rPr>
        <w:t xml:space="preserve">Wykaz narzędzi wyposażenia Zakładu i urządzeń technicznych dostępnych Wykonawcy w celu realizacji zamówienia  wraz z informacją o podstawie dysponowania tymi zasobami na formularzu zgody z treścią </w:t>
      </w:r>
      <w:r w:rsidRPr="00621612">
        <w:rPr>
          <w:rFonts w:ascii="Verdana" w:hAnsi="Verdana"/>
          <w:b/>
          <w:sz w:val="18"/>
          <w:szCs w:val="18"/>
        </w:rPr>
        <w:t>Załącznika nr 5</w:t>
      </w:r>
      <w:r w:rsidRPr="00621612">
        <w:rPr>
          <w:rFonts w:ascii="Verdana" w:hAnsi="Verdana"/>
          <w:sz w:val="18"/>
          <w:szCs w:val="18"/>
        </w:rPr>
        <w:t xml:space="preserve"> („Potencjał techniczny”)</w:t>
      </w:r>
      <w:r w:rsidRPr="00621612">
        <w:rPr>
          <w:rFonts w:ascii="Verdana" w:hAnsi="Verdana"/>
          <w:iCs/>
          <w:sz w:val="18"/>
          <w:szCs w:val="18"/>
        </w:rPr>
        <w:t>. Wykaz musi potwierdzać spełnienie warunku, o którym mowa w pkt. 7.2.3a)</w:t>
      </w:r>
    </w:p>
    <w:p w:rsidR="006D648F" w:rsidRDefault="006D648F" w:rsidP="00825938">
      <w:pPr>
        <w:pStyle w:val="NormalWeb"/>
        <w:numPr>
          <w:ilvl w:val="2"/>
          <w:numId w:val="20"/>
        </w:numPr>
        <w:spacing w:before="120" w:beforeAutospacing="0" w:after="0" w:afterAutospacing="0"/>
        <w:rPr>
          <w:rFonts w:ascii="Verdana" w:hAnsi="Verdana"/>
          <w:iCs/>
          <w:sz w:val="18"/>
          <w:szCs w:val="18"/>
        </w:rPr>
      </w:pPr>
      <w:r w:rsidRPr="00621612">
        <w:rPr>
          <w:rFonts w:ascii="Verdana" w:hAnsi="Verdana"/>
          <w:sz w:val="18"/>
          <w:szCs w:val="18"/>
        </w:rPr>
        <w:t>Wykaz osób, które będą uczestniczyć w wykonywaniu zamówienia, wraz z informacjami na temat ich kwalifikacji zawodowych, doświadczenia i wykształcenia niezbędnych dla wykonania zamówienia, a także zakresem wykonywanych przez nie czynności, oraz informacją o podstawie dysponowania tymi osobami, n</w:t>
      </w:r>
      <w:r w:rsidRPr="00621612">
        <w:rPr>
          <w:rFonts w:ascii="Verdana" w:hAnsi="Verdana"/>
          <w:iCs/>
          <w:sz w:val="18"/>
          <w:szCs w:val="18"/>
        </w:rPr>
        <w:t xml:space="preserve">a formularzu zgodnym </w:t>
      </w:r>
      <w:r w:rsidRPr="00621612">
        <w:rPr>
          <w:rFonts w:ascii="Verdana" w:hAnsi="Verdana"/>
          <w:iCs/>
          <w:color w:val="000000"/>
          <w:sz w:val="18"/>
          <w:szCs w:val="18"/>
        </w:rPr>
        <w:t xml:space="preserve">z treścią </w:t>
      </w:r>
      <w:r w:rsidRPr="00621612">
        <w:rPr>
          <w:rFonts w:ascii="Verdana" w:hAnsi="Verdana"/>
          <w:b/>
          <w:iCs/>
          <w:color w:val="000000"/>
          <w:sz w:val="18"/>
          <w:szCs w:val="18"/>
        </w:rPr>
        <w:t>Załącznika nr 4</w:t>
      </w:r>
      <w:r w:rsidRPr="00621612">
        <w:rPr>
          <w:rFonts w:ascii="Verdana" w:hAnsi="Verdana"/>
          <w:iCs/>
          <w:sz w:val="18"/>
          <w:szCs w:val="18"/>
        </w:rPr>
        <w:t xml:space="preserve"> („Potencjał kadrowy”). Wykaz musi potwierdzać spełnienie warunku, o którym mowa w pkt. 7.2.3 b) IDW.</w:t>
      </w:r>
    </w:p>
    <w:p w:rsidR="006D648F" w:rsidRPr="00E348F8" w:rsidRDefault="006D648F" w:rsidP="00E348F8">
      <w:pPr>
        <w:numPr>
          <w:ilvl w:val="2"/>
          <w:numId w:val="20"/>
        </w:numPr>
        <w:spacing w:before="120"/>
        <w:jc w:val="both"/>
        <w:rPr>
          <w:rFonts w:ascii="Verdana" w:hAnsi="Verdana" w:cs="Arial"/>
          <w:b/>
          <w:sz w:val="18"/>
          <w:szCs w:val="18"/>
        </w:rPr>
      </w:pPr>
      <w:r w:rsidRPr="00E348F8">
        <w:rPr>
          <w:rFonts w:ascii="Verdana" w:hAnsi="Verdana" w:cs="Arial"/>
          <w:sz w:val="18"/>
          <w:szCs w:val="18"/>
        </w:rPr>
        <w:t xml:space="preserve">Oświadczenie, że osoby, które będą uczestniczyć w wykonywaniu zamówienia, posiadają wymagane uprawnienia </w:t>
      </w:r>
      <w:r w:rsidRPr="00E348F8">
        <w:rPr>
          <w:rFonts w:ascii="Verdana" w:hAnsi="Verdana" w:cs="Arial"/>
          <w:b/>
          <w:sz w:val="18"/>
          <w:szCs w:val="18"/>
        </w:rPr>
        <w:t xml:space="preserve">(Załącznik nr </w:t>
      </w:r>
      <w:r>
        <w:rPr>
          <w:rFonts w:ascii="Verdana" w:hAnsi="Verdana" w:cs="Arial"/>
          <w:b/>
          <w:sz w:val="18"/>
          <w:szCs w:val="18"/>
        </w:rPr>
        <w:t>6</w:t>
      </w:r>
      <w:r w:rsidRPr="00E348F8">
        <w:rPr>
          <w:rFonts w:ascii="Verdana" w:hAnsi="Verdana" w:cs="Arial"/>
          <w:b/>
          <w:sz w:val="18"/>
          <w:szCs w:val="18"/>
        </w:rPr>
        <w:t xml:space="preserve">) </w:t>
      </w:r>
    </w:p>
    <w:p w:rsidR="006D648F" w:rsidRPr="00621612" w:rsidRDefault="006D648F" w:rsidP="00825938">
      <w:pPr>
        <w:pStyle w:val="NormalWeb"/>
        <w:numPr>
          <w:ilvl w:val="1"/>
          <w:numId w:val="21"/>
        </w:numPr>
        <w:spacing w:before="120" w:beforeAutospacing="0" w:after="0" w:afterAutospacing="0"/>
        <w:rPr>
          <w:rFonts w:ascii="Verdana" w:hAnsi="Verdana"/>
          <w:sz w:val="18"/>
          <w:szCs w:val="18"/>
        </w:rPr>
      </w:pPr>
      <w:r w:rsidRPr="00621612">
        <w:rPr>
          <w:rFonts w:ascii="Verdana" w:hAnsi="Verdana"/>
          <w:sz w:val="18"/>
          <w:szCs w:val="18"/>
        </w:rPr>
        <w:t>W sytuacji gdy, Wykonawca polega na wiedzy i doświadczeniu, potencjale technicznym oraz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6D648F" w:rsidRPr="00621612" w:rsidRDefault="006D648F" w:rsidP="00825938">
      <w:pPr>
        <w:pStyle w:val="NormalWeb"/>
        <w:spacing w:before="120" w:beforeAutospacing="0" w:after="0" w:afterAutospacing="0"/>
        <w:ind w:left="720" w:hanging="720"/>
        <w:rPr>
          <w:rFonts w:ascii="Verdana" w:hAnsi="Verdana"/>
          <w:sz w:val="18"/>
          <w:szCs w:val="18"/>
        </w:rPr>
      </w:pPr>
      <w:r w:rsidRPr="00621612">
        <w:rPr>
          <w:rFonts w:ascii="Verdana" w:hAnsi="Verdana"/>
          <w:b/>
          <w:sz w:val="18"/>
          <w:szCs w:val="18"/>
        </w:rPr>
        <w:t>8.2.a.</w:t>
      </w:r>
      <w:r w:rsidRPr="00621612">
        <w:rPr>
          <w:rFonts w:ascii="Verdana" w:hAnsi="Verdana"/>
          <w:sz w:val="18"/>
          <w:szCs w:val="18"/>
        </w:rPr>
        <w:t xml:space="preserve"> 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oświadczenia o braku podstaw do wykluczenia z postępowania w okolicznościach, o których mowa w art. 24 ust. 1 ustawy Pzp. n</w:t>
      </w:r>
      <w:r w:rsidRPr="00621612">
        <w:rPr>
          <w:rFonts w:ascii="Verdana" w:hAnsi="Verdana"/>
          <w:iCs/>
          <w:sz w:val="18"/>
          <w:szCs w:val="18"/>
        </w:rPr>
        <w:t xml:space="preserve">a formularzu zgodnym </w:t>
      </w:r>
      <w:r w:rsidRPr="00621612">
        <w:rPr>
          <w:rFonts w:ascii="Verdana" w:hAnsi="Verdana"/>
          <w:iCs/>
          <w:color w:val="000000"/>
          <w:sz w:val="18"/>
          <w:szCs w:val="18"/>
        </w:rPr>
        <w:t xml:space="preserve">z treścią </w:t>
      </w:r>
      <w:r w:rsidRPr="00621612">
        <w:rPr>
          <w:rFonts w:ascii="Verdana" w:hAnsi="Verdana"/>
          <w:b/>
          <w:iCs/>
          <w:color w:val="000000"/>
          <w:sz w:val="18"/>
          <w:szCs w:val="18"/>
        </w:rPr>
        <w:t xml:space="preserve">Załącznika nr </w:t>
      </w:r>
      <w:r>
        <w:rPr>
          <w:rFonts w:ascii="Verdana" w:hAnsi="Verdana"/>
          <w:b/>
          <w:iCs/>
          <w:color w:val="000000"/>
          <w:sz w:val="18"/>
          <w:szCs w:val="18"/>
        </w:rPr>
        <w:t>7</w:t>
      </w:r>
      <w:r w:rsidRPr="00621612">
        <w:rPr>
          <w:rFonts w:ascii="Verdana" w:hAnsi="Verdana"/>
          <w:b/>
          <w:iCs/>
          <w:color w:val="000000"/>
          <w:sz w:val="18"/>
          <w:szCs w:val="18"/>
        </w:rPr>
        <w:t xml:space="preserve"> </w:t>
      </w:r>
      <w:r w:rsidRPr="00621612">
        <w:rPr>
          <w:rFonts w:ascii="Verdana" w:hAnsi="Verdana"/>
          <w:sz w:val="18"/>
          <w:szCs w:val="18"/>
        </w:rPr>
        <w:t>będzie dysponował zasobami niezbędnymi do realizacji zamówienia.</w:t>
      </w:r>
    </w:p>
    <w:p w:rsidR="006D648F" w:rsidRPr="00621612" w:rsidRDefault="006D648F" w:rsidP="00825938">
      <w:pPr>
        <w:pStyle w:val="NormalWeb"/>
        <w:numPr>
          <w:ilvl w:val="1"/>
          <w:numId w:val="27"/>
        </w:numPr>
        <w:spacing w:before="120" w:beforeAutospacing="0" w:after="0" w:afterAutospacing="0"/>
        <w:rPr>
          <w:rFonts w:ascii="Verdana" w:hAnsi="Verdana" w:cs="Verdana"/>
          <w:b/>
          <w:sz w:val="18"/>
          <w:szCs w:val="18"/>
        </w:rPr>
      </w:pPr>
      <w:r w:rsidRPr="00621612">
        <w:rPr>
          <w:rFonts w:ascii="Verdana" w:hAnsi="Verdana" w:cs="Verdana"/>
          <w:sz w:val="18"/>
          <w:szCs w:val="18"/>
        </w:rPr>
        <w:t xml:space="preserve">W celu wykazania braku podstaw do wykluczenia z postępowania o udzielenie zamówienia wykonawcy w okolicznościach, których mowa w art. 24 ust 1 ustawy Pzp, należy </w:t>
      </w:r>
      <w:r w:rsidRPr="00621612">
        <w:rPr>
          <w:rFonts w:ascii="Verdana" w:hAnsi="Verdana" w:cs="Verdana"/>
          <w:b/>
          <w:sz w:val="18"/>
          <w:szCs w:val="18"/>
          <w:u w:val="single"/>
        </w:rPr>
        <w:t>pod rygorem wykluczenia z postępowania na podstawie art. 24 ust. 2 pkt. 4 ustawy Pzp wraz z ofertą złożyć następujące dokumenty:</w:t>
      </w:r>
    </w:p>
    <w:p w:rsidR="006D648F" w:rsidRPr="00621612" w:rsidRDefault="006D648F" w:rsidP="00825938">
      <w:pPr>
        <w:numPr>
          <w:ilvl w:val="2"/>
          <w:numId w:val="22"/>
        </w:numPr>
        <w:spacing w:before="120"/>
        <w:jc w:val="both"/>
        <w:rPr>
          <w:rFonts w:ascii="Verdana" w:hAnsi="Verdana" w:cs="Verdana"/>
          <w:sz w:val="18"/>
          <w:szCs w:val="18"/>
        </w:rPr>
      </w:pPr>
      <w:r w:rsidRPr="00621612">
        <w:rPr>
          <w:rFonts w:ascii="Verdana" w:hAnsi="Verdana" w:cs="Verdana"/>
          <w:sz w:val="18"/>
          <w:szCs w:val="18"/>
        </w:rPr>
        <w:t xml:space="preserve">Oświadczenie o braku podstaw do wykluczenia z postępowania w okolicznościach, o których mowa w art. 24 ust. 1 ustawy Pzp </w:t>
      </w:r>
      <w:r w:rsidRPr="00621612">
        <w:rPr>
          <w:rFonts w:ascii="Verdana" w:hAnsi="Verdana" w:cs="Verdana"/>
          <w:b/>
          <w:sz w:val="18"/>
          <w:szCs w:val="18"/>
        </w:rPr>
        <w:t>(Załącznik nr 2)</w:t>
      </w:r>
      <w:r w:rsidRPr="00621612">
        <w:rPr>
          <w:rFonts w:ascii="Verdana" w:hAnsi="Verdana" w:cs="Verdana"/>
          <w:sz w:val="18"/>
          <w:szCs w:val="18"/>
        </w:rPr>
        <w:t xml:space="preserve"> do IDW.</w:t>
      </w:r>
    </w:p>
    <w:p w:rsidR="006D648F" w:rsidRPr="00621612" w:rsidRDefault="006D648F" w:rsidP="0057172A">
      <w:pPr>
        <w:numPr>
          <w:ilvl w:val="2"/>
          <w:numId w:val="22"/>
        </w:numPr>
        <w:spacing w:before="120"/>
        <w:ind w:left="709"/>
        <w:jc w:val="both"/>
        <w:rPr>
          <w:rFonts w:ascii="Verdana" w:hAnsi="Verdana" w:cs="Verdana"/>
          <w:sz w:val="18"/>
          <w:szCs w:val="18"/>
        </w:rPr>
      </w:pPr>
      <w:r w:rsidRPr="00621612">
        <w:rPr>
          <w:rFonts w:ascii="Verdana" w:hAnsi="Verdana" w:cs="Verdana"/>
          <w:sz w:val="18"/>
          <w:szCs w:val="18"/>
        </w:rPr>
        <w:t>Aktualny odpis z właściwego rejestru, jeżeli odrębne przepisy wymagają wpisu do rejestru, w celu wykazania braku podstaw do wykluczenia w oparciu o art. 24 ust. 1 pkt. 2 ustawy Pzp, wystawiony nie wcześniej niż 6 miesięcy przed upływem terminu składania ofert, a w stosunku do osób fizycznych oświadczenie w zakresie art. 24 ust. 1 pkt. 2 ustawy,</w:t>
      </w:r>
    </w:p>
    <w:p w:rsidR="006D648F" w:rsidRPr="00621612" w:rsidRDefault="006D648F" w:rsidP="0057172A">
      <w:pPr>
        <w:numPr>
          <w:ilvl w:val="2"/>
          <w:numId w:val="22"/>
        </w:numPr>
        <w:spacing w:before="120"/>
        <w:ind w:left="709"/>
        <w:jc w:val="both"/>
        <w:rPr>
          <w:rFonts w:ascii="Verdana" w:hAnsi="Verdana" w:cs="Verdana"/>
          <w:sz w:val="18"/>
          <w:szCs w:val="18"/>
        </w:rPr>
      </w:pPr>
      <w:r w:rsidRPr="00621612">
        <w:rPr>
          <w:rFonts w:ascii="Verdana" w:hAnsi="Verdana" w:cs="Verdana"/>
          <w:sz w:val="18"/>
          <w:szCs w:val="18"/>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6D648F" w:rsidRPr="00621612" w:rsidRDefault="006D648F" w:rsidP="0057172A">
      <w:pPr>
        <w:numPr>
          <w:ilvl w:val="2"/>
          <w:numId w:val="22"/>
        </w:numPr>
        <w:spacing w:before="120"/>
        <w:ind w:left="709"/>
        <w:jc w:val="both"/>
        <w:rPr>
          <w:rFonts w:ascii="Verdana" w:hAnsi="Verdana" w:cs="Verdana"/>
          <w:sz w:val="18"/>
          <w:szCs w:val="18"/>
        </w:rPr>
      </w:pPr>
      <w:r w:rsidRPr="00621612">
        <w:rPr>
          <w:rFonts w:ascii="Verdana" w:hAnsi="Verdana" w:cs="Verdana"/>
          <w:sz w:val="18"/>
          <w:szCs w:val="18"/>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6D648F" w:rsidRPr="00621612" w:rsidRDefault="006D648F" w:rsidP="0057172A">
      <w:pPr>
        <w:numPr>
          <w:ilvl w:val="2"/>
          <w:numId w:val="22"/>
        </w:numPr>
        <w:spacing w:before="120"/>
        <w:ind w:left="709"/>
        <w:jc w:val="both"/>
        <w:rPr>
          <w:rFonts w:ascii="Verdana" w:hAnsi="Verdana" w:cs="Verdana"/>
          <w:sz w:val="18"/>
          <w:szCs w:val="18"/>
        </w:rPr>
      </w:pPr>
      <w:r w:rsidRPr="00621612">
        <w:rPr>
          <w:rFonts w:ascii="Verdana" w:hAnsi="Verdana" w:cs="Verdana"/>
          <w:sz w:val="18"/>
          <w:szCs w:val="18"/>
        </w:rPr>
        <w:t>Aktualne informacje z Krajowego Rejestru Karnego w zakresie określonym w art. 24 ust. 1 pkt. 4-8 ustawy Pzp, wystawione nie wcześniej niż 6 miesięcy przed upływem terminu składania ofert,</w:t>
      </w:r>
    </w:p>
    <w:p w:rsidR="006D648F" w:rsidRPr="00621612" w:rsidRDefault="006D648F" w:rsidP="009E42A0">
      <w:pPr>
        <w:tabs>
          <w:tab w:val="num" w:pos="2160"/>
        </w:tabs>
        <w:spacing w:before="120"/>
        <w:ind w:left="720" w:hanging="720"/>
        <w:jc w:val="both"/>
        <w:rPr>
          <w:rFonts w:ascii="Verdana" w:hAnsi="Verdana" w:cs="Verdana"/>
          <w:sz w:val="18"/>
          <w:szCs w:val="18"/>
        </w:rPr>
      </w:pPr>
      <w:r w:rsidRPr="00621612">
        <w:rPr>
          <w:rFonts w:ascii="Verdana" w:hAnsi="Verdana" w:cs="Verdana"/>
          <w:b/>
          <w:bCs/>
          <w:sz w:val="18"/>
          <w:szCs w:val="18"/>
        </w:rPr>
        <w:t>8.4.5.a</w:t>
      </w:r>
      <w:r w:rsidRPr="00621612">
        <w:rPr>
          <w:rFonts w:ascii="Verdana" w:hAnsi="Verdana" w:cs="Verdana"/>
          <w:sz w:val="18"/>
          <w:szCs w:val="18"/>
        </w:rPr>
        <w:t xml:space="preserve"> Jeżeli, w przypadku wykonawcy mającego siedzibę na terytorium Rzeczypospolitej Polskiej, osoby, o których mowa w art. 24 ust. 1 pkt. 5-8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ustawy Pzp,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6D648F" w:rsidRPr="00621612" w:rsidRDefault="006D648F" w:rsidP="00C521A6">
      <w:pPr>
        <w:numPr>
          <w:ilvl w:val="2"/>
          <w:numId w:val="22"/>
        </w:numPr>
        <w:spacing w:before="120"/>
        <w:jc w:val="both"/>
        <w:rPr>
          <w:rFonts w:ascii="Verdana" w:hAnsi="Verdana" w:cs="Verdana"/>
          <w:sz w:val="18"/>
          <w:szCs w:val="18"/>
        </w:rPr>
      </w:pPr>
      <w:r w:rsidRPr="00621612">
        <w:rPr>
          <w:rFonts w:ascii="Verdana" w:hAnsi="Verdana" w:cs="Verdana"/>
          <w:sz w:val="18"/>
          <w:szCs w:val="18"/>
        </w:rPr>
        <w:t>Aktualną informację z Krajowego Rejestru Karnego w zakresie określonym w art. 24 ust. 1 pkt. 9 ustawy Pzp, wystawioną nie wcześniej niż 6 miesięcy przed upływem terminu składania ofert.</w:t>
      </w:r>
    </w:p>
    <w:p w:rsidR="006D648F" w:rsidRPr="00621612" w:rsidRDefault="006D648F" w:rsidP="00C521A6">
      <w:pPr>
        <w:pStyle w:val="NormalWeb"/>
        <w:numPr>
          <w:ilvl w:val="1"/>
          <w:numId w:val="22"/>
        </w:numPr>
        <w:spacing w:before="120" w:beforeAutospacing="0" w:after="0" w:afterAutospacing="0"/>
        <w:rPr>
          <w:rFonts w:ascii="Verdana" w:hAnsi="Verdana" w:cs="Verdana"/>
          <w:sz w:val="18"/>
          <w:szCs w:val="18"/>
        </w:rPr>
      </w:pPr>
      <w:r w:rsidRPr="00621612">
        <w:rPr>
          <w:rFonts w:ascii="Verdana" w:hAnsi="Verdana" w:cs="Verdana"/>
          <w:sz w:val="18"/>
          <w:szCs w:val="18"/>
        </w:rPr>
        <w:t>Jeżeli wykonawca ma siedzibę lub miejsce zamieszkania poza terytorium Rzeczypospolitej Polskiej, zamiast dokumentów, o których mowa:</w:t>
      </w:r>
    </w:p>
    <w:p w:rsidR="006D648F" w:rsidRPr="00621612" w:rsidRDefault="006D648F" w:rsidP="009E42A0">
      <w:pPr>
        <w:autoSpaceDE w:val="0"/>
        <w:autoSpaceDN w:val="0"/>
        <w:adjustRightInd w:val="0"/>
        <w:ind w:left="709"/>
        <w:jc w:val="both"/>
        <w:rPr>
          <w:rFonts w:ascii="Verdana" w:hAnsi="Verdana" w:cs="Verdana"/>
          <w:sz w:val="18"/>
          <w:szCs w:val="18"/>
          <w:lang w:eastAsia="pl-PL"/>
        </w:rPr>
      </w:pPr>
      <w:r w:rsidRPr="00621612">
        <w:rPr>
          <w:rFonts w:ascii="Verdana" w:hAnsi="Verdana" w:cs="Verdana"/>
          <w:sz w:val="18"/>
          <w:szCs w:val="18"/>
          <w:lang w:eastAsia="pl-PL"/>
        </w:rPr>
        <w:t>1) w pkt. 8.4.2. – 8.4.4. i 8.4.6. IDW - składa dokument lub dokumenty wystawione w kraju, w którym ma siedzibę lub miejsce zamieszkania, potwierdzające odpowiednio, że:</w:t>
      </w:r>
    </w:p>
    <w:p w:rsidR="006D648F" w:rsidRPr="00621612" w:rsidRDefault="006D648F" w:rsidP="009E42A0">
      <w:pPr>
        <w:autoSpaceDE w:val="0"/>
        <w:autoSpaceDN w:val="0"/>
        <w:adjustRightInd w:val="0"/>
        <w:ind w:left="709"/>
        <w:jc w:val="both"/>
        <w:rPr>
          <w:rFonts w:ascii="Verdana" w:hAnsi="Verdana" w:cs="Verdana"/>
          <w:sz w:val="18"/>
          <w:szCs w:val="18"/>
        </w:rPr>
      </w:pPr>
      <w:r w:rsidRPr="00621612">
        <w:rPr>
          <w:rFonts w:ascii="Verdana" w:hAnsi="Verdana" w:cs="Verdana"/>
          <w:sz w:val="18"/>
          <w:szCs w:val="18"/>
        </w:rPr>
        <w:t>a) nie otwarto jego likwidacji ani nie ogłoszono upadłości,</w:t>
      </w:r>
    </w:p>
    <w:p w:rsidR="006D648F" w:rsidRPr="00621612" w:rsidRDefault="006D648F" w:rsidP="009E42A0">
      <w:pPr>
        <w:autoSpaceDE w:val="0"/>
        <w:autoSpaceDN w:val="0"/>
        <w:adjustRightInd w:val="0"/>
        <w:ind w:left="709"/>
        <w:jc w:val="both"/>
        <w:rPr>
          <w:rFonts w:ascii="Verdana" w:hAnsi="Verdana" w:cs="Verdana"/>
          <w:sz w:val="18"/>
          <w:szCs w:val="18"/>
        </w:rPr>
      </w:pPr>
      <w:r w:rsidRPr="00621612">
        <w:rPr>
          <w:rFonts w:ascii="Verdana" w:hAnsi="Verdana" w:cs="Verdana"/>
          <w:sz w:val="18"/>
          <w:szCs w:val="18"/>
        </w:rPr>
        <w:t>b)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6D648F" w:rsidRPr="00621612" w:rsidRDefault="006D648F" w:rsidP="009E42A0">
      <w:pPr>
        <w:autoSpaceDE w:val="0"/>
        <w:autoSpaceDN w:val="0"/>
        <w:adjustRightInd w:val="0"/>
        <w:ind w:left="709"/>
        <w:jc w:val="both"/>
        <w:rPr>
          <w:rFonts w:ascii="Verdana" w:hAnsi="Verdana" w:cs="Verdana"/>
          <w:sz w:val="18"/>
          <w:szCs w:val="18"/>
        </w:rPr>
      </w:pPr>
      <w:r w:rsidRPr="00621612">
        <w:rPr>
          <w:rFonts w:ascii="Verdana" w:hAnsi="Verdana" w:cs="Verdana"/>
          <w:sz w:val="18"/>
          <w:szCs w:val="18"/>
        </w:rPr>
        <w:t>c) nie orzeczono wobec niego zakazu ubiegania się o zamówienie;</w:t>
      </w:r>
    </w:p>
    <w:p w:rsidR="006D648F" w:rsidRPr="00621612" w:rsidRDefault="006D648F" w:rsidP="009E42A0">
      <w:pPr>
        <w:autoSpaceDE w:val="0"/>
        <w:autoSpaceDN w:val="0"/>
        <w:adjustRightInd w:val="0"/>
        <w:ind w:left="709"/>
        <w:jc w:val="both"/>
        <w:rPr>
          <w:rFonts w:ascii="Verdana" w:hAnsi="Verdana" w:cs="Verdana"/>
          <w:sz w:val="18"/>
          <w:szCs w:val="18"/>
        </w:rPr>
      </w:pPr>
      <w:r w:rsidRPr="00621612">
        <w:rPr>
          <w:rFonts w:ascii="Verdana" w:hAnsi="Verdana" w:cs="Verdana"/>
          <w:sz w:val="18"/>
          <w:szCs w:val="18"/>
        </w:rPr>
        <w:t>2) w pkt. 8.4.5. IDW - składa zaświadczenie właściwego organu sądowego lub administracyjnego miejsca zamieszkania albo zamieszkania osoby, której dokumenty dotyczą, w zakresie określonym w art. 24 ust. 1 pkt. 4-8 ustawy Pzp.</w:t>
      </w:r>
    </w:p>
    <w:p w:rsidR="006D648F" w:rsidRPr="00621612" w:rsidRDefault="006D648F" w:rsidP="0057172A">
      <w:pPr>
        <w:pStyle w:val="NormalWeb"/>
        <w:numPr>
          <w:ilvl w:val="1"/>
          <w:numId w:val="22"/>
        </w:numPr>
        <w:spacing w:before="120" w:beforeAutospacing="0" w:after="0" w:afterAutospacing="0"/>
        <w:ind w:left="709"/>
        <w:rPr>
          <w:rFonts w:ascii="Verdana" w:hAnsi="Verdana" w:cs="Verdana"/>
          <w:sz w:val="18"/>
          <w:szCs w:val="18"/>
        </w:rPr>
      </w:pPr>
      <w:r w:rsidRPr="00621612">
        <w:rPr>
          <w:rFonts w:ascii="Verdana" w:hAnsi="Verdana" w:cs="Verdana"/>
          <w:sz w:val="18"/>
          <w:szCs w:val="18"/>
        </w:rPr>
        <w:t>Jeżeli w miejscu zamieszkania osoby lub w kraju, w którym wykonawca ma siedzibę lub miejsce zamieszkania, nie wydaje się dokumentów, o których mowa w pkt. 8.5. IDW,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w:t>
      </w:r>
    </w:p>
    <w:p w:rsidR="006D648F" w:rsidRPr="00621612" w:rsidRDefault="006D648F" w:rsidP="0057172A">
      <w:pPr>
        <w:pStyle w:val="NormalWeb"/>
        <w:numPr>
          <w:ilvl w:val="1"/>
          <w:numId w:val="22"/>
        </w:numPr>
        <w:spacing w:before="120" w:beforeAutospacing="0" w:after="0" w:afterAutospacing="0"/>
        <w:ind w:left="709"/>
        <w:rPr>
          <w:rFonts w:ascii="Verdana" w:hAnsi="Verdana" w:cs="Verdana"/>
          <w:sz w:val="18"/>
          <w:szCs w:val="18"/>
        </w:rPr>
      </w:pPr>
      <w:r w:rsidRPr="00621612">
        <w:rPr>
          <w:rFonts w:ascii="Verdana" w:hAnsi="Verdana" w:cs="Verdana"/>
          <w:sz w:val="18"/>
          <w:szCs w:val="18"/>
        </w:rPr>
        <w:t>Dokumenty, o których mowa w pkt. 8.5.1) lit a) i c) oraz pkt. 8.5.2) IDW, lub zastępujący je dokument o którym mowa w pkt. 8.6. IDW, powinny być wystawione nie wcześniej niż 6 miesięcy przed upływem terminu składania ofert. Dokument, o którym mowa w pkt. 8.5.1) lit b), lub zastępujący go dokument o którym mowa w pkt. 8.6. IDW, powinien być wystawiony nie wcześniej niż 3 miesiące przed upływem terminu składania ofert.</w:t>
      </w:r>
    </w:p>
    <w:p w:rsidR="006D648F" w:rsidRPr="00621612" w:rsidRDefault="006D648F" w:rsidP="0057172A">
      <w:pPr>
        <w:pStyle w:val="NormalWeb"/>
        <w:numPr>
          <w:ilvl w:val="1"/>
          <w:numId w:val="22"/>
        </w:numPr>
        <w:spacing w:before="120" w:beforeAutospacing="0" w:after="0" w:afterAutospacing="0"/>
        <w:ind w:left="709"/>
        <w:rPr>
          <w:rFonts w:ascii="Verdana" w:hAnsi="Verdana" w:cs="Verdana"/>
          <w:sz w:val="18"/>
          <w:szCs w:val="18"/>
        </w:rPr>
      </w:pPr>
      <w:r w:rsidRPr="00621612">
        <w:rPr>
          <w:rFonts w:ascii="Verdana" w:hAnsi="Verdana" w:cs="Verdana"/>
          <w:sz w:val="18"/>
          <w:szCs w:val="18"/>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6D648F" w:rsidRPr="00621612" w:rsidRDefault="006D648F" w:rsidP="0057172A">
      <w:pPr>
        <w:pStyle w:val="NormalWeb"/>
        <w:numPr>
          <w:ilvl w:val="1"/>
          <w:numId w:val="22"/>
        </w:numPr>
        <w:spacing w:before="120" w:beforeAutospacing="0" w:after="0" w:afterAutospacing="0"/>
        <w:ind w:left="709"/>
        <w:rPr>
          <w:rFonts w:ascii="Verdana" w:hAnsi="Verdana" w:cs="Verdana"/>
          <w:sz w:val="18"/>
          <w:szCs w:val="18"/>
        </w:rPr>
      </w:pPr>
      <w:r w:rsidRPr="00621612">
        <w:rPr>
          <w:rFonts w:ascii="Verdana" w:hAnsi="Verdana" w:cs="Verdana"/>
          <w:sz w:val="18"/>
          <w:szCs w:val="18"/>
        </w:rPr>
        <w:t xml:space="preserve">Dokumenty i oświadczenia wymagane dla potwierdzenia spełnienia przez Wykonawców warunków udziału w postępowaniu (za wyjątkiem oświadczenia wymienionego w pkt. 8.1.1. IDW, a także zobowiązania o którym mowa w pkt. 8.2 IDW, które muszą zostać złożone w formie oryginału) należy złożyć w oryginale lub kopii poświadczonej za zgodność z oryginałem przez Wykonawcę. </w:t>
      </w:r>
      <w:r w:rsidRPr="00621612">
        <w:rPr>
          <w:rFonts w:ascii="Verdana" w:hAnsi="Verdana" w:cs="Verdana"/>
          <w:sz w:val="18"/>
          <w:szCs w:val="18"/>
        </w:rPr>
        <w:tab/>
      </w:r>
      <w:r w:rsidRPr="00621612">
        <w:rPr>
          <w:rFonts w:ascii="Verdana" w:hAnsi="Verdana" w:cs="Verdana"/>
          <w:sz w:val="18"/>
          <w:szCs w:val="18"/>
        </w:rPr>
        <w:br/>
        <w:t>W przypadku wykonawców wspólnie ubiegających się o udzielenie zamówienia oraz w przypadku podmiotów o których mowa w pkt. 8.2 IDW, kopie dokumentów dotyczących odpowiednio wykonawcy lub tych podmiotów są poświadczane za zgodność z oryginałem przez wykonawcę lub te podmioty.</w:t>
      </w:r>
      <w:r w:rsidRPr="00621612">
        <w:rPr>
          <w:rFonts w:ascii="Verdana" w:hAnsi="Verdana" w:cs="Verdana"/>
          <w:sz w:val="18"/>
          <w:szCs w:val="18"/>
        </w:rPr>
        <w:tab/>
      </w:r>
      <w:r w:rsidRPr="00621612">
        <w:rPr>
          <w:rFonts w:ascii="Verdana" w:hAnsi="Verdana" w:cs="Verdana"/>
          <w:sz w:val="18"/>
          <w:szCs w:val="18"/>
        </w:rPr>
        <w:br/>
        <w:t xml:space="preserve">Poświadczenie za zgodność z oryginałem powinno być sporządzone w sposób umożliwiający identyfikację podpisu (np. wraz z imienną pieczątką osoby poświadczającej kopię dokumentu za zgodność z oryginałem). </w:t>
      </w:r>
      <w:r w:rsidRPr="00621612">
        <w:rPr>
          <w:rFonts w:ascii="Verdana" w:hAnsi="Verdana" w:cs="Verdana"/>
          <w:sz w:val="18"/>
          <w:szCs w:val="18"/>
        </w:rPr>
        <w:tab/>
      </w:r>
      <w:r w:rsidRPr="00621612">
        <w:rPr>
          <w:rFonts w:ascii="Verdana" w:hAnsi="Verdana" w:cs="Verdana"/>
          <w:sz w:val="18"/>
          <w:szCs w:val="18"/>
        </w:rPr>
        <w:br/>
        <w:t>Zamawiający zażąda przedstawienia oryginału lub notarialnie poświadczonej kopii dokumentu wyłącznie wtedy, gdy złożona kopia dokumentu będzie nieczytelna lub będzie budziła wątpliwości co do jej prawdziwości.</w:t>
      </w:r>
    </w:p>
    <w:p w:rsidR="006D648F" w:rsidRPr="00621612" w:rsidRDefault="006D648F" w:rsidP="0057172A">
      <w:pPr>
        <w:pStyle w:val="NormalWeb"/>
        <w:numPr>
          <w:ilvl w:val="1"/>
          <w:numId w:val="22"/>
        </w:numPr>
        <w:spacing w:before="120" w:beforeAutospacing="0" w:after="0" w:afterAutospacing="0"/>
        <w:ind w:left="709"/>
        <w:rPr>
          <w:rFonts w:ascii="Verdana" w:hAnsi="Verdana" w:cs="Verdana"/>
          <w:sz w:val="18"/>
          <w:szCs w:val="18"/>
        </w:rPr>
      </w:pPr>
      <w:r w:rsidRPr="00621612">
        <w:rPr>
          <w:rFonts w:ascii="Verdana" w:hAnsi="Verdana" w:cs="Verdana"/>
          <w:sz w:val="18"/>
          <w:szCs w:val="18"/>
        </w:rPr>
        <w:t>Dokumenty sporządzone w języku obcym są składane wraz z tłumaczeniem na język polski.</w:t>
      </w:r>
    </w:p>
    <w:p w:rsidR="006D648F" w:rsidRPr="00621612" w:rsidRDefault="006D648F" w:rsidP="0057172A">
      <w:pPr>
        <w:pStyle w:val="NormalWeb"/>
        <w:numPr>
          <w:ilvl w:val="1"/>
          <w:numId w:val="22"/>
        </w:numPr>
        <w:spacing w:before="120" w:beforeAutospacing="0" w:after="0" w:afterAutospacing="0"/>
        <w:ind w:left="709"/>
        <w:rPr>
          <w:rFonts w:ascii="Verdana" w:hAnsi="Verdana" w:cs="Verdana"/>
          <w:sz w:val="18"/>
          <w:szCs w:val="18"/>
        </w:rPr>
      </w:pPr>
      <w:r w:rsidRPr="00621612">
        <w:rPr>
          <w:rFonts w:ascii="Verdana" w:hAnsi="Verdana" w:cs="Verdana"/>
          <w:sz w:val="18"/>
          <w:szCs w:val="18"/>
        </w:rPr>
        <w:t>W celu potwierdzenia spełnienia warunków wymaganych od Wykonawców wspólnie ubiegających się o udzielenie zamówienia:</w:t>
      </w:r>
    </w:p>
    <w:p w:rsidR="006D648F" w:rsidRPr="00621612" w:rsidRDefault="006D648F" w:rsidP="0057172A">
      <w:pPr>
        <w:numPr>
          <w:ilvl w:val="1"/>
          <w:numId w:val="10"/>
        </w:numPr>
        <w:tabs>
          <w:tab w:val="clear" w:pos="1800"/>
        </w:tabs>
        <w:ind w:left="709"/>
        <w:jc w:val="both"/>
        <w:rPr>
          <w:rFonts w:ascii="Verdana" w:hAnsi="Verdana" w:cs="Verdana"/>
          <w:sz w:val="18"/>
          <w:szCs w:val="18"/>
        </w:rPr>
      </w:pPr>
      <w:r w:rsidRPr="00621612">
        <w:rPr>
          <w:rFonts w:ascii="Verdana" w:hAnsi="Verdana" w:cs="Verdana"/>
          <w:sz w:val="18"/>
          <w:szCs w:val="18"/>
        </w:rPr>
        <w:t>oświadczenie wymienione w pkt. 8.1.1. IDW powinno być złożone w imieniu wszystkich Wykonawców;</w:t>
      </w:r>
    </w:p>
    <w:p w:rsidR="006D648F" w:rsidRPr="00621612" w:rsidRDefault="006D648F" w:rsidP="0057172A">
      <w:pPr>
        <w:numPr>
          <w:ilvl w:val="1"/>
          <w:numId w:val="10"/>
        </w:numPr>
        <w:tabs>
          <w:tab w:val="clear" w:pos="1800"/>
        </w:tabs>
        <w:ind w:left="709"/>
        <w:jc w:val="both"/>
        <w:rPr>
          <w:rFonts w:ascii="Verdana" w:hAnsi="Verdana" w:cs="Verdana"/>
          <w:sz w:val="18"/>
          <w:szCs w:val="18"/>
        </w:rPr>
      </w:pPr>
      <w:r w:rsidRPr="00621612">
        <w:rPr>
          <w:rFonts w:ascii="Verdana" w:hAnsi="Verdana" w:cs="Verdana"/>
          <w:sz w:val="18"/>
          <w:szCs w:val="18"/>
        </w:rPr>
        <w:t>dokumenty wymienione w pkt. 8.1.2.- 8.1.</w:t>
      </w:r>
      <w:r>
        <w:rPr>
          <w:rFonts w:ascii="Verdana" w:hAnsi="Verdana" w:cs="Verdana"/>
          <w:sz w:val="18"/>
          <w:szCs w:val="18"/>
        </w:rPr>
        <w:t xml:space="preserve">5. </w:t>
      </w:r>
      <w:r w:rsidRPr="00621612">
        <w:rPr>
          <w:rFonts w:ascii="Verdana" w:hAnsi="Verdana" w:cs="Verdana"/>
          <w:sz w:val="18"/>
          <w:szCs w:val="18"/>
        </w:rPr>
        <w:t xml:space="preserve">IDW powinien złożyć dowolny/dowolni Wykonawca/y wykazujący spełnienie warunku spośród Wykonawców składających wspólną ofertę. </w:t>
      </w:r>
    </w:p>
    <w:p w:rsidR="006D648F" w:rsidRPr="00621612" w:rsidRDefault="006D648F" w:rsidP="0057172A">
      <w:pPr>
        <w:numPr>
          <w:ilvl w:val="1"/>
          <w:numId w:val="10"/>
        </w:numPr>
        <w:tabs>
          <w:tab w:val="clear" w:pos="1800"/>
        </w:tabs>
        <w:ind w:left="709"/>
        <w:jc w:val="both"/>
        <w:rPr>
          <w:rFonts w:ascii="Verdana" w:hAnsi="Verdana"/>
          <w:sz w:val="18"/>
          <w:szCs w:val="18"/>
        </w:rPr>
      </w:pPr>
      <w:r w:rsidRPr="00621612">
        <w:rPr>
          <w:rFonts w:ascii="Verdana" w:hAnsi="Verdana" w:cs="Verdana"/>
          <w:sz w:val="18"/>
          <w:szCs w:val="18"/>
        </w:rPr>
        <w:t xml:space="preserve">oświadczenie wymienione w pkt. 8.4.1. IDW oraz dokumenty wymienione w pkt. 8.4.2. – 8.4.6. albo odpowiadające im określone w pkt. 8.5 i 8.6 IDW, powinny być złożone przez każdego Wykonawcę; </w:t>
      </w:r>
    </w:p>
    <w:p w:rsidR="006D648F" w:rsidRDefault="006D648F" w:rsidP="009E42A0">
      <w:pPr>
        <w:pStyle w:val="rozdzia"/>
        <w:rPr>
          <w:rFonts w:ascii="Verdana" w:hAnsi="Verdana" w:cs="Verdana"/>
          <w:spacing w:val="0"/>
          <w:sz w:val="18"/>
          <w:szCs w:val="18"/>
          <w:lang w:eastAsia="en-US"/>
        </w:rPr>
      </w:pPr>
    </w:p>
    <w:p w:rsidR="006D648F" w:rsidRPr="00621612" w:rsidRDefault="006D648F" w:rsidP="009E42A0">
      <w:pPr>
        <w:pStyle w:val="rozdzia"/>
        <w:rPr>
          <w:rFonts w:ascii="Verdana" w:hAnsi="Verdana" w:cs="Verdana"/>
          <w:spacing w:val="0"/>
          <w:sz w:val="18"/>
          <w:szCs w:val="18"/>
          <w:lang w:eastAsia="en-US"/>
        </w:rPr>
      </w:pPr>
      <w:r w:rsidRPr="00621612">
        <w:rPr>
          <w:rFonts w:ascii="Verdana" w:hAnsi="Verdana" w:cs="Verdana"/>
          <w:spacing w:val="0"/>
          <w:sz w:val="18"/>
          <w:szCs w:val="18"/>
          <w:lang w:eastAsia="en-US"/>
        </w:rPr>
        <w:t>9.</w:t>
      </w:r>
      <w:r w:rsidRPr="00621612">
        <w:rPr>
          <w:rFonts w:ascii="Verdana" w:hAnsi="Verdana" w:cs="Verdana"/>
          <w:spacing w:val="0"/>
          <w:sz w:val="18"/>
          <w:szCs w:val="18"/>
          <w:lang w:eastAsia="en-US"/>
        </w:rPr>
        <w:tab/>
        <w:t xml:space="preserve">OPIS SPOSOBU PRZYGOTOWANIA OFERT. </w:t>
      </w:r>
    </w:p>
    <w:p w:rsidR="006D648F" w:rsidRPr="00621612" w:rsidRDefault="006D648F" w:rsidP="001D03DC">
      <w:pPr>
        <w:pStyle w:val="BodyText2"/>
        <w:ind w:left="705" w:right="-96" w:hanging="705"/>
        <w:rPr>
          <w:rFonts w:ascii="Verdana" w:hAnsi="Verdana"/>
          <w:b w:val="0"/>
          <w:bCs/>
          <w:sz w:val="18"/>
          <w:szCs w:val="18"/>
        </w:rPr>
      </w:pPr>
      <w:r w:rsidRPr="00621612">
        <w:rPr>
          <w:rFonts w:ascii="Verdana" w:hAnsi="Verdana" w:cs="Verdana"/>
          <w:bCs/>
          <w:sz w:val="18"/>
          <w:szCs w:val="18"/>
          <w:lang w:eastAsia="en-US"/>
        </w:rPr>
        <w:t>9.1.</w:t>
      </w:r>
      <w:r w:rsidRPr="00621612">
        <w:rPr>
          <w:rFonts w:ascii="Verdana" w:hAnsi="Verdana" w:cs="Verdana"/>
          <w:bCs/>
          <w:sz w:val="18"/>
          <w:szCs w:val="18"/>
          <w:lang w:eastAsia="en-US"/>
        </w:rPr>
        <w:tab/>
      </w:r>
      <w:r w:rsidRPr="00621612">
        <w:rPr>
          <w:rFonts w:ascii="Verdana" w:hAnsi="Verdana"/>
          <w:b w:val="0"/>
          <w:bCs/>
          <w:sz w:val="18"/>
          <w:szCs w:val="18"/>
        </w:rPr>
        <w:t xml:space="preserve">Zamawiający </w:t>
      </w:r>
      <w:r>
        <w:rPr>
          <w:rFonts w:ascii="Verdana" w:hAnsi="Verdana"/>
          <w:b w:val="0"/>
          <w:bCs/>
          <w:sz w:val="18"/>
          <w:szCs w:val="18"/>
        </w:rPr>
        <w:t xml:space="preserve">nie </w:t>
      </w:r>
      <w:r w:rsidRPr="00621612">
        <w:rPr>
          <w:rFonts w:ascii="Verdana" w:hAnsi="Verdana"/>
          <w:b w:val="0"/>
          <w:bCs/>
          <w:sz w:val="18"/>
          <w:szCs w:val="18"/>
        </w:rPr>
        <w:t xml:space="preserve">dopuszcza składania ofert częściowych </w:t>
      </w:r>
    </w:p>
    <w:p w:rsidR="006D648F" w:rsidRPr="00621612" w:rsidRDefault="006D648F" w:rsidP="001D03DC">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9.2.</w:t>
      </w:r>
      <w:r w:rsidRPr="00621612">
        <w:rPr>
          <w:rFonts w:ascii="Verdana" w:hAnsi="Verdana" w:cs="Verdana"/>
          <w:b w:val="0"/>
          <w:sz w:val="18"/>
          <w:szCs w:val="18"/>
          <w:lang w:eastAsia="en-US"/>
        </w:rPr>
        <w:tab/>
        <w:t>Oferta musi być zabezpieczona wadium</w:t>
      </w:r>
      <w:r>
        <w:rPr>
          <w:rFonts w:ascii="Verdana" w:hAnsi="Verdana" w:cs="Verdana"/>
          <w:b w:val="0"/>
          <w:sz w:val="18"/>
          <w:szCs w:val="18"/>
          <w:lang w:eastAsia="en-US"/>
        </w:rPr>
        <w:t>.</w:t>
      </w:r>
    </w:p>
    <w:p w:rsidR="006D648F" w:rsidRPr="00621612" w:rsidRDefault="006D648F" w:rsidP="001D03DC">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9.3.</w:t>
      </w:r>
      <w:r w:rsidRPr="00621612">
        <w:rPr>
          <w:rFonts w:ascii="Verdana" w:hAnsi="Verdana" w:cs="Verdana"/>
          <w:b w:val="0"/>
          <w:sz w:val="18"/>
          <w:szCs w:val="18"/>
          <w:lang w:eastAsia="en-US"/>
        </w:rPr>
        <w:tab/>
        <w:t>Ofertę stanowi wypełniony Formularz „Oferta” oraz niżej wymienione dokumenty:</w:t>
      </w:r>
    </w:p>
    <w:p w:rsidR="006D648F" w:rsidRPr="00621612" w:rsidRDefault="006D648F" w:rsidP="003F2353">
      <w:pPr>
        <w:pStyle w:val="BodyText2"/>
        <w:ind w:left="720" w:hanging="720"/>
        <w:rPr>
          <w:rFonts w:ascii="Verdana" w:hAnsi="Verdana"/>
          <w:b w:val="0"/>
          <w:bCs/>
          <w:sz w:val="18"/>
          <w:szCs w:val="18"/>
        </w:rPr>
      </w:pPr>
      <w:r w:rsidRPr="00621612">
        <w:rPr>
          <w:rFonts w:ascii="Verdana" w:hAnsi="Verdana" w:cs="Verdana"/>
          <w:bCs/>
          <w:sz w:val="18"/>
          <w:szCs w:val="18"/>
          <w:lang w:eastAsia="en-US"/>
        </w:rPr>
        <w:t>9.3.1.</w:t>
      </w:r>
      <w:r w:rsidRPr="00621612">
        <w:rPr>
          <w:rFonts w:ascii="Verdana" w:hAnsi="Verdana" w:cs="Verdana"/>
          <w:b w:val="0"/>
          <w:sz w:val="18"/>
          <w:szCs w:val="18"/>
          <w:lang w:eastAsia="en-US"/>
        </w:rPr>
        <w:tab/>
      </w:r>
      <w:r>
        <w:rPr>
          <w:rFonts w:ascii="Verdana" w:hAnsi="Verdana" w:cs="Verdana"/>
          <w:b w:val="0"/>
          <w:sz w:val="18"/>
          <w:szCs w:val="18"/>
          <w:lang w:eastAsia="en-US"/>
        </w:rPr>
        <w:t>Kosztorysy ofertowe – Część A i B</w:t>
      </w:r>
    </w:p>
    <w:p w:rsidR="006D648F" w:rsidRPr="00621612" w:rsidRDefault="006D648F" w:rsidP="001D03DC">
      <w:pPr>
        <w:pStyle w:val="BodyText2"/>
        <w:widowControl/>
        <w:overflowPunct/>
        <w:autoSpaceDE/>
        <w:autoSpaceDN/>
        <w:adjustRightInd/>
        <w:spacing w:before="0"/>
        <w:textAlignment w:val="auto"/>
        <w:rPr>
          <w:rFonts w:ascii="Verdana" w:hAnsi="Verdana" w:cs="Verdana"/>
          <w:b w:val="0"/>
          <w:sz w:val="18"/>
          <w:szCs w:val="18"/>
          <w:lang w:eastAsia="en-US"/>
        </w:rPr>
      </w:pPr>
      <w:r w:rsidRPr="00621612">
        <w:rPr>
          <w:rFonts w:ascii="Verdana" w:hAnsi="Verdana" w:cs="Verdana"/>
          <w:bCs/>
          <w:sz w:val="18"/>
          <w:szCs w:val="18"/>
          <w:lang w:eastAsia="en-US"/>
        </w:rPr>
        <w:t>9.4.</w:t>
      </w:r>
      <w:r w:rsidRPr="00621612">
        <w:rPr>
          <w:rFonts w:ascii="Verdana" w:hAnsi="Verdana" w:cs="Verdana"/>
          <w:b w:val="0"/>
          <w:sz w:val="18"/>
          <w:szCs w:val="18"/>
          <w:lang w:eastAsia="en-US"/>
        </w:rPr>
        <w:tab/>
        <w:t>Wraz z ofertą powinny być złożone:</w:t>
      </w:r>
    </w:p>
    <w:p w:rsidR="006D648F" w:rsidRPr="00621612" w:rsidRDefault="006D648F" w:rsidP="009E42A0">
      <w:pPr>
        <w:pStyle w:val="BodyText2"/>
        <w:widowControl/>
        <w:overflowPunct/>
        <w:autoSpaceDE/>
        <w:autoSpaceDN/>
        <w:adjustRightInd/>
        <w:spacing w:before="0"/>
        <w:textAlignment w:val="auto"/>
        <w:rPr>
          <w:rFonts w:ascii="Verdana" w:hAnsi="Verdana" w:cs="Verdana"/>
          <w:b w:val="0"/>
          <w:sz w:val="18"/>
          <w:szCs w:val="18"/>
          <w:lang w:eastAsia="en-US"/>
        </w:rPr>
      </w:pPr>
      <w:r w:rsidRPr="00621612">
        <w:rPr>
          <w:rFonts w:ascii="Verdana" w:hAnsi="Verdana" w:cs="Verdana"/>
          <w:bCs/>
          <w:sz w:val="18"/>
          <w:szCs w:val="18"/>
          <w:lang w:eastAsia="en-US"/>
        </w:rPr>
        <w:t>9.4.1.</w:t>
      </w:r>
      <w:r w:rsidRPr="00621612">
        <w:rPr>
          <w:rFonts w:ascii="Verdana" w:hAnsi="Verdana" w:cs="Verdana"/>
          <w:b w:val="0"/>
          <w:sz w:val="18"/>
          <w:szCs w:val="18"/>
          <w:lang w:eastAsia="en-US"/>
        </w:rPr>
        <w:tab/>
        <w:t>Oświadczenia i dokumenty, wymagane postanowieniami punktu 8 IDW;</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9.4.2.</w:t>
      </w:r>
      <w:r w:rsidRPr="00621612">
        <w:rPr>
          <w:rFonts w:ascii="Verdana" w:hAnsi="Verdana" w:cs="Verdana"/>
          <w:b w:val="0"/>
          <w:sz w:val="18"/>
          <w:szCs w:val="18"/>
          <w:lang w:eastAsia="en-US"/>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9.4.3.</w:t>
      </w:r>
      <w:r w:rsidRPr="00621612">
        <w:rPr>
          <w:rFonts w:ascii="Verdana" w:hAnsi="Verdana" w:cs="Verdana"/>
          <w:b w:val="0"/>
          <w:sz w:val="18"/>
          <w:szCs w:val="18"/>
          <w:lang w:eastAsia="en-US"/>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9.4.4.</w:t>
      </w:r>
      <w:r w:rsidRPr="00621612">
        <w:rPr>
          <w:rFonts w:ascii="Verdana" w:hAnsi="Verdana" w:cs="Verdana"/>
          <w:b w:val="0"/>
          <w:sz w:val="18"/>
          <w:szCs w:val="18"/>
          <w:lang w:eastAsia="en-US"/>
        </w:rPr>
        <w:tab/>
        <w:t xml:space="preserve">Oryginał gwarancji lub poręczenie, jeśli wadium wnoszone jest w innej formie niż pieniądz. </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9.5.</w:t>
      </w:r>
      <w:r w:rsidRPr="00621612">
        <w:rPr>
          <w:rFonts w:ascii="Verdana" w:hAnsi="Verdana" w:cs="Verdana"/>
          <w:sz w:val="18"/>
          <w:szCs w:val="18"/>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9.6.</w:t>
      </w:r>
      <w:r w:rsidRPr="00621612">
        <w:rPr>
          <w:rFonts w:ascii="Verdana" w:hAnsi="Verdana" w:cs="Verdana"/>
          <w:b w:val="0"/>
          <w:sz w:val="18"/>
          <w:szCs w:val="18"/>
          <w:lang w:eastAsia="en-US"/>
        </w:rPr>
        <w:tab/>
        <w:t>Oferta oraz pozostałe oświadczenia i dokumenty, dla których Zamawiający określił wzory w formie formularzy zamieszczonych w Tomie I, powinny być sporządzone zgodnie z tymi wzorami, co do treści oraz opisu kolumn i wierszy.</w:t>
      </w:r>
    </w:p>
    <w:p w:rsidR="006D648F" w:rsidRPr="00621612" w:rsidRDefault="006D648F" w:rsidP="00C521A6">
      <w:pPr>
        <w:pStyle w:val="BodyText2"/>
        <w:widowControl/>
        <w:numPr>
          <w:ilvl w:val="1"/>
          <w:numId w:val="23"/>
        </w:numPr>
        <w:overflowPunct/>
        <w:autoSpaceDE/>
        <w:autoSpaceDN/>
        <w:adjustRightInd/>
        <w:spacing w:before="0"/>
        <w:textAlignment w:val="auto"/>
        <w:rPr>
          <w:rFonts w:ascii="Verdana" w:hAnsi="Verdana" w:cs="Verdana"/>
          <w:b w:val="0"/>
          <w:sz w:val="18"/>
          <w:szCs w:val="18"/>
          <w:lang w:eastAsia="en-US"/>
        </w:rPr>
      </w:pPr>
      <w:r w:rsidRPr="00621612">
        <w:rPr>
          <w:rFonts w:ascii="Verdana" w:hAnsi="Verdana" w:cs="Verdana"/>
          <w:b w:val="0"/>
          <w:sz w:val="18"/>
          <w:szCs w:val="18"/>
          <w:lang w:eastAsia="en-US"/>
        </w:rPr>
        <w:t>Oferta powinna być sporządzona w języku polskim, z zachowaniem formy pisemnej pod rygorem nieważności. Każdy dokument składający się na ofertę powinien być czytelny.</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9.8.</w:t>
      </w:r>
      <w:r w:rsidRPr="00621612">
        <w:rPr>
          <w:rFonts w:ascii="Verdana" w:hAnsi="Verdana" w:cs="Verdana"/>
          <w:b w:val="0"/>
          <w:sz w:val="18"/>
          <w:szCs w:val="18"/>
          <w:lang w:eastAsia="en-US"/>
        </w:rPr>
        <w:tab/>
        <w:t>Każda poprawka w treści oferty, a w szczególności każde przerobienie, przekreślenie, uzupełnienie, nadpisanie, itd. powinno być parafowane przez Wykonawcę, w przeciwnym razie nie będzie uwzględnione.</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9.9.</w:t>
      </w:r>
      <w:r w:rsidRPr="00621612">
        <w:rPr>
          <w:rFonts w:ascii="Verdana" w:hAnsi="Verdana" w:cs="Verdana"/>
          <w:b w:val="0"/>
          <w:sz w:val="18"/>
          <w:szCs w:val="18"/>
          <w:lang w:eastAsia="en-US"/>
        </w:rPr>
        <w:tab/>
        <w:t>Strony oferty powinny być trwale ze sobą połączone i kolejno ponumerowane, z zastrzeżeniem sytuacji opisanej w pkt. 9.11. W treści oferty powinna być umieszczona informacja o liczbie stron.</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9.10.</w:t>
      </w:r>
      <w:r w:rsidRPr="00621612">
        <w:rPr>
          <w:rFonts w:ascii="Verdana" w:hAnsi="Verdana" w:cs="Verdana"/>
          <w:b w:val="0"/>
          <w:sz w:val="18"/>
          <w:szCs w:val="18"/>
          <w:lang w:eastAsia="en-US"/>
        </w:rPr>
        <w:tab/>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rsidR="006D648F" w:rsidRPr="00621612" w:rsidRDefault="006D648F" w:rsidP="009E42A0">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9.11.</w:t>
      </w:r>
      <w:r w:rsidRPr="00621612">
        <w:rPr>
          <w:rFonts w:ascii="Verdana" w:hAnsi="Verdana" w:cs="Verdana"/>
          <w:b w:val="0"/>
          <w:sz w:val="18"/>
          <w:szCs w:val="18"/>
          <w:lang w:eastAsia="en-US"/>
        </w:rPr>
        <w:tab/>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6D648F" w:rsidRPr="00621612" w:rsidRDefault="006D648F" w:rsidP="00BE04E1">
      <w:pPr>
        <w:pStyle w:val="BodyText2"/>
        <w:widowControl/>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bCs/>
          <w:sz w:val="18"/>
          <w:szCs w:val="18"/>
        </w:rPr>
        <w:t>9.12.</w:t>
      </w:r>
      <w:r w:rsidRPr="00621612">
        <w:rPr>
          <w:rFonts w:ascii="Verdana" w:hAnsi="Verdana"/>
          <w:sz w:val="18"/>
          <w:szCs w:val="18"/>
        </w:rPr>
        <w:tab/>
      </w:r>
      <w:r w:rsidRPr="00621612">
        <w:rPr>
          <w:rFonts w:ascii="Verdana" w:hAnsi="Verdana"/>
          <w:b w:val="0"/>
          <w:sz w:val="18"/>
          <w:szCs w:val="18"/>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6D648F" w:rsidRDefault="006D648F" w:rsidP="00D172CB">
      <w:pPr>
        <w:pStyle w:val="rozdzia"/>
        <w:spacing w:line="240" w:lineRule="auto"/>
        <w:jc w:val="center"/>
        <w:rPr>
          <w:rFonts w:ascii="Verdana" w:hAnsi="Verdana" w:cs="Verdana"/>
          <w:spacing w:val="0"/>
          <w:sz w:val="18"/>
          <w:szCs w:val="18"/>
          <w:lang w:eastAsia="en-US"/>
        </w:rPr>
      </w:pPr>
    </w:p>
    <w:p w:rsidR="006D648F" w:rsidRPr="00621612" w:rsidRDefault="006D648F" w:rsidP="00D172CB">
      <w:pPr>
        <w:pStyle w:val="rozdzia"/>
        <w:spacing w:line="240" w:lineRule="auto"/>
        <w:jc w:val="center"/>
        <w:rPr>
          <w:rFonts w:ascii="Verdana" w:hAnsi="Verdana" w:cs="Verdana"/>
          <w:spacing w:val="0"/>
          <w:sz w:val="18"/>
          <w:szCs w:val="18"/>
          <w:lang w:eastAsia="en-US"/>
        </w:rPr>
      </w:pPr>
      <w:r w:rsidRPr="00621612">
        <w:rPr>
          <w:rFonts w:ascii="Verdana" w:hAnsi="Verdana" w:cs="Verdana"/>
          <w:spacing w:val="0"/>
          <w:sz w:val="18"/>
          <w:szCs w:val="18"/>
          <w:lang w:eastAsia="en-US"/>
        </w:rPr>
        <w:t>Generalna Dyrekcja Dróg Krajowych i Autostrad</w:t>
      </w:r>
    </w:p>
    <w:p w:rsidR="006D648F" w:rsidRPr="00621612" w:rsidRDefault="006D648F" w:rsidP="00D172CB">
      <w:pPr>
        <w:pStyle w:val="rozdzia"/>
        <w:spacing w:line="240" w:lineRule="auto"/>
        <w:jc w:val="center"/>
        <w:rPr>
          <w:rFonts w:ascii="Verdana" w:hAnsi="Verdana" w:cs="Verdana"/>
          <w:spacing w:val="0"/>
          <w:sz w:val="18"/>
          <w:szCs w:val="18"/>
          <w:lang w:eastAsia="en-US"/>
        </w:rPr>
      </w:pPr>
      <w:r w:rsidRPr="00621612">
        <w:rPr>
          <w:rFonts w:ascii="Verdana" w:hAnsi="Verdana" w:cs="Verdana"/>
          <w:spacing w:val="0"/>
          <w:sz w:val="18"/>
          <w:szCs w:val="18"/>
          <w:lang w:eastAsia="en-US"/>
        </w:rPr>
        <w:t>Oddział w Warszawie</w:t>
      </w:r>
    </w:p>
    <w:p w:rsidR="006D648F" w:rsidRPr="00621612" w:rsidRDefault="006D648F" w:rsidP="00D172CB">
      <w:pPr>
        <w:pStyle w:val="rozdzia"/>
        <w:spacing w:line="240" w:lineRule="auto"/>
        <w:jc w:val="center"/>
        <w:rPr>
          <w:rFonts w:ascii="Verdana" w:hAnsi="Verdana" w:cs="Verdana"/>
          <w:spacing w:val="0"/>
          <w:sz w:val="18"/>
          <w:szCs w:val="18"/>
          <w:lang w:eastAsia="en-US"/>
        </w:rPr>
      </w:pPr>
      <w:r w:rsidRPr="00621612">
        <w:rPr>
          <w:rFonts w:ascii="Verdana" w:hAnsi="Verdana" w:cs="Verdana"/>
          <w:spacing w:val="0"/>
          <w:sz w:val="18"/>
          <w:szCs w:val="18"/>
          <w:lang w:eastAsia="en-US"/>
        </w:rPr>
        <w:t>ul. Mińska 25</w:t>
      </w:r>
    </w:p>
    <w:p w:rsidR="006D648F" w:rsidRPr="00621612" w:rsidRDefault="006D648F" w:rsidP="00D172CB">
      <w:pPr>
        <w:pStyle w:val="rozdzia"/>
        <w:spacing w:line="240" w:lineRule="auto"/>
        <w:jc w:val="center"/>
        <w:rPr>
          <w:rFonts w:ascii="Verdana" w:hAnsi="Verdana" w:cs="Verdana"/>
          <w:sz w:val="18"/>
          <w:szCs w:val="18"/>
        </w:rPr>
      </w:pPr>
      <w:r w:rsidRPr="00621612">
        <w:rPr>
          <w:rFonts w:ascii="Verdana" w:hAnsi="Verdana" w:cs="Verdana"/>
          <w:spacing w:val="0"/>
          <w:sz w:val="18"/>
          <w:szCs w:val="18"/>
          <w:lang w:eastAsia="en-US"/>
        </w:rPr>
        <w:t>03-808 Warszawa</w:t>
      </w:r>
    </w:p>
    <w:p w:rsidR="006D648F" w:rsidRPr="00621612" w:rsidRDefault="006D648F" w:rsidP="009E42A0">
      <w:pPr>
        <w:ind w:left="720" w:hanging="12"/>
        <w:jc w:val="both"/>
        <w:rPr>
          <w:rFonts w:ascii="Verdana" w:hAnsi="Verdana" w:cs="Verdana"/>
          <w:bCs/>
          <w:sz w:val="18"/>
          <w:szCs w:val="18"/>
        </w:rPr>
      </w:pPr>
      <w:r w:rsidRPr="00621612">
        <w:rPr>
          <w:rFonts w:ascii="Verdana" w:hAnsi="Verdana" w:cs="Verdana"/>
          <w:sz w:val="18"/>
          <w:szCs w:val="18"/>
        </w:rPr>
        <w:t>oraz opisane:</w:t>
      </w:r>
      <w:r w:rsidRPr="00621612">
        <w:rPr>
          <w:rFonts w:ascii="Verdana" w:hAnsi="Verdana" w:cs="Verdana"/>
          <w:b/>
          <w:bCs/>
          <w:sz w:val="18"/>
          <w:szCs w:val="18"/>
        </w:rPr>
        <w:t xml:space="preserve"> </w:t>
      </w:r>
    </w:p>
    <w:p w:rsidR="006D648F" w:rsidRPr="00621612" w:rsidRDefault="006D648F" w:rsidP="00BE04E1">
      <w:pPr>
        <w:jc w:val="center"/>
        <w:rPr>
          <w:rFonts w:ascii="Verdana" w:hAnsi="Verdana" w:cs="Verdana"/>
          <w:b/>
          <w:sz w:val="18"/>
          <w:szCs w:val="18"/>
        </w:rPr>
      </w:pPr>
      <w:r w:rsidRPr="00621612">
        <w:rPr>
          <w:rFonts w:ascii="Verdana" w:hAnsi="Verdana" w:cs="Verdana"/>
          <w:b/>
          <w:sz w:val="18"/>
          <w:szCs w:val="18"/>
        </w:rPr>
        <w:t xml:space="preserve">„Nr sprawy: </w:t>
      </w:r>
      <w:r w:rsidRPr="002D6508">
        <w:rPr>
          <w:rFonts w:ascii="Verdana" w:hAnsi="Verdana" w:cs="Verdana"/>
          <w:b/>
          <w:bCs/>
          <w:sz w:val="18"/>
          <w:szCs w:val="18"/>
        </w:rPr>
        <w:t>127</w:t>
      </w:r>
      <w:r w:rsidRPr="00621612">
        <w:rPr>
          <w:rFonts w:ascii="Verdana" w:hAnsi="Verdana" w:cs="Verdana"/>
          <w:b/>
          <w:bCs/>
          <w:sz w:val="18"/>
          <w:szCs w:val="18"/>
        </w:rPr>
        <w:t>/2012</w:t>
      </w:r>
      <w:r w:rsidRPr="00621612">
        <w:rPr>
          <w:rFonts w:ascii="Verdana" w:hAnsi="Verdana" w:cs="Verdana"/>
          <w:b/>
          <w:sz w:val="18"/>
          <w:szCs w:val="18"/>
        </w:rPr>
        <w:t>”</w:t>
      </w:r>
    </w:p>
    <w:p w:rsidR="006D648F" w:rsidRPr="00621612" w:rsidRDefault="006D648F" w:rsidP="009F3901">
      <w:pPr>
        <w:ind w:left="720"/>
        <w:jc w:val="both"/>
        <w:rPr>
          <w:rFonts w:ascii="Verdana" w:hAnsi="Verdana"/>
          <w:sz w:val="18"/>
          <w:szCs w:val="18"/>
        </w:rPr>
      </w:pPr>
      <w:r w:rsidRPr="00621612">
        <w:rPr>
          <w:rFonts w:ascii="Verdana" w:hAnsi="Verdana" w:cs="Verdana"/>
          <w:sz w:val="18"/>
          <w:szCs w:val="18"/>
        </w:rPr>
        <w:t xml:space="preserve">Oferta: </w:t>
      </w:r>
      <w:r w:rsidRPr="00F147A1">
        <w:rPr>
          <w:rFonts w:ascii="Verdana" w:hAnsi="Verdana"/>
          <w:sz w:val="18"/>
          <w:szCs w:val="18"/>
        </w:rPr>
        <w:t>Konserwacja sygnalizacji świetlnych i prowadzenie monitoringu wybranych skrzyżowań na drogach krajowych administrowanych przez GDDKiA O/Warszawa oraz nadzór nad systemami sterowania ruchem użytkowanymi przez GDDKiA O/Warszawa</w:t>
      </w:r>
      <w:r w:rsidRPr="00621612">
        <w:rPr>
          <w:rFonts w:ascii="Verdana" w:hAnsi="Verdana"/>
          <w:sz w:val="18"/>
          <w:szCs w:val="18"/>
        </w:rPr>
        <w:t>.</w:t>
      </w:r>
    </w:p>
    <w:p w:rsidR="006D648F" w:rsidRPr="00621612" w:rsidRDefault="006D648F" w:rsidP="00F147A1">
      <w:pPr>
        <w:keepNext/>
        <w:widowControl w:val="0"/>
        <w:tabs>
          <w:tab w:val="left" w:pos="709"/>
        </w:tabs>
        <w:autoSpaceDE w:val="0"/>
        <w:autoSpaceDN w:val="0"/>
        <w:adjustRightInd w:val="0"/>
        <w:spacing w:after="120"/>
        <w:jc w:val="center"/>
        <w:rPr>
          <w:rFonts w:ascii="Verdana" w:hAnsi="Verdana" w:cs="Verdana"/>
          <w:b/>
          <w:bCs/>
          <w:color w:val="FF0000"/>
          <w:sz w:val="18"/>
          <w:szCs w:val="18"/>
        </w:rPr>
      </w:pPr>
      <w:r w:rsidRPr="00621612">
        <w:rPr>
          <w:rFonts w:ascii="Verdana" w:hAnsi="Verdana" w:cs="Verdana"/>
          <w:b/>
          <w:bCs/>
          <w:color w:val="FF0000"/>
          <w:sz w:val="18"/>
          <w:szCs w:val="18"/>
        </w:rPr>
        <w:t xml:space="preserve">„Nie otwierać przed dniem </w:t>
      </w:r>
      <w:r w:rsidRPr="007D0518">
        <w:rPr>
          <w:rFonts w:ascii="Verdana" w:hAnsi="Verdana" w:cs="Verdana"/>
          <w:b/>
          <w:bCs/>
          <w:color w:val="FF0000"/>
          <w:sz w:val="18"/>
          <w:szCs w:val="18"/>
        </w:rPr>
        <w:t>04.02.2013</w:t>
      </w:r>
      <w:r w:rsidRPr="00621612">
        <w:rPr>
          <w:rFonts w:ascii="Verdana" w:hAnsi="Verdana" w:cs="Verdana"/>
          <w:b/>
          <w:bCs/>
          <w:color w:val="FF0000"/>
          <w:sz w:val="18"/>
          <w:szCs w:val="18"/>
        </w:rPr>
        <w:t xml:space="preserve"> r., godz. 10:00”</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9.13.</w:t>
      </w:r>
      <w:r w:rsidRPr="00621612">
        <w:rPr>
          <w:rFonts w:ascii="Verdana" w:hAnsi="Verdana" w:cs="Verdana"/>
          <w:b w:val="0"/>
          <w:sz w:val="18"/>
          <w:szCs w:val="18"/>
          <w:lang w:eastAsia="en-US"/>
        </w:rPr>
        <w:tab/>
        <w:t>Wymagania określone w pkt. 9.9. – 9.12. nie stanowią o treści oferty i ich niespełnienie nie będzie skutkować odrzuceniem oferty; wszelkie negatywne konsekwencje mogące wyniknąć z niezachowania tych wymagań będą obciążały Wykonawcę.</w:t>
      </w:r>
    </w:p>
    <w:p w:rsidR="006D648F" w:rsidRPr="00621612" w:rsidRDefault="006D648F" w:rsidP="00BE04E1">
      <w:pPr>
        <w:pStyle w:val="BodyText2"/>
        <w:widowControl/>
        <w:tabs>
          <w:tab w:val="left" w:pos="72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9.14.</w:t>
      </w:r>
      <w:r w:rsidRPr="00621612">
        <w:rPr>
          <w:rFonts w:ascii="Verdana" w:hAnsi="Verdana" w:cs="Verdana"/>
          <w:b w:val="0"/>
          <w:sz w:val="18"/>
          <w:szCs w:val="18"/>
          <w:lang w:eastAsia="en-US"/>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6D648F"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18"/>
          <w:szCs w:val="18"/>
          <w:lang w:eastAsia="en-US"/>
        </w:rPr>
      </w:pP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18"/>
          <w:szCs w:val="18"/>
          <w:lang w:eastAsia="en-US"/>
        </w:rPr>
      </w:pPr>
      <w:r w:rsidRPr="00621612">
        <w:rPr>
          <w:rFonts w:ascii="Verdana" w:hAnsi="Verdana" w:cs="Verdana"/>
          <w:bCs/>
          <w:sz w:val="18"/>
          <w:szCs w:val="18"/>
          <w:lang w:eastAsia="en-US"/>
        </w:rPr>
        <w:t>10.</w:t>
      </w:r>
      <w:r w:rsidRPr="00621612">
        <w:rPr>
          <w:rFonts w:ascii="Verdana" w:hAnsi="Verdana" w:cs="Verdana"/>
          <w:bCs/>
          <w:sz w:val="18"/>
          <w:szCs w:val="18"/>
          <w:lang w:eastAsia="en-US"/>
        </w:rPr>
        <w:tab/>
        <w:t>OPIS SPOSOBU OBLICZENIA CENY OFERTY.</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color w:val="0000FF"/>
          <w:sz w:val="18"/>
          <w:szCs w:val="18"/>
          <w:lang w:eastAsia="en-US"/>
        </w:rPr>
      </w:pPr>
      <w:r w:rsidRPr="00621612">
        <w:rPr>
          <w:rFonts w:ascii="Verdana" w:hAnsi="Verdana" w:cs="Verdana"/>
          <w:bCs/>
          <w:sz w:val="18"/>
          <w:szCs w:val="18"/>
          <w:lang w:eastAsia="en-US"/>
        </w:rPr>
        <w:t>10.1.</w:t>
      </w:r>
      <w:r w:rsidRPr="00621612">
        <w:rPr>
          <w:rFonts w:ascii="Verdana" w:hAnsi="Verdana" w:cs="Verdana"/>
          <w:b w:val="0"/>
          <w:sz w:val="18"/>
          <w:szCs w:val="18"/>
          <w:lang w:eastAsia="en-US"/>
        </w:rPr>
        <w:tab/>
      </w:r>
      <w:r w:rsidRPr="00621612">
        <w:rPr>
          <w:rFonts w:ascii="Verdana" w:hAnsi="Verdana"/>
          <w:b w:val="0"/>
          <w:bCs/>
          <w:sz w:val="18"/>
          <w:szCs w:val="18"/>
        </w:rPr>
        <w:t xml:space="preserve">Cena oferty (w PLN) zostanie wyliczona przez Wykonawcę w oparciu o </w:t>
      </w:r>
      <w:r w:rsidRPr="00621612">
        <w:rPr>
          <w:rFonts w:ascii="Verdana" w:hAnsi="Verdana"/>
          <w:b w:val="0"/>
          <w:bCs/>
          <w:i/>
          <w:sz w:val="18"/>
          <w:szCs w:val="18"/>
        </w:rPr>
        <w:t xml:space="preserve">kosztorysy ofertowe </w:t>
      </w:r>
      <w:r w:rsidRPr="00621612">
        <w:rPr>
          <w:rFonts w:ascii="Verdana" w:hAnsi="Verdana"/>
          <w:b w:val="0"/>
          <w:bCs/>
          <w:sz w:val="18"/>
          <w:szCs w:val="18"/>
        </w:rPr>
        <w:t>na formularzach, których wzory zostały umieszczone w Rozdziale 2 Tomu I SIWZ (załącznik do Ofert</w:t>
      </w:r>
      <w:r>
        <w:rPr>
          <w:rFonts w:ascii="Verdana" w:hAnsi="Verdana"/>
          <w:b w:val="0"/>
          <w:bCs/>
          <w:sz w:val="18"/>
          <w:szCs w:val="18"/>
        </w:rPr>
        <w:t>y – Kosztorysy ofertowe; A i B)</w:t>
      </w:r>
    </w:p>
    <w:p w:rsidR="006D648F" w:rsidRPr="00621612" w:rsidRDefault="006D648F" w:rsidP="00140789">
      <w:pPr>
        <w:pStyle w:val="BodyText2"/>
        <w:tabs>
          <w:tab w:val="left" w:pos="630"/>
        </w:tabs>
        <w:ind w:left="630" w:hanging="630"/>
        <w:rPr>
          <w:rFonts w:ascii="Verdana" w:hAnsi="Verdana"/>
          <w:b w:val="0"/>
          <w:bCs/>
          <w:sz w:val="18"/>
          <w:szCs w:val="18"/>
        </w:rPr>
      </w:pPr>
      <w:r w:rsidRPr="00621612">
        <w:rPr>
          <w:rFonts w:ascii="Verdana" w:hAnsi="Verdana" w:cs="Verdana"/>
          <w:bCs/>
          <w:sz w:val="18"/>
          <w:szCs w:val="18"/>
          <w:lang w:eastAsia="en-US"/>
        </w:rPr>
        <w:t>10.2</w:t>
      </w:r>
      <w:r w:rsidRPr="00621612">
        <w:rPr>
          <w:rFonts w:ascii="Verdana" w:hAnsi="Verdana" w:cs="Verdana"/>
          <w:b w:val="0"/>
          <w:bCs/>
          <w:sz w:val="18"/>
          <w:szCs w:val="18"/>
          <w:lang w:eastAsia="en-US"/>
        </w:rPr>
        <w:t>.</w:t>
      </w:r>
      <w:r w:rsidRPr="00621612">
        <w:rPr>
          <w:rFonts w:ascii="Verdana" w:hAnsi="Verdana" w:cs="Verdana"/>
          <w:b w:val="0"/>
          <w:bCs/>
          <w:sz w:val="18"/>
          <w:szCs w:val="18"/>
          <w:lang w:eastAsia="en-US"/>
        </w:rPr>
        <w:tab/>
      </w:r>
      <w:r w:rsidRPr="00621612">
        <w:rPr>
          <w:rFonts w:ascii="Verdana" w:hAnsi="Verdana"/>
          <w:b w:val="0"/>
          <w:bCs/>
          <w:sz w:val="18"/>
          <w:szCs w:val="18"/>
        </w:rPr>
        <w:t>Wykonawca w Kosztorysach ofertowych, określi ceny jednostkowe netto oraz wartości netto dla wszystkich pozycji wymienionych w tych kosztorysach</w:t>
      </w:r>
      <w:r>
        <w:rPr>
          <w:rFonts w:ascii="Verdana" w:hAnsi="Verdana"/>
          <w:b w:val="0"/>
          <w:bCs/>
          <w:sz w:val="18"/>
          <w:szCs w:val="18"/>
        </w:rPr>
        <w:t xml:space="preserve"> w kosztorysie ofertowym B </w:t>
      </w:r>
      <w:r w:rsidRPr="00621612">
        <w:rPr>
          <w:rFonts w:ascii="Verdana" w:hAnsi="Verdana"/>
          <w:b w:val="0"/>
          <w:bCs/>
          <w:sz w:val="18"/>
          <w:szCs w:val="18"/>
        </w:rPr>
        <w:t>wyliczy cenę  oferty brutto.</w:t>
      </w:r>
    </w:p>
    <w:p w:rsidR="006D648F" w:rsidRPr="00621612" w:rsidRDefault="006D648F" w:rsidP="00140789">
      <w:pPr>
        <w:pStyle w:val="BodyText2"/>
        <w:widowControl/>
        <w:tabs>
          <w:tab w:val="left" w:pos="630"/>
        </w:tabs>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10.3.</w:t>
      </w:r>
      <w:r w:rsidRPr="00621612">
        <w:rPr>
          <w:rFonts w:ascii="Verdana" w:hAnsi="Verdana" w:cs="Verdana"/>
          <w:b w:val="0"/>
          <w:sz w:val="18"/>
          <w:szCs w:val="18"/>
          <w:lang w:eastAsia="en-US"/>
        </w:rPr>
        <w:tab/>
        <w:t>Cena Oferty powinna obejmować całkowity koszt wykonania zamówienia, w tym równie wszelkie koszty towarzyszące wykonaniu zamówienia, o których mowa w Tomach II, III SIWZ.</w:t>
      </w:r>
    </w:p>
    <w:p w:rsidR="006D648F" w:rsidRPr="00621612" w:rsidRDefault="006D648F" w:rsidP="00140789">
      <w:pPr>
        <w:pStyle w:val="BodyText2"/>
        <w:widowControl/>
        <w:tabs>
          <w:tab w:val="left" w:pos="630"/>
        </w:tabs>
        <w:overflowPunct/>
        <w:autoSpaceDE/>
        <w:autoSpaceDN/>
        <w:adjustRightInd/>
        <w:spacing w:before="0"/>
        <w:ind w:left="720" w:hanging="720"/>
        <w:textAlignment w:val="auto"/>
        <w:rPr>
          <w:rFonts w:ascii="Verdana" w:hAnsi="Verdana" w:cs="Verdana"/>
          <w:b w:val="0"/>
          <w:sz w:val="18"/>
          <w:szCs w:val="18"/>
          <w:lang w:eastAsia="en-US"/>
        </w:rPr>
      </w:pPr>
      <w:r w:rsidRPr="00621612">
        <w:rPr>
          <w:rFonts w:ascii="Verdana" w:hAnsi="Verdana" w:cs="Verdana"/>
          <w:bCs/>
          <w:sz w:val="18"/>
          <w:szCs w:val="18"/>
          <w:lang w:eastAsia="en-US"/>
        </w:rPr>
        <w:t>10.4.</w:t>
      </w:r>
      <w:r w:rsidRPr="00621612">
        <w:rPr>
          <w:rFonts w:ascii="Verdana" w:hAnsi="Verdana" w:cs="Verdana"/>
          <w:b w:val="0"/>
          <w:sz w:val="18"/>
          <w:szCs w:val="18"/>
          <w:lang w:eastAsia="en-US"/>
        </w:rPr>
        <w:tab/>
        <w:t>Ceny określone przez Wykonawcę zostaną ustalone na okres ważności umowy i nie będą podlegały zmianom z wyjątkiem odpowiednich zapisów w warunkach umowy.</w:t>
      </w:r>
    </w:p>
    <w:p w:rsidR="006D648F" w:rsidRPr="00621612" w:rsidRDefault="006D648F" w:rsidP="00BE04E1">
      <w:pPr>
        <w:pStyle w:val="BodyText2"/>
        <w:widowControl/>
        <w:tabs>
          <w:tab w:val="left" w:pos="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10.5.</w:t>
      </w:r>
      <w:r w:rsidRPr="00621612">
        <w:rPr>
          <w:rFonts w:ascii="Verdana" w:hAnsi="Verdana" w:cs="Verdana"/>
          <w:b w:val="0"/>
          <w:sz w:val="18"/>
          <w:szCs w:val="18"/>
          <w:lang w:eastAsia="en-US"/>
        </w:rPr>
        <w:tab/>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18"/>
          <w:szCs w:val="18"/>
          <w:lang w:eastAsia="en-US"/>
        </w:rPr>
      </w:pPr>
      <w:r w:rsidRPr="00621612">
        <w:rPr>
          <w:rFonts w:ascii="Verdana" w:hAnsi="Verdana" w:cs="Verdana"/>
          <w:bCs/>
          <w:sz w:val="18"/>
          <w:szCs w:val="18"/>
          <w:lang w:eastAsia="en-US"/>
        </w:rPr>
        <w:t>11.</w:t>
      </w:r>
      <w:r w:rsidRPr="00621612">
        <w:rPr>
          <w:rFonts w:ascii="Verdana" w:hAnsi="Verdana" w:cs="Verdana"/>
          <w:bCs/>
          <w:sz w:val="18"/>
          <w:szCs w:val="18"/>
          <w:lang w:eastAsia="en-US"/>
        </w:rPr>
        <w:tab/>
        <w:t>WYMAGANIA DOTYCZĄCE WADIUM</w:t>
      </w:r>
    </w:p>
    <w:p w:rsidR="006D648F" w:rsidRPr="00621612" w:rsidRDefault="006D648F" w:rsidP="00EB2B75">
      <w:pPr>
        <w:pStyle w:val="BodyText2"/>
        <w:tabs>
          <w:tab w:val="left" w:pos="630"/>
        </w:tabs>
        <w:ind w:left="630" w:hanging="630"/>
        <w:rPr>
          <w:rFonts w:ascii="Verdana" w:hAnsi="Verdana"/>
          <w:b w:val="0"/>
          <w:bCs/>
          <w:sz w:val="18"/>
          <w:szCs w:val="18"/>
        </w:rPr>
      </w:pPr>
      <w:r w:rsidRPr="00621612">
        <w:rPr>
          <w:rFonts w:ascii="Verdana" w:hAnsi="Verdana" w:cs="Verdana"/>
          <w:bCs/>
          <w:sz w:val="18"/>
          <w:szCs w:val="18"/>
          <w:lang w:eastAsia="en-US"/>
        </w:rPr>
        <w:t>11.1.</w:t>
      </w:r>
      <w:r w:rsidRPr="00621612">
        <w:rPr>
          <w:rFonts w:ascii="Verdana" w:hAnsi="Verdana" w:cs="Verdana"/>
          <w:b w:val="0"/>
          <w:sz w:val="18"/>
          <w:szCs w:val="18"/>
          <w:lang w:eastAsia="en-US"/>
        </w:rPr>
        <w:tab/>
        <w:t xml:space="preserve">Wykonawca jest zobowiązany do wniesienia wadium </w:t>
      </w:r>
      <w:r w:rsidRPr="00621612">
        <w:rPr>
          <w:rFonts w:ascii="Verdana" w:hAnsi="Verdana"/>
          <w:b w:val="0"/>
          <w:bCs/>
          <w:sz w:val="18"/>
          <w:szCs w:val="18"/>
        </w:rPr>
        <w:t>w wysokości:</w:t>
      </w:r>
    </w:p>
    <w:p w:rsidR="006D648F" w:rsidRPr="00621612" w:rsidRDefault="006D648F" w:rsidP="00EB2B75">
      <w:pPr>
        <w:pStyle w:val="BodyText2"/>
        <w:tabs>
          <w:tab w:val="left" w:pos="630"/>
        </w:tabs>
        <w:ind w:left="630" w:hanging="630"/>
        <w:rPr>
          <w:rFonts w:ascii="Verdana" w:hAnsi="Verdana"/>
          <w:b w:val="0"/>
          <w:bCs/>
          <w:sz w:val="18"/>
          <w:szCs w:val="18"/>
        </w:rPr>
      </w:pPr>
      <w:r w:rsidRPr="00621612">
        <w:rPr>
          <w:rFonts w:ascii="Verdana" w:hAnsi="Verdana"/>
          <w:b w:val="0"/>
          <w:bCs/>
          <w:sz w:val="18"/>
          <w:szCs w:val="18"/>
        </w:rPr>
        <w:tab/>
      </w:r>
      <w:r w:rsidRPr="00621612">
        <w:rPr>
          <w:rFonts w:ascii="Verdana" w:hAnsi="Verdana"/>
          <w:bCs/>
          <w:sz w:val="18"/>
          <w:szCs w:val="18"/>
        </w:rPr>
        <w:t>215 000,00 zł.</w:t>
      </w:r>
      <w:r w:rsidRPr="00621612">
        <w:rPr>
          <w:rFonts w:ascii="Verdana" w:hAnsi="Verdana"/>
          <w:b w:val="0"/>
          <w:bCs/>
          <w:sz w:val="18"/>
          <w:szCs w:val="18"/>
        </w:rPr>
        <w:t xml:space="preserve">  (słownie; dwieście piętnaście tysięcy złotych)</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11.2.</w:t>
      </w:r>
      <w:r w:rsidRPr="00621612">
        <w:rPr>
          <w:rFonts w:ascii="Verdana" w:hAnsi="Verdana" w:cs="Verdana"/>
          <w:b w:val="0"/>
          <w:sz w:val="18"/>
          <w:szCs w:val="18"/>
          <w:lang w:eastAsia="en-US"/>
        </w:rPr>
        <w:tab/>
        <w:t>Wadium musi być wniesione przed upływem terminu składania ofert w jednej lub kilku następujących formach, w zależności od wyboru Wykonawcy:</w:t>
      </w:r>
    </w:p>
    <w:p w:rsidR="006D648F" w:rsidRPr="00621612" w:rsidRDefault="006D648F" w:rsidP="00EB2B75">
      <w:pPr>
        <w:pStyle w:val="BodyText2"/>
        <w:widowControl/>
        <w:tabs>
          <w:tab w:val="left" w:pos="1134"/>
        </w:tabs>
        <w:overflowPunct/>
        <w:autoSpaceDE/>
        <w:autoSpaceDN/>
        <w:adjustRightInd/>
        <w:spacing w:before="0"/>
        <w:ind w:left="1134" w:hanging="425"/>
        <w:textAlignment w:val="auto"/>
        <w:rPr>
          <w:rFonts w:ascii="Verdana" w:hAnsi="Verdana" w:cs="Verdana"/>
          <w:b w:val="0"/>
          <w:color w:val="FF0000"/>
          <w:sz w:val="18"/>
          <w:szCs w:val="18"/>
          <w:lang w:eastAsia="en-US"/>
        </w:rPr>
      </w:pPr>
      <w:r w:rsidRPr="00621612">
        <w:rPr>
          <w:rFonts w:ascii="Verdana" w:hAnsi="Verdana" w:cs="Verdana"/>
          <w:bCs/>
          <w:sz w:val="18"/>
          <w:szCs w:val="18"/>
          <w:lang w:eastAsia="en-US"/>
        </w:rPr>
        <w:t>a)</w:t>
      </w:r>
      <w:r w:rsidRPr="00621612">
        <w:rPr>
          <w:rFonts w:ascii="Verdana" w:hAnsi="Verdana" w:cs="Verdana"/>
          <w:b w:val="0"/>
          <w:sz w:val="18"/>
          <w:szCs w:val="18"/>
          <w:lang w:eastAsia="en-US"/>
        </w:rPr>
        <w:t xml:space="preserve"> </w:t>
      </w:r>
      <w:r w:rsidRPr="00621612">
        <w:rPr>
          <w:rFonts w:ascii="Verdana" w:hAnsi="Verdana" w:cs="Verdana"/>
          <w:b w:val="0"/>
          <w:sz w:val="18"/>
          <w:szCs w:val="18"/>
          <w:lang w:eastAsia="en-US"/>
        </w:rPr>
        <w:tab/>
        <w:t xml:space="preserve">pieniądzu, przelewem na rachunek bankowy: w </w:t>
      </w:r>
      <w:r w:rsidRPr="00621612">
        <w:rPr>
          <w:rFonts w:ascii="Verdana" w:hAnsi="Verdana" w:cs="Verdana"/>
          <w:bCs/>
          <w:color w:val="FF0000"/>
          <w:sz w:val="18"/>
          <w:szCs w:val="18"/>
          <w:lang w:eastAsia="en-US"/>
        </w:rPr>
        <w:t>Banku Gospodarstwa Krajowego nr 77 1130 1017 0013 4398 8490 0001</w:t>
      </w:r>
    </w:p>
    <w:p w:rsidR="006D648F" w:rsidRPr="00621612" w:rsidRDefault="006D648F"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18"/>
          <w:szCs w:val="18"/>
          <w:lang w:eastAsia="en-US"/>
        </w:rPr>
      </w:pPr>
      <w:r w:rsidRPr="00621612">
        <w:rPr>
          <w:rFonts w:ascii="Verdana" w:hAnsi="Verdana" w:cs="Verdana"/>
          <w:bCs/>
          <w:sz w:val="18"/>
          <w:szCs w:val="18"/>
          <w:lang w:eastAsia="en-US"/>
        </w:rPr>
        <w:t>b)</w:t>
      </w:r>
      <w:r w:rsidRPr="00621612">
        <w:rPr>
          <w:rFonts w:ascii="Verdana" w:hAnsi="Verdana" w:cs="Verdana"/>
          <w:b w:val="0"/>
          <w:sz w:val="18"/>
          <w:szCs w:val="18"/>
          <w:lang w:eastAsia="en-US"/>
        </w:rPr>
        <w:t xml:space="preserve"> </w:t>
      </w:r>
      <w:r w:rsidRPr="00621612">
        <w:rPr>
          <w:rFonts w:ascii="Verdana" w:hAnsi="Verdana" w:cs="Verdana"/>
          <w:b w:val="0"/>
          <w:sz w:val="18"/>
          <w:szCs w:val="18"/>
          <w:lang w:eastAsia="en-US"/>
        </w:rPr>
        <w:tab/>
        <w:t>poręczeniach bankowych;</w:t>
      </w:r>
    </w:p>
    <w:p w:rsidR="006D648F" w:rsidRPr="00621612" w:rsidRDefault="006D648F"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18"/>
          <w:szCs w:val="18"/>
          <w:lang w:eastAsia="en-US"/>
        </w:rPr>
      </w:pPr>
      <w:r w:rsidRPr="00621612">
        <w:rPr>
          <w:rFonts w:ascii="Verdana" w:hAnsi="Verdana" w:cs="Verdana"/>
          <w:bCs/>
          <w:sz w:val="18"/>
          <w:szCs w:val="18"/>
          <w:lang w:eastAsia="en-US"/>
        </w:rPr>
        <w:t xml:space="preserve">c) </w:t>
      </w:r>
      <w:r w:rsidRPr="00621612">
        <w:rPr>
          <w:rFonts w:ascii="Verdana" w:hAnsi="Verdana" w:cs="Verdana"/>
          <w:bCs/>
          <w:sz w:val="18"/>
          <w:szCs w:val="18"/>
          <w:lang w:eastAsia="en-US"/>
        </w:rPr>
        <w:tab/>
      </w:r>
      <w:r w:rsidRPr="00621612">
        <w:rPr>
          <w:rFonts w:ascii="Verdana" w:hAnsi="Verdana" w:cs="Verdana"/>
          <w:b w:val="0"/>
          <w:sz w:val="18"/>
          <w:szCs w:val="18"/>
          <w:lang w:eastAsia="en-US"/>
        </w:rPr>
        <w:t>poręczeniach pieniężnych spółdzielczych kas oszczędnościowo-kredytowych;</w:t>
      </w:r>
    </w:p>
    <w:p w:rsidR="006D648F" w:rsidRPr="00621612" w:rsidRDefault="006D648F"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18"/>
          <w:szCs w:val="18"/>
          <w:lang w:eastAsia="en-US"/>
        </w:rPr>
      </w:pPr>
      <w:r w:rsidRPr="00621612">
        <w:rPr>
          <w:rFonts w:ascii="Verdana" w:hAnsi="Verdana" w:cs="Verdana"/>
          <w:bCs/>
          <w:sz w:val="18"/>
          <w:szCs w:val="18"/>
          <w:lang w:eastAsia="en-US"/>
        </w:rPr>
        <w:t>d)</w:t>
      </w:r>
      <w:r w:rsidRPr="00621612">
        <w:rPr>
          <w:rFonts w:ascii="Verdana" w:hAnsi="Verdana" w:cs="Verdana"/>
          <w:b w:val="0"/>
          <w:sz w:val="18"/>
          <w:szCs w:val="18"/>
          <w:lang w:eastAsia="en-US"/>
        </w:rPr>
        <w:t xml:space="preserve"> </w:t>
      </w:r>
      <w:r w:rsidRPr="00621612">
        <w:rPr>
          <w:rFonts w:ascii="Verdana" w:hAnsi="Verdana" w:cs="Verdana"/>
          <w:b w:val="0"/>
          <w:sz w:val="18"/>
          <w:szCs w:val="18"/>
          <w:lang w:eastAsia="en-US"/>
        </w:rPr>
        <w:tab/>
        <w:t>gwarancjach bankowych;</w:t>
      </w:r>
    </w:p>
    <w:p w:rsidR="006D648F" w:rsidRPr="00621612" w:rsidRDefault="006D648F"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18"/>
          <w:szCs w:val="18"/>
          <w:lang w:eastAsia="en-US"/>
        </w:rPr>
      </w:pPr>
      <w:r w:rsidRPr="00621612">
        <w:rPr>
          <w:rFonts w:ascii="Verdana" w:hAnsi="Verdana" w:cs="Verdana"/>
          <w:bCs/>
          <w:sz w:val="18"/>
          <w:szCs w:val="18"/>
          <w:lang w:eastAsia="en-US"/>
        </w:rPr>
        <w:t>e)</w:t>
      </w:r>
      <w:r w:rsidRPr="00621612">
        <w:rPr>
          <w:rFonts w:ascii="Verdana" w:hAnsi="Verdana" w:cs="Verdana"/>
          <w:b w:val="0"/>
          <w:sz w:val="18"/>
          <w:szCs w:val="18"/>
          <w:lang w:eastAsia="en-US"/>
        </w:rPr>
        <w:t xml:space="preserve"> </w:t>
      </w:r>
      <w:r w:rsidRPr="00621612">
        <w:rPr>
          <w:rFonts w:ascii="Verdana" w:hAnsi="Verdana" w:cs="Verdana"/>
          <w:b w:val="0"/>
          <w:sz w:val="18"/>
          <w:szCs w:val="18"/>
          <w:lang w:eastAsia="en-US"/>
        </w:rPr>
        <w:tab/>
        <w:t>gwarancjach ubezpieczeniowych;</w:t>
      </w:r>
    </w:p>
    <w:p w:rsidR="006D648F" w:rsidRPr="00621612" w:rsidRDefault="006D648F"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18"/>
          <w:szCs w:val="18"/>
          <w:lang w:eastAsia="en-US"/>
        </w:rPr>
      </w:pPr>
      <w:r w:rsidRPr="00621612">
        <w:rPr>
          <w:rFonts w:ascii="Verdana" w:hAnsi="Verdana" w:cs="Verdana"/>
          <w:bCs/>
          <w:sz w:val="18"/>
          <w:szCs w:val="18"/>
          <w:lang w:eastAsia="en-US"/>
        </w:rPr>
        <w:t>f)</w:t>
      </w:r>
      <w:r w:rsidRPr="00621612">
        <w:rPr>
          <w:rFonts w:ascii="Verdana" w:hAnsi="Verdana" w:cs="Verdana"/>
          <w:b w:val="0"/>
          <w:sz w:val="18"/>
          <w:szCs w:val="18"/>
          <w:lang w:eastAsia="en-US"/>
        </w:rPr>
        <w:t xml:space="preserve"> </w:t>
      </w:r>
      <w:r w:rsidRPr="00621612">
        <w:rPr>
          <w:rFonts w:ascii="Verdana" w:hAnsi="Verdana" w:cs="Verdana"/>
          <w:b w:val="0"/>
          <w:sz w:val="18"/>
          <w:szCs w:val="18"/>
          <w:lang w:eastAsia="en-US"/>
        </w:rPr>
        <w:tab/>
        <w:t>poręczeniach udzielanych przez podmioty, o których mowa w art. 6b ust. 5 pkt. 2 ustawy z dnia 9 listopada 2000roku o utworzeniu Polskiej Agencji Rozwoju Przedsiębiorczości (t. jedn. Dz. U. z 2007 r. Nr 42, poz. 275 ze zm.).</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11.3.</w:t>
      </w:r>
      <w:r w:rsidRPr="00621612">
        <w:rPr>
          <w:rFonts w:ascii="Verdana" w:hAnsi="Verdana" w:cs="Verdana"/>
          <w:b w:val="0"/>
          <w:sz w:val="18"/>
          <w:szCs w:val="18"/>
          <w:lang w:eastAsia="en-US"/>
        </w:rPr>
        <w:tab/>
        <w:t>Wadium wnoszone w formie poręczeń lub gwarancji powinno być złożone w oryginale i musi obejmować cały okres związania ofertą.</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t>Wadium wnoszone w ww. formie powinno być wystawione na: GDDKiA Oddział Warszawa ul. Mińska 25 kod 03-808.  W przypadku wniesienia wadium w formie gwarancji lub poręczenia, koniecznym jest, aby gwarancja lub poręczenie obejmowały odpowiedzialność za wszystkie przypadki powodujące utratę wadium przez Wykonawcę, określone w art. 46 ust. 4a i 5 ustawy Pzp.</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11.4.</w:t>
      </w:r>
      <w:r w:rsidRPr="00621612">
        <w:rPr>
          <w:rFonts w:ascii="Verdana" w:hAnsi="Verdana" w:cs="Verdana"/>
          <w:b w:val="0"/>
          <w:sz w:val="18"/>
          <w:szCs w:val="18"/>
          <w:lang w:eastAsia="en-US"/>
        </w:rPr>
        <w:tab/>
        <w:t>Wadium wniesione w pieniądzu przelewem na rachunek bankowy musi wpłynąć na wskazany w pkt. 11.2.a) rachunek bankowy Zamawiającego najpóźniej przed upływem terminu składania ofert.</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11.5.</w:t>
      </w:r>
      <w:r w:rsidRPr="00621612">
        <w:rPr>
          <w:rFonts w:ascii="Verdana" w:hAnsi="Verdana" w:cs="Verdana"/>
          <w:b w:val="0"/>
          <w:sz w:val="18"/>
          <w:szCs w:val="18"/>
          <w:lang w:eastAsia="en-US"/>
        </w:rPr>
        <w:t xml:space="preserve"> Zamawiający dokona zwrotu wadium na zasadach określonych w art. 46 ust. 1-4 ustawy Pzp</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11.6.</w:t>
      </w:r>
      <w:r w:rsidRPr="00621612">
        <w:rPr>
          <w:rFonts w:ascii="Verdana" w:hAnsi="Verdana" w:cs="Verdana"/>
          <w:b w:val="0"/>
          <w:sz w:val="18"/>
          <w:szCs w:val="18"/>
          <w:lang w:eastAsia="en-US"/>
        </w:rPr>
        <w:t xml:space="preserve"> Zgodnie z art. 46 ust. 4a i 5 ustawy Pzp Zamawiający zatrzyma wadium wraz z odsetkami, w przypadku gdy:</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11.6.1</w:t>
      </w:r>
      <w:r w:rsidRPr="00621612">
        <w:rPr>
          <w:rFonts w:ascii="Verdana" w:hAnsi="Verdana" w:cs="Verdana"/>
          <w:b w:val="0"/>
          <w:sz w:val="18"/>
          <w:szCs w:val="18"/>
          <w:lang w:eastAsia="en-US"/>
        </w:rPr>
        <w:t>Wykonawca, którego oferta zostanie wybrana:</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r>
      <w:r w:rsidRPr="00621612">
        <w:rPr>
          <w:rFonts w:ascii="Verdana" w:hAnsi="Verdana" w:cs="Verdana"/>
          <w:bCs/>
          <w:sz w:val="18"/>
          <w:szCs w:val="18"/>
          <w:lang w:eastAsia="en-US"/>
        </w:rPr>
        <w:t>a)</w:t>
      </w:r>
      <w:r w:rsidRPr="00621612">
        <w:rPr>
          <w:rFonts w:ascii="Verdana" w:hAnsi="Verdana" w:cs="Verdana"/>
          <w:b w:val="0"/>
          <w:sz w:val="18"/>
          <w:szCs w:val="18"/>
          <w:lang w:eastAsia="en-US"/>
        </w:rPr>
        <w:t xml:space="preserve"> odmówi podpisania umowy w sprawie zamówienia publicznego na warunkach określonych w ofercie;</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r>
      <w:r w:rsidRPr="00621612">
        <w:rPr>
          <w:rFonts w:ascii="Verdana" w:hAnsi="Verdana" w:cs="Verdana"/>
          <w:bCs/>
          <w:sz w:val="18"/>
          <w:szCs w:val="18"/>
          <w:lang w:eastAsia="en-US"/>
        </w:rPr>
        <w:t>b)</w:t>
      </w:r>
      <w:r w:rsidRPr="00621612">
        <w:rPr>
          <w:rFonts w:ascii="Verdana" w:hAnsi="Verdana" w:cs="Verdana"/>
          <w:b w:val="0"/>
          <w:sz w:val="18"/>
          <w:szCs w:val="18"/>
          <w:lang w:eastAsia="en-US"/>
        </w:rPr>
        <w:t xml:space="preserve"> nie wniesie wymaganego zabezpieczenia należytego wykonania umowy;</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r>
      <w:r w:rsidRPr="00621612">
        <w:rPr>
          <w:rFonts w:ascii="Verdana" w:hAnsi="Verdana" w:cs="Verdana"/>
          <w:bCs/>
          <w:sz w:val="18"/>
          <w:szCs w:val="18"/>
          <w:lang w:eastAsia="en-US"/>
        </w:rPr>
        <w:t>c)</w:t>
      </w:r>
      <w:r w:rsidRPr="00621612">
        <w:rPr>
          <w:rFonts w:ascii="Verdana" w:hAnsi="Verdana" w:cs="Verdana"/>
          <w:b w:val="0"/>
          <w:sz w:val="18"/>
          <w:szCs w:val="18"/>
          <w:lang w:eastAsia="en-US"/>
        </w:rPr>
        <w:t xml:space="preserve"> zawarcie umowy w sprawie zamówienia publicznego stanie się niemożliwe z przyczyn leżących po stronie Wykonawcy.</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11.6.2.</w:t>
      </w:r>
      <w:r w:rsidRPr="00621612">
        <w:rPr>
          <w:rFonts w:ascii="Verdana" w:hAnsi="Verdana" w:cs="Verdana"/>
          <w:b w:val="0"/>
          <w:sz w:val="18"/>
          <w:szCs w:val="18"/>
          <w:lang w:eastAsia="en-US"/>
        </w:rPr>
        <w:t>Wykonawca w odpowiedzi na wezwanie, o którym mowa w art. 26 ust. 3 ustawy Pzp, nie złożył dokumentów lub oświadczeń, o których mowa w art. 25 ust. 1 ustawy Pzp, lub pełnomocnictw, chyba że udowodni, że wynika to z przyczyn nieleżących po jego stronie.</w:t>
      </w:r>
    </w:p>
    <w:p w:rsidR="006D648F" w:rsidRPr="00621612" w:rsidRDefault="006D648F"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11.7.</w:t>
      </w:r>
      <w:r w:rsidRPr="00621612">
        <w:rPr>
          <w:rFonts w:ascii="Verdana" w:hAnsi="Verdana" w:cs="Verdana"/>
          <w:b w:val="0"/>
          <w:sz w:val="18"/>
          <w:szCs w:val="18"/>
          <w:lang w:eastAsia="en-US"/>
        </w:rPr>
        <w:t xml:space="preserve"> </w:t>
      </w:r>
      <w:r w:rsidRPr="00621612">
        <w:rPr>
          <w:rFonts w:ascii="Verdana" w:hAnsi="Verdana" w:cs="Verdana"/>
          <w:b w:val="0"/>
          <w:sz w:val="18"/>
          <w:szCs w:val="18"/>
          <w:lang w:eastAsia="en-US"/>
        </w:rPr>
        <w:tab/>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18"/>
          <w:szCs w:val="18"/>
          <w:lang w:eastAsia="en-US"/>
        </w:rPr>
      </w:pPr>
      <w:r w:rsidRPr="00621612">
        <w:rPr>
          <w:rFonts w:ascii="Verdana" w:hAnsi="Verdana" w:cs="Verdana"/>
          <w:bCs/>
          <w:sz w:val="18"/>
          <w:szCs w:val="18"/>
          <w:lang w:eastAsia="en-US"/>
        </w:rPr>
        <w:t>12.</w:t>
      </w:r>
      <w:r w:rsidRPr="00621612">
        <w:rPr>
          <w:rFonts w:ascii="Verdana" w:hAnsi="Verdana" w:cs="Verdana"/>
          <w:bCs/>
          <w:sz w:val="18"/>
          <w:szCs w:val="18"/>
          <w:lang w:eastAsia="en-US"/>
        </w:rPr>
        <w:tab/>
        <w:t>MIEJSCE ORAZ TERMIN SKŁADANIA I OTWARCIA OFERT</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Cs/>
          <w:color w:val="FF0000"/>
          <w:sz w:val="18"/>
          <w:szCs w:val="18"/>
          <w:lang w:eastAsia="en-US"/>
        </w:rPr>
      </w:pPr>
      <w:r w:rsidRPr="00621612">
        <w:rPr>
          <w:rFonts w:ascii="Verdana" w:hAnsi="Verdana" w:cs="Verdana"/>
          <w:bCs/>
          <w:sz w:val="18"/>
          <w:szCs w:val="18"/>
          <w:lang w:eastAsia="en-US"/>
        </w:rPr>
        <w:t>12.1.</w:t>
      </w:r>
      <w:r w:rsidRPr="00621612">
        <w:rPr>
          <w:rFonts w:ascii="Verdana" w:hAnsi="Verdana" w:cs="Verdana"/>
          <w:b w:val="0"/>
          <w:sz w:val="18"/>
          <w:szCs w:val="18"/>
          <w:lang w:eastAsia="en-US"/>
        </w:rPr>
        <w:tab/>
        <w:t xml:space="preserve">Oferty powinny być złożone w Generalnej Dyrekcji Dróg Krajowych i Autostrad, Oddział w Warszawie przy ul. Mińskiej nr 25, w pokoju nr 713, w terminie </w:t>
      </w:r>
      <w:r w:rsidRPr="00621612">
        <w:rPr>
          <w:rFonts w:ascii="Verdana" w:hAnsi="Verdana" w:cs="Verdana"/>
          <w:bCs/>
          <w:color w:val="FF0000"/>
          <w:sz w:val="18"/>
          <w:szCs w:val="18"/>
          <w:lang w:eastAsia="en-US"/>
        </w:rPr>
        <w:t xml:space="preserve">do dnia </w:t>
      </w:r>
      <w:r>
        <w:rPr>
          <w:rFonts w:ascii="Verdana" w:hAnsi="Verdana" w:cs="Verdana"/>
          <w:bCs/>
          <w:color w:val="FF0000"/>
          <w:sz w:val="18"/>
          <w:szCs w:val="18"/>
          <w:lang w:eastAsia="en-US"/>
        </w:rPr>
        <w:t>04.02.</w:t>
      </w:r>
      <w:r w:rsidRPr="00621612">
        <w:rPr>
          <w:rFonts w:ascii="Verdana" w:hAnsi="Verdana" w:cs="Verdana"/>
          <w:bCs/>
          <w:color w:val="FF0000"/>
          <w:sz w:val="18"/>
          <w:szCs w:val="18"/>
          <w:lang w:eastAsia="en-US"/>
        </w:rPr>
        <w:t xml:space="preserve">2013 roku, do godziny 9:30. </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color w:val="FF0000"/>
          <w:sz w:val="18"/>
          <w:szCs w:val="18"/>
          <w:lang w:eastAsia="en-US"/>
        </w:rPr>
      </w:pPr>
      <w:r w:rsidRPr="00621612">
        <w:rPr>
          <w:rFonts w:ascii="Verdana" w:hAnsi="Verdana" w:cs="Verdana"/>
          <w:bCs/>
          <w:sz w:val="18"/>
          <w:szCs w:val="18"/>
          <w:lang w:eastAsia="en-US"/>
        </w:rPr>
        <w:t>12.2.</w:t>
      </w:r>
      <w:r w:rsidRPr="00621612">
        <w:rPr>
          <w:rFonts w:ascii="Verdana" w:hAnsi="Verdana" w:cs="Verdana"/>
          <w:b w:val="0"/>
          <w:sz w:val="18"/>
          <w:szCs w:val="18"/>
          <w:lang w:eastAsia="en-US"/>
        </w:rPr>
        <w:t xml:space="preserve">Otwarcie ofert nastąpi w siedzibie Zamawiającego przy ul. Mińskiej 25, w Warszawie, w pokoju nr 824, </w:t>
      </w:r>
      <w:r w:rsidRPr="00621612">
        <w:rPr>
          <w:rFonts w:ascii="Verdana" w:hAnsi="Verdana" w:cs="Verdana"/>
          <w:color w:val="FF0000"/>
          <w:sz w:val="18"/>
          <w:szCs w:val="18"/>
          <w:lang w:eastAsia="en-US"/>
        </w:rPr>
        <w:t xml:space="preserve">w dniu </w:t>
      </w:r>
      <w:r w:rsidRPr="007D0518">
        <w:rPr>
          <w:rFonts w:ascii="Verdana" w:hAnsi="Verdana" w:cs="Verdana"/>
          <w:color w:val="FF0000"/>
          <w:sz w:val="18"/>
          <w:szCs w:val="18"/>
          <w:lang w:eastAsia="en-US"/>
        </w:rPr>
        <w:t>04.02.</w:t>
      </w:r>
      <w:r w:rsidRPr="007D0518">
        <w:rPr>
          <w:rFonts w:ascii="Verdana" w:hAnsi="Verdana" w:cs="Verdana"/>
          <w:bCs/>
          <w:color w:val="FF0000"/>
          <w:sz w:val="18"/>
          <w:szCs w:val="18"/>
          <w:lang w:eastAsia="en-US"/>
        </w:rPr>
        <w:t>2013</w:t>
      </w:r>
      <w:r w:rsidRPr="00621612">
        <w:rPr>
          <w:rFonts w:ascii="Verdana" w:hAnsi="Verdana" w:cs="Verdana"/>
          <w:bCs/>
          <w:color w:val="FF0000"/>
          <w:sz w:val="18"/>
          <w:szCs w:val="18"/>
          <w:lang w:eastAsia="en-US"/>
        </w:rPr>
        <w:t xml:space="preserve"> r., o godzinie 10:00.</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12.3.</w:t>
      </w:r>
      <w:r w:rsidRPr="00621612">
        <w:rPr>
          <w:rFonts w:ascii="Verdana" w:hAnsi="Verdana" w:cs="Verdana"/>
          <w:b w:val="0"/>
          <w:sz w:val="18"/>
          <w:szCs w:val="18"/>
          <w:lang w:eastAsia="en-US"/>
        </w:rPr>
        <w:tab/>
        <w:t>Otwarcie ofert jest jawne.</w:t>
      </w:r>
    </w:p>
    <w:p w:rsidR="006D648F"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12.4.</w:t>
      </w:r>
      <w:r w:rsidRPr="00621612">
        <w:rPr>
          <w:rFonts w:ascii="Verdana" w:hAnsi="Verdana" w:cs="Verdana"/>
          <w:b w:val="0"/>
          <w:sz w:val="18"/>
          <w:szCs w:val="18"/>
          <w:lang w:eastAsia="en-US"/>
        </w:rPr>
        <w:tab/>
        <w:t>Zamawiający niezwłocznie zawiadomi Wykonawcę o złożeniu oferty po terminie oraz zwróci ofertę po upływie terminu do wniesienia odwołania.</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18"/>
          <w:szCs w:val="18"/>
          <w:lang w:eastAsia="en-US"/>
        </w:rPr>
      </w:pPr>
      <w:r w:rsidRPr="00621612">
        <w:rPr>
          <w:rFonts w:ascii="Verdana" w:hAnsi="Verdana" w:cs="Verdana"/>
          <w:bCs/>
          <w:sz w:val="18"/>
          <w:szCs w:val="18"/>
          <w:lang w:eastAsia="en-US"/>
        </w:rPr>
        <w:t>13.</w:t>
      </w:r>
      <w:r w:rsidRPr="00621612">
        <w:rPr>
          <w:rFonts w:ascii="Verdana" w:hAnsi="Verdana" w:cs="Verdana"/>
          <w:bCs/>
          <w:sz w:val="18"/>
          <w:szCs w:val="18"/>
          <w:lang w:eastAsia="en-US"/>
        </w:rPr>
        <w:tab/>
        <w:t>TERMIN ZWIĄZANIA OFERTĄ</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t xml:space="preserve">Termin związania ofertą wynosi </w:t>
      </w:r>
      <w:r w:rsidRPr="00621612">
        <w:rPr>
          <w:rFonts w:ascii="Verdana" w:hAnsi="Verdana" w:cs="Verdana"/>
          <w:bCs/>
          <w:sz w:val="18"/>
          <w:szCs w:val="18"/>
          <w:lang w:eastAsia="en-US"/>
        </w:rPr>
        <w:t>60 dni</w:t>
      </w:r>
      <w:r w:rsidRPr="00621612">
        <w:rPr>
          <w:rFonts w:ascii="Verdana" w:hAnsi="Verdana" w:cs="Verdana"/>
          <w:b w:val="0"/>
          <w:sz w:val="18"/>
          <w:szCs w:val="18"/>
          <w:lang w:eastAsia="en-US"/>
        </w:rPr>
        <w:t>. Bieg terminu związania ofertą rozpoczyna się wraz z upływem terminu składania ofert.</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13.1.</w:t>
      </w:r>
      <w:r w:rsidRPr="00621612">
        <w:rPr>
          <w:rFonts w:ascii="Verdana" w:hAnsi="Verdana" w:cs="Verdana"/>
          <w:b w:val="0"/>
          <w:sz w:val="18"/>
          <w:szCs w:val="18"/>
          <w:lang w:eastAsia="en-US"/>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13.2.</w:t>
      </w:r>
      <w:r w:rsidRPr="00621612">
        <w:rPr>
          <w:rFonts w:ascii="Verdana" w:hAnsi="Verdana" w:cs="Verdana"/>
          <w:b w:val="0"/>
          <w:sz w:val="18"/>
          <w:szCs w:val="18"/>
          <w:lang w:eastAsia="en-US"/>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6D648F" w:rsidRPr="00621612" w:rsidRDefault="006D648F"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13.4.</w:t>
      </w:r>
      <w:r w:rsidRPr="00621612">
        <w:rPr>
          <w:rFonts w:ascii="Verdana" w:hAnsi="Verdana" w:cs="Verdana"/>
          <w:b w:val="0"/>
          <w:sz w:val="18"/>
          <w:szCs w:val="18"/>
          <w:lang w:eastAsia="en-US"/>
        </w:rPr>
        <w:tab/>
        <w:t>W przypadku wniesienia odwołania po upływie terminu składania ofert bieg terminu związania ofertą ulegnie zawieszeniu do czasu ogłoszenia przez Krajową Izbę Odwoławczą orzeczenia.</w:t>
      </w:r>
    </w:p>
    <w:p w:rsidR="006D648F" w:rsidRPr="00621612" w:rsidRDefault="006D648F"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18"/>
          <w:szCs w:val="18"/>
          <w:lang w:eastAsia="en-US"/>
        </w:rPr>
      </w:pPr>
      <w:r w:rsidRPr="00621612">
        <w:rPr>
          <w:rFonts w:ascii="Verdana" w:hAnsi="Verdana" w:cs="Verdana"/>
          <w:bCs/>
          <w:sz w:val="18"/>
          <w:szCs w:val="18"/>
          <w:lang w:eastAsia="en-US"/>
        </w:rPr>
        <w:t>14.</w:t>
      </w:r>
      <w:r w:rsidRPr="00621612">
        <w:rPr>
          <w:rFonts w:ascii="Verdana" w:hAnsi="Verdana" w:cs="Verdana"/>
          <w:bCs/>
          <w:sz w:val="18"/>
          <w:szCs w:val="18"/>
          <w:lang w:eastAsia="en-US"/>
        </w:rPr>
        <w:tab/>
        <w:t>KRYTERIA WYBORU I SPOSÓB OCENY OFERT ORAZ UDZIELENIE ZAMÓWIENIA</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14.1.</w:t>
      </w:r>
      <w:r w:rsidRPr="00621612">
        <w:rPr>
          <w:rFonts w:ascii="Verdana" w:hAnsi="Verdana" w:cs="Verdana"/>
          <w:b w:val="0"/>
          <w:sz w:val="18"/>
          <w:szCs w:val="18"/>
          <w:lang w:eastAsia="en-US"/>
        </w:rPr>
        <w:tab/>
        <w:t>Przy dokonywaniu wyboru najkorzystniejszej oferty Zamawiający stosować będzie wyłącznie kryterium ceny.</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14.2.</w:t>
      </w:r>
      <w:r w:rsidRPr="00621612">
        <w:rPr>
          <w:rFonts w:ascii="Verdana" w:hAnsi="Verdana" w:cs="Verdana"/>
          <w:b w:val="0"/>
          <w:sz w:val="18"/>
          <w:szCs w:val="18"/>
          <w:lang w:eastAsia="en-US"/>
        </w:rPr>
        <w:t xml:space="preserve"> </w:t>
      </w:r>
      <w:r w:rsidRPr="00621612">
        <w:rPr>
          <w:rFonts w:ascii="Verdana" w:hAnsi="Verdana" w:cs="Verdana"/>
          <w:b w:val="0"/>
          <w:sz w:val="18"/>
          <w:szCs w:val="18"/>
          <w:lang w:eastAsia="en-US"/>
        </w:rPr>
        <w:tab/>
        <w:t>Ilość punktów w kryterium zostanie obliczona według następującego wzoru:</w:t>
      </w:r>
    </w:p>
    <w:p w:rsidR="006D648F" w:rsidRPr="00621612" w:rsidRDefault="006D648F" w:rsidP="00D838E6">
      <w:pPr>
        <w:pStyle w:val="BodyText2"/>
        <w:widowControl/>
        <w:tabs>
          <w:tab w:val="left" w:pos="630"/>
        </w:tabs>
        <w:overflowPunct/>
        <w:autoSpaceDE/>
        <w:autoSpaceDN/>
        <w:adjustRightInd/>
        <w:spacing w:before="0"/>
        <w:textAlignment w:val="auto"/>
        <w:rPr>
          <w:rFonts w:ascii="Verdana" w:hAnsi="Verdana"/>
          <w:b w:val="0"/>
          <w:sz w:val="18"/>
          <w:szCs w:val="18"/>
          <w:lang w:eastAsia="en-US"/>
        </w:rPr>
      </w:pPr>
    </w:p>
    <w:tbl>
      <w:tblPr>
        <w:tblW w:w="0" w:type="auto"/>
        <w:jc w:val="center"/>
        <w:tblLayout w:type="fixed"/>
        <w:tblCellMar>
          <w:left w:w="70" w:type="dxa"/>
          <w:right w:w="70" w:type="dxa"/>
        </w:tblCellMar>
        <w:tblLook w:val="0000"/>
      </w:tblPr>
      <w:tblGrid>
        <w:gridCol w:w="1564"/>
        <w:gridCol w:w="660"/>
        <w:gridCol w:w="1534"/>
        <w:gridCol w:w="2730"/>
      </w:tblGrid>
      <w:tr w:rsidR="006D648F" w:rsidRPr="00621612">
        <w:trPr>
          <w:cantSplit/>
          <w:jc w:val="center"/>
        </w:trPr>
        <w:tc>
          <w:tcPr>
            <w:tcW w:w="1564" w:type="dxa"/>
          </w:tcPr>
          <w:p w:rsidR="006D648F" w:rsidRPr="00621612" w:rsidRDefault="006D648F" w:rsidP="009E42A0">
            <w:pPr>
              <w:shd w:val="clear" w:color="auto" w:fill="FFFFFF"/>
              <w:ind w:left="360"/>
              <w:jc w:val="both"/>
              <w:rPr>
                <w:rFonts w:ascii="Verdana" w:hAnsi="Verdana"/>
                <w:spacing w:val="-1"/>
                <w:sz w:val="18"/>
                <w:szCs w:val="18"/>
              </w:rPr>
            </w:pPr>
          </w:p>
        </w:tc>
        <w:tc>
          <w:tcPr>
            <w:tcW w:w="660" w:type="dxa"/>
            <w:vMerge w:val="restart"/>
            <w:vAlign w:val="center"/>
          </w:tcPr>
          <w:p w:rsidR="006D648F" w:rsidRPr="00621612" w:rsidRDefault="006D648F" w:rsidP="009E42A0">
            <w:pPr>
              <w:shd w:val="clear" w:color="auto" w:fill="FFFFFF"/>
              <w:rPr>
                <w:rFonts w:ascii="Verdana" w:hAnsi="Verdana" w:cs="Verdana"/>
                <w:b/>
                <w:bCs/>
                <w:spacing w:val="-1"/>
                <w:sz w:val="18"/>
                <w:szCs w:val="18"/>
              </w:rPr>
            </w:pPr>
            <w:r w:rsidRPr="00621612">
              <w:rPr>
                <w:rFonts w:ascii="Verdana" w:hAnsi="Verdana" w:cs="Verdana"/>
                <w:b/>
                <w:bCs/>
                <w:spacing w:val="-1"/>
                <w:sz w:val="18"/>
                <w:szCs w:val="18"/>
              </w:rPr>
              <w:t>C =</w:t>
            </w:r>
          </w:p>
        </w:tc>
        <w:tc>
          <w:tcPr>
            <w:tcW w:w="1534" w:type="dxa"/>
            <w:tcBorders>
              <w:bottom w:val="single" w:sz="4" w:space="0" w:color="auto"/>
            </w:tcBorders>
            <w:vAlign w:val="center"/>
          </w:tcPr>
          <w:p w:rsidR="006D648F" w:rsidRPr="00621612" w:rsidRDefault="006D648F" w:rsidP="009E42A0">
            <w:pPr>
              <w:shd w:val="clear" w:color="auto" w:fill="FFFFFF"/>
              <w:ind w:left="-24"/>
              <w:jc w:val="center"/>
              <w:rPr>
                <w:rFonts w:ascii="Verdana" w:hAnsi="Verdana" w:cs="Verdana"/>
                <w:b/>
                <w:bCs/>
                <w:spacing w:val="-1"/>
                <w:sz w:val="18"/>
                <w:szCs w:val="18"/>
              </w:rPr>
            </w:pPr>
            <w:r w:rsidRPr="00621612">
              <w:rPr>
                <w:rFonts w:ascii="Verdana" w:hAnsi="Verdana" w:cs="Verdana"/>
                <w:b/>
                <w:bCs/>
                <w:spacing w:val="-1"/>
                <w:sz w:val="18"/>
                <w:szCs w:val="18"/>
              </w:rPr>
              <w:t xml:space="preserve">C </w:t>
            </w:r>
            <w:r w:rsidRPr="00621612">
              <w:rPr>
                <w:rFonts w:ascii="Verdana" w:hAnsi="Verdana" w:cs="Verdana"/>
                <w:b/>
                <w:bCs/>
                <w:spacing w:val="-1"/>
                <w:sz w:val="18"/>
                <w:szCs w:val="18"/>
                <w:vertAlign w:val="subscript"/>
              </w:rPr>
              <w:t>min</w:t>
            </w:r>
          </w:p>
        </w:tc>
        <w:tc>
          <w:tcPr>
            <w:tcW w:w="2730" w:type="dxa"/>
            <w:vMerge w:val="restart"/>
            <w:vAlign w:val="center"/>
          </w:tcPr>
          <w:p w:rsidR="006D648F" w:rsidRPr="00621612" w:rsidRDefault="006D648F" w:rsidP="009E42A0">
            <w:pPr>
              <w:shd w:val="clear" w:color="auto" w:fill="FFFFFF"/>
              <w:rPr>
                <w:rFonts w:ascii="Verdana" w:hAnsi="Verdana" w:cs="Verdana"/>
                <w:b/>
                <w:bCs/>
                <w:spacing w:val="-1"/>
                <w:sz w:val="18"/>
                <w:szCs w:val="18"/>
              </w:rPr>
            </w:pPr>
            <w:r w:rsidRPr="00621612">
              <w:rPr>
                <w:rFonts w:ascii="Verdana" w:hAnsi="Verdana" w:cs="Verdana"/>
                <w:b/>
                <w:bCs/>
                <w:spacing w:val="-1"/>
                <w:sz w:val="18"/>
                <w:szCs w:val="18"/>
              </w:rPr>
              <w:t>x 100 pkt.</w:t>
            </w:r>
          </w:p>
        </w:tc>
      </w:tr>
      <w:tr w:rsidR="006D648F" w:rsidRPr="00621612">
        <w:trPr>
          <w:cantSplit/>
          <w:jc w:val="center"/>
        </w:trPr>
        <w:tc>
          <w:tcPr>
            <w:tcW w:w="1564" w:type="dxa"/>
          </w:tcPr>
          <w:p w:rsidR="006D648F" w:rsidRPr="00621612" w:rsidRDefault="006D648F" w:rsidP="009E42A0">
            <w:pPr>
              <w:shd w:val="clear" w:color="auto" w:fill="FFFFFF"/>
              <w:ind w:left="360"/>
              <w:jc w:val="both"/>
              <w:rPr>
                <w:rFonts w:ascii="Verdana" w:hAnsi="Verdana"/>
                <w:spacing w:val="-1"/>
                <w:sz w:val="18"/>
                <w:szCs w:val="18"/>
              </w:rPr>
            </w:pPr>
          </w:p>
        </w:tc>
        <w:tc>
          <w:tcPr>
            <w:tcW w:w="660" w:type="dxa"/>
            <w:vMerge/>
            <w:vAlign w:val="center"/>
          </w:tcPr>
          <w:p w:rsidR="006D648F" w:rsidRPr="00621612" w:rsidRDefault="006D648F" w:rsidP="009E42A0">
            <w:pPr>
              <w:shd w:val="clear" w:color="auto" w:fill="FFFFFF"/>
              <w:ind w:left="360"/>
              <w:jc w:val="both"/>
              <w:rPr>
                <w:rFonts w:ascii="Verdana" w:hAnsi="Verdana" w:cs="Verdana"/>
                <w:b/>
                <w:bCs/>
                <w:spacing w:val="-1"/>
                <w:sz w:val="18"/>
                <w:szCs w:val="18"/>
              </w:rPr>
            </w:pPr>
          </w:p>
        </w:tc>
        <w:tc>
          <w:tcPr>
            <w:tcW w:w="1534" w:type="dxa"/>
            <w:tcBorders>
              <w:top w:val="single" w:sz="4" w:space="0" w:color="auto"/>
            </w:tcBorders>
            <w:vAlign w:val="center"/>
          </w:tcPr>
          <w:p w:rsidR="006D648F" w:rsidRPr="00621612" w:rsidRDefault="006D648F" w:rsidP="009E42A0">
            <w:pPr>
              <w:shd w:val="clear" w:color="auto" w:fill="FFFFFF"/>
              <w:ind w:left="-24"/>
              <w:jc w:val="center"/>
              <w:rPr>
                <w:rFonts w:ascii="Verdana" w:hAnsi="Verdana" w:cs="Verdana"/>
                <w:b/>
                <w:bCs/>
                <w:spacing w:val="-1"/>
                <w:sz w:val="18"/>
                <w:szCs w:val="18"/>
              </w:rPr>
            </w:pPr>
            <w:r w:rsidRPr="00621612">
              <w:rPr>
                <w:rFonts w:ascii="Verdana" w:hAnsi="Verdana" w:cs="Verdana"/>
                <w:b/>
                <w:bCs/>
                <w:spacing w:val="-1"/>
                <w:sz w:val="18"/>
                <w:szCs w:val="18"/>
              </w:rPr>
              <w:t xml:space="preserve">C </w:t>
            </w:r>
            <w:r w:rsidRPr="00621612">
              <w:rPr>
                <w:rFonts w:ascii="Verdana" w:hAnsi="Verdana" w:cs="Verdana"/>
                <w:b/>
                <w:bCs/>
                <w:spacing w:val="-1"/>
                <w:sz w:val="18"/>
                <w:szCs w:val="18"/>
                <w:vertAlign w:val="subscript"/>
              </w:rPr>
              <w:t>o</w:t>
            </w:r>
          </w:p>
        </w:tc>
        <w:tc>
          <w:tcPr>
            <w:tcW w:w="2730" w:type="dxa"/>
            <w:vMerge/>
            <w:vAlign w:val="center"/>
          </w:tcPr>
          <w:p w:rsidR="006D648F" w:rsidRPr="00621612" w:rsidRDefault="006D648F" w:rsidP="009E42A0">
            <w:pPr>
              <w:shd w:val="clear" w:color="auto" w:fill="FFFFFF"/>
              <w:ind w:left="360"/>
              <w:jc w:val="both"/>
              <w:rPr>
                <w:rFonts w:ascii="Verdana" w:hAnsi="Verdana" w:cs="Verdana"/>
                <w:b/>
                <w:bCs/>
                <w:spacing w:val="-1"/>
                <w:sz w:val="18"/>
                <w:szCs w:val="18"/>
              </w:rPr>
            </w:pPr>
          </w:p>
        </w:tc>
      </w:tr>
      <w:tr w:rsidR="006D648F" w:rsidRPr="00621612">
        <w:trPr>
          <w:cantSplit/>
          <w:trHeight w:val="686"/>
          <w:jc w:val="center"/>
        </w:trPr>
        <w:tc>
          <w:tcPr>
            <w:tcW w:w="1564" w:type="dxa"/>
            <w:vAlign w:val="bottom"/>
          </w:tcPr>
          <w:p w:rsidR="006D648F" w:rsidRPr="00621612" w:rsidRDefault="006D648F" w:rsidP="009E42A0">
            <w:pPr>
              <w:shd w:val="clear" w:color="auto" w:fill="FFFFFF"/>
              <w:ind w:left="360"/>
              <w:jc w:val="right"/>
              <w:rPr>
                <w:rFonts w:ascii="Verdana" w:hAnsi="Verdana" w:cs="Verdana"/>
                <w:b/>
                <w:bCs/>
                <w:spacing w:val="-1"/>
                <w:sz w:val="18"/>
                <w:szCs w:val="18"/>
              </w:rPr>
            </w:pPr>
            <w:r w:rsidRPr="00621612">
              <w:rPr>
                <w:rFonts w:ascii="Verdana" w:hAnsi="Verdana" w:cs="Verdana"/>
                <w:b/>
                <w:bCs/>
                <w:spacing w:val="-8"/>
                <w:sz w:val="18"/>
                <w:szCs w:val="18"/>
              </w:rPr>
              <w:t xml:space="preserve">gdzie:      </w:t>
            </w:r>
          </w:p>
        </w:tc>
        <w:tc>
          <w:tcPr>
            <w:tcW w:w="660" w:type="dxa"/>
            <w:vAlign w:val="bottom"/>
          </w:tcPr>
          <w:p w:rsidR="006D648F" w:rsidRPr="00621612" w:rsidRDefault="006D648F" w:rsidP="009E42A0">
            <w:pPr>
              <w:shd w:val="clear" w:color="auto" w:fill="FFFFFF"/>
              <w:rPr>
                <w:rFonts w:ascii="Verdana" w:hAnsi="Verdana" w:cs="Verdana"/>
                <w:b/>
                <w:bCs/>
                <w:spacing w:val="-1"/>
                <w:sz w:val="18"/>
                <w:szCs w:val="18"/>
              </w:rPr>
            </w:pPr>
            <w:r w:rsidRPr="00621612">
              <w:rPr>
                <w:rFonts w:ascii="Verdana" w:hAnsi="Verdana" w:cs="Verdana"/>
                <w:b/>
                <w:bCs/>
                <w:spacing w:val="-1"/>
                <w:sz w:val="18"/>
                <w:szCs w:val="18"/>
              </w:rPr>
              <w:t xml:space="preserve">C </w:t>
            </w:r>
            <w:r w:rsidRPr="00621612">
              <w:rPr>
                <w:rFonts w:ascii="Verdana" w:hAnsi="Verdana" w:cs="Verdana"/>
                <w:b/>
                <w:bCs/>
                <w:spacing w:val="-1"/>
                <w:sz w:val="18"/>
                <w:szCs w:val="18"/>
                <w:vertAlign w:val="subscript"/>
              </w:rPr>
              <w:t xml:space="preserve">min </w:t>
            </w:r>
          </w:p>
        </w:tc>
        <w:tc>
          <w:tcPr>
            <w:tcW w:w="4264" w:type="dxa"/>
            <w:gridSpan w:val="2"/>
            <w:vAlign w:val="bottom"/>
          </w:tcPr>
          <w:p w:rsidR="006D648F" w:rsidRPr="00621612" w:rsidRDefault="006D648F" w:rsidP="009E42A0">
            <w:pPr>
              <w:shd w:val="clear" w:color="auto" w:fill="FFFFFF"/>
              <w:rPr>
                <w:rFonts w:ascii="Verdana" w:hAnsi="Verdana" w:cs="Verdana"/>
                <w:b/>
                <w:bCs/>
                <w:spacing w:val="-1"/>
                <w:sz w:val="18"/>
                <w:szCs w:val="18"/>
              </w:rPr>
            </w:pPr>
            <w:r w:rsidRPr="00621612">
              <w:rPr>
                <w:rFonts w:ascii="Verdana" w:hAnsi="Verdana" w:cs="Verdana"/>
                <w:b/>
                <w:bCs/>
                <w:spacing w:val="-1"/>
                <w:sz w:val="18"/>
                <w:szCs w:val="18"/>
              </w:rPr>
              <w:t xml:space="preserve">– </w:t>
            </w:r>
            <w:r w:rsidRPr="00621612">
              <w:rPr>
                <w:rFonts w:ascii="Verdana" w:hAnsi="Verdana" w:cs="Verdana"/>
                <w:b/>
                <w:bCs/>
                <w:spacing w:val="-8"/>
                <w:sz w:val="18"/>
                <w:szCs w:val="18"/>
              </w:rPr>
              <w:t>cena brutto oferty</w:t>
            </w:r>
            <w:r w:rsidRPr="00621612">
              <w:rPr>
                <w:rFonts w:ascii="Verdana" w:hAnsi="Verdana" w:cs="Verdana"/>
                <w:b/>
                <w:bCs/>
                <w:spacing w:val="-1"/>
                <w:sz w:val="18"/>
                <w:szCs w:val="18"/>
              </w:rPr>
              <w:t xml:space="preserve"> najtańszej</w:t>
            </w:r>
            <w:r w:rsidRPr="00621612">
              <w:rPr>
                <w:rFonts w:ascii="Verdana" w:hAnsi="Verdana" w:cs="Verdana"/>
                <w:b/>
                <w:bCs/>
                <w:spacing w:val="-8"/>
                <w:sz w:val="18"/>
                <w:szCs w:val="18"/>
              </w:rPr>
              <w:t xml:space="preserve"> </w:t>
            </w:r>
          </w:p>
        </w:tc>
      </w:tr>
      <w:tr w:rsidR="006D648F" w:rsidRPr="00621612">
        <w:trPr>
          <w:cantSplit/>
          <w:jc w:val="center"/>
        </w:trPr>
        <w:tc>
          <w:tcPr>
            <w:tcW w:w="1564" w:type="dxa"/>
            <w:vAlign w:val="center"/>
          </w:tcPr>
          <w:p w:rsidR="006D648F" w:rsidRPr="00621612" w:rsidRDefault="006D648F" w:rsidP="009E42A0">
            <w:pPr>
              <w:shd w:val="clear" w:color="auto" w:fill="FFFFFF"/>
              <w:ind w:left="360"/>
              <w:jc w:val="both"/>
              <w:rPr>
                <w:rFonts w:ascii="Verdana" w:hAnsi="Verdana"/>
                <w:spacing w:val="-8"/>
                <w:sz w:val="18"/>
                <w:szCs w:val="18"/>
              </w:rPr>
            </w:pPr>
          </w:p>
        </w:tc>
        <w:tc>
          <w:tcPr>
            <w:tcW w:w="660" w:type="dxa"/>
            <w:vAlign w:val="center"/>
          </w:tcPr>
          <w:p w:rsidR="006D648F" w:rsidRPr="00621612" w:rsidRDefault="006D648F" w:rsidP="009E42A0">
            <w:pPr>
              <w:shd w:val="clear" w:color="auto" w:fill="FFFFFF"/>
              <w:rPr>
                <w:rFonts w:ascii="Verdana" w:hAnsi="Verdana" w:cs="Verdana"/>
                <w:b/>
                <w:bCs/>
                <w:spacing w:val="-1"/>
                <w:sz w:val="18"/>
                <w:szCs w:val="18"/>
              </w:rPr>
            </w:pPr>
            <w:r w:rsidRPr="00621612">
              <w:rPr>
                <w:rFonts w:ascii="Verdana" w:hAnsi="Verdana" w:cs="Verdana"/>
                <w:b/>
                <w:bCs/>
                <w:spacing w:val="-1"/>
                <w:sz w:val="18"/>
                <w:szCs w:val="18"/>
              </w:rPr>
              <w:t>C</w:t>
            </w:r>
            <w:r w:rsidRPr="00621612">
              <w:rPr>
                <w:rFonts w:ascii="Verdana" w:hAnsi="Verdana" w:cs="Verdana"/>
                <w:b/>
                <w:bCs/>
                <w:spacing w:val="-1"/>
                <w:sz w:val="18"/>
                <w:szCs w:val="18"/>
                <w:vertAlign w:val="subscript"/>
              </w:rPr>
              <w:t>o</w:t>
            </w:r>
            <w:r w:rsidRPr="00621612">
              <w:rPr>
                <w:rFonts w:ascii="Verdana" w:hAnsi="Verdana" w:cs="Verdana"/>
                <w:b/>
                <w:bCs/>
                <w:spacing w:val="-8"/>
                <w:sz w:val="18"/>
                <w:szCs w:val="18"/>
              </w:rPr>
              <w:t xml:space="preserve"> </w:t>
            </w:r>
          </w:p>
        </w:tc>
        <w:tc>
          <w:tcPr>
            <w:tcW w:w="4264" w:type="dxa"/>
            <w:gridSpan w:val="2"/>
            <w:vAlign w:val="center"/>
          </w:tcPr>
          <w:p w:rsidR="006D648F" w:rsidRPr="00621612" w:rsidRDefault="006D648F" w:rsidP="009E42A0">
            <w:pPr>
              <w:shd w:val="clear" w:color="auto" w:fill="FFFFFF"/>
              <w:rPr>
                <w:rFonts w:ascii="Verdana" w:hAnsi="Verdana" w:cs="Verdana"/>
                <w:b/>
                <w:bCs/>
                <w:spacing w:val="-1"/>
                <w:sz w:val="18"/>
                <w:szCs w:val="18"/>
              </w:rPr>
            </w:pPr>
            <w:r w:rsidRPr="00621612">
              <w:rPr>
                <w:rFonts w:ascii="Verdana" w:hAnsi="Verdana" w:cs="Verdana"/>
                <w:b/>
                <w:bCs/>
                <w:spacing w:val="-1"/>
                <w:sz w:val="18"/>
                <w:szCs w:val="18"/>
              </w:rPr>
              <w:t>–</w:t>
            </w:r>
            <w:r w:rsidRPr="00621612">
              <w:rPr>
                <w:rFonts w:ascii="Verdana" w:hAnsi="Verdana" w:cs="Verdana"/>
                <w:b/>
                <w:bCs/>
                <w:spacing w:val="-8"/>
                <w:sz w:val="18"/>
                <w:szCs w:val="18"/>
              </w:rPr>
              <w:t xml:space="preserve"> cena brutto oferty ocenianej</w:t>
            </w:r>
          </w:p>
        </w:tc>
      </w:tr>
    </w:tbl>
    <w:p w:rsidR="006D648F" w:rsidRPr="00621612" w:rsidRDefault="006D648F" w:rsidP="009E42A0">
      <w:pPr>
        <w:pStyle w:val="BodyText2"/>
        <w:widowControl/>
        <w:overflowPunct/>
        <w:autoSpaceDE/>
        <w:autoSpaceDN/>
        <w:adjustRightInd/>
        <w:spacing w:before="0"/>
        <w:textAlignment w:val="auto"/>
        <w:rPr>
          <w:rFonts w:ascii="Verdana" w:hAnsi="Verdana"/>
          <w:bCs/>
          <w:spacing w:val="4"/>
          <w:sz w:val="18"/>
          <w:szCs w:val="18"/>
          <w:lang w:eastAsia="en-US"/>
        </w:rPr>
      </w:pP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14.3.</w:t>
      </w:r>
      <w:r w:rsidRPr="00621612">
        <w:rPr>
          <w:rFonts w:ascii="Verdana" w:hAnsi="Verdana" w:cs="Verdana"/>
          <w:b w:val="0"/>
          <w:sz w:val="18"/>
          <w:szCs w:val="18"/>
          <w:lang w:eastAsia="en-US"/>
        </w:rPr>
        <w:tab/>
        <w:t>Zamawiający nie przewiduje aukcji elektronicznej.</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14.4.</w:t>
      </w:r>
      <w:r w:rsidRPr="00621612">
        <w:rPr>
          <w:rFonts w:ascii="Verdana" w:hAnsi="Verdana" w:cs="Verdana"/>
          <w:b w:val="0"/>
          <w:sz w:val="18"/>
          <w:szCs w:val="18"/>
          <w:lang w:eastAsia="en-US"/>
        </w:rPr>
        <w:tab/>
        <w:t>Zamawiający udzieli zamówienia Wykonawcy, który spełni wszystkie postawione w Specyfikacji warunki oraz otrzyma największą liczbę punktów wyliczoną zgodnie ze wzorem określonym w pkt. 14.2.</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14.5.</w:t>
      </w:r>
      <w:r w:rsidRPr="00621612">
        <w:rPr>
          <w:rFonts w:ascii="Verdana" w:hAnsi="Verdana" w:cs="Verdana"/>
          <w:b w:val="0"/>
          <w:sz w:val="18"/>
          <w:szCs w:val="18"/>
          <w:lang w:eastAsia="en-US"/>
        </w:rPr>
        <w:tab/>
        <w:t>Niezwłocznie po wyborze najkorzystniejszej oferty Zamawiający zawiadomi Wykonawców, którzy złożyli oferty, o:</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r>
      <w:r w:rsidRPr="00621612">
        <w:rPr>
          <w:rFonts w:ascii="Verdana" w:hAnsi="Verdana" w:cs="Verdana"/>
          <w:bCs/>
          <w:sz w:val="18"/>
          <w:szCs w:val="18"/>
          <w:lang w:eastAsia="en-US"/>
        </w:rPr>
        <w:t>1)</w:t>
      </w:r>
      <w:r w:rsidRPr="00621612">
        <w:rPr>
          <w:rFonts w:ascii="Verdana" w:hAnsi="Verdana" w:cs="Verdana"/>
          <w:b w:val="0"/>
          <w:sz w:val="18"/>
          <w:szCs w:val="18"/>
          <w:lang w:eastAsia="en-US"/>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ab/>
        <w:t>2)</w:t>
      </w:r>
      <w:r w:rsidRPr="00621612">
        <w:rPr>
          <w:rFonts w:ascii="Verdana" w:hAnsi="Verdana" w:cs="Verdana"/>
          <w:b w:val="0"/>
          <w:sz w:val="18"/>
          <w:szCs w:val="18"/>
          <w:lang w:eastAsia="en-US"/>
        </w:rPr>
        <w:t xml:space="preserve"> Wykonawcach, których oferty zostały odrzucone, podając uzasadnienie faktyczne i prawne odrzucenia,  </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r>
      <w:r w:rsidRPr="00621612">
        <w:rPr>
          <w:rFonts w:ascii="Verdana" w:hAnsi="Verdana" w:cs="Verdana"/>
          <w:bCs/>
          <w:sz w:val="18"/>
          <w:szCs w:val="18"/>
          <w:lang w:eastAsia="en-US"/>
        </w:rPr>
        <w:t>3)</w:t>
      </w:r>
      <w:r w:rsidRPr="00621612">
        <w:rPr>
          <w:rFonts w:ascii="Verdana" w:hAnsi="Verdana" w:cs="Verdana"/>
          <w:b w:val="0"/>
          <w:sz w:val="18"/>
          <w:szCs w:val="18"/>
          <w:lang w:eastAsia="en-US"/>
        </w:rPr>
        <w:t xml:space="preserve"> Wykonawcach, którzy zostali wykluczeni z przedmiotowego postępowania, podając uzasadnienie faktyczne i prawne wykluczenia.</w:t>
      </w:r>
    </w:p>
    <w:p w:rsidR="006D648F" w:rsidRPr="00621612" w:rsidRDefault="006D648F"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 w:val="0"/>
          <w:sz w:val="18"/>
          <w:szCs w:val="18"/>
          <w:lang w:eastAsia="en-US"/>
        </w:rPr>
        <w:tab/>
      </w:r>
      <w:r w:rsidRPr="00621612">
        <w:rPr>
          <w:rFonts w:ascii="Verdana" w:hAnsi="Verdana" w:cs="Verdana"/>
          <w:bCs/>
          <w:sz w:val="18"/>
          <w:szCs w:val="18"/>
          <w:lang w:eastAsia="en-US"/>
        </w:rPr>
        <w:t>4)</w:t>
      </w:r>
      <w:r w:rsidRPr="00621612">
        <w:rPr>
          <w:rFonts w:ascii="Verdana" w:hAnsi="Verdana" w:cs="Verdana"/>
          <w:b w:val="0"/>
          <w:sz w:val="18"/>
          <w:szCs w:val="18"/>
          <w:lang w:eastAsia="en-US"/>
        </w:rPr>
        <w:t xml:space="preserve"> terminie, określonym zgodnie z art. 94 ust. 1 lub 2 ustawy Pzp., po którego upływie umowa w sprawie zamówienia publicznego może być zawarta.</w:t>
      </w:r>
    </w:p>
    <w:p w:rsidR="006D648F" w:rsidRDefault="006D648F"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r w:rsidRPr="00621612">
        <w:rPr>
          <w:rFonts w:ascii="Verdana" w:hAnsi="Verdana" w:cs="Verdana"/>
          <w:bCs/>
          <w:sz w:val="18"/>
          <w:szCs w:val="18"/>
          <w:lang w:eastAsia="en-US"/>
        </w:rPr>
        <w:t>14.6.</w:t>
      </w:r>
      <w:r w:rsidRPr="00621612">
        <w:rPr>
          <w:rFonts w:ascii="Verdana" w:hAnsi="Verdana" w:cs="Verdana"/>
          <w:bCs/>
          <w:sz w:val="18"/>
          <w:szCs w:val="18"/>
          <w:lang w:eastAsia="en-US"/>
        </w:rPr>
        <w:tab/>
      </w:r>
      <w:r w:rsidRPr="00621612">
        <w:rPr>
          <w:rFonts w:ascii="Verdana" w:hAnsi="Verdana" w:cs="Verdana"/>
          <w:b w:val="0"/>
          <w:sz w:val="18"/>
          <w:szCs w:val="18"/>
          <w:lang w:eastAsia="en-US"/>
        </w:rPr>
        <w:t>Niezwłocznie po wyborze najkorzystniejszej oferty Zamawiający zamieści informacje, o których mowa w pkt. 14.5.1) na stronie internetowej oraz w miejscu publicznie dostępnym w swojej siedzibie.</w:t>
      </w:r>
    </w:p>
    <w:p w:rsidR="006D648F" w:rsidRPr="00621612" w:rsidRDefault="006D648F"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18"/>
          <w:szCs w:val="18"/>
          <w:lang w:eastAsia="en-US"/>
        </w:rPr>
      </w:pPr>
    </w:p>
    <w:p w:rsidR="006D648F" w:rsidRDefault="006D648F" w:rsidP="0057172A">
      <w:pPr>
        <w:numPr>
          <w:ilvl w:val="0"/>
          <w:numId w:val="16"/>
        </w:numPr>
        <w:ind w:right="23" w:hanging="720"/>
        <w:jc w:val="both"/>
        <w:rPr>
          <w:rFonts w:ascii="Verdana" w:hAnsi="Verdana" w:cs="Verdana"/>
          <w:b/>
          <w:bCs/>
          <w:sz w:val="18"/>
          <w:szCs w:val="18"/>
        </w:rPr>
      </w:pPr>
      <w:r w:rsidRPr="00621612">
        <w:rPr>
          <w:rFonts w:ascii="Verdana" w:hAnsi="Verdana" w:cs="Verdana"/>
          <w:b/>
          <w:bCs/>
          <w:sz w:val="18"/>
          <w:szCs w:val="18"/>
        </w:rPr>
        <w:t>INFORMACJE O FORMALNOŚCIACH, JAKICH NALEŻY DOPEŁNIĆ PO WYBORZE OFERTY W CELU ZAWARCIA.</w:t>
      </w:r>
    </w:p>
    <w:p w:rsidR="006D648F" w:rsidRDefault="006D648F" w:rsidP="006C4973">
      <w:pPr>
        <w:ind w:right="23"/>
        <w:jc w:val="both"/>
        <w:rPr>
          <w:rFonts w:ascii="Verdana" w:hAnsi="Verdana" w:cs="Verdana"/>
          <w:sz w:val="18"/>
          <w:szCs w:val="18"/>
        </w:rPr>
      </w:pPr>
      <w:r>
        <w:rPr>
          <w:rFonts w:ascii="Verdana" w:hAnsi="Verdana" w:cs="Verdana"/>
          <w:b/>
          <w:bCs/>
          <w:sz w:val="18"/>
          <w:szCs w:val="18"/>
        </w:rPr>
        <w:t>15.1.</w:t>
      </w:r>
      <w:r>
        <w:rPr>
          <w:rFonts w:ascii="Verdana" w:hAnsi="Verdana" w:cs="Verdana"/>
          <w:b/>
          <w:bCs/>
          <w:sz w:val="18"/>
          <w:szCs w:val="18"/>
        </w:rPr>
        <w:tab/>
      </w:r>
      <w:r w:rsidRPr="00621612">
        <w:rPr>
          <w:rFonts w:ascii="Verdana" w:hAnsi="Verdana" w:cs="Verdana"/>
          <w:sz w:val="18"/>
          <w:szCs w:val="18"/>
        </w:rPr>
        <w:t xml:space="preserve">W przypadku, gdy zostanie wybrana jako najkorzystniejsza oferta Wykonawców wspólnie </w:t>
      </w:r>
      <w:r>
        <w:rPr>
          <w:rFonts w:ascii="Verdana" w:hAnsi="Verdana" w:cs="Verdana"/>
          <w:sz w:val="18"/>
          <w:szCs w:val="18"/>
        </w:rPr>
        <w:tab/>
      </w:r>
      <w:r w:rsidRPr="00621612">
        <w:rPr>
          <w:rFonts w:ascii="Verdana" w:hAnsi="Verdana" w:cs="Verdana"/>
          <w:sz w:val="18"/>
          <w:szCs w:val="18"/>
        </w:rPr>
        <w:t xml:space="preserve">ubiegających się o udzielenie zamówienia, Wykonawca przed podpisaniem umowy na </w:t>
      </w:r>
      <w:r>
        <w:rPr>
          <w:rFonts w:ascii="Verdana" w:hAnsi="Verdana" w:cs="Verdana"/>
          <w:sz w:val="18"/>
          <w:szCs w:val="18"/>
        </w:rPr>
        <w:tab/>
      </w:r>
      <w:r w:rsidRPr="00621612">
        <w:rPr>
          <w:rFonts w:ascii="Verdana" w:hAnsi="Verdana" w:cs="Verdana"/>
          <w:sz w:val="18"/>
          <w:szCs w:val="18"/>
        </w:rPr>
        <w:t xml:space="preserve">wezwanie Zamawiającego powinien przedłożyć umowę regulującą współpracę Wykonawców, w </w:t>
      </w:r>
      <w:r>
        <w:rPr>
          <w:rFonts w:ascii="Verdana" w:hAnsi="Verdana" w:cs="Verdana"/>
          <w:sz w:val="18"/>
          <w:szCs w:val="18"/>
        </w:rPr>
        <w:tab/>
      </w:r>
      <w:r w:rsidRPr="00621612">
        <w:rPr>
          <w:rFonts w:ascii="Verdana" w:hAnsi="Verdana" w:cs="Verdana"/>
          <w:sz w:val="18"/>
          <w:szCs w:val="18"/>
        </w:rPr>
        <w:t xml:space="preserve">której Wykonawcy wskażą pełnomocnika uprawnionego do kontaktów z Zamawiającym oraz </w:t>
      </w:r>
      <w:r>
        <w:rPr>
          <w:rFonts w:ascii="Verdana" w:hAnsi="Verdana" w:cs="Verdana"/>
          <w:sz w:val="18"/>
          <w:szCs w:val="18"/>
        </w:rPr>
        <w:tab/>
      </w:r>
      <w:r w:rsidRPr="00621612">
        <w:rPr>
          <w:rFonts w:ascii="Verdana" w:hAnsi="Verdana" w:cs="Verdana"/>
          <w:sz w:val="18"/>
          <w:szCs w:val="18"/>
        </w:rPr>
        <w:t>wystawiania dokumentów związanych z płatnościami.</w:t>
      </w:r>
    </w:p>
    <w:p w:rsidR="006D648F" w:rsidRPr="006C4973" w:rsidRDefault="006D648F" w:rsidP="006C4973">
      <w:pPr>
        <w:jc w:val="both"/>
        <w:rPr>
          <w:rFonts w:ascii="Verdana" w:hAnsi="Verdana"/>
          <w:sz w:val="18"/>
          <w:szCs w:val="18"/>
        </w:rPr>
      </w:pPr>
      <w:r w:rsidRPr="006C4973">
        <w:rPr>
          <w:rFonts w:ascii="Verdana" w:hAnsi="Verdana" w:cs="Verdana"/>
          <w:b/>
          <w:sz w:val="18"/>
          <w:szCs w:val="18"/>
        </w:rPr>
        <w:t>15.2</w:t>
      </w:r>
      <w:r w:rsidRPr="006C4973">
        <w:rPr>
          <w:rFonts w:ascii="Verdana" w:hAnsi="Verdana" w:cs="Verdana"/>
          <w:sz w:val="18"/>
          <w:szCs w:val="18"/>
        </w:rPr>
        <w:t>.</w:t>
      </w:r>
      <w:r w:rsidRPr="006C4973">
        <w:rPr>
          <w:rFonts w:ascii="Verdana" w:hAnsi="Verdana" w:cs="Verdana"/>
          <w:sz w:val="18"/>
          <w:szCs w:val="18"/>
        </w:rPr>
        <w:tab/>
      </w:r>
      <w:r w:rsidRPr="006C4973">
        <w:rPr>
          <w:rFonts w:ascii="Verdana" w:hAnsi="Verdana"/>
          <w:sz w:val="18"/>
          <w:szCs w:val="18"/>
        </w:rPr>
        <w:t xml:space="preserve">Wymaga się od Wykonawcy dostarczenia najpóźniej do dnia podpisania umowy na </w:t>
      </w:r>
      <w:r>
        <w:rPr>
          <w:rFonts w:ascii="Verdana" w:hAnsi="Verdana"/>
          <w:sz w:val="18"/>
          <w:szCs w:val="18"/>
        </w:rPr>
        <w:tab/>
      </w:r>
      <w:r w:rsidRPr="006C4973">
        <w:rPr>
          <w:rFonts w:ascii="Verdana" w:hAnsi="Verdana"/>
          <w:sz w:val="18"/>
          <w:szCs w:val="18"/>
        </w:rPr>
        <w:t xml:space="preserve">konserwację potwierdzenia zawarcia umowy o współpracę z firmą zajmującą się utylizacją </w:t>
      </w:r>
      <w:r>
        <w:rPr>
          <w:rFonts w:ascii="Verdana" w:hAnsi="Verdana"/>
          <w:sz w:val="18"/>
          <w:szCs w:val="18"/>
        </w:rPr>
        <w:tab/>
      </w:r>
      <w:r w:rsidRPr="006C4973">
        <w:rPr>
          <w:rFonts w:ascii="Verdana" w:hAnsi="Verdana"/>
          <w:sz w:val="18"/>
          <w:szCs w:val="18"/>
        </w:rPr>
        <w:t xml:space="preserve">odpadów tj. żarówki rtęciowe i żarówki sodowe, odpady z tworzyw sztucznych i </w:t>
      </w:r>
      <w:r>
        <w:rPr>
          <w:rFonts w:ascii="Verdana" w:hAnsi="Verdana"/>
          <w:sz w:val="18"/>
          <w:szCs w:val="18"/>
        </w:rPr>
        <w:tab/>
      </w:r>
      <w:r w:rsidRPr="006C4973">
        <w:rPr>
          <w:rFonts w:ascii="Verdana" w:hAnsi="Verdana"/>
          <w:sz w:val="18"/>
          <w:szCs w:val="18"/>
        </w:rPr>
        <w:t>azbestocementowe.</w:t>
      </w:r>
    </w:p>
    <w:p w:rsidR="006D648F" w:rsidRPr="006C4973" w:rsidRDefault="006D648F" w:rsidP="006C4973">
      <w:pPr>
        <w:ind w:right="23"/>
        <w:jc w:val="both"/>
        <w:rPr>
          <w:rFonts w:ascii="Verdana" w:hAnsi="Verdana" w:cs="Verdana"/>
          <w:b/>
          <w:bCs/>
          <w:sz w:val="18"/>
          <w:szCs w:val="18"/>
        </w:rPr>
      </w:pPr>
    </w:p>
    <w:p w:rsidR="006D648F" w:rsidRPr="00621612" w:rsidRDefault="006D648F" w:rsidP="009E42A0">
      <w:pPr>
        <w:pStyle w:val="BodyText2"/>
        <w:widowControl/>
        <w:overflowPunct/>
        <w:autoSpaceDE/>
        <w:autoSpaceDN/>
        <w:adjustRightInd/>
        <w:spacing w:before="0"/>
        <w:textAlignment w:val="auto"/>
        <w:rPr>
          <w:rFonts w:ascii="Verdana" w:hAnsi="Verdana" w:cs="Verdana"/>
          <w:bCs/>
          <w:sz w:val="18"/>
          <w:szCs w:val="18"/>
          <w:lang w:eastAsia="en-US"/>
        </w:rPr>
      </w:pPr>
      <w:r w:rsidRPr="00621612">
        <w:rPr>
          <w:rFonts w:ascii="Verdana" w:hAnsi="Verdana" w:cs="Verdana"/>
          <w:bCs/>
          <w:sz w:val="18"/>
          <w:szCs w:val="18"/>
          <w:lang w:eastAsia="en-US"/>
        </w:rPr>
        <w:t>16.</w:t>
      </w:r>
      <w:r w:rsidRPr="00621612">
        <w:rPr>
          <w:rFonts w:ascii="Verdana" w:hAnsi="Verdana" w:cs="Verdana"/>
          <w:bCs/>
          <w:sz w:val="18"/>
          <w:szCs w:val="18"/>
          <w:lang w:eastAsia="en-US"/>
        </w:rPr>
        <w:tab/>
        <w:t>ZABEZPIECZENIE NALEŻYTEGO WYKONANIA UMOWY</w:t>
      </w:r>
    </w:p>
    <w:p w:rsidR="006D648F" w:rsidRPr="00621612" w:rsidRDefault="006D648F" w:rsidP="00E02352">
      <w:pPr>
        <w:ind w:left="720" w:right="-83" w:hanging="720"/>
        <w:jc w:val="both"/>
        <w:rPr>
          <w:rFonts w:ascii="Verdana" w:hAnsi="Verdana"/>
          <w:b/>
          <w:spacing w:val="-4"/>
          <w:sz w:val="18"/>
          <w:szCs w:val="18"/>
        </w:rPr>
      </w:pPr>
      <w:r w:rsidRPr="00621612">
        <w:rPr>
          <w:rFonts w:ascii="Verdana" w:hAnsi="Verdana"/>
          <w:b/>
          <w:sz w:val="18"/>
          <w:szCs w:val="18"/>
        </w:rPr>
        <w:t>16.1.</w:t>
      </w:r>
      <w:r w:rsidRPr="00621612">
        <w:rPr>
          <w:rFonts w:ascii="Verdana" w:hAnsi="Verdana"/>
          <w:sz w:val="18"/>
          <w:szCs w:val="18"/>
        </w:rPr>
        <w:tab/>
      </w:r>
      <w:r w:rsidRPr="00621612">
        <w:rPr>
          <w:rFonts w:ascii="Verdana" w:hAnsi="Verdana"/>
          <w:spacing w:val="-4"/>
          <w:sz w:val="18"/>
          <w:szCs w:val="18"/>
        </w:rPr>
        <w:t xml:space="preserve">Przed podpisaniem umowy Wykonawca wniesie zabezpieczenie należytego wykonania umowy w </w:t>
      </w:r>
      <w:r w:rsidRPr="00621612">
        <w:rPr>
          <w:rFonts w:ascii="Verdana" w:hAnsi="Verdana"/>
          <w:spacing w:val="-4"/>
          <w:sz w:val="18"/>
          <w:szCs w:val="18"/>
        </w:rPr>
        <w:tab/>
        <w:t xml:space="preserve"> wysokości </w:t>
      </w:r>
      <w:r w:rsidRPr="00621612">
        <w:rPr>
          <w:rFonts w:ascii="Verdana" w:hAnsi="Verdana"/>
          <w:b/>
          <w:spacing w:val="-4"/>
          <w:sz w:val="18"/>
          <w:szCs w:val="18"/>
        </w:rPr>
        <w:t>10%</w:t>
      </w:r>
      <w:r w:rsidRPr="00621612">
        <w:rPr>
          <w:rFonts w:ascii="Verdana" w:hAnsi="Verdana"/>
          <w:spacing w:val="-4"/>
          <w:sz w:val="18"/>
          <w:szCs w:val="18"/>
        </w:rPr>
        <w:t xml:space="preserve"> zaoferowanej ceny brutto w jednej lub kilku formach określonych w art. 148 ust. 1 ustawy Pzp. Zabezpieczenie w pieniądzu Wykonawca wpłaci przelewem na rachunek bankowy w Banku Gospodarstwa Krajowego </w:t>
      </w:r>
      <w:r w:rsidRPr="00621612">
        <w:rPr>
          <w:rFonts w:ascii="Verdana" w:hAnsi="Verdana"/>
          <w:b/>
          <w:color w:val="FF0000"/>
          <w:spacing w:val="-4"/>
          <w:sz w:val="18"/>
          <w:szCs w:val="18"/>
        </w:rPr>
        <w:t>Nr 23 1130 1017 0013 4398 8490 0003</w:t>
      </w:r>
    </w:p>
    <w:p w:rsidR="006D648F" w:rsidRPr="00621612" w:rsidRDefault="006D648F" w:rsidP="00E006A0">
      <w:pPr>
        <w:spacing w:before="60"/>
        <w:ind w:left="709" w:right="-83" w:hanging="709"/>
        <w:jc w:val="both"/>
        <w:rPr>
          <w:rFonts w:ascii="Verdana" w:hAnsi="Verdana"/>
          <w:sz w:val="18"/>
          <w:szCs w:val="18"/>
        </w:rPr>
      </w:pPr>
      <w:r w:rsidRPr="00621612">
        <w:rPr>
          <w:rFonts w:ascii="Verdana" w:hAnsi="Verdana"/>
          <w:b/>
          <w:sz w:val="18"/>
          <w:szCs w:val="18"/>
        </w:rPr>
        <w:t>16.2.</w:t>
      </w:r>
      <w:r w:rsidRPr="00621612">
        <w:rPr>
          <w:rFonts w:ascii="Verdana" w:hAnsi="Verdana"/>
          <w:sz w:val="18"/>
          <w:szCs w:val="18"/>
        </w:rPr>
        <w:tab/>
        <w:t>Dokument gwarancji (bankowej lub ubezpieczeniowej) musi reprezentować nieodwołalną i bezwarunkową gwarancję płatną na pierwsze pisemne żądanie Zamawiającego.</w:t>
      </w:r>
    </w:p>
    <w:p w:rsidR="006D648F" w:rsidRPr="00621612" w:rsidRDefault="006D648F" w:rsidP="00E006A0">
      <w:pPr>
        <w:ind w:left="720"/>
        <w:jc w:val="both"/>
        <w:rPr>
          <w:rFonts w:ascii="Verdana" w:hAnsi="Verdana"/>
          <w:b/>
          <w:bCs/>
          <w:sz w:val="18"/>
          <w:szCs w:val="18"/>
        </w:rPr>
      </w:pPr>
      <w:r w:rsidRPr="00621612">
        <w:rPr>
          <w:rFonts w:ascii="Verdana" w:hAnsi="Verdana"/>
          <w:b/>
          <w:bCs/>
          <w:sz w:val="18"/>
          <w:szCs w:val="18"/>
        </w:rPr>
        <w:t>Beneficjent:</w:t>
      </w:r>
      <w:r w:rsidRPr="00621612">
        <w:rPr>
          <w:rFonts w:ascii="Verdana" w:hAnsi="Verdana"/>
          <w:sz w:val="18"/>
          <w:szCs w:val="18"/>
        </w:rPr>
        <w:t xml:space="preserve"> Skarb Państwa – Generalny Dyrektor  Dróg Krajowych i Autostrad realizujący swoje zadania przy pomocy Generalnej Dyrekcji Dróg Krajowych i Autostrad Oddział w Warszawie, ul. Mińska 25, 03-808 Warszawa</w:t>
      </w:r>
    </w:p>
    <w:p w:rsidR="006D648F" w:rsidRPr="00621612" w:rsidRDefault="006D648F" w:rsidP="006518E7">
      <w:pPr>
        <w:autoSpaceDE w:val="0"/>
        <w:autoSpaceDN w:val="0"/>
        <w:adjustRightInd w:val="0"/>
        <w:ind w:left="720" w:hanging="720"/>
        <w:jc w:val="both"/>
        <w:rPr>
          <w:rFonts w:ascii="Verdana" w:hAnsi="Verdana" w:cs="Verdana"/>
          <w:sz w:val="18"/>
          <w:szCs w:val="18"/>
          <w:lang w:eastAsia="pl-PL"/>
        </w:rPr>
      </w:pPr>
      <w:r w:rsidRPr="00621612">
        <w:rPr>
          <w:rFonts w:ascii="Verdana" w:hAnsi="Verdana" w:cs="Verdana"/>
          <w:b/>
          <w:bCs/>
          <w:sz w:val="18"/>
          <w:szCs w:val="18"/>
          <w:lang w:eastAsia="pl-PL"/>
        </w:rPr>
        <w:t>16.3.</w:t>
      </w:r>
      <w:r w:rsidRPr="00621612">
        <w:rPr>
          <w:rFonts w:ascii="Verdana" w:hAnsi="Verdana" w:cs="Verdana"/>
          <w:sz w:val="18"/>
          <w:szCs w:val="18"/>
          <w:lang w:eastAsia="pl-PL"/>
        </w:rPr>
        <w:tab/>
        <w:t>W przypadku wniesienia wadium w pieniądzu Wykonawca może wyrazić zgodę na zaliczenie kwoty wadium na poczet zabezpieczenia.</w:t>
      </w:r>
    </w:p>
    <w:p w:rsidR="006D648F" w:rsidRPr="00621612" w:rsidRDefault="006D648F" w:rsidP="006518E7">
      <w:pPr>
        <w:autoSpaceDE w:val="0"/>
        <w:autoSpaceDN w:val="0"/>
        <w:adjustRightInd w:val="0"/>
        <w:ind w:left="720" w:hanging="720"/>
        <w:jc w:val="both"/>
        <w:rPr>
          <w:rFonts w:ascii="Verdana" w:hAnsi="Verdana" w:cs="Verdana"/>
          <w:sz w:val="18"/>
          <w:szCs w:val="18"/>
        </w:rPr>
      </w:pPr>
      <w:r w:rsidRPr="00621612">
        <w:rPr>
          <w:rFonts w:ascii="Verdana" w:hAnsi="Verdana" w:cs="Verdana"/>
          <w:b/>
          <w:bCs/>
          <w:sz w:val="18"/>
          <w:szCs w:val="18"/>
          <w:lang w:eastAsia="pl-PL"/>
        </w:rPr>
        <w:t>16.4.</w:t>
      </w:r>
      <w:r w:rsidRPr="00621612">
        <w:rPr>
          <w:rFonts w:ascii="Verdana" w:hAnsi="Verdana" w:cs="Verdana"/>
          <w:sz w:val="18"/>
          <w:szCs w:val="18"/>
          <w:lang w:eastAsia="pl-PL"/>
        </w:rPr>
        <w:tab/>
        <w:t>Zamawiający zwróci zabezpieczenie należytego wykonania umowy w terminie i na warunkach określonych w SIWZ</w:t>
      </w:r>
    </w:p>
    <w:p w:rsidR="006D648F" w:rsidRPr="00621612" w:rsidRDefault="006D648F" w:rsidP="009E42A0">
      <w:pPr>
        <w:ind w:left="720" w:hanging="720"/>
        <w:jc w:val="both"/>
        <w:rPr>
          <w:rFonts w:ascii="Verdana" w:hAnsi="Verdana" w:cs="Verdana"/>
          <w:b/>
          <w:bCs/>
          <w:sz w:val="18"/>
          <w:szCs w:val="18"/>
        </w:rPr>
      </w:pPr>
    </w:p>
    <w:p w:rsidR="006D648F" w:rsidRPr="00621612" w:rsidRDefault="006D648F" w:rsidP="009E42A0">
      <w:pPr>
        <w:ind w:left="720" w:hanging="720"/>
        <w:jc w:val="both"/>
        <w:rPr>
          <w:rFonts w:ascii="Verdana" w:hAnsi="Verdana" w:cs="Verdana"/>
          <w:b/>
          <w:bCs/>
          <w:sz w:val="18"/>
          <w:szCs w:val="18"/>
        </w:rPr>
      </w:pPr>
      <w:r w:rsidRPr="00621612">
        <w:rPr>
          <w:rFonts w:ascii="Verdana" w:hAnsi="Verdana" w:cs="Verdana"/>
          <w:b/>
          <w:bCs/>
          <w:sz w:val="18"/>
          <w:szCs w:val="18"/>
        </w:rPr>
        <w:t xml:space="preserve">17. </w:t>
      </w:r>
      <w:r w:rsidRPr="00621612">
        <w:rPr>
          <w:rFonts w:ascii="Verdana" w:hAnsi="Verdana" w:cs="Verdana"/>
          <w:b/>
          <w:bCs/>
          <w:sz w:val="18"/>
          <w:szCs w:val="18"/>
        </w:rPr>
        <w:tab/>
        <w:t>POUCZENIE O ŚRODKACH OCHRONY PRAWNEJ</w:t>
      </w:r>
    </w:p>
    <w:p w:rsidR="006D648F" w:rsidRPr="00621612" w:rsidRDefault="006D648F" w:rsidP="009E42A0">
      <w:pPr>
        <w:ind w:left="705" w:hanging="705"/>
        <w:jc w:val="both"/>
        <w:rPr>
          <w:rFonts w:ascii="Verdana" w:hAnsi="Verdana" w:cs="Verdana"/>
          <w:sz w:val="18"/>
          <w:szCs w:val="18"/>
        </w:rPr>
      </w:pPr>
      <w:r w:rsidRPr="00621612">
        <w:rPr>
          <w:rFonts w:ascii="Verdana" w:hAnsi="Verdana" w:cs="Verdana"/>
          <w:b/>
          <w:bCs/>
          <w:sz w:val="18"/>
          <w:szCs w:val="18"/>
        </w:rPr>
        <w:t>17.1.</w:t>
      </w:r>
      <w:r w:rsidRPr="00621612">
        <w:rPr>
          <w:rFonts w:ascii="Verdana" w:hAnsi="Verdana" w:cs="Verdana"/>
          <w:sz w:val="18"/>
          <w:szCs w:val="18"/>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6D648F" w:rsidRPr="00621612" w:rsidRDefault="006D648F" w:rsidP="009E42A0">
      <w:pPr>
        <w:ind w:left="705" w:hanging="705"/>
        <w:jc w:val="both"/>
        <w:rPr>
          <w:rFonts w:ascii="Verdana" w:hAnsi="Verdana" w:cs="Verdana"/>
          <w:sz w:val="18"/>
          <w:szCs w:val="18"/>
        </w:rPr>
      </w:pPr>
      <w:r w:rsidRPr="00621612">
        <w:rPr>
          <w:rFonts w:ascii="Verdana" w:hAnsi="Verdana" w:cs="Verdana"/>
          <w:b/>
          <w:bCs/>
          <w:sz w:val="18"/>
          <w:szCs w:val="18"/>
        </w:rPr>
        <w:t>17.2.</w:t>
      </w:r>
      <w:r w:rsidRPr="00621612">
        <w:rPr>
          <w:rFonts w:ascii="Verdana" w:hAnsi="Verdana" w:cs="Verdana"/>
          <w:sz w:val="18"/>
          <w:szCs w:val="18"/>
        </w:rPr>
        <w:t xml:space="preserve"> </w:t>
      </w:r>
      <w:r w:rsidRPr="00621612">
        <w:rPr>
          <w:rFonts w:ascii="Verdana" w:hAnsi="Verdana" w:cs="Verdana"/>
          <w:sz w:val="18"/>
          <w:szCs w:val="18"/>
        </w:rPr>
        <w:tab/>
        <w:t>Odwołanie przysługuje wyłącznie od niezgodnej z przepisami ustawy Pzp czynności Zamawiającego podjętej w postępowaniu o udzielenie zamówienia lub zaniechania czynności, do której Zamawiający jest zobowiązany na podstawie ustawy Pzp.</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17.3.</w:t>
      </w:r>
      <w:r w:rsidRPr="00621612">
        <w:rPr>
          <w:rFonts w:ascii="Verdana" w:hAnsi="Verdana" w:cs="Verdana"/>
          <w:sz w:val="18"/>
          <w:szCs w:val="18"/>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17.4.</w:t>
      </w:r>
      <w:r w:rsidRPr="00621612">
        <w:rPr>
          <w:rFonts w:ascii="Verdana" w:hAnsi="Verdana" w:cs="Verdana"/>
          <w:sz w:val="18"/>
          <w:szCs w:val="18"/>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17.5.</w:t>
      </w:r>
      <w:r w:rsidRPr="00621612">
        <w:rPr>
          <w:rFonts w:ascii="Verdana" w:hAnsi="Verdana" w:cs="Verdana"/>
          <w:sz w:val="18"/>
          <w:szCs w:val="18"/>
        </w:rPr>
        <w:tab/>
        <w:t>Terminy wniesienia odwołania:</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17.5.1.</w:t>
      </w:r>
      <w:r w:rsidRPr="00621612">
        <w:rPr>
          <w:rFonts w:ascii="Verdana" w:hAnsi="Verdana" w:cs="Verdana"/>
          <w:sz w:val="18"/>
          <w:szCs w:val="18"/>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17.5.2.</w:t>
      </w:r>
      <w:r w:rsidRPr="00621612">
        <w:rPr>
          <w:rFonts w:ascii="Verdana" w:hAnsi="Verdana" w:cs="Verdana"/>
          <w:sz w:val="18"/>
          <w:szCs w:val="18"/>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17.5.3</w:t>
      </w:r>
      <w:r w:rsidRPr="00621612">
        <w:rPr>
          <w:rFonts w:ascii="Verdana" w:hAnsi="Verdana" w:cs="Verdana"/>
          <w:sz w:val="18"/>
          <w:szCs w:val="18"/>
        </w:rPr>
        <w:t>.Odwołanie wobec czynności innych niż określone w pkt. 16.5.1. i 16.5.2. wnosi się w terminie 10 dni od dnia, w którym powzięto lub przy zachowaniu należytej staranności można było powziąć wiadomość o okolicznościach stanowiących podstawę jego wniesienia.</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17.5.4.</w:t>
      </w:r>
      <w:r w:rsidRPr="00621612">
        <w:rPr>
          <w:rFonts w:ascii="Verdana" w:hAnsi="Verdana" w:cs="Verdana"/>
          <w:sz w:val="18"/>
          <w:szCs w:val="18"/>
        </w:rPr>
        <w:t>Jeżeli Zamawiający nie przesłał Wykonawcy zawiadomienia o wyborze oferty najkorzystniejszej odwołanie wnosi się nie później niż w terminie:</w:t>
      </w:r>
    </w:p>
    <w:p w:rsidR="006D648F" w:rsidRPr="00621612" w:rsidRDefault="006D648F" w:rsidP="009E42A0">
      <w:pPr>
        <w:ind w:left="720"/>
        <w:jc w:val="both"/>
        <w:rPr>
          <w:rFonts w:ascii="Verdana" w:hAnsi="Verdana" w:cs="Verdana"/>
          <w:sz w:val="18"/>
          <w:szCs w:val="18"/>
        </w:rPr>
      </w:pPr>
      <w:r w:rsidRPr="00621612">
        <w:rPr>
          <w:rFonts w:ascii="Verdana" w:hAnsi="Verdana" w:cs="Verdana"/>
          <w:b/>
          <w:bCs/>
          <w:sz w:val="18"/>
          <w:szCs w:val="18"/>
        </w:rPr>
        <w:t>1)</w:t>
      </w:r>
      <w:r w:rsidRPr="00621612">
        <w:rPr>
          <w:rFonts w:ascii="Verdana" w:hAnsi="Verdana" w:cs="Verdana"/>
          <w:sz w:val="18"/>
          <w:szCs w:val="18"/>
        </w:rPr>
        <w:t xml:space="preserve"> </w:t>
      </w:r>
      <w:r w:rsidRPr="00621612">
        <w:rPr>
          <w:rFonts w:ascii="Verdana" w:hAnsi="Verdana" w:cs="Verdana"/>
          <w:sz w:val="18"/>
          <w:szCs w:val="18"/>
        </w:rPr>
        <w:tab/>
        <w:t>30 dni od dnia publikacji w Dzienniku Urzędowym Unii Europejskiej ogłoszenia o udzieleniu zamówienia;</w:t>
      </w:r>
    </w:p>
    <w:p w:rsidR="006D648F" w:rsidRPr="00621612" w:rsidRDefault="006D648F" w:rsidP="009E42A0">
      <w:pPr>
        <w:ind w:left="720"/>
        <w:jc w:val="both"/>
        <w:rPr>
          <w:rFonts w:ascii="Verdana" w:hAnsi="Verdana" w:cs="Verdana"/>
          <w:sz w:val="18"/>
          <w:szCs w:val="18"/>
        </w:rPr>
      </w:pPr>
      <w:r w:rsidRPr="00621612">
        <w:rPr>
          <w:rFonts w:ascii="Verdana" w:hAnsi="Verdana" w:cs="Verdana"/>
          <w:b/>
          <w:bCs/>
          <w:sz w:val="18"/>
          <w:szCs w:val="18"/>
        </w:rPr>
        <w:t>2)</w:t>
      </w:r>
      <w:r w:rsidRPr="00621612">
        <w:rPr>
          <w:rFonts w:ascii="Verdana" w:hAnsi="Verdana" w:cs="Verdana"/>
          <w:sz w:val="18"/>
          <w:szCs w:val="18"/>
        </w:rPr>
        <w:t xml:space="preserve"> </w:t>
      </w:r>
      <w:r w:rsidRPr="00621612">
        <w:rPr>
          <w:rFonts w:ascii="Verdana" w:hAnsi="Verdana" w:cs="Verdana"/>
          <w:sz w:val="18"/>
          <w:szCs w:val="18"/>
        </w:rPr>
        <w:tab/>
        <w:t>6 miesięcy od dnia zawarcia umowy, jeżeli Zamawiający nie opublikował w Dzienniku Urzędowym Unii Europejskiej ogłoszenia o udzieleniu zamówienia.</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17.6.</w:t>
      </w:r>
      <w:r w:rsidRPr="00621612">
        <w:rPr>
          <w:rFonts w:ascii="Verdana" w:hAnsi="Verdana" w:cs="Verdana"/>
          <w:sz w:val="18"/>
          <w:szCs w:val="18"/>
        </w:rPr>
        <w:tab/>
        <w:t>Szczegółowe zasady postępowania po wniesieniu odwołania, określają stosowne przepisy Działu VI ustawy Pzp.</w:t>
      </w:r>
    </w:p>
    <w:p w:rsidR="006D648F" w:rsidRPr="00621612" w:rsidRDefault="006D648F" w:rsidP="009E42A0">
      <w:pPr>
        <w:ind w:left="720" w:hanging="720"/>
        <w:jc w:val="both"/>
        <w:rPr>
          <w:rFonts w:ascii="Verdana" w:hAnsi="Verdana" w:cs="Verdana"/>
          <w:sz w:val="18"/>
          <w:szCs w:val="18"/>
        </w:rPr>
      </w:pPr>
      <w:r w:rsidRPr="00621612">
        <w:rPr>
          <w:rFonts w:ascii="Verdana" w:hAnsi="Verdana" w:cs="Verdana"/>
          <w:b/>
          <w:bCs/>
          <w:sz w:val="18"/>
          <w:szCs w:val="18"/>
        </w:rPr>
        <w:t>17.7.</w:t>
      </w:r>
      <w:r w:rsidRPr="00621612">
        <w:rPr>
          <w:rFonts w:ascii="Verdana" w:hAnsi="Verdana" w:cs="Verdana"/>
          <w:sz w:val="18"/>
          <w:szCs w:val="18"/>
        </w:rPr>
        <w:tab/>
        <w:t>Na orzeczenie Krajowej Izby Odwoławczej, stronom oraz uczestnikom postępowania odwoławczego przysługuje skarga do sądu.</w:t>
      </w:r>
    </w:p>
    <w:p w:rsidR="006D648F" w:rsidRDefault="006D648F" w:rsidP="00BE04E1">
      <w:pPr>
        <w:ind w:left="720" w:hanging="720"/>
        <w:jc w:val="both"/>
        <w:rPr>
          <w:rFonts w:ascii="Verdana" w:hAnsi="Verdana" w:cs="Verdana"/>
          <w:sz w:val="18"/>
          <w:szCs w:val="18"/>
        </w:rPr>
      </w:pPr>
      <w:r w:rsidRPr="00621612">
        <w:rPr>
          <w:rFonts w:ascii="Verdana" w:hAnsi="Verdana" w:cs="Verdana"/>
          <w:b/>
          <w:bCs/>
          <w:sz w:val="18"/>
          <w:szCs w:val="18"/>
        </w:rPr>
        <w:t>17.8.</w:t>
      </w:r>
      <w:r w:rsidRPr="00621612">
        <w:rPr>
          <w:rFonts w:ascii="Verdana" w:hAnsi="Verdana" w:cs="Verdana"/>
          <w:sz w:val="18"/>
          <w:szCs w:val="18"/>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D648F" w:rsidRPr="00621612" w:rsidRDefault="006D648F" w:rsidP="00BE04E1">
      <w:pPr>
        <w:ind w:left="720" w:hanging="720"/>
        <w:jc w:val="both"/>
        <w:rPr>
          <w:rFonts w:ascii="Verdana" w:hAnsi="Verdana" w:cs="Verdana"/>
          <w:sz w:val="18"/>
          <w:szCs w:val="18"/>
        </w:rPr>
      </w:pPr>
    </w:p>
    <w:p w:rsidR="006D648F" w:rsidRPr="00621612" w:rsidRDefault="006D648F" w:rsidP="0057172A">
      <w:pPr>
        <w:numPr>
          <w:ilvl w:val="0"/>
          <w:numId w:val="29"/>
        </w:numPr>
        <w:ind w:hanging="720"/>
        <w:jc w:val="both"/>
        <w:rPr>
          <w:rFonts w:ascii="Verdana" w:hAnsi="Verdana" w:cs="Verdana"/>
          <w:b/>
          <w:bCs/>
          <w:sz w:val="18"/>
          <w:szCs w:val="18"/>
        </w:rPr>
      </w:pPr>
      <w:r w:rsidRPr="00621612">
        <w:rPr>
          <w:rFonts w:ascii="Verdana" w:hAnsi="Verdana" w:cs="Verdana"/>
          <w:b/>
          <w:bCs/>
          <w:sz w:val="18"/>
          <w:szCs w:val="18"/>
        </w:rPr>
        <w:t>OPIS SPOSOBU POROZUMIEWANIA SIĘ ORAZ UDZIELANIA WYJAŚNIEŃ TREŚCI SIWZ</w:t>
      </w:r>
    </w:p>
    <w:p w:rsidR="006D648F" w:rsidRPr="00F147A1" w:rsidRDefault="006D648F" w:rsidP="00F147A1">
      <w:pPr>
        <w:jc w:val="both"/>
        <w:rPr>
          <w:rFonts w:ascii="Verdana" w:hAnsi="Verdana" w:cs="Verdana"/>
          <w:b/>
          <w:bCs/>
          <w:sz w:val="18"/>
          <w:szCs w:val="18"/>
        </w:rPr>
      </w:pPr>
      <w:r w:rsidRPr="00621612">
        <w:rPr>
          <w:rFonts w:ascii="Verdana" w:hAnsi="Verdana" w:cs="Verdana"/>
          <w:b/>
          <w:bCs/>
          <w:sz w:val="18"/>
          <w:szCs w:val="18"/>
        </w:rPr>
        <w:t xml:space="preserve">18.1. </w:t>
      </w:r>
      <w:r w:rsidRPr="00621612">
        <w:rPr>
          <w:rFonts w:ascii="Verdana" w:hAnsi="Verdana"/>
          <w:color w:val="000000"/>
          <w:sz w:val="18"/>
          <w:szCs w:val="18"/>
        </w:rPr>
        <w:t>Wszelkie oświadczenia, wnioski, zawiadomienia oraz inne informacje Zamawiający</w:t>
      </w:r>
      <w:r>
        <w:rPr>
          <w:rFonts w:ascii="Verdana" w:hAnsi="Verdana" w:cs="Verdana"/>
          <w:b/>
          <w:bCs/>
          <w:sz w:val="18"/>
          <w:szCs w:val="18"/>
        </w:rPr>
        <w:t xml:space="preserve"> </w:t>
      </w:r>
      <w:r w:rsidRPr="00621612">
        <w:rPr>
          <w:rFonts w:ascii="Verdana" w:hAnsi="Verdana"/>
          <w:color w:val="000000"/>
          <w:sz w:val="18"/>
          <w:szCs w:val="18"/>
        </w:rPr>
        <w:t xml:space="preserve">oraz </w:t>
      </w:r>
      <w:r>
        <w:rPr>
          <w:rFonts w:ascii="Verdana" w:hAnsi="Verdana"/>
          <w:color w:val="000000"/>
          <w:sz w:val="18"/>
          <w:szCs w:val="18"/>
        </w:rPr>
        <w:tab/>
      </w:r>
      <w:r w:rsidRPr="00621612">
        <w:rPr>
          <w:rFonts w:ascii="Verdana" w:hAnsi="Verdana"/>
          <w:color w:val="000000"/>
          <w:sz w:val="18"/>
          <w:szCs w:val="18"/>
        </w:rPr>
        <w:t xml:space="preserve">Wykonawcy będą przekazywać pisemnie, faksem (nr faksu: +48 (22) 323-12-60) lub drogą </w:t>
      </w:r>
      <w:r>
        <w:rPr>
          <w:rFonts w:ascii="Verdana" w:hAnsi="Verdana"/>
          <w:color w:val="000000"/>
          <w:sz w:val="18"/>
          <w:szCs w:val="18"/>
        </w:rPr>
        <w:tab/>
      </w:r>
      <w:r w:rsidRPr="00621612">
        <w:rPr>
          <w:rFonts w:ascii="Verdana" w:hAnsi="Verdana"/>
          <w:color w:val="000000"/>
          <w:sz w:val="18"/>
          <w:szCs w:val="18"/>
        </w:rPr>
        <w:t xml:space="preserve">elektroniczną (e-mail: </w:t>
      </w:r>
      <w:hyperlink r:id="rId10" w:history="1">
        <w:r w:rsidRPr="00621612">
          <w:rPr>
            <w:rStyle w:val="Hyperlink"/>
            <w:rFonts w:ascii="Verdana" w:hAnsi="Verdana"/>
            <w:sz w:val="18"/>
            <w:szCs w:val="18"/>
          </w:rPr>
          <w:t>ehajdas@gddkia.gov.pl</w:t>
        </w:r>
      </w:hyperlink>
      <w:r w:rsidRPr="00621612">
        <w:rPr>
          <w:rFonts w:ascii="Verdana" w:hAnsi="Verdana"/>
          <w:color w:val="0000FF"/>
          <w:sz w:val="18"/>
          <w:szCs w:val="18"/>
        </w:rPr>
        <w:t xml:space="preserve"> </w:t>
      </w:r>
      <w:r w:rsidRPr="00621612">
        <w:rPr>
          <w:rFonts w:ascii="Verdana" w:hAnsi="Verdana"/>
          <w:color w:val="000000"/>
          <w:sz w:val="18"/>
          <w:szCs w:val="18"/>
        </w:rPr>
        <w:t>)z uwzględnieniem pkt 10.2.</w:t>
      </w:r>
    </w:p>
    <w:p w:rsidR="006D648F" w:rsidRPr="00621612" w:rsidRDefault="006D648F" w:rsidP="00F147A1">
      <w:pPr>
        <w:autoSpaceDE w:val="0"/>
        <w:autoSpaceDN w:val="0"/>
        <w:ind w:left="720"/>
        <w:rPr>
          <w:rFonts w:ascii="Verdana" w:hAnsi="Verdana"/>
          <w:color w:val="000000"/>
          <w:sz w:val="18"/>
          <w:szCs w:val="18"/>
        </w:rPr>
      </w:pPr>
      <w:r w:rsidRPr="00621612">
        <w:rPr>
          <w:rFonts w:ascii="Verdana" w:hAnsi="Verdana"/>
          <w:color w:val="000000"/>
          <w:sz w:val="18"/>
          <w:szCs w:val="18"/>
        </w:rPr>
        <w:t>Zamawiający wymaga niezwłocznego potwierdzenia przez Wykonawcę pisemnie,</w:t>
      </w:r>
      <w:r>
        <w:rPr>
          <w:rFonts w:ascii="Verdana" w:hAnsi="Verdana"/>
          <w:color w:val="000000"/>
          <w:sz w:val="18"/>
          <w:szCs w:val="18"/>
        </w:rPr>
        <w:t xml:space="preserve"> </w:t>
      </w:r>
      <w:r w:rsidRPr="00621612">
        <w:rPr>
          <w:rFonts w:ascii="Verdana" w:hAnsi="Verdana"/>
          <w:color w:val="000000"/>
          <w:sz w:val="18"/>
          <w:szCs w:val="18"/>
        </w:rPr>
        <w:t>faksem lub drogą elektroniczną (zgodnie z wyborem Wykonawcy) faktu</w:t>
      </w:r>
      <w:r>
        <w:rPr>
          <w:rFonts w:ascii="Verdana" w:hAnsi="Verdana"/>
          <w:color w:val="000000"/>
          <w:sz w:val="18"/>
          <w:szCs w:val="18"/>
        </w:rPr>
        <w:t xml:space="preserve"> </w:t>
      </w:r>
      <w:r w:rsidRPr="00621612">
        <w:rPr>
          <w:rFonts w:ascii="Verdana" w:hAnsi="Verdana"/>
          <w:color w:val="000000"/>
          <w:sz w:val="18"/>
          <w:szCs w:val="18"/>
        </w:rPr>
        <w:t>otrzymania każdej informacji przekazanej</w:t>
      </w:r>
      <w:r>
        <w:rPr>
          <w:rFonts w:ascii="Verdana" w:hAnsi="Verdana"/>
          <w:color w:val="000000"/>
          <w:sz w:val="18"/>
          <w:szCs w:val="18"/>
        </w:rPr>
        <w:t xml:space="preserve"> w innej formie niż pisemna. Na ż</w:t>
      </w:r>
      <w:r w:rsidRPr="00621612">
        <w:rPr>
          <w:rFonts w:ascii="Verdana" w:hAnsi="Verdana"/>
          <w:color w:val="000000"/>
          <w:sz w:val="18"/>
          <w:szCs w:val="18"/>
        </w:rPr>
        <w:t>ądanie</w:t>
      </w:r>
      <w:r>
        <w:rPr>
          <w:rFonts w:ascii="Verdana" w:hAnsi="Verdana"/>
          <w:color w:val="000000"/>
          <w:sz w:val="18"/>
          <w:szCs w:val="18"/>
        </w:rPr>
        <w:t xml:space="preserve"> </w:t>
      </w:r>
      <w:r w:rsidRPr="00621612">
        <w:rPr>
          <w:rFonts w:ascii="Verdana" w:hAnsi="Verdana"/>
          <w:color w:val="000000"/>
          <w:sz w:val="18"/>
          <w:szCs w:val="18"/>
        </w:rPr>
        <w:t>Wykonawcy Zamawiający potwierdzi fakt otrzymania od niego informacji.</w:t>
      </w:r>
    </w:p>
    <w:p w:rsidR="006D648F" w:rsidRPr="00621612" w:rsidRDefault="006D648F" w:rsidP="00C972A9">
      <w:pPr>
        <w:ind w:left="720" w:hanging="720"/>
        <w:rPr>
          <w:rFonts w:ascii="Verdana" w:hAnsi="Verdana"/>
          <w:sz w:val="18"/>
          <w:szCs w:val="18"/>
        </w:rPr>
      </w:pPr>
      <w:r w:rsidRPr="00621612">
        <w:rPr>
          <w:rFonts w:ascii="Verdana" w:hAnsi="Verdana"/>
          <w:b/>
          <w:color w:val="000000"/>
          <w:sz w:val="18"/>
          <w:szCs w:val="18"/>
        </w:rPr>
        <w:t>18.2</w:t>
      </w:r>
      <w:r w:rsidRPr="00621612">
        <w:rPr>
          <w:rFonts w:ascii="Verdana" w:hAnsi="Verdana"/>
          <w:color w:val="000000"/>
          <w:sz w:val="18"/>
          <w:szCs w:val="18"/>
        </w:rPr>
        <w:t xml:space="preserve">. </w:t>
      </w:r>
      <w:r w:rsidRPr="00621612">
        <w:rPr>
          <w:rFonts w:ascii="Verdana" w:hAnsi="Verdana"/>
          <w:color w:val="000000"/>
          <w:sz w:val="18"/>
          <w:szCs w:val="18"/>
        </w:rPr>
        <w:tab/>
      </w:r>
      <w:r w:rsidRPr="00621612">
        <w:rPr>
          <w:rFonts w:ascii="Verdana" w:hAnsi="Verdana"/>
          <w:sz w:val="18"/>
          <w:szCs w:val="18"/>
        </w:rPr>
        <w:t>Forma pisemna zastrzeżona jest dla złożenia oferty wraz z załącznikami, w tym oświadczeń i dokumentów potwierdzających spełnianie warunków udziału w postępowaniu określonych przez Zamawiającego oraz zobowiązania o którym mowa w pkt. 8.2. IDW, a także zmiany lub wycofania oferty.</w:t>
      </w:r>
    </w:p>
    <w:p w:rsidR="006D648F" w:rsidRPr="00621612" w:rsidRDefault="006D648F" w:rsidP="00C972A9">
      <w:pPr>
        <w:pStyle w:val="BodyTextIndent"/>
        <w:tabs>
          <w:tab w:val="num" w:pos="792"/>
        </w:tabs>
        <w:spacing w:before="0" w:after="60"/>
        <w:ind w:left="180"/>
        <w:rPr>
          <w:rFonts w:ascii="Verdana" w:hAnsi="Verdana"/>
          <w:b w:val="0"/>
          <w:sz w:val="18"/>
          <w:szCs w:val="18"/>
        </w:rPr>
      </w:pPr>
      <w:r w:rsidRPr="00621612">
        <w:rPr>
          <w:rFonts w:ascii="Verdana" w:hAnsi="Verdana"/>
          <w:sz w:val="18"/>
          <w:szCs w:val="18"/>
        </w:rPr>
        <w:t>18.3</w:t>
      </w:r>
      <w:r w:rsidRPr="00621612">
        <w:rPr>
          <w:rFonts w:ascii="Verdana" w:hAnsi="Verdana"/>
          <w:b w:val="0"/>
          <w:sz w:val="18"/>
          <w:szCs w:val="18"/>
        </w:rPr>
        <w:t>. Wykonawca może zwrócić się do Zamawiającego z prośbą o wyjaśnienie treści SIWZ.</w:t>
      </w:r>
    </w:p>
    <w:p w:rsidR="006D648F" w:rsidRPr="00621612" w:rsidRDefault="006D648F" w:rsidP="00044DCF">
      <w:pPr>
        <w:pStyle w:val="BodyTextIndent"/>
        <w:spacing w:after="60"/>
        <w:ind w:left="720"/>
        <w:rPr>
          <w:rFonts w:ascii="Verdana" w:hAnsi="Verdana"/>
          <w:b w:val="0"/>
          <w:sz w:val="18"/>
          <w:szCs w:val="18"/>
        </w:rPr>
      </w:pPr>
      <w:r w:rsidRPr="00621612">
        <w:rPr>
          <w:rFonts w:ascii="Verdana" w:hAnsi="Verdana"/>
          <w:b w:val="0"/>
          <w:sz w:val="18"/>
          <w:szCs w:val="18"/>
        </w:rPr>
        <w:t xml:space="preserve">Prośby o wyjaśnienia należy kierować na adres: </w:t>
      </w:r>
    </w:p>
    <w:p w:rsidR="006D648F" w:rsidRPr="00621612" w:rsidRDefault="006D648F" w:rsidP="00044DCF">
      <w:pPr>
        <w:ind w:left="720"/>
        <w:jc w:val="center"/>
        <w:rPr>
          <w:rFonts w:ascii="Verdana" w:hAnsi="Verdana"/>
          <w:b/>
          <w:bCs/>
          <w:sz w:val="18"/>
          <w:szCs w:val="18"/>
        </w:rPr>
      </w:pPr>
      <w:r w:rsidRPr="00621612">
        <w:rPr>
          <w:rFonts w:ascii="Verdana" w:hAnsi="Verdana"/>
          <w:b/>
          <w:bCs/>
          <w:sz w:val="18"/>
          <w:szCs w:val="18"/>
        </w:rPr>
        <w:t xml:space="preserve">Generalna Dyrekcja Dróg Krajowych i Autostrad </w:t>
      </w:r>
    </w:p>
    <w:p w:rsidR="006D648F" w:rsidRPr="00621612" w:rsidRDefault="006D648F" w:rsidP="00044DCF">
      <w:pPr>
        <w:ind w:left="720"/>
        <w:jc w:val="center"/>
        <w:rPr>
          <w:rFonts w:ascii="Verdana" w:hAnsi="Verdana"/>
          <w:b/>
          <w:bCs/>
          <w:sz w:val="18"/>
          <w:szCs w:val="18"/>
        </w:rPr>
      </w:pPr>
      <w:r w:rsidRPr="00621612">
        <w:rPr>
          <w:rFonts w:ascii="Verdana" w:hAnsi="Verdana"/>
          <w:b/>
          <w:bCs/>
          <w:sz w:val="18"/>
          <w:szCs w:val="18"/>
        </w:rPr>
        <w:t>Oddział w Warszawie</w:t>
      </w:r>
    </w:p>
    <w:p w:rsidR="006D648F" w:rsidRPr="00621612" w:rsidRDefault="006D648F" w:rsidP="00044DCF">
      <w:pPr>
        <w:ind w:left="720"/>
        <w:jc w:val="center"/>
        <w:rPr>
          <w:rFonts w:ascii="Verdana" w:hAnsi="Verdana"/>
          <w:b/>
          <w:bCs/>
          <w:sz w:val="18"/>
          <w:szCs w:val="18"/>
        </w:rPr>
      </w:pPr>
      <w:r w:rsidRPr="00621612">
        <w:rPr>
          <w:rFonts w:ascii="Verdana" w:hAnsi="Verdana"/>
          <w:b/>
          <w:bCs/>
          <w:sz w:val="18"/>
          <w:szCs w:val="18"/>
        </w:rPr>
        <w:t>ul. Mińska 25</w:t>
      </w:r>
    </w:p>
    <w:p w:rsidR="006D648F" w:rsidRPr="00621612" w:rsidRDefault="006D648F" w:rsidP="00044DCF">
      <w:pPr>
        <w:spacing w:after="60"/>
        <w:ind w:left="720"/>
        <w:jc w:val="center"/>
        <w:rPr>
          <w:rFonts w:ascii="Verdana" w:hAnsi="Verdana"/>
          <w:b/>
          <w:bCs/>
          <w:sz w:val="18"/>
          <w:szCs w:val="18"/>
        </w:rPr>
      </w:pPr>
      <w:r w:rsidRPr="00621612">
        <w:rPr>
          <w:rFonts w:ascii="Verdana" w:hAnsi="Verdana"/>
          <w:b/>
          <w:bCs/>
          <w:sz w:val="18"/>
          <w:szCs w:val="18"/>
        </w:rPr>
        <w:t>03-808 Warszawa</w:t>
      </w:r>
    </w:p>
    <w:p w:rsidR="006D648F" w:rsidRPr="00621612" w:rsidRDefault="006D648F" w:rsidP="00C972A9">
      <w:pPr>
        <w:pStyle w:val="BodyText"/>
        <w:tabs>
          <w:tab w:val="num" w:pos="720"/>
        </w:tabs>
        <w:ind w:left="720" w:hanging="720"/>
        <w:jc w:val="both"/>
        <w:rPr>
          <w:rFonts w:ascii="Verdana" w:hAnsi="Verdana"/>
          <w:sz w:val="18"/>
          <w:szCs w:val="18"/>
        </w:rPr>
      </w:pPr>
      <w:r w:rsidRPr="00621612">
        <w:rPr>
          <w:rFonts w:ascii="Verdana" w:hAnsi="Verdana"/>
          <w:b/>
          <w:sz w:val="18"/>
          <w:szCs w:val="18"/>
        </w:rPr>
        <w:t>18.4.</w:t>
      </w:r>
      <w:r w:rsidRPr="00621612">
        <w:rPr>
          <w:rFonts w:ascii="Verdana" w:hAnsi="Verdana"/>
          <w:sz w:val="18"/>
          <w:szCs w:val="18"/>
        </w:rPr>
        <w:tab/>
        <w:t>Zamawiający jest obowiązany udzielić wyjaśnień niezwłocznie, jednak nie później niż na 6 dni przed upływem terminu składania ofert- pod warunkiem że wniosek o wyjaśnienie treści SIWZ wpłynął do zamawiającego nie później niż do końca dnia, w którym upływa połowa wyznaczonego terminu składania ofert.</w:t>
      </w:r>
    </w:p>
    <w:p w:rsidR="006D648F" w:rsidRPr="00621612" w:rsidRDefault="006D648F" w:rsidP="0057172A">
      <w:pPr>
        <w:pStyle w:val="BodyText"/>
        <w:numPr>
          <w:ilvl w:val="2"/>
          <w:numId w:val="29"/>
        </w:numPr>
        <w:tabs>
          <w:tab w:val="clear" w:pos="1440"/>
          <w:tab w:val="num" w:pos="900"/>
        </w:tabs>
        <w:ind w:left="900" w:hanging="900"/>
        <w:jc w:val="both"/>
        <w:rPr>
          <w:rFonts w:ascii="Verdana" w:hAnsi="Verdana"/>
          <w:sz w:val="18"/>
          <w:szCs w:val="18"/>
        </w:rPr>
      </w:pPr>
      <w:r w:rsidRPr="00621612">
        <w:rPr>
          <w:rFonts w:ascii="Verdana" w:hAnsi="Verdana"/>
          <w:sz w:val="18"/>
          <w:szCs w:val="18"/>
        </w:rPr>
        <w:t xml:space="preserve">Jeżeli wniosek o wyjaśnienie treści specyfikacji istotnych warunków zamówienia wpłynął po upływie terminu składania wniosku, o którym mowa w pkt. 18.4 lub dotyczy udzielonych wyjaśnień, Zamawiający może udzielić wyjaśnień albo pozostawić wniosek bez rozpoznania. </w:t>
      </w:r>
    </w:p>
    <w:p w:rsidR="006D648F" w:rsidRPr="00621612" w:rsidRDefault="006D648F" w:rsidP="0057172A">
      <w:pPr>
        <w:pStyle w:val="BodyText"/>
        <w:numPr>
          <w:ilvl w:val="2"/>
          <w:numId w:val="29"/>
        </w:numPr>
        <w:tabs>
          <w:tab w:val="clear" w:pos="1440"/>
          <w:tab w:val="num" w:pos="900"/>
        </w:tabs>
        <w:ind w:left="900" w:hanging="900"/>
        <w:jc w:val="both"/>
        <w:rPr>
          <w:rFonts w:ascii="Verdana" w:hAnsi="Verdana"/>
          <w:sz w:val="18"/>
          <w:szCs w:val="18"/>
        </w:rPr>
      </w:pPr>
      <w:r w:rsidRPr="00621612">
        <w:rPr>
          <w:rFonts w:ascii="Verdana" w:hAnsi="Verdana"/>
          <w:sz w:val="18"/>
          <w:szCs w:val="18"/>
        </w:rPr>
        <w:t>Przedłużenie terminu składania ofert nie wpływa na bieg terminu składania wniosku o którym mowa w pkt. 18.4.</w:t>
      </w:r>
    </w:p>
    <w:p w:rsidR="006D648F" w:rsidRPr="00621612" w:rsidRDefault="006D648F" w:rsidP="0057172A">
      <w:pPr>
        <w:pStyle w:val="BodyText"/>
        <w:numPr>
          <w:ilvl w:val="1"/>
          <w:numId w:val="29"/>
        </w:numPr>
        <w:tabs>
          <w:tab w:val="clear" w:pos="1140"/>
          <w:tab w:val="num" w:pos="720"/>
        </w:tabs>
        <w:ind w:left="720" w:hanging="720"/>
        <w:jc w:val="both"/>
        <w:rPr>
          <w:rFonts w:ascii="Verdana" w:hAnsi="Verdana"/>
          <w:sz w:val="18"/>
          <w:szCs w:val="18"/>
        </w:rPr>
      </w:pPr>
      <w:r w:rsidRPr="00621612">
        <w:rPr>
          <w:rFonts w:ascii="Verdana" w:hAnsi="Verdana"/>
          <w:sz w:val="18"/>
          <w:szCs w:val="18"/>
        </w:rPr>
        <w:t>Treść zapytań  wraz  z wyjaśnieniami Zamawiający przekaże Wykonawcom, którym przekazał SIWZ, bez ujawniania źródła zapytania a także zamieści na stronie internetowej.</w:t>
      </w:r>
    </w:p>
    <w:p w:rsidR="006D648F" w:rsidRPr="00621612" w:rsidRDefault="006D648F" w:rsidP="0057172A">
      <w:pPr>
        <w:pStyle w:val="BodyText"/>
        <w:numPr>
          <w:ilvl w:val="1"/>
          <w:numId w:val="29"/>
        </w:numPr>
        <w:tabs>
          <w:tab w:val="clear" w:pos="1140"/>
          <w:tab w:val="num" w:pos="720"/>
        </w:tabs>
        <w:ind w:left="720" w:hanging="720"/>
        <w:jc w:val="both"/>
        <w:rPr>
          <w:rFonts w:ascii="Verdana" w:hAnsi="Verdana"/>
          <w:sz w:val="18"/>
          <w:szCs w:val="18"/>
        </w:rPr>
      </w:pPr>
      <w:r w:rsidRPr="00621612">
        <w:rPr>
          <w:rFonts w:ascii="Verdana" w:hAnsi="Verdana"/>
          <w:sz w:val="18"/>
          <w:szCs w:val="18"/>
        </w:rPr>
        <w:t>W przypadku rozbieżności pomiędzy treścią SIWZ a treścią wyjaśnienia, jako obowiązującą należy przyjąć treść pisma zawierającego późniejsze oświadczenie Zamawiającego.</w:t>
      </w:r>
    </w:p>
    <w:p w:rsidR="006D648F" w:rsidRPr="00621612" w:rsidRDefault="006D648F" w:rsidP="0057172A">
      <w:pPr>
        <w:pStyle w:val="BodyText"/>
        <w:numPr>
          <w:ilvl w:val="1"/>
          <w:numId w:val="29"/>
        </w:numPr>
        <w:tabs>
          <w:tab w:val="clear" w:pos="1140"/>
          <w:tab w:val="num" w:pos="720"/>
        </w:tabs>
        <w:ind w:left="720" w:hanging="720"/>
        <w:jc w:val="both"/>
        <w:rPr>
          <w:rFonts w:ascii="Verdana" w:hAnsi="Verdana"/>
          <w:sz w:val="18"/>
          <w:szCs w:val="18"/>
        </w:rPr>
      </w:pPr>
      <w:r w:rsidRPr="00621612">
        <w:rPr>
          <w:rFonts w:ascii="Verdana" w:hAnsi="Verdana"/>
          <w:sz w:val="18"/>
          <w:szCs w:val="18"/>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6D648F" w:rsidRPr="00621612" w:rsidRDefault="006D648F" w:rsidP="0057172A">
      <w:pPr>
        <w:pStyle w:val="BodyText"/>
        <w:numPr>
          <w:ilvl w:val="1"/>
          <w:numId w:val="29"/>
        </w:numPr>
        <w:tabs>
          <w:tab w:val="clear" w:pos="1140"/>
          <w:tab w:val="num" w:pos="720"/>
        </w:tabs>
        <w:ind w:left="720" w:hanging="720"/>
        <w:jc w:val="both"/>
        <w:rPr>
          <w:rFonts w:ascii="Verdana" w:hAnsi="Verdana"/>
          <w:sz w:val="18"/>
          <w:szCs w:val="18"/>
        </w:rPr>
      </w:pPr>
      <w:r w:rsidRPr="00621612">
        <w:rPr>
          <w:rFonts w:ascii="Verdana" w:hAnsi="Verdana"/>
          <w:sz w:val="18"/>
          <w:szCs w:val="18"/>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6D648F" w:rsidRPr="007D0518" w:rsidRDefault="006D648F" w:rsidP="0057172A">
      <w:pPr>
        <w:pStyle w:val="BodyText"/>
        <w:numPr>
          <w:ilvl w:val="1"/>
          <w:numId w:val="29"/>
        </w:numPr>
        <w:tabs>
          <w:tab w:val="clear" w:pos="1140"/>
          <w:tab w:val="num" w:pos="720"/>
        </w:tabs>
        <w:ind w:left="720" w:hanging="720"/>
        <w:jc w:val="both"/>
        <w:rPr>
          <w:rFonts w:ascii="Verdana" w:hAnsi="Verdana"/>
          <w:sz w:val="18"/>
          <w:szCs w:val="18"/>
        </w:rPr>
      </w:pPr>
      <w:r w:rsidRPr="00621612">
        <w:rPr>
          <w:rFonts w:ascii="Verdana" w:hAnsi="Verdana"/>
          <w:sz w:val="18"/>
          <w:szCs w:val="18"/>
        </w:rPr>
        <w:t>Je</w:t>
      </w:r>
      <w:r w:rsidRPr="00621612">
        <w:rPr>
          <w:rFonts w:ascii="Verdana" w:eastAsia="TimesNewRoman" w:hAnsi="Verdana"/>
          <w:sz w:val="18"/>
          <w:szCs w:val="18"/>
        </w:rPr>
        <w:t>ż</w:t>
      </w:r>
      <w:r w:rsidRPr="00621612">
        <w:rPr>
          <w:rFonts w:ascii="Verdana" w:hAnsi="Verdana"/>
          <w:sz w:val="18"/>
          <w:szCs w:val="18"/>
        </w:rPr>
        <w:t xml:space="preserve">eli zmiana treści SIWZ, będzie prowadziła do zmiany treści ogłoszenia o zamówieniu, Zamawiający dokona zmiany treści ogłoszenia o zamówieniu w sposób przewidziany w art. 38 ust. 4a ustawy Pzp </w:t>
      </w:r>
      <w:r w:rsidRPr="00621612">
        <w:rPr>
          <w:rFonts w:ascii="Verdana" w:hAnsi="Verdana"/>
          <w:bCs/>
          <w:sz w:val="18"/>
          <w:szCs w:val="18"/>
        </w:rPr>
        <w:t xml:space="preserve">oraz jeżeli będzie to konieczne przedłuży termin składania ofert, zgodnie z </w:t>
      </w:r>
      <w:r w:rsidRPr="007D0518">
        <w:rPr>
          <w:rFonts w:ascii="Verdana" w:hAnsi="Verdana"/>
          <w:bCs/>
          <w:sz w:val="18"/>
          <w:szCs w:val="18"/>
        </w:rPr>
        <w:t>art. 12a ustawy Pzp.</w:t>
      </w:r>
    </w:p>
    <w:p w:rsidR="006D648F" w:rsidRPr="007D0518" w:rsidRDefault="006D648F" w:rsidP="0057172A">
      <w:pPr>
        <w:pStyle w:val="BodyText"/>
        <w:numPr>
          <w:ilvl w:val="1"/>
          <w:numId w:val="29"/>
        </w:numPr>
        <w:tabs>
          <w:tab w:val="clear" w:pos="1140"/>
          <w:tab w:val="num" w:pos="720"/>
          <w:tab w:val="num" w:pos="1080"/>
        </w:tabs>
        <w:ind w:left="720" w:hanging="720"/>
        <w:jc w:val="both"/>
        <w:rPr>
          <w:rFonts w:ascii="Verdana" w:hAnsi="Verdana"/>
          <w:sz w:val="18"/>
          <w:szCs w:val="18"/>
        </w:rPr>
      </w:pPr>
      <w:r w:rsidRPr="007D0518">
        <w:rPr>
          <w:rFonts w:ascii="Verdana" w:hAnsi="Verdana"/>
          <w:sz w:val="18"/>
          <w:szCs w:val="18"/>
        </w:rPr>
        <w:t xml:space="preserve">Zamawiający wyznacza do kontaktowania się z Wykonawcami: </w:t>
      </w:r>
    </w:p>
    <w:p w:rsidR="006D648F" w:rsidRPr="007D0518" w:rsidRDefault="006D648F" w:rsidP="00396EAB">
      <w:pPr>
        <w:pStyle w:val="BodyText"/>
        <w:tabs>
          <w:tab w:val="num" w:pos="720"/>
          <w:tab w:val="num" w:pos="1080"/>
        </w:tabs>
        <w:ind w:left="720" w:hanging="720"/>
        <w:jc w:val="both"/>
        <w:rPr>
          <w:rFonts w:ascii="Verdana" w:hAnsi="Verdana"/>
          <w:sz w:val="18"/>
          <w:szCs w:val="18"/>
        </w:rPr>
      </w:pPr>
      <w:r w:rsidRPr="007D0518">
        <w:rPr>
          <w:rFonts w:ascii="Verdana" w:hAnsi="Verdana"/>
          <w:sz w:val="18"/>
          <w:szCs w:val="18"/>
        </w:rPr>
        <w:tab/>
        <w:t xml:space="preserve">- </w:t>
      </w:r>
      <w:r w:rsidRPr="007D0518">
        <w:rPr>
          <w:rFonts w:ascii="Verdana" w:hAnsi="Verdana" w:cs="Tahoma"/>
          <w:sz w:val="18"/>
          <w:szCs w:val="18"/>
        </w:rPr>
        <w:t>w sprawach proceduralnych;</w:t>
      </w:r>
      <w:r w:rsidRPr="007D0518">
        <w:rPr>
          <w:rFonts w:ascii="Verdana" w:hAnsi="Verdana"/>
          <w:sz w:val="18"/>
          <w:szCs w:val="18"/>
        </w:rPr>
        <w:t xml:space="preserve"> Pani Ewa Hajdas</w:t>
      </w:r>
      <w:r w:rsidRPr="007D0518">
        <w:rPr>
          <w:rFonts w:ascii="Verdana" w:hAnsi="Verdana" w:cs="Tahoma"/>
          <w:sz w:val="18"/>
          <w:szCs w:val="18"/>
        </w:rPr>
        <w:t xml:space="preserve">, </w:t>
      </w:r>
      <w:r w:rsidRPr="007D0518">
        <w:rPr>
          <w:rFonts w:ascii="Verdana" w:hAnsi="Verdana"/>
          <w:sz w:val="18"/>
          <w:szCs w:val="18"/>
        </w:rPr>
        <w:t>pokój 713, tel. (22) 323 12 60, fax. (22) 323 11 17;</w:t>
      </w:r>
    </w:p>
    <w:p w:rsidR="006D648F" w:rsidRPr="00B80493" w:rsidRDefault="006D648F" w:rsidP="00396EAB">
      <w:pPr>
        <w:pStyle w:val="BodyText"/>
        <w:tabs>
          <w:tab w:val="num" w:pos="720"/>
          <w:tab w:val="num" w:pos="1080"/>
        </w:tabs>
        <w:ind w:left="720" w:hanging="720"/>
        <w:jc w:val="both"/>
        <w:rPr>
          <w:rFonts w:ascii="Verdana" w:hAnsi="Verdana"/>
          <w:bCs/>
          <w:sz w:val="18"/>
          <w:szCs w:val="18"/>
        </w:rPr>
      </w:pPr>
      <w:r w:rsidRPr="007D0518">
        <w:rPr>
          <w:rFonts w:ascii="Verdana" w:hAnsi="Verdana"/>
          <w:sz w:val="18"/>
          <w:szCs w:val="18"/>
        </w:rPr>
        <w:tab/>
      </w:r>
      <w:r w:rsidRPr="007D0518">
        <w:rPr>
          <w:rFonts w:ascii="Verdana" w:hAnsi="Verdana"/>
          <w:bCs/>
          <w:sz w:val="18"/>
          <w:szCs w:val="18"/>
        </w:rPr>
        <w:t>- w sprawach merytorycznych; Pan Andrzej Doniec, tel. +48 22 323 10 53 oraz</w:t>
      </w:r>
    </w:p>
    <w:p w:rsidR="006D648F" w:rsidRPr="00B80493" w:rsidRDefault="006D648F" w:rsidP="00396EAB">
      <w:pPr>
        <w:pStyle w:val="BodyText"/>
        <w:tabs>
          <w:tab w:val="num" w:pos="720"/>
          <w:tab w:val="num" w:pos="1080"/>
        </w:tabs>
        <w:ind w:left="720" w:hanging="720"/>
        <w:jc w:val="both"/>
        <w:rPr>
          <w:rFonts w:ascii="Verdana" w:hAnsi="Verdana"/>
          <w:sz w:val="18"/>
          <w:szCs w:val="18"/>
        </w:rPr>
      </w:pPr>
    </w:p>
    <w:p w:rsidR="006D648F" w:rsidRPr="00621612" w:rsidRDefault="006D648F" w:rsidP="009E42A0">
      <w:pPr>
        <w:pStyle w:val="rozdzia"/>
        <w:rPr>
          <w:rFonts w:ascii="Verdana" w:hAnsi="Verdana"/>
          <w:sz w:val="18"/>
          <w:szCs w:val="18"/>
        </w:rPr>
      </w:pPr>
      <w:r w:rsidRPr="00621612">
        <w:rPr>
          <w:rFonts w:ascii="Verdana" w:hAnsi="Verdana" w:cs="Verdana"/>
          <w:b w:val="0"/>
          <w:bCs w:val="0"/>
          <w:spacing w:val="0"/>
          <w:sz w:val="18"/>
          <w:szCs w:val="18"/>
          <w:lang w:eastAsia="en-US"/>
        </w:rPr>
        <w:br w:type="page"/>
      </w:r>
    </w:p>
    <w:p w:rsidR="006D648F" w:rsidRPr="00621612" w:rsidRDefault="006D648F" w:rsidP="009E42A0">
      <w:pPr>
        <w:pStyle w:val="rozdzia"/>
        <w:rPr>
          <w:rFonts w:ascii="Verdana" w:hAnsi="Verdana"/>
          <w:sz w:val="18"/>
          <w:szCs w:val="18"/>
        </w:rPr>
      </w:pPr>
    </w:p>
    <w:p w:rsidR="006D648F" w:rsidRPr="00621612" w:rsidRDefault="006D648F" w:rsidP="009E42A0">
      <w:pPr>
        <w:pStyle w:val="Heading6"/>
        <w:spacing w:before="0"/>
        <w:jc w:val="left"/>
        <w:rPr>
          <w:rFonts w:ascii="Verdana" w:hAnsi="Verdana" w:cs="Times New Roman"/>
          <w:sz w:val="18"/>
          <w:szCs w:val="18"/>
        </w:rPr>
      </w:pPr>
    </w:p>
    <w:p w:rsidR="006D648F" w:rsidRPr="00621612" w:rsidRDefault="006D648F" w:rsidP="009E42A0">
      <w:pPr>
        <w:pStyle w:val="Heading6"/>
        <w:spacing w:before="0"/>
        <w:jc w:val="left"/>
        <w:rPr>
          <w:rFonts w:ascii="Verdana" w:hAnsi="Verdana" w:cs="Times New Roman"/>
          <w:sz w:val="18"/>
          <w:szCs w:val="18"/>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rPr>
          <w:rFonts w:ascii="Verdana" w:hAnsi="Verdana"/>
          <w:sz w:val="18"/>
          <w:szCs w:val="18"/>
          <w:lang w:eastAsia="pl-PL"/>
        </w:rPr>
      </w:pPr>
    </w:p>
    <w:p w:rsidR="006D648F" w:rsidRPr="00621612" w:rsidRDefault="006D648F" w:rsidP="009E42A0">
      <w:pPr>
        <w:pStyle w:val="Heading6"/>
        <w:spacing w:before="0"/>
        <w:rPr>
          <w:rFonts w:ascii="Verdana" w:hAnsi="Verdana" w:cs="Times New Roman"/>
          <w:sz w:val="18"/>
          <w:szCs w:val="18"/>
        </w:rPr>
      </w:pPr>
    </w:p>
    <w:p w:rsidR="006D648F" w:rsidRPr="00621612" w:rsidRDefault="006D648F" w:rsidP="009E42A0">
      <w:pPr>
        <w:pStyle w:val="Heading6"/>
        <w:spacing w:before="0"/>
        <w:rPr>
          <w:rFonts w:ascii="Verdana" w:hAnsi="Verdana" w:cs="Verdana"/>
          <w:sz w:val="18"/>
          <w:szCs w:val="18"/>
        </w:rPr>
      </w:pPr>
      <w:r w:rsidRPr="00621612">
        <w:rPr>
          <w:rFonts w:ascii="Verdana" w:hAnsi="Verdana" w:cs="Verdana"/>
          <w:sz w:val="18"/>
          <w:szCs w:val="18"/>
        </w:rPr>
        <w:t>Rozdział 2</w:t>
      </w: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r w:rsidRPr="00621612">
        <w:rPr>
          <w:rFonts w:ascii="Verdana" w:hAnsi="Verdana" w:cs="Verdana"/>
          <w:b/>
          <w:bCs/>
          <w:sz w:val="18"/>
          <w:szCs w:val="18"/>
        </w:rPr>
        <w:t>Formularz „Oferta”</w:t>
      </w: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jc w:val="center"/>
        <w:outlineLvl w:val="0"/>
        <w:rPr>
          <w:rFonts w:ascii="Verdana" w:hAnsi="Verdana" w:cs="Verdana"/>
          <w:b/>
          <w:bCs/>
          <w:sz w:val="18"/>
          <w:szCs w:val="18"/>
        </w:rPr>
      </w:pPr>
    </w:p>
    <w:p w:rsidR="006D648F" w:rsidRPr="00621612" w:rsidRDefault="006D648F" w:rsidP="009E42A0">
      <w:pPr>
        <w:pStyle w:val="PlainText"/>
        <w:spacing w:before="120"/>
        <w:jc w:val="right"/>
        <w:rPr>
          <w:rFonts w:ascii="Verdana" w:hAnsi="Verdana" w:cs="Times New Roman"/>
          <w:sz w:val="18"/>
          <w:szCs w:val="18"/>
        </w:rPr>
      </w:pPr>
      <w:r w:rsidRPr="00621612">
        <w:rPr>
          <w:rFonts w:ascii="Verdana" w:hAnsi="Verdana"/>
          <w:sz w:val="18"/>
          <w:szCs w:val="18"/>
        </w:rPr>
        <w:br w:type="page"/>
      </w:r>
      <w:r w:rsidRPr="00621612">
        <w:rPr>
          <w:rFonts w:ascii="Verdana" w:hAnsi="Verdana" w:cs="Verdana"/>
          <w:b/>
          <w:bCs/>
          <w:sz w:val="18"/>
          <w:szCs w:val="18"/>
        </w:rPr>
        <w:t>Formularz Oferty</w:t>
      </w: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287"/>
        <w:gridCol w:w="6398"/>
      </w:tblGrid>
      <w:tr w:rsidR="006D648F" w:rsidRPr="00621612" w:rsidTr="00D172CB">
        <w:trPr>
          <w:trHeight w:val="1094"/>
        </w:trPr>
        <w:tc>
          <w:tcPr>
            <w:tcW w:w="3287" w:type="dxa"/>
            <w:tcBorders>
              <w:top w:val="single" w:sz="4" w:space="0" w:color="auto"/>
              <w:bottom w:val="single" w:sz="4" w:space="0" w:color="auto"/>
              <w:right w:val="single" w:sz="4" w:space="0" w:color="auto"/>
            </w:tcBorders>
          </w:tcPr>
          <w:p w:rsidR="006D648F" w:rsidRPr="00621612" w:rsidRDefault="006D648F" w:rsidP="009E42A0">
            <w:pPr>
              <w:rPr>
                <w:rFonts w:ascii="Verdana" w:hAnsi="Verdana"/>
                <w:sz w:val="18"/>
                <w:szCs w:val="18"/>
              </w:rPr>
            </w:pPr>
          </w:p>
          <w:p w:rsidR="006D648F" w:rsidRDefault="006D648F" w:rsidP="009E42A0">
            <w:pPr>
              <w:rPr>
                <w:rFonts w:ascii="Verdana" w:hAnsi="Verdana"/>
                <w:sz w:val="18"/>
                <w:szCs w:val="18"/>
              </w:rPr>
            </w:pPr>
          </w:p>
          <w:p w:rsidR="006D648F" w:rsidRPr="00621612" w:rsidRDefault="006D648F" w:rsidP="009E42A0">
            <w:pPr>
              <w:rPr>
                <w:rFonts w:ascii="Verdana" w:hAnsi="Verdana"/>
                <w:sz w:val="18"/>
                <w:szCs w:val="18"/>
              </w:rPr>
            </w:pPr>
          </w:p>
          <w:p w:rsidR="006D648F" w:rsidRPr="00621612" w:rsidRDefault="006D648F" w:rsidP="009E42A0">
            <w:pPr>
              <w:rPr>
                <w:rFonts w:ascii="Verdana" w:hAnsi="Verdana"/>
                <w:sz w:val="18"/>
                <w:szCs w:val="18"/>
              </w:rPr>
            </w:pPr>
          </w:p>
          <w:p w:rsidR="006D648F" w:rsidRPr="00621612" w:rsidRDefault="006D648F" w:rsidP="009E42A0">
            <w:pPr>
              <w:rPr>
                <w:rFonts w:ascii="Verdana" w:hAnsi="Verdana"/>
                <w:i/>
                <w:iCs/>
                <w:sz w:val="18"/>
                <w:szCs w:val="18"/>
              </w:rPr>
            </w:pPr>
            <w:r w:rsidRPr="00621612">
              <w:rPr>
                <w:rFonts w:ascii="Verdana" w:hAnsi="Verdana"/>
                <w:i/>
                <w:iCs/>
                <w:sz w:val="18"/>
                <w:szCs w:val="18"/>
              </w:rPr>
              <w:t>(</w:t>
            </w:r>
            <w:r w:rsidRPr="00D172CB">
              <w:rPr>
                <w:rFonts w:ascii="Verdana" w:hAnsi="Verdana" w:cs="Verdana"/>
                <w:i/>
                <w:iCs/>
                <w:sz w:val="16"/>
                <w:szCs w:val="16"/>
              </w:rPr>
              <w:t>nazwa Wykonawcy/Wykonawców</w:t>
            </w:r>
            <w:r w:rsidRPr="00D172CB">
              <w:rPr>
                <w:rFonts w:ascii="Verdana" w:hAnsi="Verdana"/>
                <w:i/>
                <w:iCs/>
                <w:sz w:val="16"/>
                <w:szCs w:val="16"/>
              </w:rPr>
              <w:t>)</w:t>
            </w:r>
          </w:p>
        </w:tc>
        <w:tc>
          <w:tcPr>
            <w:tcW w:w="6398" w:type="dxa"/>
            <w:tcBorders>
              <w:top w:val="single" w:sz="4" w:space="0" w:color="auto"/>
              <w:left w:val="single" w:sz="4" w:space="0" w:color="auto"/>
              <w:bottom w:val="single" w:sz="4" w:space="0" w:color="auto"/>
            </w:tcBorders>
            <w:shd w:val="pct10" w:color="auto" w:fill="auto"/>
            <w:vAlign w:val="center"/>
          </w:tcPr>
          <w:p w:rsidR="006D648F" w:rsidRPr="00621612" w:rsidRDefault="006D648F" w:rsidP="009E42A0">
            <w:pPr>
              <w:pStyle w:val="Heading6"/>
              <w:spacing w:before="0"/>
              <w:rPr>
                <w:rFonts w:ascii="Verdana" w:hAnsi="Verdana" w:cs="Verdana"/>
                <w:spacing w:val="30"/>
                <w:sz w:val="18"/>
                <w:szCs w:val="18"/>
              </w:rPr>
            </w:pPr>
            <w:r w:rsidRPr="00621612">
              <w:rPr>
                <w:rFonts w:ascii="Verdana" w:hAnsi="Verdana" w:cs="Verdana"/>
                <w:spacing w:val="30"/>
                <w:sz w:val="18"/>
                <w:szCs w:val="18"/>
              </w:rPr>
              <w:t>OFERTA</w:t>
            </w:r>
          </w:p>
        </w:tc>
      </w:tr>
    </w:tbl>
    <w:p w:rsidR="006D648F" w:rsidRPr="00621612" w:rsidRDefault="006D648F" w:rsidP="009E42A0">
      <w:pPr>
        <w:spacing w:before="120"/>
        <w:ind w:left="3870" w:firstLine="33"/>
        <w:jc w:val="both"/>
        <w:rPr>
          <w:rFonts w:ascii="Verdana" w:hAnsi="Verdana"/>
          <w:b/>
          <w:bCs/>
          <w:sz w:val="18"/>
          <w:szCs w:val="18"/>
        </w:rPr>
      </w:pPr>
    </w:p>
    <w:p w:rsidR="006D648F" w:rsidRPr="00621612" w:rsidRDefault="006D648F" w:rsidP="00BD6AC3">
      <w:pPr>
        <w:ind w:left="4500"/>
        <w:jc w:val="both"/>
        <w:rPr>
          <w:rFonts w:ascii="Verdana" w:hAnsi="Verdana"/>
          <w:b/>
          <w:sz w:val="18"/>
          <w:szCs w:val="18"/>
        </w:rPr>
      </w:pPr>
      <w:r w:rsidRPr="00621612">
        <w:rPr>
          <w:rFonts w:ascii="Verdana" w:hAnsi="Verdana"/>
          <w:b/>
          <w:sz w:val="18"/>
          <w:szCs w:val="18"/>
        </w:rPr>
        <w:tab/>
        <w:t xml:space="preserve">  Do Generalnej Dyrekcji Dróg Krajowych                              </w:t>
      </w:r>
      <w:r w:rsidRPr="00621612">
        <w:rPr>
          <w:rFonts w:ascii="Verdana" w:hAnsi="Verdana"/>
          <w:b/>
          <w:sz w:val="18"/>
          <w:szCs w:val="18"/>
        </w:rPr>
        <w:tab/>
        <w:t xml:space="preserve">  i  Autostrad Oddział w Warszawie </w:t>
      </w:r>
    </w:p>
    <w:p w:rsidR="006D648F" w:rsidRPr="00621612" w:rsidRDefault="006D648F" w:rsidP="00BD6AC3">
      <w:pPr>
        <w:ind w:left="4770" w:hanging="270"/>
        <w:jc w:val="both"/>
        <w:rPr>
          <w:rFonts w:ascii="Verdana" w:hAnsi="Verdana"/>
          <w:b/>
          <w:sz w:val="18"/>
          <w:szCs w:val="18"/>
        </w:rPr>
      </w:pPr>
      <w:r w:rsidRPr="00621612">
        <w:rPr>
          <w:rFonts w:ascii="Verdana" w:hAnsi="Verdana"/>
          <w:b/>
          <w:sz w:val="18"/>
          <w:szCs w:val="18"/>
        </w:rPr>
        <w:t xml:space="preserve">         03 – 808 Warszawa</w:t>
      </w:r>
    </w:p>
    <w:p w:rsidR="006D648F" w:rsidRPr="00621612" w:rsidRDefault="006D648F" w:rsidP="00BD6AC3">
      <w:pPr>
        <w:ind w:left="4770" w:hanging="270"/>
        <w:jc w:val="both"/>
        <w:rPr>
          <w:rFonts w:ascii="Verdana" w:hAnsi="Verdana"/>
          <w:b/>
          <w:sz w:val="18"/>
          <w:szCs w:val="18"/>
        </w:rPr>
      </w:pPr>
      <w:r w:rsidRPr="00621612">
        <w:rPr>
          <w:rFonts w:ascii="Verdana" w:hAnsi="Verdana"/>
          <w:b/>
          <w:sz w:val="18"/>
          <w:szCs w:val="18"/>
        </w:rPr>
        <w:t xml:space="preserve">         ul. Mińska 25</w:t>
      </w:r>
    </w:p>
    <w:p w:rsidR="006D648F" w:rsidRPr="00621612" w:rsidRDefault="006D648F" w:rsidP="00BD6AC3">
      <w:pPr>
        <w:ind w:left="3870" w:firstLine="33"/>
        <w:jc w:val="both"/>
        <w:rPr>
          <w:rFonts w:ascii="Verdana" w:hAnsi="Verdana"/>
          <w:b/>
          <w:sz w:val="18"/>
          <w:szCs w:val="18"/>
        </w:rPr>
      </w:pPr>
    </w:p>
    <w:p w:rsidR="006D648F" w:rsidRPr="00621612" w:rsidRDefault="006D648F" w:rsidP="00BD6AC3">
      <w:pPr>
        <w:jc w:val="both"/>
        <w:rPr>
          <w:rFonts w:ascii="Verdana" w:hAnsi="Verdana"/>
          <w:b/>
          <w:sz w:val="18"/>
          <w:szCs w:val="18"/>
        </w:rPr>
      </w:pPr>
      <w:r w:rsidRPr="00621612">
        <w:rPr>
          <w:rFonts w:ascii="Verdana" w:hAnsi="Verdana"/>
          <w:sz w:val="18"/>
          <w:szCs w:val="18"/>
        </w:rPr>
        <w:t>Nawiązując do ogłoszenia o przetargu nieograniczonym na</w:t>
      </w:r>
      <w:r w:rsidRPr="00621612">
        <w:rPr>
          <w:rFonts w:ascii="Verdana" w:hAnsi="Verdana"/>
          <w:b/>
          <w:sz w:val="18"/>
          <w:szCs w:val="18"/>
        </w:rPr>
        <w:t>: Konserwacja sygnalizacji świetlnych i prowadzenie monitoringu wybranych skrzyżowań na drogach krajowych administrowanych przez GDDKiA O/Warszawa oraz nadzór nad systemami sterowania ruchem użytkowanymi przez GDDKiA O/Warszawa.</w:t>
      </w:r>
    </w:p>
    <w:p w:rsidR="006D648F" w:rsidRPr="00621612" w:rsidRDefault="006D648F" w:rsidP="00BD6AC3">
      <w:pPr>
        <w:pStyle w:val="BodyText3"/>
        <w:jc w:val="both"/>
        <w:rPr>
          <w:rFonts w:ascii="Verdana" w:hAnsi="Verdana"/>
          <w:b w:val="0"/>
          <w:sz w:val="18"/>
          <w:szCs w:val="18"/>
        </w:rPr>
      </w:pPr>
    </w:p>
    <w:p w:rsidR="006D648F" w:rsidRPr="00621612" w:rsidRDefault="006D648F" w:rsidP="00BD6AC3">
      <w:pPr>
        <w:pStyle w:val="PlainText"/>
        <w:tabs>
          <w:tab w:val="left" w:leader="dot" w:pos="9360"/>
        </w:tabs>
        <w:spacing w:line="300" w:lineRule="exact"/>
        <w:jc w:val="both"/>
        <w:rPr>
          <w:rFonts w:ascii="Verdana" w:hAnsi="Verdana"/>
          <w:sz w:val="18"/>
          <w:szCs w:val="18"/>
        </w:rPr>
      </w:pPr>
      <w:r w:rsidRPr="00621612">
        <w:rPr>
          <w:rFonts w:ascii="Verdana" w:hAnsi="Verdana"/>
          <w:b/>
          <w:sz w:val="18"/>
          <w:szCs w:val="18"/>
        </w:rPr>
        <w:t>MY NIŻEJ PODPISANI</w:t>
      </w:r>
      <w:r w:rsidRPr="00621612">
        <w:rPr>
          <w:rFonts w:ascii="Verdana" w:hAnsi="Verdana"/>
          <w:sz w:val="18"/>
          <w:szCs w:val="18"/>
        </w:rPr>
        <w:t xml:space="preserve"> </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dot" w:pos="9360"/>
        </w:tabs>
        <w:spacing w:line="300" w:lineRule="exact"/>
        <w:jc w:val="both"/>
        <w:rPr>
          <w:rFonts w:ascii="Verdana" w:hAnsi="Verdana"/>
          <w:sz w:val="18"/>
          <w:szCs w:val="18"/>
        </w:rPr>
      </w:pPr>
      <w:r w:rsidRPr="00621612">
        <w:rPr>
          <w:rFonts w:ascii="Verdana" w:hAnsi="Verdana"/>
          <w:sz w:val="18"/>
          <w:szCs w:val="18"/>
        </w:rPr>
        <w:t>działając w imieniu i na rzecz</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p>
    <w:p w:rsidR="006D648F" w:rsidRPr="00621612" w:rsidRDefault="006D648F" w:rsidP="00BD6AC3">
      <w:pPr>
        <w:pStyle w:val="PlainText"/>
        <w:tabs>
          <w:tab w:val="left" w:leader="dot" w:pos="9072"/>
        </w:tabs>
        <w:spacing w:line="300" w:lineRule="exact"/>
        <w:jc w:val="center"/>
        <w:rPr>
          <w:rFonts w:ascii="Verdana" w:hAnsi="Verdana"/>
          <w:i/>
          <w:sz w:val="18"/>
          <w:szCs w:val="18"/>
        </w:rPr>
      </w:pPr>
      <w:r w:rsidRPr="00621612">
        <w:rPr>
          <w:rFonts w:ascii="Verdana" w:hAnsi="Verdana"/>
          <w:i/>
          <w:sz w:val="18"/>
          <w:szCs w:val="18"/>
        </w:rPr>
        <w:t xml:space="preserve"> (nazwa (firma) dokładny adres Wykonawcy/Wykonawców)</w:t>
      </w:r>
    </w:p>
    <w:p w:rsidR="006D648F" w:rsidRPr="00621612" w:rsidRDefault="006D648F" w:rsidP="00BD6AC3">
      <w:pPr>
        <w:pStyle w:val="PlainText"/>
        <w:tabs>
          <w:tab w:val="left" w:leader="dot" w:pos="9072"/>
        </w:tabs>
        <w:spacing w:line="300" w:lineRule="exact"/>
        <w:jc w:val="center"/>
        <w:rPr>
          <w:rFonts w:ascii="Verdana" w:hAnsi="Verdana"/>
          <w:i/>
          <w:sz w:val="18"/>
          <w:szCs w:val="18"/>
        </w:rPr>
      </w:pPr>
      <w:r w:rsidRPr="00621612">
        <w:rPr>
          <w:rFonts w:ascii="Verdana" w:hAnsi="Verdana"/>
          <w:i/>
          <w:sz w:val="18"/>
          <w:szCs w:val="18"/>
        </w:rPr>
        <w:t>(w przypadku składania oferty przez podmioty występujące wspólnie podać nazwy(firmy) i dokładne adresy wszystkich wspólników spółki cywilnej lub członków konsorcjum)</w:t>
      </w:r>
    </w:p>
    <w:p w:rsidR="006D648F" w:rsidRPr="00621612" w:rsidRDefault="006D648F" w:rsidP="0057172A">
      <w:pPr>
        <w:pStyle w:val="PlainText"/>
        <w:numPr>
          <w:ilvl w:val="0"/>
          <w:numId w:val="12"/>
        </w:numPr>
        <w:tabs>
          <w:tab w:val="clear" w:pos="360"/>
        </w:tabs>
        <w:spacing w:before="100" w:beforeAutospacing="1" w:line="300" w:lineRule="exact"/>
        <w:ind w:left="357" w:hanging="357"/>
        <w:jc w:val="both"/>
        <w:rPr>
          <w:rFonts w:ascii="Verdana" w:hAnsi="Verdana"/>
          <w:sz w:val="18"/>
          <w:szCs w:val="18"/>
        </w:rPr>
      </w:pPr>
      <w:r w:rsidRPr="00621612">
        <w:rPr>
          <w:rFonts w:ascii="Verdana" w:hAnsi="Verdana"/>
          <w:b/>
          <w:sz w:val="18"/>
          <w:szCs w:val="18"/>
        </w:rPr>
        <w:t>SKŁADAMY OFERTĘ</w:t>
      </w:r>
      <w:r w:rsidRPr="00621612">
        <w:rPr>
          <w:rFonts w:ascii="Verdana" w:hAnsi="Verdana"/>
          <w:sz w:val="18"/>
          <w:szCs w:val="18"/>
        </w:rPr>
        <w:t xml:space="preserve"> na wykonanie przedmiotu zamówienia zgodnie ze  Specyfikacją Istotnych Warunków Zamówienia. </w:t>
      </w:r>
    </w:p>
    <w:p w:rsidR="006D648F" w:rsidRPr="00621612" w:rsidRDefault="006D648F" w:rsidP="0057172A">
      <w:pPr>
        <w:pStyle w:val="PlainText"/>
        <w:numPr>
          <w:ilvl w:val="0"/>
          <w:numId w:val="12"/>
        </w:numPr>
        <w:spacing w:before="100" w:beforeAutospacing="1" w:line="300" w:lineRule="exact"/>
        <w:ind w:left="357" w:hanging="357"/>
        <w:jc w:val="both"/>
        <w:rPr>
          <w:rFonts w:ascii="Verdana" w:hAnsi="Verdana"/>
          <w:sz w:val="18"/>
          <w:szCs w:val="18"/>
        </w:rPr>
      </w:pPr>
      <w:r w:rsidRPr="00621612">
        <w:rPr>
          <w:rFonts w:ascii="Verdana" w:hAnsi="Verdana"/>
          <w:b/>
          <w:sz w:val="18"/>
          <w:szCs w:val="18"/>
        </w:rPr>
        <w:t>OŚWIADCZAMY,</w:t>
      </w:r>
      <w:r w:rsidRPr="00621612">
        <w:rPr>
          <w:rFonts w:ascii="Verdana" w:hAnsi="Verdana"/>
          <w:sz w:val="18"/>
          <w:szCs w:val="18"/>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6D648F" w:rsidRPr="00621612" w:rsidRDefault="006D648F" w:rsidP="0057172A">
      <w:pPr>
        <w:pStyle w:val="PlainText"/>
        <w:numPr>
          <w:ilvl w:val="0"/>
          <w:numId w:val="12"/>
        </w:numPr>
        <w:spacing w:before="100" w:beforeAutospacing="1" w:line="360" w:lineRule="auto"/>
        <w:ind w:left="357" w:hanging="357"/>
        <w:jc w:val="both"/>
        <w:rPr>
          <w:rFonts w:ascii="Verdana" w:hAnsi="Verdana"/>
          <w:sz w:val="18"/>
          <w:szCs w:val="18"/>
        </w:rPr>
      </w:pPr>
      <w:r w:rsidRPr="00621612">
        <w:rPr>
          <w:rFonts w:ascii="Verdana" w:hAnsi="Verdana"/>
          <w:b/>
          <w:sz w:val="18"/>
          <w:szCs w:val="18"/>
        </w:rPr>
        <w:t>OFERUJEMY</w:t>
      </w:r>
      <w:r w:rsidRPr="00621612">
        <w:rPr>
          <w:rFonts w:ascii="Verdana" w:hAnsi="Verdana"/>
          <w:sz w:val="18"/>
          <w:szCs w:val="18"/>
        </w:rPr>
        <w:t xml:space="preserve"> wykonanie przedmiotu zamówienia za cenę brutto:  </w:t>
      </w:r>
    </w:p>
    <w:p w:rsidR="006D648F" w:rsidRPr="00621612" w:rsidRDefault="006D648F" w:rsidP="003328B1">
      <w:pPr>
        <w:spacing w:line="360" w:lineRule="auto"/>
        <w:ind w:left="567"/>
        <w:jc w:val="both"/>
        <w:rPr>
          <w:rFonts w:ascii="Verdana" w:hAnsi="Verdana"/>
          <w:sz w:val="18"/>
          <w:szCs w:val="18"/>
        </w:rPr>
      </w:pPr>
      <w:r w:rsidRPr="00621612">
        <w:rPr>
          <w:rFonts w:ascii="Verdana" w:hAnsi="Verdana"/>
          <w:b/>
          <w:sz w:val="18"/>
          <w:szCs w:val="18"/>
        </w:rPr>
        <w:t>………………………………………….</w:t>
      </w:r>
      <w:r w:rsidRPr="00621612">
        <w:rPr>
          <w:rFonts w:ascii="Verdana" w:hAnsi="Verdana"/>
          <w:sz w:val="18"/>
          <w:szCs w:val="18"/>
        </w:rPr>
        <w:t>PLN, słownie złotych:…………………………………….…</w:t>
      </w:r>
    </w:p>
    <w:p w:rsidR="006D648F" w:rsidRPr="00621612" w:rsidRDefault="006D648F" w:rsidP="003328B1">
      <w:pPr>
        <w:spacing w:line="360" w:lineRule="auto"/>
        <w:ind w:left="567"/>
        <w:jc w:val="both"/>
        <w:rPr>
          <w:rFonts w:ascii="Verdana" w:hAnsi="Verdana"/>
          <w:sz w:val="18"/>
          <w:szCs w:val="18"/>
        </w:rPr>
      </w:pPr>
      <w:r w:rsidRPr="00621612">
        <w:rPr>
          <w:rFonts w:ascii="Verdana" w:hAnsi="Verdana"/>
          <w:sz w:val="18"/>
          <w:szCs w:val="18"/>
        </w:rPr>
        <w:t>…………………………………………………………………………………………………………………………….……</w:t>
      </w:r>
    </w:p>
    <w:p w:rsidR="006D648F" w:rsidRPr="00621612" w:rsidRDefault="006D648F" w:rsidP="00BD6AC3">
      <w:pPr>
        <w:pStyle w:val="PlainText"/>
        <w:spacing w:line="300" w:lineRule="exact"/>
        <w:jc w:val="both"/>
        <w:rPr>
          <w:rFonts w:ascii="Verdana" w:hAnsi="Verdana"/>
          <w:iCs/>
          <w:sz w:val="18"/>
          <w:szCs w:val="18"/>
        </w:rPr>
      </w:pPr>
      <w:r w:rsidRPr="00621612">
        <w:rPr>
          <w:rFonts w:ascii="Verdana" w:hAnsi="Verdana"/>
          <w:iCs/>
          <w:sz w:val="18"/>
          <w:szCs w:val="18"/>
        </w:rPr>
        <w:t xml:space="preserve">    zgodnie z załączonym do oferty Kosztorysem ofertowym. </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bCs/>
          <w:iCs/>
          <w:sz w:val="18"/>
          <w:szCs w:val="18"/>
        </w:rPr>
      </w:pPr>
      <w:r w:rsidRPr="00621612">
        <w:rPr>
          <w:rFonts w:ascii="Verdana" w:hAnsi="Verdana"/>
          <w:b/>
          <w:bCs/>
          <w:iCs/>
          <w:sz w:val="18"/>
          <w:szCs w:val="18"/>
        </w:rPr>
        <w:t>ZOBOWIĄZUJEMY SIĘ</w:t>
      </w:r>
      <w:r w:rsidRPr="00621612">
        <w:rPr>
          <w:rFonts w:ascii="Verdana" w:hAnsi="Verdana"/>
          <w:bCs/>
          <w:iCs/>
          <w:sz w:val="18"/>
          <w:szCs w:val="18"/>
        </w:rPr>
        <w:t xml:space="preserve"> do wykonania zamówienia w terminach określonych w Specyfikacji Istotnych Warunków Zamówienia. </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sz w:val="18"/>
          <w:szCs w:val="18"/>
        </w:rPr>
      </w:pPr>
      <w:r w:rsidRPr="00621612">
        <w:rPr>
          <w:rFonts w:ascii="Verdana" w:hAnsi="Verdana"/>
          <w:b/>
          <w:sz w:val="18"/>
          <w:szCs w:val="18"/>
        </w:rPr>
        <w:t xml:space="preserve">AKCEPTUJEMY </w:t>
      </w:r>
      <w:r w:rsidRPr="00621612">
        <w:rPr>
          <w:rFonts w:ascii="Verdana" w:hAnsi="Verdana"/>
          <w:sz w:val="18"/>
          <w:szCs w:val="18"/>
        </w:rPr>
        <w:t>warunki płatności określone przez Zamawiającego w Specyfikacji Istotnych Warunków Zamówienia.</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sz w:val="18"/>
          <w:szCs w:val="18"/>
        </w:rPr>
      </w:pPr>
      <w:r w:rsidRPr="00621612">
        <w:rPr>
          <w:rFonts w:ascii="Verdana" w:hAnsi="Verdana"/>
          <w:b/>
          <w:sz w:val="18"/>
          <w:szCs w:val="18"/>
        </w:rPr>
        <w:t>JESTEŚMY</w:t>
      </w:r>
      <w:r w:rsidRPr="00621612">
        <w:rPr>
          <w:rFonts w:ascii="Verdana" w:hAnsi="Verdana"/>
          <w:sz w:val="18"/>
          <w:szCs w:val="18"/>
        </w:rPr>
        <w:t xml:space="preserve"> związani ofertą przez czas wskazany w Specyfikacji Istotnych Warunków Zamówienia. </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sz w:val="18"/>
          <w:szCs w:val="18"/>
        </w:rPr>
      </w:pPr>
      <w:r w:rsidRPr="00621612">
        <w:rPr>
          <w:rFonts w:ascii="Verdana" w:hAnsi="Verdana"/>
          <w:b/>
          <w:sz w:val="18"/>
          <w:szCs w:val="18"/>
        </w:rPr>
        <w:t xml:space="preserve">ZAMÓWIENIE ZREALIZUJEMY </w:t>
      </w:r>
      <w:r w:rsidRPr="00621612">
        <w:rPr>
          <w:rFonts w:ascii="Verdana" w:hAnsi="Verdana"/>
          <w:sz w:val="18"/>
          <w:szCs w:val="18"/>
        </w:rPr>
        <w:t>sami*/przy udziale podwykonawców w następującym zakresie*:</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dot" w:pos="7740"/>
        </w:tabs>
        <w:spacing w:line="300" w:lineRule="exact"/>
        <w:jc w:val="center"/>
        <w:rPr>
          <w:rFonts w:ascii="Verdana" w:hAnsi="Verdana"/>
          <w:i/>
          <w:sz w:val="18"/>
          <w:szCs w:val="18"/>
        </w:rPr>
      </w:pPr>
      <w:r w:rsidRPr="00621612">
        <w:rPr>
          <w:rFonts w:ascii="Verdana" w:hAnsi="Verdana"/>
          <w:i/>
          <w:sz w:val="18"/>
          <w:szCs w:val="18"/>
        </w:rPr>
        <w:t xml:space="preserve">(zakres powierzonych prac) </w:t>
      </w:r>
    </w:p>
    <w:p w:rsidR="006D648F" w:rsidRPr="00621612" w:rsidRDefault="006D648F" w:rsidP="00BD6AC3">
      <w:pPr>
        <w:pStyle w:val="PlainText"/>
        <w:tabs>
          <w:tab w:val="left" w:leader="dot" w:pos="7740"/>
        </w:tabs>
        <w:spacing w:line="300" w:lineRule="exact"/>
        <w:jc w:val="center"/>
        <w:rPr>
          <w:rFonts w:ascii="Verdana" w:hAnsi="Verdana"/>
          <w:i/>
          <w:sz w:val="18"/>
          <w:szCs w:val="18"/>
        </w:rPr>
      </w:pPr>
      <w:r w:rsidRPr="00621612">
        <w:rPr>
          <w:rFonts w:ascii="Verdana" w:hAnsi="Verdana"/>
          <w:i/>
          <w:sz w:val="18"/>
          <w:szCs w:val="18"/>
        </w:rPr>
        <w:t xml:space="preserve">  </w:t>
      </w:r>
    </w:p>
    <w:p w:rsidR="006D648F" w:rsidRPr="00621612" w:rsidRDefault="006D648F" w:rsidP="0057172A">
      <w:pPr>
        <w:pStyle w:val="PlainText"/>
        <w:numPr>
          <w:ilvl w:val="0"/>
          <w:numId w:val="13"/>
        </w:numPr>
        <w:spacing w:line="300" w:lineRule="exact"/>
        <w:ind w:left="0" w:firstLine="0"/>
        <w:jc w:val="both"/>
        <w:rPr>
          <w:rFonts w:ascii="Verdana" w:hAnsi="Verdana"/>
          <w:sz w:val="18"/>
          <w:szCs w:val="18"/>
        </w:rPr>
      </w:pPr>
      <w:r w:rsidRPr="00621612">
        <w:rPr>
          <w:rFonts w:ascii="Verdana" w:hAnsi="Verdana"/>
          <w:b/>
          <w:sz w:val="18"/>
          <w:szCs w:val="18"/>
        </w:rPr>
        <w:t>OŚWIADCZAMY</w:t>
      </w:r>
      <w:r w:rsidRPr="00621612">
        <w:rPr>
          <w:rFonts w:ascii="Verdana" w:hAnsi="Verdana"/>
          <w:sz w:val="18"/>
          <w:szCs w:val="18"/>
        </w:rPr>
        <w:t>, że sposób reprezentacji Wykonawcy*/Wykonawców wspólnie ubiegających się o udzielenie zamówienia* dla potrzeb zamówienia jest następujący:</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dot" w:pos="9072"/>
        </w:tabs>
        <w:spacing w:line="300" w:lineRule="exact"/>
        <w:jc w:val="center"/>
        <w:rPr>
          <w:rFonts w:ascii="Verdana" w:hAnsi="Verdana"/>
          <w:i/>
          <w:sz w:val="18"/>
          <w:szCs w:val="18"/>
        </w:rPr>
      </w:pPr>
      <w:r w:rsidRPr="00621612">
        <w:rPr>
          <w:rFonts w:ascii="Verdana" w:hAnsi="Verdana"/>
          <w:i/>
          <w:sz w:val="18"/>
          <w:szCs w:val="18"/>
        </w:rPr>
        <w:t>(Wypełniają jedynie przedsiębiorcy składający wspólną ofertę – spółki cywilne lub konsorcja)</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sz w:val="18"/>
          <w:szCs w:val="18"/>
        </w:rPr>
      </w:pPr>
      <w:r w:rsidRPr="00621612">
        <w:rPr>
          <w:rFonts w:ascii="Verdana" w:hAnsi="Verdana"/>
          <w:b/>
          <w:sz w:val="18"/>
          <w:szCs w:val="18"/>
        </w:rPr>
        <w:t>OŚWIADCZAMY</w:t>
      </w:r>
      <w:r w:rsidRPr="00621612">
        <w:rPr>
          <w:rFonts w:ascii="Verdana" w:hAnsi="Verdana"/>
          <w:sz w:val="18"/>
          <w:szCs w:val="18"/>
        </w:rPr>
        <w:t>, iż informacje i dokumenty zawarte na stronach nr od ____ do ____ - stanowią tajemnicę przedsiębiorstwa w rozumieniu przepisów o zwalczaniu nieuczciwej konkurencji i zastrzegamy, że nie mogą być one udostępniane.</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sz w:val="18"/>
          <w:szCs w:val="18"/>
        </w:rPr>
      </w:pPr>
      <w:r w:rsidRPr="00621612">
        <w:rPr>
          <w:rFonts w:ascii="Verdana" w:hAnsi="Verdana"/>
          <w:b/>
          <w:sz w:val="18"/>
          <w:szCs w:val="18"/>
        </w:rPr>
        <w:t>OŚWIADCZAMY,</w:t>
      </w:r>
      <w:r w:rsidRPr="00621612">
        <w:rPr>
          <w:rFonts w:ascii="Verdana" w:hAnsi="Verdana"/>
          <w:sz w:val="18"/>
          <w:szCs w:val="18"/>
        </w:rPr>
        <w:t xml:space="preserve"> że zapoznaliśmy się z </w:t>
      </w:r>
      <w:r w:rsidRPr="00621612">
        <w:rPr>
          <w:rFonts w:ascii="Verdana" w:hAnsi="Verdana"/>
          <w:iCs/>
          <w:sz w:val="18"/>
          <w:szCs w:val="18"/>
        </w:rPr>
        <w:t>Istotnymi dla Stron postanowieniami umowy</w:t>
      </w:r>
      <w:r w:rsidRPr="00621612">
        <w:rPr>
          <w:rFonts w:ascii="Verdana" w:hAnsi="Verdana"/>
          <w:sz w:val="18"/>
          <w:szCs w:val="18"/>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sz w:val="18"/>
          <w:szCs w:val="18"/>
        </w:rPr>
      </w:pPr>
      <w:r w:rsidRPr="00621612">
        <w:rPr>
          <w:rFonts w:ascii="Verdana" w:hAnsi="Verdana"/>
          <w:b/>
          <w:sz w:val="18"/>
          <w:szCs w:val="18"/>
        </w:rPr>
        <w:t>WSZELKĄ KORESPONDENCJĘ</w:t>
      </w:r>
      <w:r w:rsidRPr="00621612">
        <w:rPr>
          <w:rFonts w:ascii="Verdana" w:hAnsi="Verdana"/>
          <w:sz w:val="18"/>
          <w:szCs w:val="18"/>
        </w:rPr>
        <w:t xml:space="preserve"> w sprawie postępowania należy kierować na poniższy adres:</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b/>
          <w:sz w:val="18"/>
          <w:szCs w:val="18"/>
        </w:rPr>
        <w:t>Imię i nazwisko</w:t>
      </w:r>
      <w:r w:rsidRPr="00621612">
        <w:rPr>
          <w:rFonts w:ascii="Verdana" w:hAnsi="Verdana"/>
          <w:sz w:val="18"/>
          <w:szCs w:val="18"/>
        </w:rPr>
        <w:t>:</w:t>
      </w:r>
      <w:r w:rsidRPr="00621612">
        <w:rPr>
          <w:rFonts w:ascii="Verdana" w:hAnsi="Verdana"/>
          <w:sz w:val="18"/>
          <w:szCs w:val="18"/>
        </w:rPr>
        <w:tab/>
        <w:t xml:space="preserve"> </w:t>
      </w:r>
    </w:p>
    <w:p w:rsidR="006D648F" w:rsidRPr="00621612" w:rsidRDefault="006D648F" w:rsidP="00BD6AC3">
      <w:pPr>
        <w:pStyle w:val="PlainText"/>
        <w:tabs>
          <w:tab w:val="left" w:leader="underscore" w:pos="9360"/>
        </w:tabs>
        <w:spacing w:line="300" w:lineRule="exact"/>
        <w:jc w:val="both"/>
        <w:rPr>
          <w:rFonts w:ascii="Verdana" w:hAnsi="Verdana"/>
          <w:sz w:val="18"/>
          <w:szCs w:val="18"/>
        </w:rPr>
      </w:pPr>
      <w:r w:rsidRPr="00621612">
        <w:rPr>
          <w:rFonts w:ascii="Verdana" w:hAnsi="Verdana"/>
          <w:sz w:val="18"/>
          <w:szCs w:val="18"/>
        </w:rPr>
        <w:tab/>
        <w:t xml:space="preserve"> </w:t>
      </w:r>
    </w:p>
    <w:p w:rsidR="006D648F" w:rsidRPr="00621612" w:rsidRDefault="006D648F" w:rsidP="00BD6AC3">
      <w:pPr>
        <w:pStyle w:val="PlainText"/>
        <w:tabs>
          <w:tab w:val="left" w:leader="dot" w:pos="9072"/>
        </w:tabs>
        <w:spacing w:line="300" w:lineRule="exact"/>
        <w:jc w:val="both"/>
        <w:rPr>
          <w:rFonts w:ascii="Verdana" w:hAnsi="Verdana"/>
          <w:b/>
          <w:sz w:val="18"/>
          <w:szCs w:val="18"/>
        </w:rPr>
      </w:pPr>
      <w:r w:rsidRPr="00621612">
        <w:rPr>
          <w:rFonts w:ascii="Verdana" w:hAnsi="Verdana"/>
          <w:b/>
          <w:sz w:val="18"/>
          <w:szCs w:val="18"/>
        </w:rPr>
        <w:t xml:space="preserve">tel. </w:t>
      </w:r>
      <w:r w:rsidRPr="00621612">
        <w:rPr>
          <w:rFonts w:ascii="Verdana" w:hAnsi="Verdana"/>
          <w:sz w:val="18"/>
          <w:szCs w:val="18"/>
        </w:rPr>
        <w:t>________________</w:t>
      </w:r>
      <w:r w:rsidRPr="00621612">
        <w:rPr>
          <w:rFonts w:ascii="Verdana" w:hAnsi="Verdana"/>
          <w:b/>
          <w:sz w:val="18"/>
          <w:szCs w:val="18"/>
        </w:rPr>
        <w:t xml:space="preserve"> fax </w:t>
      </w:r>
      <w:r w:rsidRPr="00621612">
        <w:rPr>
          <w:rFonts w:ascii="Verdana" w:hAnsi="Verdana"/>
          <w:sz w:val="18"/>
          <w:szCs w:val="18"/>
        </w:rPr>
        <w:t>__________________</w:t>
      </w:r>
      <w:r>
        <w:rPr>
          <w:rFonts w:ascii="Verdana" w:hAnsi="Verdana"/>
          <w:sz w:val="18"/>
          <w:szCs w:val="18"/>
        </w:rPr>
        <w:t xml:space="preserve"> </w:t>
      </w:r>
      <w:r w:rsidRPr="00621612">
        <w:rPr>
          <w:rFonts w:ascii="Verdana" w:hAnsi="Verdana"/>
          <w:b/>
          <w:sz w:val="18"/>
          <w:szCs w:val="18"/>
        </w:rPr>
        <w:t>e-mail</w:t>
      </w:r>
      <w:r w:rsidRPr="00621612">
        <w:rPr>
          <w:rFonts w:ascii="Verdana" w:hAnsi="Verdana"/>
          <w:sz w:val="18"/>
          <w:szCs w:val="18"/>
        </w:rPr>
        <w:t>_____________________________</w:t>
      </w:r>
    </w:p>
    <w:p w:rsidR="006D648F" w:rsidRPr="00621612" w:rsidRDefault="006D648F" w:rsidP="0057172A">
      <w:pPr>
        <w:pStyle w:val="PlainText"/>
        <w:numPr>
          <w:ilvl w:val="0"/>
          <w:numId w:val="13"/>
        </w:numPr>
        <w:spacing w:before="100" w:beforeAutospacing="1" w:line="300" w:lineRule="exact"/>
        <w:ind w:left="0" w:firstLine="0"/>
        <w:jc w:val="both"/>
        <w:rPr>
          <w:rFonts w:ascii="Verdana" w:hAnsi="Verdana"/>
          <w:sz w:val="18"/>
          <w:szCs w:val="18"/>
        </w:rPr>
      </w:pPr>
      <w:r w:rsidRPr="00621612">
        <w:rPr>
          <w:rFonts w:ascii="Verdana" w:hAnsi="Verdana"/>
          <w:b/>
          <w:sz w:val="18"/>
          <w:szCs w:val="18"/>
        </w:rPr>
        <w:t xml:space="preserve">OFERTĘ </w:t>
      </w:r>
      <w:r w:rsidRPr="00621612">
        <w:rPr>
          <w:rFonts w:ascii="Verdana" w:hAnsi="Verdana"/>
          <w:sz w:val="18"/>
          <w:szCs w:val="18"/>
        </w:rPr>
        <w:t>składamy na _________ stronach.</w:t>
      </w:r>
    </w:p>
    <w:p w:rsidR="006D648F" w:rsidRPr="00621612" w:rsidRDefault="006D648F" w:rsidP="0057172A">
      <w:pPr>
        <w:pStyle w:val="PlainText"/>
        <w:numPr>
          <w:ilvl w:val="0"/>
          <w:numId w:val="13"/>
        </w:numPr>
        <w:pBdr>
          <w:bottom w:val="single" w:sz="12" w:space="12" w:color="auto"/>
        </w:pBdr>
        <w:spacing w:before="100" w:beforeAutospacing="1" w:line="300" w:lineRule="exact"/>
        <w:ind w:left="0" w:firstLine="0"/>
        <w:jc w:val="both"/>
        <w:rPr>
          <w:rFonts w:ascii="Verdana" w:hAnsi="Verdana"/>
          <w:sz w:val="18"/>
          <w:szCs w:val="18"/>
        </w:rPr>
      </w:pPr>
      <w:r w:rsidRPr="00621612">
        <w:rPr>
          <w:rFonts w:ascii="Verdana" w:hAnsi="Verdana"/>
          <w:b/>
          <w:sz w:val="18"/>
          <w:szCs w:val="18"/>
        </w:rPr>
        <w:t xml:space="preserve">ZAŁĄCZNIKAMI </w:t>
      </w:r>
      <w:r w:rsidRPr="00621612">
        <w:rPr>
          <w:rFonts w:ascii="Verdana" w:hAnsi="Verdana"/>
          <w:sz w:val="18"/>
          <w:szCs w:val="18"/>
        </w:rPr>
        <w:t>do oferty, stanowiącymi jej integralną część są:</w:t>
      </w:r>
    </w:p>
    <w:p w:rsidR="006D648F" w:rsidRPr="00621612" w:rsidRDefault="006D648F" w:rsidP="0057172A">
      <w:pPr>
        <w:pStyle w:val="PlainText"/>
        <w:numPr>
          <w:ilvl w:val="0"/>
          <w:numId w:val="13"/>
        </w:numPr>
        <w:pBdr>
          <w:bottom w:val="single" w:sz="12" w:space="12" w:color="auto"/>
        </w:pBdr>
        <w:spacing w:before="100" w:beforeAutospacing="1" w:line="300" w:lineRule="exact"/>
        <w:ind w:left="0" w:firstLine="0"/>
        <w:jc w:val="both"/>
        <w:rPr>
          <w:rFonts w:ascii="Verdana" w:hAnsi="Verdana"/>
          <w:sz w:val="18"/>
          <w:szCs w:val="18"/>
        </w:rPr>
      </w:pPr>
      <w:r w:rsidRPr="00621612">
        <w:rPr>
          <w:rFonts w:ascii="Verdana" w:hAnsi="Verdana"/>
          <w:b/>
          <w:sz w:val="18"/>
          <w:szCs w:val="18"/>
        </w:rPr>
        <w:t>WRAZ Z OFERTĄ</w:t>
      </w:r>
      <w:r w:rsidRPr="00621612">
        <w:rPr>
          <w:rFonts w:ascii="Verdana" w:hAnsi="Verdana"/>
          <w:sz w:val="18"/>
          <w:szCs w:val="18"/>
        </w:rPr>
        <w:t xml:space="preserve"> składamy następujące oświadczenia i dokumenty na __ stronach:</w:t>
      </w:r>
    </w:p>
    <w:p w:rsidR="006D648F" w:rsidRPr="00621612" w:rsidRDefault="006D648F" w:rsidP="0057172A">
      <w:pPr>
        <w:pStyle w:val="PlainText"/>
        <w:numPr>
          <w:ilvl w:val="3"/>
          <w:numId w:val="11"/>
        </w:numPr>
        <w:tabs>
          <w:tab w:val="clear" w:pos="3240"/>
          <w:tab w:val="num" w:pos="810"/>
        </w:tabs>
        <w:spacing w:line="300" w:lineRule="exact"/>
        <w:ind w:hanging="2790"/>
        <w:jc w:val="both"/>
        <w:rPr>
          <w:rFonts w:ascii="Verdana" w:hAnsi="Verdana"/>
          <w:sz w:val="18"/>
          <w:szCs w:val="18"/>
        </w:rPr>
      </w:pPr>
      <w:r w:rsidRPr="00621612">
        <w:rPr>
          <w:rFonts w:ascii="Verdana" w:hAnsi="Verdana"/>
          <w:sz w:val="18"/>
          <w:szCs w:val="18"/>
        </w:rPr>
        <w:t xml:space="preserve">Oświadczenie o spełnianiu warunków udziału w postępowaniu. </w:t>
      </w:r>
    </w:p>
    <w:p w:rsidR="006D648F" w:rsidRPr="00621612" w:rsidRDefault="006D648F" w:rsidP="0057172A">
      <w:pPr>
        <w:pStyle w:val="PlainText"/>
        <w:numPr>
          <w:ilvl w:val="3"/>
          <w:numId w:val="11"/>
        </w:numPr>
        <w:tabs>
          <w:tab w:val="clear" w:pos="3240"/>
          <w:tab w:val="num" w:pos="810"/>
        </w:tabs>
        <w:spacing w:line="300" w:lineRule="exact"/>
        <w:ind w:left="810"/>
        <w:jc w:val="both"/>
        <w:rPr>
          <w:rFonts w:ascii="Verdana" w:hAnsi="Verdana"/>
          <w:sz w:val="18"/>
          <w:szCs w:val="18"/>
        </w:rPr>
      </w:pPr>
      <w:r w:rsidRPr="00621612">
        <w:rPr>
          <w:rFonts w:ascii="Verdana" w:hAnsi="Verdana"/>
          <w:sz w:val="18"/>
          <w:szCs w:val="18"/>
        </w:rPr>
        <w:t>________________________________________________________________</w:t>
      </w:r>
    </w:p>
    <w:p w:rsidR="006D648F" w:rsidRPr="00621612" w:rsidRDefault="006D648F" w:rsidP="00BD6AC3">
      <w:pPr>
        <w:pStyle w:val="PlainText"/>
        <w:spacing w:line="300" w:lineRule="exact"/>
        <w:jc w:val="both"/>
        <w:rPr>
          <w:rFonts w:ascii="Verdana" w:hAnsi="Verdana"/>
          <w:sz w:val="18"/>
          <w:szCs w:val="18"/>
        </w:rPr>
      </w:pPr>
    </w:p>
    <w:p w:rsidR="006D648F" w:rsidRPr="00621612" w:rsidRDefault="006D648F" w:rsidP="00BD6AC3">
      <w:pPr>
        <w:pStyle w:val="PlainText"/>
        <w:spacing w:line="300" w:lineRule="exact"/>
        <w:rPr>
          <w:rFonts w:ascii="Verdana" w:hAnsi="Verdana"/>
          <w:sz w:val="18"/>
          <w:szCs w:val="18"/>
        </w:rPr>
      </w:pPr>
      <w:r w:rsidRPr="00621612">
        <w:rPr>
          <w:rFonts w:ascii="Verdana" w:hAnsi="Verdana"/>
          <w:sz w:val="18"/>
          <w:szCs w:val="18"/>
        </w:rPr>
        <w:t>__________________ dnia __ __ 20__ roku</w:t>
      </w:r>
    </w:p>
    <w:p w:rsidR="006D648F" w:rsidRPr="00621612" w:rsidRDefault="006D648F" w:rsidP="00BD6AC3">
      <w:pPr>
        <w:pStyle w:val="PlainText"/>
        <w:pBdr>
          <w:bottom w:val="single" w:sz="12" w:space="1" w:color="auto"/>
        </w:pBdr>
        <w:spacing w:line="300" w:lineRule="exact"/>
        <w:ind w:left="360"/>
        <w:jc w:val="both"/>
        <w:rPr>
          <w:rFonts w:ascii="Verdana" w:hAnsi="Verdana"/>
          <w:sz w:val="18"/>
          <w:szCs w:val="18"/>
        </w:rPr>
      </w:pPr>
    </w:p>
    <w:p w:rsidR="006D648F" w:rsidRPr="00621612" w:rsidRDefault="006D648F" w:rsidP="00BD6AC3">
      <w:pPr>
        <w:pStyle w:val="PlainText"/>
        <w:pBdr>
          <w:bottom w:val="single" w:sz="12" w:space="1" w:color="auto"/>
        </w:pBdr>
        <w:spacing w:line="300" w:lineRule="exact"/>
        <w:ind w:left="360"/>
        <w:jc w:val="both"/>
        <w:rPr>
          <w:rFonts w:ascii="Verdana" w:hAnsi="Verdana"/>
          <w:sz w:val="18"/>
          <w:szCs w:val="18"/>
        </w:rPr>
      </w:pPr>
    </w:p>
    <w:p w:rsidR="006D648F" w:rsidRPr="00621612" w:rsidRDefault="006D648F" w:rsidP="00BD6AC3">
      <w:pPr>
        <w:pStyle w:val="PlainText"/>
        <w:pBdr>
          <w:bottom w:val="single" w:sz="12" w:space="1" w:color="auto"/>
        </w:pBdr>
        <w:spacing w:line="300" w:lineRule="exact"/>
        <w:ind w:left="360"/>
        <w:jc w:val="both"/>
        <w:rPr>
          <w:rFonts w:ascii="Verdana" w:hAnsi="Verdana"/>
          <w:sz w:val="18"/>
          <w:szCs w:val="18"/>
        </w:rPr>
      </w:pPr>
    </w:p>
    <w:p w:rsidR="006D648F" w:rsidRPr="00621612" w:rsidRDefault="006D648F" w:rsidP="00BD6AC3">
      <w:pPr>
        <w:pStyle w:val="PlainText"/>
        <w:pBdr>
          <w:bottom w:val="single" w:sz="12" w:space="1" w:color="auto"/>
        </w:pBdr>
        <w:spacing w:line="300" w:lineRule="exact"/>
        <w:ind w:left="360"/>
        <w:jc w:val="both"/>
        <w:rPr>
          <w:rFonts w:ascii="Verdana" w:hAnsi="Verdana"/>
          <w:sz w:val="18"/>
          <w:szCs w:val="18"/>
        </w:rPr>
      </w:pPr>
    </w:p>
    <w:p w:rsidR="006D648F" w:rsidRPr="00621612" w:rsidRDefault="006D648F" w:rsidP="00BD6AC3">
      <w:pPr>
        <w:pStyle w:val="PlainText"/>
        <w:pBdr>
          <w:bottom w:val="single" w:sz="12" w:space="1" w:color="auto"/>
        </w:pBdr>
        <w:spacing w:line="300" w:lineRule="exact"/>
        <w:ind w:left="360"/>
        <w:jc w:val="both"/>
        <w:rPr>
          <w:rFonts w:ascii="Verdana" w:hAnsi="Verdana"/>
          <w:sz w:val="18"/>
          <w:szCs w:val="18"/>
        </w:rPr>
      </w:pPr>
    </w:p>
    <w:p w:rsidR="006D648F" w:rsidRPr="00621612" w:rsidRDefault="006D648F" w:rsidP="00BD6AC3">
      <w:pPr>
        <w:pStyle w:val="PlainText"/>
        <w:pBdr>
          <w:bottom w:val="single" w:sz="12" w:space="1" w:color="auto"/>
        </w:pBdr>
        <w:spacing w:line="300" w:lineRule="exact"/>
        <w:ind w:left="360"/>
        <w:jc w:val="both"/>
        <w:rPr>
          <w:rFonts w:ascii="Verdana" w:hAnsi="Verdana"/>
          <w:sz w:val="18"/>
          <w:szCs w:val="18"/>
        </w:rPr>
      </w:pPr>
      <w:r w:rsidRPr="00621612">
        <w:rPr>
          <w:rFonts w:ascii="Verdana" w:hAnsi="Verdana"/>
          <w:sz w:val="18"/>
          <w:szCs w:val="18"/>
        </w:rPr>
        <w:t>* - niepotrzebne skreślić</w:t>
      </w:r>
    </w:p>
    <w:p w:rsidR="006D648F" w:rsidRPr="00621612" w:rsidRDefault="006D648F" w:rsidP="00BD6AC3">
      <w:pPr>
        <w:pStyle w:val="PlainText"/>
        <w:pBdr>
          <w:bottom w:val="single" w:sz="12" w:space="1" w:color="auto"/>
        </w:pBdr>
        <w:spacing w:line="300" w:lineRule="exact"/>
        <w:ind w:left="360"/>
        <w:jc w:val="both"/>
        <w:rPr>
          <w:rFonts w:ascii="Verdana" w:hAnsi="Verdana"/>
          <w:sz w:val="18"/>
          <w:szCs w:val="18"/>
        </w:rPr>
      </w:pPr>
    </w:p>
    <w:p w:rsidR="006D648F" w:rsidRPr="00621612" w:rsidRDefault="006D648F" w:rsidP="00BD6AC3">
      <w:pPr>
        <w:pStyle w:val="PlainText"/>
        <w:spacing w:line="300" w:lineRule="exact"/>
        <w:ind w:firstLine="3960"/>
        <w:jc w:val="center"/>
        <w:rPr>
          <w:rFonts w:ascii="Verdana" w:hAnsi="Verdana"/>
          <w:i/>
          <w:sz w:val="18"/>
          <w:szCs w:val="18"/>
        </w:rPr>
      </w:pPr>
      <w:r w:rsidRPr="00621612">
        <w:rPr>
          <w:rFonts w:ascii="Verdana" w:hAnsi="Verdana"/>
          <w:i/>
          <w:sz w:val="18"/>
          <w:szCs w:val="18"/>
        </w:rPr>
        <w:t>(podpis Wykonawcy/Pełnomocnika)</w:t>
      </w:r>
    </w:p>
    <w:p w:rsidR="006D648F" w:rsidRPr="00621612" w:rsidRDefault="006D648F" w:rsidP="00BD6AC3">
      <w:pPr>
        <w:pStyle w:val="PlainText"/>
        <w:spacing w:line="300" w:lineRule="exact"/>
        <w:jc w:val="center"/>
        <w:rPr>
          <w:rFonts w:ascii="Verdana" w:hAnsi="Verdana"/>
          <w:spacing w:val="4"/>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F147A1">
      <w:pPr>
        <w:pStyle w:val="zacznik"/>
        <w:rPr>
          <w:rStyle w:val="tekstdokbold"/>
          <w:bCs w:val="0"/>
          <w:sz w:val="18"/>
          <w:szCs w:val="18"/>
        </w:rPr>
      </w:pPr>
    </w:p>
    <w:p w:rsidR="006D648F" w:rsidRDefault="006D648F" w:rsidP="00F147A1">
      <w:pPr>
        <w:pStyle w:val="zacznik"/>
      </w:pPr>
    </w:p>
    <w:p w:rsidR="006D648F" w:rsidRDefault="006D648F" w:rsidP="00F147A1">
      <w:pPr>
        <w:pStyle w:val="zacznik"/>
      </w:pPr>
    </w:p>
    <w:p w:rsidR="006D648F" w:rsidRDefault="006D648F" w:rsidP="00F147A1">
      <w:pPr>
        <w:pStyle w:val="zacznik"/>
      </w:pPr>
    </w:p>
    <w:p w:rsidR="006D648F" w:rsidRDefault="006D648F" w:rsidP="00F147A1">
      <w:pPr>
        <w:pStyle w:val="zacznik"/>
      </w:pPr>
    </w:p>
    <w:p w:rsidR="006D648F" w:rsidRDefault="006D648F" w:rsidP="00F147A1">
      <w:pPr>
        <w:pStyle w:val="zacznik"/>
      </w:pPr>
      <w:r>
        <w:t xml:space="preserve">SIWZ TOM I </w:t>
      </w:r>
    </w:p>
    <w:p w:rsidR="006D648F" w:rsidRDefault="006D648F" w:rsidP="00F147A1">
      <w:pPr>
        <w:pStyle w:val="zacznik"/>
      </w:pPr>
      <w:r>
        <w:t xml:space="preserve">Rozdział 2 </w:t>
      </w:r>
    </w:p>
    <w:p w:rsidR="006D648F" w:rsidRPr="00F147A1" w:rsidRDefault="006D648F" w:rsidP="00F147A1">
      <w:pPr>
        <w:pStyle w:val="zacznik"/>
      </w:pPr>
      <w:r w:rsidRPr="00F147A1">
        <w:t>Kosztorysy Ofertowe A i B</w:t>
      </w:r>
    </w:p>
    <w:p w:rsidR="006D648F" w:rsidRPr="00F147A1" w:rsidRDefault="006D648F" w:rsidP="00F147A1">
      <w:pPr>
        <w:pStyle w:val="zacznik"/>
        <w:rPr>
          <w:color w:val="FF0000"/>
        </w:rPr>
      </w:pPr>
      <w:r w:rsidRPr="00F147A1">
        <w:rPr>
          <w:color w:val="FF0000"/>
        </w:rPr>
        <w:t>(w oddzielnym pliku)</w:t>
      </w:r>
    </w:p>
    <w:p w:rsidR="006D648F" w:rsidRPr="00621612" w:rsidRDefault="006D648F" w:rsidP="00877A76">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r>
        <w:rPr>
          <w:rFonts w:ascii="Verdana" w:hAnsi="Verdana"/>
          <w:b/>
          <w:bCs/>
          <w:sz w:val="18"/>
          <w:szCs w:val="18"/>
        </w:rPr>
        <w:br w:type="page"/>
      </w: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Verdana"/>
          <w:b/>
          <w:bCs/>
          <w:smallCaps/>
          <w:sz w:val="18"/>
          <w:szCs w:val="18"/>
        </w:rPr>
      </w:pPr>
      <w:r w:rsidRPr="00621612">
        <w:rPr>
          <w:rFonts w:ascii="Verdana" w:hAnsi="Verdana" w:cs="Verdana"/>
          <w:b/>
          <w:bCs/>
          <w:smallCaps/>
          <w:sz w:val="18"/>
          <w:szCs w:val="18"/>
        </w:rPr>
        <w:t>Rozdział 3</w:t>
      </w:r>
    </w:p>
    <w:p w:rsidR="006D648F" w:rsidRPr="00621612" w:rsidRDefault="006D648F" w:rsidP="009E42A0">
      <w:pPr>
        <w:jc w:val="center"/>
        <w:rPr>
          <w:rFonts w:ascii="Verdana" w:hAnsi="Verdana" w:cs="Verdana"/>
          <w:b/>
          <w:bCs/>
          <w:smallCaps/>
          <w:sz w:val="18"/>
          <w:szCs w:val="18"/>
        </w:rPr>
      </w:pPr>
    </w:p>
    <w:p w:rsidR="006D648F" w:rsidRPr="00621612" w:rsidRDefault="006D648F" w:rsidP="009E42A0">
      <w:pPr>
        <w:jc w:val="center"/>
        <w:rPr>
          <w:rFonts w:ascii="Verdana" w:hAnsi="Verdana" w:cs="Arial"/>
          <w:b/>
          <w:bCs/>
          <w:sz w:val="18"/>
          <w:szCs w:val="18"/>
        </w:rPr>
      </w:pPr>
      <w:r w:rsidRPr="00621612">
        <w:rPr>
          <w:rFonts w:ascii="Verdana" w:hAnsi="Verdana" w:cs="Verdana"/>
          <w:b/>
          <w:bCs/>
          <w:smallCaps/>
          <w:sz w:val="18"/>
          <w:szCs w:val="18"/>
        </w:rPr>
        <w:t>Załączniki dotyczące spełniania przez Wykonawców warunków udziału w postępowaniu</w:t>
      </w: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9E42A0">
      <w:pPr>
        <w:spacing w:before="120"/>
        <w:jc w:val="center"/>
        <w:rPr>
          <w:rFonts w:ascii="Verdana" w:hAnsi="Verdana"/>
          <w:b/>
          <w:bCs/>
          <w:sz w:val="18"/>
          <w:szCs w:val="18"/>
        </w:rPr>
      </w:pPr>
    </w:p>
    <w:p w:rsidR="006D648F" w:rsidRPr="00621612" w:rsidRDefault="006D648F" w:rsidP="00CF6FF1">
      <w:pPr>
        <w:spacing w:before="120"/>
        <w:rPr>
          <w:rFonts w:ascii="Verdana" w:hAnsi="Verdana"/>
          <w:b/>
          <w:bCs/>
          <w:sz w:val="18"/>
          <w:szCs w:val="18"/>
        </w:rPr>
      </w:pPr>
    </w:p>
    <w:p w:rsidR="006D648F" w:rsidRPr="00621612" w:rsidRDefault="006D648F" w:rsidP="009E42A0">
      <w:pPr>
        <w:pStyle w:val="PlainText"/>
        <w:spacing w:before="120"/>
        <w:rPr>
          <w:rFonts w:ascii="Verdana" w:hAnsi="Verdana"/>
          <w:b/>
          <w:bCs/>
          <w:smallCaps/>
          <w:sz w:val="18"/>
          <w:szCs w:val="18"/>
        </w:rPr>
      </w:pPr>
    </w:p>
    <w:p w:rsidR="006D648F" w:rsidRPr="00621612" w:rsidRDefault="006D648F" w:rsidP="008B5B02">
      <w:pPr>
        <w:pStyle w:val="PlainText"/>
        <w:spacing w:before="120"/>
        <w:jc w:val="right"/>
        <w:rPr>
          <w:rFonts w:ascii="Verdana" w:hAnsi="Verdana" w:cs="Verdana"/>
          <w:b/>
          <w:bCs/>
          <w:sz w:val="18"/>
          <w:szCs w:val="18"/>
        </w:rPr>
      </w:pPr>
      <w:r w:rsidRPr="00621612">
        <w:rPr>
          <w:rFonts w:ascii="Verdana" w:hAnsi="Verdana"/>
          <w:b/>
          <w:bCs/>
          <w:smallCaps/>
          <w:sz w:val="18"/>
          <w:szCs w:val="18"/>
        </w:rPr>
        <w:br w:type="page"/>
      </w:r>
      <w:r w:rsidRPr="00621612">
        <w:rPr>
          <w:rFonts w:ascii="Verdana" w:hAnsi="Verdana" w:cs="Verdana"/>
          <w:b/>
          <w:bCs/>
          <w:sz w:val="18"/>
          <w:szCs w:val="18"/>
        </w:rPr>
        <w:t>Załącznik nr 1</w:t>
      </w:r>
    </w:p>
    <w:p w:rsidR="006D648F" w:rsidRPr="00621612" w:rsidRDefault="006D648F" w:rsidP="005D5F3A">
      <w:pPr>
        <w:pStyle w:val="PlainText"/>
        <w:spacing w:before="120"/>
        <w:jc w:val="both"/>
        <w:rPr>
          <w:rFonts w:ascii="Verdana" w:hAnsi="Verdana" w:cs="Times New Roman"/>
          <w:b/>
          <w:bCs/>
          <w:sz w:val="18"/>
          <w:szCs w:val="18"/>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71pt;margin-top:26.85pt;width:310.75pt;height:58.75pt;z-index:251653120" wrapcoords="-52 -277 -52 21323 21652 21323 21652 -277 -52 -277" fillcolor="silver">
            <v:textbox style="mso-next-textbox:#_x0000_s1026">
              <w:txbxContent>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OŚWIADCZENIE</w:t>
                  </w:r>
                </w:p>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o spełnianiu warunków udziału w postępowaniu</w:t>
                  </w:r>
                </w:p>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o których mowa w art. 22 ust 1 ustawy Pzp</w:t>
                  </w:r>
                </w:p>
                <w:p w:rsidR="006D648F" w:rsidRPr="002174C3" w:rsidRDefault="006D648F" w:rsidP="009E42A0">
                  <w:pPr>
                    <w:jc w:val="center"/>
                    <w:rPr>
                      <w:b/>
                      <w:bCs/>
                      <w:sz w:val="20"/>
                      <w:szCs w:val="20"/>
                    </w:rPr>
                  </w:pPr>
                </w:p>
              </w:txbxContent>
            </v:textbox>
            <w10:wrap type="tight"/>
          </v:shape>
        </w:pict>
      </w:r>
      <w:r>
        <w:rPr>
          <w:noProof/>
        </w:rPr>
        <w:pict>
          <v:shape id="_x0000_s1027" type="#_x0000_t202" style="position:absolute;left:0;text-align:left;margin-left:9pt;margin-top:26.85pt;width:163.85pt;height:61.75pt;z-index:251652096" wrapcoords="-99 -263 -99 21337 21699 21337 21699 -263 -99 -263">
            <v:textbox style="mso-next-textbox:#_x0000_s1027">
              <w:txbxContent>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r>
                    <w:rPr>
                      <w:i/>
                      <w:iCs/>
                      <w:sz w:val="18"/>
                      <w:szCs w:val="18"/>
                    </w:rPr>
                    <w:t>(nazwa  Wykonawcy/Wykonawców)</w:t>
                  </w:r>
                </w:p>
              </w:txbxContent>
            </v:textbox>
            <w10:wrap type="tight"/>
          </v:shape>
        </w:pict>
      </w:r>
    </w:p>
    <w:p w:rsidR="006D648F" w:rsidRPr="00621612" w:rsidRDefault="006D648F" w:rsidP="009E42A0">
      <w:pPr>
        <w:pStyle w:val="PlainText"/>
        <w:spacing w:before="120"/>
        <w:jc w:val="both"/>
        <w:rPr>
          <w:rFonts w:ascii="Verdana" w:hAnsi="Verdana" w:cs="Times New Roman"/>
          <w:b/>
          <w:bCs/>
          <w:sz w:val="18"/>
          <w:szCs w:val="18"/>
        </w:rPr>
      </w:pPr>
    </w:p>
    <w:p w:rsidR="006D648F" w:rsidRPr="00621612" w:rsidRDefault="006D648F" w:rsidP="009E42A0">
      <w:pPr>
        <w:pStyle w:val="PlainText"/>
        <w:spacing w:before="120"/>
        <w:jc w:val="both"/>
        <w:rPr>
          <w:rFonts w:ascii="Verdana" w:hAnsi="Verdana" w:cs="Verdana"/>
          <w:sz w:val="18"/>
          <w:szCs w:val="18"/>
        </w:rPr>
      </w:pPr>
      <w:r w:rsidRPr="00621612">
        <w:rPr>
          <w:rFonts w:ascii="Verdana" w:hAnsi="Verdana" w:cs="Verdana"/>
          <w:sz w:val="18"/>
          <w:szCs w:val="18"/>
        </w:rPr>
        <w:t>Składając ofertę w postępowaniu o udzielenie zamówienia publicznego prowadzonym w trybie przetargu nieograniczonego na:</w:t>
      </w:r>
    </w:p>
    <w:p w:rsidR="006D648F" w:rsidRPr="00621612" w:rsidRDefault="006D648F" w:rsidP="00154789">
      <w:pPr>
        <w:jc w:val="both"/>
        <w:rPr>
          <w:rFonts w:ascii="Verdana" w:hAnsi="Verdana"/>
          <w:b/>
          <w:sz w:val="18"/>
          <w:szCs w:val="18"/>
        </w:rPr>
      </w:pPr>
      <w:r w:rsidRPr="00621612">
        <w:rPr>
          <w:rFonts w:ascii="Verdana" w:hAnsi="Verdana"/>
          <w:b/>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621612" w:rsidRDefault="006D648F" w:rsidP="008441E8">
      <w:pPr>
        <w:pStyle w:val="PlainText"/>
        <w:spacing w:before="120"/>
        <w:jc w:val="both"/>
        <w:rPr>
          <w:rFonts w:ascii="Verdana" w:hAnsi="Verdana" w:cs="Verdana"/>
          <w:sz w:val="18"/>
          <w:szCs w:val="18"/>
        </w:rPr>
      </w:pPr>
    </w:p>
    <w:p w:rsidR="006D648F" w:rsidRPr="00621612" w:rsidRDefault="006D648F" w:rsidP="009E42A0">
      <w:pPr>
        <w:pStyle w:val="PlainText"/>
        <w:spacing w:before="120" w:line="360" w:lineRule="auto"/>
        <w:jc w:val="both"/>
        <w:rPr>
          <w:rFonts w:ascii="Verdana" w:hAnsi="Verdana" w:cs="Verdana"/>
          <w:sz w:val="18"/>
          <w:szCs w:val="18"/>
        </w:rPr>
      </w:pPr>
      <w:r w:rsidRPr="00621612">
        <w:rPr>
          <w:rFonts w:ascii="Verdana" w:hAnsi="Verdana" w:cs="Verdana"/>
          <w:sz w:val="18"/>
          <w:szCs w:val="18"/>
        </w:rPr>
        <w:t>W imieniu Wykonawcy/Wykonawców</w:t>
      </w:r>
    </w:p>
    <w:p w:rsidR="006D648F" w:rsidRPr="00621612" w:rsidRDefault="006D648F" w:rsidP="009E42A0">
      <w:pPr>
        <w:pStyle w:val="PlainText"/>
        <w:spacing w:before="120" w:line="360" w:lineRule="auto"/>
        <w:jc w:val="both"/>
        <w:rPr>
          <w:rFonts w:ascii="Verdana" w:hAnsi="Verdana" w:cs="Verdana"/>
          <w:sz w:val="18"/>
          <w:szCs w:val="18"/>
        </w:rPr>
      </w:pPr>
      <w:r w:rsidRPr="00621612">
        <w:rPr>
          <w:rFonts w:ascii="Verdana" w:hAnsi="Verdana" w:cs="Verdana"/>
          <w:sz w:val="18"/>
          <w:szCs w:val="18"/>
        </w:rPr>
        <w:t xml:space="preserve"> ………………………………………………………………………………………………………………………………………………….</w:t>
      </w:r>
    </w:p>
    <w:p w:rsidR="006D648F" w:rsidRPr="00621612" w:rsidRDefault="006D648F" w:rsidP="009E42A0">
      <w:pPr>
        <w:spacing w:before="120"/>
        <w:jc w:val="both"/>
        <w:rPr>
          <w:rFonts w:ascii="Verdana" w:hAnsi="Verdana" w:cs="Verdana"/>
          <w:sz w:val="18"/>
          <w:szCs w:val="18"/>
        </w:rPr>
      </w:pPr>
      <w:r w:rsidRPr="00621612">
        <w:rPr>
          <w:rFonts w:ascii="Verdana" w:hAnsi="Verdana" w:cs="Verdana"/>
          <w:sz w:val="18"/>
          <w:szCs w:val="18"/>
        </w:rPr>
        <w:t xml:space="preserve">oświadczamy, że spełniamy warunki udziału w wyżej wymienionym postępowaniu </w:t>
      </w:r>
      <w:r w:rsidRPr="00621612">
        <w:rPr>
          <w:rFonts w:ascii="Verdana" w:hAnsi="Verdana" w:cs="Verdana"/>
          <w:sz w:val="18"/>
          <w:szCs w:val="18"/>
        </w:rPr>
        <w:br/>
        <w:t>o udzielenie zamówienia.</w:t>
      </w:r>
    </w:p>
    <w:p w:rsidR="006D648F" w:rsidRPr="00621612" w:rsidRDefault="006D648F" w:rsidP="009E42A0">
      <w:pPr>
        <w:spacing w:before="120"/>
        <w:jc w:val="both"/>
        <w:rPr>
          <w:rFonts w:ascii="Verdana" w:hAnsi="Verdana" w:cs="Verdana"/>
          <w:sz w:val="18"/>
          <w:szCs w:val="18"/>
        </w:rPr>
      </w:pPr>
    </w:p>
    <w:p w:rsidR="006D648F" w:rsidRPr="00621612" w:rsidRDefault="006D648F" w:rsidP="009E42A0">
      <w:pPr>
        <w:pStyle w:val="PlainText"/>
        <w:spacing w:before="120"/>
        <w:jc w:val="both"/>
        <w:rPr>
          <w:rFonts w:ascii="Verdana" w:hAnsi="Verdana" w:cs="Times New Roman"/>
          <w:b/>
          <w:bCs/>
          <w:sz w:val="18"/>
          <w:szCs w:val="18"/>
        </w:rPr>
      </w:pPr>
    </w:p>
    <w:p w:rsidR="006D648F" w:rsidRPr="00621612" w:rsidRDefault="006D648F" w:rsidP="009E42A0">
      <w:pPr>
        <w:spacing w:before="120"/>
        <w:jc w:val="both"/>
        <w:rPr>
          <w:rFonts w:ascii="Verdana" w:hAnsi="Verdana"/>
          <w:b/>
          <w:bCs/>
          <w:sz w:val="18"/>
          <w:szCs w:val="18"/>
        </w:rPr>
      </w:pPr>
    </w:p>
    <w:p w:rsidR="006D648F" w:rsidRPr="00621612" w:rsidRDefault="006D648F" w:rsidP="009E42A0">
      <w:pPr>
        <w:spacing w:before="120"/>
        <w:jc w:val="both"/>
        <w:rPr>
          <w:rFonts w:ascii="Verdana" w:hAnsi="Verdana"/>
          <w:sz w:val="18"/>
          <w:szCs w:val="18"/>
        </w:rPr>
      </w:pPr>
    </w:p>
    <w:p w:rsidR="006D648F" w:rsidRPr="00621612" w:rsidRDefault="006D648F" w:rsidP="009E42A0">
      <w:pPr>
        <w:pStyle w:val="PlainText"/>
        <w:spacing w:before="120"/>
        <w:jc w:val="both"/>
        <w:rPr>
          <w:rFonts w:ascii="Verdana" w:hAnsi="Verdana" w:cs="Times New Roman"/>
          <w:sz w:val="18"/>
          <w:szCs w:val="18"/>
        </w:rPr>
      </w:pPr>
    </w:p>
    <w:p w:rsidR="006D648F" w:rsidRPr="00621612" w:rsidRDefault="006D648F" w:rsidP="009E42A0">
      <w:pPr>
        <w:pStyle w:val="PlainText"/>
        <w:spacing w:before="120"/>
        <w:rPr>
          <w:rFonts w:ascii="Verdana" w:hAnsi="Verdana" w:cs="Verdana"/>
          <w:sz w:val="18"/>
          <w:szCs w:val="18"/>
        </w:rPr>
      </w:pPr>
      <w:r w:rsidRPr="00621612">
        <w:rPr>
          <w:rFonts w:ascii="Verdana" w:hAnsi="Verdana" w:cs="Verdana"/>
          <w:sz w:val="18"/>
          <w:szCs w:val="18"/>
        </w:rPr>
        <w:t>__________________ dnia __ __ 20__ roku</w:t>
      </w:r>
    </w:p>
    <w:p w:rsidR="006D648F" w:rsidRPr="00621612" w:rsidRDefault="006D648F" w:rsidP="009E42A0">
      <w:pPr>
        <w:pStyle w:val="PlainText"/>
        <w:spacing w:before="120"/>
        <w:rPr>
          <w:rFonts w:ascii="Verdana" w:hAnsi="Verdana" w:cs="Verdana"/>
          <w:sz w:val="18"/>
          <w:szCs w:val="18"/>
        </w:rPr>
      </w:pPr>
    </w:p>
    <w:p w:rsidR="006D648F" w:rsidRPr="00621612" w:rsidRDefault="006D648F" w:rsidP="009E42A0">
      <w:pPr>
        <w:pStyle w:val="PlainText"/>
        <w:spacing w:before="120"/>
        <w:ind w:firstLine="5220"/>
        <w:jc w:val="center"/>
        <w:rPr>
          <w:rFonts w:ascii="Verdana" w:hAnsi="Verdana" w:cs="Verdana"/>
          <w:i/>
          <w:iCs/>
          <w:sz w:val="18"/>
          <w:szCs w:val="18"/>
        </w:rPr>
      </w:pPr>
    </w:p>
    <w:p w:rsidR="006D648F" w:rsidRPr="00621612" w:rsidRDefault="006D648F" w:rsidP="009E42A0">
      <w:pPr>
        <w:pStyle w:val="PlainText"/>
        <w:spacing w:before="120"/>
        <w:ind w:firstLine="5220"/>
        <w:jc w:val="center"/>
        <w:rPr>
          <w:rFonts w:ascii="Verdana" w:hAnsi="Verdana" w:cs="Verdana"/>
          <w:i/>
          <w:iCs/>
          <w:sz w:val="18"/>
          <w:szCs w:val="18"/>
        </w:rPr>
      </w:pPr>
      <w:r w:rsidRPr="00621612">
        <w:rPr>
          <w:rFonts w:ascii="Verdana" w:hAnsi="Verdana" w:cs="Verdana"/>
          <w:i/>
          <w:iCs/>
          <w:sz w:val="18"/>
          <w:szCs w:val="18"/>
        </w:rPr>
        <w:t>______________________________</w:t>
      </w:r>
    </w:p>
    <w:p w:rsidR="006D648F" w:rsidRPr="00621612" w:rsidRDefault="006D648F" w:rsidP="009E42A0">
      <w:pPr>
        <w:pStyle w:val="PlainText"/>
        <w:spacing w:before="120"/>
        <w:ind w:firstLine="4500"/>
        <w:jc w:val="center"/>
        <w:rPr>
          <w:rFonts w:ascii="Verdana" w:hAnsi="Verdana" w:cs="Verdana"/>
          <w:i/>
          <w:iCs/>
          <w:sz w:val="18"/>
          <w:szCs w:val="18"/>
        </w:rPr>
      </w:pPr>
      <w:r w:rsidRPr="00621612">
        <w:rPr>
          <w:rFonts w:ascii="Verdana" w:hAnsi="Verdana" w:cs="Verdana"/>
          <w:i/>
          <w:iCs/>
          <w:sz w:val="18"/>
          <w:szCs w:val="18"/>
        </w:rPr>
        <w:t xml:space="preserve">         (podpis Wykonawcy/Pełnomocnika)</w:t>
      </w:r>
    </w:p>
    <w:p w:rsidR="006D648F" w:rsidRPr="00621612" w:rsidRDefault="006D648F" w:rsidP="009E42A0">
      <w:pPr>
        <w:pStyle w:val="PlainText"/>
        <w:spacing w:before="120"/>
        <w:rPr>
          <w:rFonts w:ascii="Verdana" w:hAnsi="Verdana" w:cs="Verdana"/>
          <w:sz w:val="18"/>
          <w:szCs w:val="18"/>
        </w:rPr>
      </w:pPr>
    </w:p>
    <w:p w:rsidR="006D648F" w:rsidRPr="00621612" w:rsidRDefault="006D648F" w:rsidP="009E42A0">
      <w:pPr>
        <w:pStyle w:val="PlainText"/>
        <w:spacing w:before="120"/>
        <w:rPr>
          <w:rFonts w:ascii="Verdana" w:hAnsi="Verdana" w:cs="Times New Roman"/>
          <w:sz w:val="18"/>
          <w:szCs w:val="18"/>
        </w:rPr>
      </w:pPr>
    </w:p>
    <w:p w:rsidR="006D648F" w:rsidRPr="00621612" w:rsidRDefault="006D648F" w:rsidP="009E42A0">
      <w:pPr>
        <w:pStyle w:val="PlainText"/>
        <w:spacing w:before="120"/>
        <w:rPr>
          <w:rFonts w:ascii="Verdana" w:hAnsi="Verdana" w:cs="Times New Roman"/>
          <w:sz w:val="18"/>
          <w:szCs w:val="18"/>
        </w:rPr>
      </w:pPr>
    </w:p>
    <w:p w:rsidR="006D648F" w:rsidRPr="00621612" w:rsidRDefault="006D648F" w:rsidP="009E42A0">
      <w:pPr>
        <w:pStyle w:val="PlainText"/>
        <w:spacing w:before="120"/>
        <w:ind w:left="1440" w:hanging="1080"/>
        <w:jc w:val="both"/>
        <w:rPr>
          <w:rFonts w:ascii="Verdana" w:hAnsi="Verdana" w:cs="Verdana"/>
          <w:sz w:val="18"/>
          <w:szCs w:val="18"/>
        </w:rPr>
      </w:pPr>
      <w:r w:rsidRPr="00621612">
        <w:rPr>
          <w:rFonts w:ascii="Verdana" w:hAnsi="Verdana" w:cs="Verdana"/>
          <w:sz w:val="18"/>
          <w:szCs w:val="18"/>
        </w:rPr>
        <w:t>UWAGA: w przypadku Wykonawców wspólnie ubiegających się o udzielenie zamówienia, niniejsze „Oświadczenie o spełnianiu warunków udziału w postępowaniu, o których mowa w art. 22 ust. 1 ustawy Pzp”, powinno być złożone jedno w imieniu wszystkich Wykonawców</w:t>
      </w:r>
    </w:p>
    <w:p w:rsidR="006D648F" w:rsidRPr="00621612" w:rsidRDefault="006D648F" w:rsidP="009E42A0">
      <w:pPr>
        <w:pStyle w:val="PlainText"/>
        <w:spacing w:before="120"/>
        <w:jc w:val="center"/>
        <w:rPr>
          <w:rFonts w:ascii="Verdana" w:hAnsi="Verdana" w:cs="Verdana"/>
          <w:b/>
          <w:bCs/>
          <w:sz w:val="18"/>
          <w:szCs w:val="18"/>
        </w:rPr>
      </w:pPr>
    </w:p>
    <w:p w:rsidR="006D648F" w:rsidRPr="00621612" w:rsidRDefault="006D648F" w:rsidP="009E42A0">
      <w:pPr>
        <w:pStyle w:val="PlainText"/>
        <w:spacing w:before="120"/>
        <w:jc w:val="right"/>
        <w:rPr>
          <w:rFonts w:ascii="Verdana" w:hAnsi="Verdana" w:cs="Times New Roman"/>
          <w:b/>
          <w:bCs/>
          <w:sz w:val="18"/>
          <w:szCs w:val="18"/>
        </w:rPr>
      </w:pPr>
    </w:p>
    <w:p w:rsidR="006D648F" w:rsidRPr="00621612" w:rsidRDefault="006D648F" w:rsidP="009E42A0">
      <w:pPr>
        <w:pStyle w:val="PlainText"/>
        <w:spacing w:before="120"/>
        <w:jc w:val="right"/>
        <w:rPr>
          <w:rFonts w:ascii="Verdana" w:hAnsi="Verdana" w:cs="Times New Roman"/>
          <w:b/>
          <w:bCs/>
          <w:sz w:val="18"/>
          <w:szCs w:val="18"/>
        </w:rPr>
      </w:pPr>
    </w:p>
    <w:p w:rsidR="006D648F" w:rsidRPr="00621612" w:rsidRDefault="006D648F" w:rsidP="00BE04E1">
      <w:pPr>
        <w:pStyle w:val="PlainText"/>
        <w:spacing w:before="120"/>
        <w:jc w:val="right"/>
        <w:rPr>
          <w:rFonts w:ascii="Verdana" w:hAnsi="Verdana" w:cs="Verdana"/>
          <w:b/>
          <w:bCs/>
          <w:sz w:val="18"/>
          <w:szCs w:val="18"/>
        </w:rPr>
      </w:pPr>
      <w:r w:rsidRPr="00621612">
        <w:rPr>
          <w:rFonts w:ascii="Verdana" w:hAnsi="Verdana" w:cs="Verdana"/>
          <w:b/>
          <w:bCs/>
          <w:sz w:val="18"/>
          <w:szCs w:val="18"/>
        </w:rPr>
        <w:br w:type="page"/>
        <w:t>Załącznik nr 2</w:t>
      </w:r>
      <w:r>
        <w:rPr>
          <w:noProof/>
        </w:rPr>
        <w:pict>
          <v:shape id="_x0000_s1028" type="#_x0000_t202" style="position:absolute;left:0;text-align:left;margin-left:3.6pt;margin-top:25.95pt;width:163.85pt;height:59.85pt;z-index:251656192;mso-position-horizontal-relative:text;mso-position-vertical-relative:text" wrapcoords="-99 -270 -99 21330 21699 21330 21699 -270 -99 -270">
            <v:textbox style="mso-next-textbox:#_x0000_s1028">
              <w:txbxContent>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r>
                    <w:rPr>
                      <w:i/>
                      <w:iCs/>
                      <w:sz w:val="18"/>
                      <w:szCs w:val="18"/>
                    </w:rPr>
                    <w:t>(nazwa  Wykonawcy)</w:t>
                  </w:r>
                </w:p>
              </w:txbxContent>
            </v:textbox>
            <w10:wrap type="tight"/>
          </v:shape>
        </w:pict>
      </w:r>
      <w:r>
        <w:rPr>
          <w:noProof/>
        </w:rPr>
        <w:pict>
          <v:shape id="_x0000_s1029" type="#_x0000_t202" style="position:absolute;left:0;text-align:left;margin-left:165.6pt;margin-top:25.95pt;width:310.75pt;height:59.85pt;z-index:251657216;mso-position-horizontal-relative:text;mso-position-vertical-relative:text" wrapcoords="-52 -270 -52 21330 21652 21330 21652 -270 -52 -270" fillcolor="silver">
            <v:textbox style="mso-next-textbox:#_x0000_s1029">
              <w:txbxContent>
                <w:p w:rsidR="006D648F" w:rsidRPr="00966F68" w:rsidRDefault="006D648F" w:rsidP="009E42A0">
                  <w:pPr>
                    <w:jc w:val="center"/>
                    <w:rPr>
                      <w:rFonts w:ascii="Verdana" w:hAnsi="Verdana" w:cs="Verdana"/>
                      <w:b/>
                      <w:bCs/>
                      <w:sz w:val="20"/>
                      <w:szCs w:val="20"/>
                    </w:rPr>
                  </w:pPr>
                  <w:r w:rsidRPr="00966F68">
                    <w:rPr>
                      <w:rFonts w:ascii="Verdana" w:hAnsi="Verdana" w:cs="Verdana"/>
                      <w:b/>
                      <w:bCs/>
                    </w:rPr>
                    <w:t>OŚWIADCZENIE</w:t>
                  </w:r>
                </w:p>
                <w:p w:rsidR="006D648F" w:rsidRPr="00926743" w:rsidRDefault="006D648F" w:rsidP="009E42A0">
                  <w:pPr>
                    <w:jc w:val="center"/>
                    <w:rPr>
                      <w:rFonts w:ascii="Verdana" w:hAnsi="Verdana" w:cs="Verdana"/>
                      <w:b/>
                      <w:bCs/>
                      <w:sz w:val="18"/>
                      <w:szCs w:val="18"/>
                    </w:rPr>
                  </w:pPr>
                  <w:r w:rsidRPr="00926743">
                    <w:rPr>
                      <w:rFonts w:ascii="Verdana" w:hAnsi="Verdana" w:cs="Verdana"/>
                      <w:b/>
                      <w:bCs/>
                      <w:sz w:val="18"/>
                      <w:szCs w:val="18"/>
                    </w:rPr>
                    <w:t>o braku podstaw do wykluczenia</w:t>
                  </w:r>
                </w:p>
                <w:p w:rsidR="006D648F" w:rsidRPr="00926743" w:rsidRDefault="006D648F" w:rsidP="009E42A0">
                  <w:pPr>
                    <w:jc w:val="center"/>
                    <w:rPr>
                      <w:rFonts w:ascii="Verdana" w:hAnsi="Verdana" w:cs="Verdana"/>
                      <w:b/>
                      <w:bCs/>
                      <w:sz w:val="18"/>
                      <w:szCs w:val="18"/>
                    </w:rPr>
                  </w:pPr>
                  <w:r w:rsidRPr="00926743">
                    <w:rPr>
                      <w:rFonts w:ascii="Verdana" w:hAnsi="Verdana" w:cs="Verdana"/>
                      <w:b/>
                      <w:bCs/>
                      <w:sz w:val="18"/>
                      <w:szCs w:val="18"/>
                    </w:rPr>
                    <w:t>w okolicznościach o których mowa w art. 24 ust. 1 ustawy Pzp.</w:t>
                  </w:r>
                </w:p>
                <w:p w:rsidR="006D648F" w:rsidRPr="00966F68" w:rsidRDefault="006D648F" w:rsidP="009E42A0">
                  <w:pPr>
                    <w:jc w:val="center"/>
                    <w:rPr>
                      <w:rFonts w:ascii="Verdana" w:hAnsi="Verdana" w:cs="Verdana"/>
                      <w:b/>
                      <w:bCs/>
                      <w:sz w:val="20"/>
                      <w:szCs w:val="20"/>
                    </w:rPr>
                  </w:pPr>
                </w:p>
              </w:txbxContent>
            </v:textbox>
            <w10:wrap type="tight"/>
          </v:shape>
        </w:pict>
      </w:r>
    </w:p>
    <w:p w:rsidR="006D648F" w:rsidRPr="00621612" w:rsidRDefault="006D648F" w:rsidP="009E42A0">
      <w:pPr>
        <w:pStyle w:val="PlainText"/>
        <w:spacing w:before="120"/>
        <w:jc w:val="both"/>
        <w:rPr>
          <w:rFonts w:ascii="Verdana" w:hAnsi="Verdana" w:cs="Times New Roman"/>
          <w:b/>
          <w:bCs/>
          <w:sz w:val="18"/>
          <w:szCs w:val="18"/>
        </w:rPr>
      </w:pPr>
    </w:p>
    <w:p w:rsidR="006D648F" w:rsidRPr="00621612" w:rsidRDefault="006D648F" w:rsidP="009E42A0">
      <w:pPr>
        <w:pStyle w:val="PlainText"/>
        <w:spacing w:before="120"/>
        <w:jc w:val="both"/>
        <w:rPr>
          <w:rFonts w:ascii="Verdana" w:hAnsi="Verdana" w:cs="Verdana"/>
          <w:sz w:val="18"/>
          <w:szCs w:val="18"/>
        </w:rPr>
      </w:pPr>
      <w:r w:rsidRPr="00621612">
        <w:rPr>
          <w:rFonts w:ascii="Verdana" w:hAnsi="Verdana" w:cs="Verdana"/>
          <w:sz w:val="18"/>
          <w:szCs w:val="18"/>
        </w:rPr>
        <w:t>Składając ofertę w postępowaniu o udzielenie zamówienia publicznego prowadzonym w trybie przetargu nieograniczonego na:</w:t>
      </w:r>
    </w:p>
    <w:p w:rsidR="006D648F" w:rsidRPr="00621612" w:rsidRDefault="006D648F" w:rsidP="00154789">
      <w:pPr>
        <w:jc w:val="both"/>
        <w:rPr>
          <w:rFonts w:ascii="Verdana" w:hAnsi="Verdana"/>
          <w:sz w:val="18"/>
          <w:szCs w:val="18"/>
        </w:rPr>
      </w:pPr>
      <w:r w:rsidRPr="00621612">
        <w:rPr>
          <w:rFonts w:ascii="Verdana" w:hAnsi="Verdana"/>
          <w:b/>
          <w:sz w:val="18"/>
          <w:szCs w:val="18"/>
        </w:rPr>
        <w:t>Konserwacja sygnalizacji świetlnych i prowadzenie monitoringu wybranych skrzyżowań na drogach krajowych administrowanych przez GDDKiA O/Warszawa oraz nadzór</w:t>
      </w:r>
      <w:r w:rsidRPr="00621612">
        <w:rPr>
          <w:rFonts w:ascii="Verdana" w:hAnsi="Verdana"/>
          <w:sz w:val="18"/>
          <w:szCs w:val="18"/>
        </w:rPr>
        <w:t xml:space="preserve"> </w:t>
      </w:r>
      <w:r w:rsidRPr="00621612">
        <w:rPr>
          <w:rFonts w:ascii="Verdana" w:hAnsi="Verdana"/>
          <w:b/>
          <w:sz w:val="18"/>
          <w:szCs w:val="18"/>
        </w:rPr>
        <w:t>nad systemami sterowania ruchem użytkowanymi przez GDDKiA O/Warszawa.</w:t>
      </w:r>
    </w:p>
    <w:p w:rsidR="006D648F" w:rsidRPr="00621612" w:rsidRDefault="006D648F" w:rsidP="009E42A0">
      <w:pPr>
        <w:pStyle w:val="PlainText"/>
        <w:spacing w:before="120"/>
        <w:jc w:val="both"/>
        <w:rPr>
          <w:rFonts w:ascii="Verdana" w:hAnsi="Verdana" w:cs="Verdana"/>
          <w:sz w:val="18"/>
          <w:szCs w:val="18"/>
        </w:rPr>
      </w:pPr>
    </w:p>
    <w:p w:rsidR="006D648F" w:rsidRPr="00621612" w:rsidRDefault="006D648F" w:rsidP="009E42A0">
      <w:pPr>
        <w:pStyle w:val="PlainText"/>
        <w:spacing w:before="120"/>
        <w:jc w:val="both"/>
        <w:rPr>
          <w:rFonts w:ascii="Verdana" w:hAnsi="Verdana" w:cs="Verdana"/>
          <w:sz w:val="18"/>
          <w:szCs w:val="18"/>
        </w:rPr>
      </w:pPr>
    </w:p>
    <w:p w:rsidR="006D648F" w:rsidRPr="00621612" w:rsidRDefault="006D648F" w:rsidP="009E42A0">
      <w:pPr>
        <w:pStyle w:val="PlainText"/>
        <w:spacing w:before="120"/>
        <w:jc w:val="both"/>
        <w:rPr>
          <w:rFonts w:ascii="Verdana" w:hAnsi="Verdana" w:cs="Verdana"/>
          <w:b/>
          <w:bCs/>
          <w:sz w:val="18"/>
          <w:szCs w:val="18"/>
        </w:rPr>
      </w:pPr>
      <w:r w:rsidRPr="00621612">
        <w:rPr>
          <w:rFonts w:ascii="Verdana" w:hAnsi="Verdana" w:cs="Verdana"/>
          <w:b/>
          <w:bCs/>
          <w:sz w:val="18"/>
          <w:szCs w:val="18"/>
        </w:rPr>
        <w:t>W imieniu Wykonawcy ………………………………………………………………………..……</w:t>
      </w:r>
    </w:p>
    <w:p w:rsidR="006D648F" w:rsidRPr="00621612" w:rsidRDefault="006D648F" w:rsidP="009E42A0">
      <w:pPr>
        <w:pStyle w:val="PlainText"/>
        <w:spacing w:before="120"/>
        <w:jc w:val="both"/>
        <w:rPr>
          <w:rFonts w:ascii="Verdana" w:hAnsi="Verdana" w:cs="Verdana"/>
          <w:b/>
          <w:bCs/>
          <w:sz w:val="18"/>
          <w:szCs w:val="18"/>
        </w:rPr>
      </w:pPr>
    </w:p>
    <w:p w:rsidR="006D648F" w:rsidRPr="00621612" w:rsidRDefault="006D648F" w:rsidP="009E42A0">
      <w:pPr>
        <w:pStyle w:val="PlainText"/>
        <w:spacing w:before="120"/>
        <w:jc w:val="both"/>
        <w:rPr>
          <w:rFonts w:ascii="Verdana" w:hAnsi="Verdana" w:cs="Verdana"/>
          <w:b/>
          <w:bCs/>
          <w:sz w:val="18"/>
          <w:szCs w:val="18"/>
        </w:rPr>
      </w:pPr>
    </w:p>
    <w:p w:rsidR="006D648F" w:rsidRPr="00621612" w:rsidRDefault="006D648F" w:rsidP="009E42A0">
      <w:pPr>
        <w:pStyle w:val="PlainText"/>
        <w:spacing w:before="120"/>
        <w:jc w:val="both"/>
        <w:rPr>
          <w:rFonts w:ascii="Verdana" w:hAnsi="Verdana" w:cs="Verdana"/>
          <w:b/>
          <w:bCs/>
          <w:sz w:val="18"/>
          <w:szCs w:val="18"/>
        </w:rPr>
      </w:pPr>
    </w:p>
    <w:p w:rsidR="006D648F" w:rsidRPr="00621612" w:rsidRDefault="006D648F" w:rsidP="009E42A0">
      <w:pPr>
        <w:spacing w:before="120"/>
        <w:jc w:val="both"/>
        <w:rPr>
          <w:rFonts w:ascii="Verdana" w:hAnsi="Verdana" w:cs="Verdana"/>
          <w:sz w:val="18"/>
          <w:szCs w:val="18"/>
        </w:rPr>
      </w:pPr>
      <w:r w:rsidRPr="00621612">
        <w:rPr>
          <w:rFonts w:ascii="Verdana" w:hAnsi="Verdana" w:cs="Verdana"/>
          <w:sz w:val="18"/>
          <w:szCs w:val="18"/>
        </w:rPr>
        <w:t>oświadczam, że brak jest podstaw do wykluczenia nas z postępowania z powodu niespełnienia warunków o których mowa w art. 24 ust. 1 ustawy Pzp.</w:t>
      </w:r>
    </w:p>
    <w:p w:rsidR="006D648F" w:rsidRPr="00621612" w:rsidRDefault="006D648F" w:rsidP="009E42A0">
      <w:pPr>
        <w:spacing w:before="120"/>
        <w:jc w:val="both"/>
        <w:rPr>
          <w:rFonts w:ascii="Verdana" w:hAnsi="Verdana"/>
          <w:sz w:val="18"/>
          <w:szCs w:val="18"/>
        </w:rPr>
      </w:pPr>
    </w:p>
    <w:p w:rsidR="006D648F" w:rsidRPr="00621612" w:rsidRDefault="006D648F" w:rsidP="009E42A0">
      <w:pPr>
        <w:spacing w:before="120"/>
        <w:jc w:val="both"/>
        <w:rPr>
          <w:rFonts w:ascii="Verdana" w:hAnsi="Verdana"/>
          <w:sz w:val="18"/>
          <w:szCs w:val="18"/>
        </w:rPr>
      </w:pPr>
    </w:p>
    <w:p w:rsidR="006D648F" w:rsidRPr="00621612" w:rsidRDefault="006D648F" w:rsidP="009E42A0">
      <w:pPr>
        <w:spacing w:before="120"/>
        <w:jc w:val="both"/>
        <w:rPr>
          <w:rFonts w:ascii="Verdana" w:hAnsi="Verdana"/>
          <w:sz w:val="18"/>
          <w:szCs w:val="18"/>
        </w:rPr>
      </w:pPr>
    </w:p>
    <w:p w:rsidR="006D648F" w:rsidRPr="00621612" w:rsidRDefault="006D648F" w:rsidP="009E42A0">
      <w:pPr>
        <w:pStyle w:val="PlainText"/>
        <w:spacing w:before="120"/>
        <w:jc w:val="both"/>
        <w:rPr>
          <w:rFonts w:ascii="Verdana" w:hAnsi="Verdana" w:cs="Times New Roman"/>
          <w:sz w:val="18"/>
          <w:szCs w:val="18"/>
        </w:rPr>
      </w:pPr>
    </w:p>
    <w:p w:rsidR="006D648F" w:rsidRPr="00621612" w:rsidRDefault="006D648F" w:rsidP="009E42A0">
      <w:pPr>
        <w:pStyle w:val="PlainText"/>
        <w:spacing w:before="120"/>
        <w:rPr>
          <w:rFonts w:ascii="Verdana" w:hAnsi="Verdana" w:cs="Verdana"/>
          <w:sz w:val="18"/>
          <w:szCs w:val="18"/>
        </w:rPr>
      </w:pPr>
      <w:r w:rsidRPr="00621612">
        <w:rPr>
          <w:rFonts w:ascii="Verdana" w:hAnsi="Verdana" w:cs="Verdana"/>
          <w:sz w:val="18"/>
          <w:szCs w:val="18"/>
        </w:rPr>
        <w:t>__________________ dnia __ __ 20__ roku</w:t>
      </w:r>
    </w:p>
    <w:p w:rsidR="006D648F" w:rsidRPr="00621612" w:rsidRDefault="006D648F" w:rsidP="009E42A0">
      <w:pPr>
        <w:pStyle w:val="PlainText"/>
        <w:spacing w:before="120"/>
        <w:ind w:firstLine="5220"/>
        <w:jc w:val="center"/>
        <w:rPr>
          <w:rFonts w:ascii="Verdana" w:hAnsi="Verdana" w:cs="Verdana"/>
          <w:i/>
          <w:iCs/>
          <w:sz w:val="18"/>
          <w:szCs w:val="18"/>
        </w:rPr>
      </w:pPr>
    </w:p>
    <w:p w:rsidR="006D648F" w:rsidRPr="00621612" w:rsidRDefault="006D648F" w:rsidP="009E42A0">
      <w:pPr>
        <w:pStyle w:val="PlainText"/>
        <w:spacing w:before="120"/>
        <w:ind w:firstLine="5220"/>
        <w:jc w:val="center"/>
        <w:rPr>
          <w:rFonts w:ascii="Verdana" w:hAnsi="Verdana" w:cs="Verdana"/>
          <w:i/>
          <w:iCs/>
          <w:sz w:val="18"/>
          <w:szCs w:val="18"/>
        </w:rPr>
      </w:pPr>
      <w:r w:rsidRPr="00621612">
        <w:rPr>
          <w:rFonts w:ascii="Verdana" w:hAnsi="Verdana" w:cs="Verdana"/>
          <w:i/>
          <w:iCs/>
          <w:sz w:val="18"/>
          <w:szCs w:val="18"/>
        </w:rPr>
        <w:t>______________________________</w:t>
      </w:r>
    </w:p>
    <w:p w:rsidR="006D648F" w:rsidRPr="00621612" w:rsidRDefault="006D648F" w:rsidP="009E42A0">
      <w:pPr>
        <w:pStyle w:val="PlainText"/>
        <w:spacing w:before="120"/>
        <w:ind w:firstLine="4500"/>
        <w:jc w:val="center"/>
        <w:rPr>
          <w:rFonts w:ascii="Verdana" w:hAnsi="Verdana" w:cs="Verdana"/>
          <w:i/>
          <w:iCs/>
          <w:sz w:val="18"/>
          <w:szCs w:val="18"/>
        </w:rPr>
      </w:pPr>
      <w:r w:rsidRPr="00621612">
        <w:rPr>
          <w:rFonts w:ascii="Verdana" w:hAnsi="Verdana" w:cs="Verdana"/>
          <w:i/>
          <w:iCs/>
          <w:sz w:val="18"/>
          <w:szCs w:val="18"/>
        </w:rPr>
        <w:t xml:space="preserve">         (podpis Wykonawcy/Pełnomocnika)</w:t>
      </w:r>
    </w:p>
    <w:p w:rsidR="006D648F" w:rsidRPr="00621612" w:rsidRDefault="006D648F" w:rsidP="009E42A0">
      <w:pPr>
        <w:pStyle w:val="PlainText"/>
        <w:spacing w:before="120"/>
        <w:rPr>
          <w:rFonts w:ascii="Verdana" w:hAnsi="Verdana" w:cs="Verdana"/>
          <w:sz w:val="18"/>
          <w:szCs w:val="18"/>
        </w:rPr>
      </w:pPr>
    </w:p>
    <w:p w:rsidR="006D648F" w:rsidRPr="00621612" w:rsidRDefault="006D648F" w:rsidP="009E42A0">
      <w:pPr>
        <w:pStyle w:val="PlainText"/>
        <w:spacing w:before="120"/>
        <w:rPr>
          <w:rFonts w:ascii="Verdana" w:hAnsi="Verdana" w:cs="Times New Roman"/>
          <w:sz w:val="18"/>
          <w:szCs w:val="18"/>
        </w:rPr>
      </w:pPr>
    </w:p>
    <w:p w:rsidR="006D648F" w:rsidRPr="00621612" w:rsidRDefault="006D648F" w:rsidP="009E42A0">
      <w:pPr>
        <w:jc w:val="both"/>
        <w:rPr>
          <w:rFonts w:ascii="Verdana" w:hAnsi="Verdana" w:cs="Verdana"/>
          <w:sz w:val="18"/>
          <w:szCs w:val="18"/>
        </w:rPr>
      </w:pPr>
      <w:r w:rsidRPr="00621612">
        <w:rPr>
          <w:rFonts w:ascii="Verdana" w:hAnsi="Verdana" w:cs="Verdana"/>
          <w:sz w:val="18"/>
          <w:szCs w:val="18"/>
        </w:rPr>
        <w:t>UWAGA: niniejsze „Oświadczenie o braku podstaw do wykluczenia, w okolicznościach o których mowa w art. 24 ust. 1 ustawy Pzp” składa każdy z Wykonawców wspólnie ubiegających się o udzielenie zamówienia.</w:t>
      </w:r>
    </w:p>
    <w:p w:rsidR="006D648F" w:rsidRPr="00621612" w:rsidRDefault="006D648F" w:rsidP="009E42A0">
      <w:pPr>
        <w:pStyle w:val="PlainText"/>
        <w:spacing w:before="120"/>
        <w:jc w:val="both"/>
        <w:rPr>
          <w:rFonts w:ascii="Verdana" w:hAnsi="Verdana" w:cs="Verdana"/>
          <w:sz w:val="18"/>
          <w:szCs w:val="18"/>
        </w:rPr>
      </w:pPr>
    </w:p>
    <w:p w:rsidR="006D648F" w:rsidRPr="00621612" w:rsidRDefault="006D648F" w:rsidP="009E42A0">
      <w:pPr>
        <w:pStyle w:val="PlainText"/>
        <w:spacing w:before="120"/>
        <w:jc w:val="right"/>
        <w:rPr>
          <w:rFonts w:ascii="Verdana" w:hAnsi="Verdana" w:cs="Verdana"/>
          <w:sz w:val="18"/>
          <w:szCs w:val="18"/>
        </w:rPr>
      </w:pPr>
      <w:r w:rsidRPr="00621612">
        <w:rPr>
          <w:rFonts w:ascii="Verdana" w:hAnsi="Verdana"/>
          <w:b/>
          <w:bCs/>
          <w:sz w:val="18"/>
          <w:szCs w:val="18"/>
        </w:rPr>
        <w:br w:type="page"/>
      </w:r>
      <w:r w:rsidRPr="00621612">
        <w:rPr>
          <w:rFonts w:ascii="Verdana" w:hAnsi="Verdana" w:cs="Verdana"/>
          <w:b/>
          <w:bCs/>
          <w:sz w:val="18"/>
          <w:szCs w:val="18"/>
        </w:rPr>
        <w:t>Załącznik nr 3</w:t>
      </w:r>
    </w:p>
    <w:p w:rsidR="006D648F" w:rsidRDefault="006D648F" w:rsidP="00B547AB">
      <w:pPr>
        <w:pStyle w:val="tytu"/>
        <w:ind w:left="0" w:firstLine="0"/>
        <w:jc w:val="left"/>
      </w:pPr>
      <w:r>
        <w:rPr>
          <w:noProof/>
        </w:rPr>
        <w:pict>
          <v:shape id="_x0000_s1030" type="#_x0000_t202" style="position:absolute;margin-left:162pt;margin-top:20.15pt;width:310.75pt;height:59.85pt;z-index:251655168" wrapcoords="-52 -270 -52 21330 21652 21330 21652 -270 -52 -270" fillcolor="silver">
            <v:textbox style="mso-next-textbox:#_x0000_s1030">
              <w:txbxContent>
                <w:p w:rsidR="006D648F" w:rsidRDefault="006D648F" w:rsidP="009E42A0">
                  <w:pPr>
                    <w:jc w:val="center"/>
                    <w:rPr>
                      <w:rFonts w:ascii="Verdana" w:hAnsi="Verdana" w:cs="Verdana"/>
                      <w:b/>
                      <w:bCs/>
                      <w:sz w:val="20"/>
                      <w:szCs w:val="20"/>
                    </w:rPr>
                  </w:pPr>
                </w:p>
                <w:p w:rsidR="006D648F" w:rsidRPr="00966F68" w:rsidRDefault="006D648F" w:rsidP="009E42A0">
                  <w:pPr>
                    <w:jc w:val="center"/>
                    <w:rPr>
                      <w:rFonts w:ascii="Verdana" w:hAnsi="Verdana" w:cs="Verdana"/>
                      <w:b/>
                      <w:bCs/>
                      <w:sz w:val="20"/>
                      <w:szCs w:val="20"/>
                    </w:rPr>
                  </w:pPr>
                  <w:r w:rsidRPr="00966F68">
                    <w:rPr>
                      <w:rFonts w:ascii="Verdana" w:hAnsi="Verdana" w:cs="Verdana"/>
                      <w:b/>
                      <w:bCs/>
                      <w:sz w:val="20"/>
                      <w:szCs w:val="20"/>
                    </w:rPr>
                    <w:t xml:space="preserve">WIEDZA I DOŚWIADCZENIE </w:t>
                  </w:r>
                </w:p>
              </w:txbxContent>
            </v:textbox>
            <w10:wrap type="tight"/>
          </v:shape>
        </w:pict>
      </w:r>
      <w:r>
        <w:rPr>
          <w:noProof/>
        </w:rPr>
        <w:pict>
          <v:shape id="_x0000_s1031" type="#_x0000_t202" style="position:absolute;margin-left:9pt;margin-top:20.15pt;width:157.85pt;height:59.85pt;z-index:251654144" wrapcoords="-103 -270 -103 21330 21703 21330 21703 -270 -103 -270">
            <v:textbox style="mso-next-textbox:#_x0000_s1031">
              <w:txbxContent>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p>
                <w:p w:rsidR="006D648F" w:rsidRDefault="006D648F" w:rsidP="009E42A0">
                  <w:pPr>
                    <w:jc w:val="center"/>
                    <w:rPr>
                      <w:i/>
                      <w:iCs/>
                      <w:sz w:val="18"/>
                      <w:szCs w:val="18"/>
                    </w:rPr>
                  </w:pPr>
                  <w:r>
                    <w:rPr>
                      <w:i/>
                      <w:iCs/>
                      <w:sz w:val="18"/>
                      <w:szCs w:val="18"/>
                    </w:rPr>
                    <w:t>(nazwa Wykonawcy/Wykonawców)</w:t>
                  </w:r>
                </w:p>
              </w:txbxContent>
            </v:textbox>
            <w10:wrap type="tight"/>
          </v:shape>
        </w:pict>
      </w:r>
    </w:p>
    <w:p w:rsidR="006D648F" w:rsidRPr="00B547AB" w:rsidRDefault="006D648F" w:rsidP="00B547AB">
      <w:pPr>
        <w:pStyle w:val="tytu"/>
        <w:ind w:left="0" w:firstLine="0"/>
        <w:jc w:val="left"/>
        <w:rPr>
          <w:rFonts w:ascii="Verdana" w:hAnsi="Verdana"/>
          <w:sz w:val="18"/>
          <w:szCs w:val="18"/>
        </w:rPr>
      </w:pPr>
      <w:r w:rsidRPr="00B547AB">
        <w:rPr>
          <w:rFonts w:ascii="Verdana" w:hAnsi="Verdana"/>
          <w:sz w:val="18"/>
          <w:szCs w:val="18"/>
        </w:rPr>
        <w:t>Składając ofertę w postępowaniu o udzielenie zamówienia publicznego prowadzonym w trybie przetargu nieograniczonego na:</w:t>
      </w:r>
    </w:p>
    <w:p w:rsidR="006D648F" w:rsidRPr="00B547AB" w:rsidRDefault="006D648F" w:rsidP="00154789">
      <w:pPr>
        <w:jc w:val="both"/>
        <w:rPr>
          <w:rFonts w:ascii="Verdana" w:hAnsi="Verdana"/>
          <w:b/>
          <w:sz w:val="18"/>
          <w:szCs w:val="18"/>
        </w:rPr>
      </w:pPr>
      <w:r w:rsidRPr="00B547AB">
        <w:rPr>
          <w:rFonts w:ascii="Verdana" w:hAnsi="Verdana"/>
          <w:b/>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B547AB" w:rsidRDefault="006D648F" w:rsidP="009E42A0">
      <w:pPr>
        <w:pStyle w:val="PlainText"/>
        <w:spacing w:before="120"/>
        <w:jc w:val="both"/>
        <w:rPr>
          <w:rFonts w:ascii="Verdana" w:hAnsi="Verdana" w:cs="Verdana"/>
          <w:b/>
          <w:sz w:val="18"/>
          <w:szCs w:val="18"/>
        </w:rPr>
      </w:pPr>
    </w:p>
    <w:p w:rsidR="006D648F" w:rsidRPr="00621612" w:rsidRDefault="006D648F" w:rsidP="00ED5CC2">
      <w:pPr>
        <w:autoSpaceDE w:val="0"/>
        <w:autoSpaceDN w:val="0"/>
        <w:adjustRightInd w:val="0"/>
        <w:jc w:val="both"/>
        <w:rPr>
          <w:rFonts w:ascii="Verdana" w:hAnsi="Verdana" w:cs="Verdana"/>
          <w:sz w:val="18"/>
          <w:szCs w:val="18"/>
        </w:rPr>
      </w:pPr>
      <w:r w:rsidRPr="00B547AB">
        <w:rPr>
          <w:rFonts w:ascii="Verdana" w:hAnsi="Verdana" w:cs="Verdana"/>
          <w:sz w:val="18"/>
          <w:szCs w:val="18"/>
        </w:rPr>
        <w:t>przedkładamy wykaz usług w zakresie niezbędnym do wykazania spełniania opisanego przez</w:t>
      </w:r>
      <w:r w:rsidRPr="00621612">
        <w:rPr>
          <w:rFonts w:ascii="Verdana" w:hAnsi="Verdana" w:cs="Verdana"/>
          <w:sz w:val="18"/>
          <w:szCs w:val="18"/>
        </w:rPr>
        <w:t xml:space="preserve"> Zamawiającego warunku posiadania wiedzy i doświadczenia: </w:t>
      </w:r>
    </w:p>
    <w:tbl>
      <w:tblPr>
        <w:tblW w:w="9181"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9"/>
        <w:gridCol w:w="1924"/>
        <w:gridCol w:w="2700"/>
        <w:gridCol w:w="1294"/>
        <w:gridCol w:w="1134"/>
      </w:tblGrid>
      <w:tr w:rsidR="006D648F" w:rsidRPr="00621612">
        <w:trPr>
          <w:cantSplit/>
        </w:trPr>
        <w:tc>
          <w:tcPr>
            <w:tcW w:w="2129" w:type="dxa"/>
            <w:vMerge w:val="restart"/>
          </w:tcPr>
          <w:p w:rsidR="006D648F" w:rsidRPr="00621612" w:rsidRDefault="006D648F" w:rsidP="009E42A0">
            <w:pPr>
              <w:pStyle w:val="PlainText"/>
              <w:jc w:val="center"/>
              <w:rPr>
                <w:rFonts w:ascii="Verdana" w:hAnsi="Verdana" w:cs="Verdana"/>
                <w:b/>
                <w:bCs/>
                <w:sz w:val="18"/>
                <w:szCs w:val="18"/>
              </w:rPr>
            </w:pPr>
            <w:r w:rsidRPr="00621612">
              <w:rPr>
                <w:rFonts w:ascii="Verdana" w:hAnsi="Verdana" w:cs="Verdana"/>
                <w:b/>
                <w:bCs/>
                <w:sz w:val="18"/>
                <w:szCs w:val="18"/>
              </w:rPr>
              <w:t xml:space="preserve">Nazwa Wykonawcy (podmiotu), wykazującego posiadanie doświadczenia </w:t>
            </w:r>
          </w:p>
        </w:tc>
        <w:tc>
          <w:tcPr>
            <w:tcW w:w="1924" w:type="dxa"/>
            <w:vMerge w:val="restart"/>
            <w:vAlign w:val="center"/>
          </w:tcPr>
          <w:p w:rsidR="006D648F" w:rsidRPr="00621612" w:rsidRDefault="006D648F" w:rsidP="009E42A0">
            <w:pPr>
              <w:pStyle w:val="PlainText"/>
              <w:jc w:val="center"/>
              <w:rPr>
                <w:rFonts w:ascii="Verdana" w:hAnsi="Verdana" w:cs="Verdana"/>
                <w:b/>
                <w:bCs/>
                <w:sz w:val="18"/>
                <w:szCs w:val="18"/>
              </w:rPr>
            </w:pPr>
            <w:r w:rsidRPr="00621612">
              <w:rPr>
                <w:rFonts w:ascii="Verdana" w:hAnsi="Verdana" w:cs="Verdana"/>
                <w:b/>
                <w:bCs/>
                <w:sz w:val="18"/>
                <w:szCs w:val="18"/>
              </w:rPr>
              <w:t>Nazwa i adres Zamawiającego/Zlecającego</w:t>
            </w:r>
          </w:p>
        </w:tc>
        <w:tc>
          <w:tcPr>
            <w:tcW w:w="2700" w:type="dxa"/>
            <w:vMerge w:val="restart"/>
            <w:vAlign w:val="center"/>
          </w:tcPr>
          <w:p w:rsidR="006D648F" w:rsidRPr="00621612" w:rsidRDefault="006D648F" w:rsidP="009E42A0">
            <w:pPr>
              <w:pStyle w:val="PlainText"/>
              <w:jc w:val="center"/>
              <w:rPr>
                <w:rFonts w:ascii="Verdana" w:hAnsi="Verdana" w:cs="Verdana"/>
                <w:b/>
                <w:bCs/>
                <w:sz w:val="18"/>
                <w:szCs w:val="18"/>
              </w:rPr>
            </w:pPr>
            <w:r w:rsidRPr="00621612">
              <w:rPr>
                <w:rFonts w:ascii="Verdana" w:hAnsi="Verdana" w:cs="Verdana"/>
                <w:b/>
                <w:bCs/>
                <w:sz w:val="18"/>
                <w:szCs w:val="18"/>
              </w:rPr>
              <w:t xml:space="preserve">Informacje potwierdzające spełnienie warunków określonych </w:t>
            </w:r>
            <w:r w:rsidRPr="00621612">
              <w:rPr>
                <w:rFonts w:ascii="Verdana" w:hAnsi="Verdana" w:cs="Verdana"/>
                <w:b/>
                <w:bCs/>
                <w:color w:val="FF0000"/>
                <w:sz w:val="18"/>
                <w:szCs w:val="18"/>
              </w:rPr>
              <w:t>w pkt. 7.2.2) IDW</w:t>
            </w:r>
          </w:p>
        </w:tc>
        <w:tc>
          <w:tcPr>
            <w:tcW w:w="2428" w:type="dxa"/>
            <w:gridSpan w:val="2"/>
            <w:vAlign w:val="center"/>
          </w:tcPr>
          <w:p w:rsidR="006D648F" w:rsidRPr="00621612" w:rsidRDefault="006D648F" w:rsidP="009E42A0">
            <w:pPr>
              <w:pStyle w:val="PlainText"/>
              <w:jc w:val="center"/>
              <w:rPr>
                <w:rFonts w:ascii="Verdana" w:hAnsi="Verdana" w:cs="Verdana"/>
                <w:b/>
                <w:bCs/>
                <w:sz w:val="18"/>
                <w:szCs w:val="18"/>
              </w:rPr>
            </w:pPr>
            <w:r w:rsidRPr="00621612">
              <w:rPr>
                <w:rFonts w:ascii="Verdana" w:hAnsi="Verdana" w:cs="Verdana"/>
                <w:b/>
                <w:bCs/>
                <w:sz w:val="18"/>
                <w:szCs w:val="18"/>
              </w:rPr>
              <w:t>Czas realizacji</w:t>
            </w:r>
          </w:p>
        </w:tc>
      </w:tr>
      <w:tr w:rsidR="006D648F" w:rsidRPr="00621612">
        <w:trPr>
          <w:cantSplit/>
          <w:trHeight w:val="818"/>
        </w:trPr>
        <w:tc>
          <w:tcPr>
            <w:tcW w:w="2129" w:type="dxa"/>
            <w:vMerge/>
          </w:tcPr>
          <w:p w:rsidR="006D648F" w:rsidRPr="00621612" w:rsidRDefault="006D648F" w:rsidP="009E42A0">
            <w:pPr>
              <w:rPr>
                <w:rFonts w:ascii="Verdana" w:hAnsi="Verdana" w:cs="Verdana"/>
                <w:b/>
                <w:bCs/>
                <w:sz w:val="18"/>
                <w:szCs w:val="18"/>
              </w:rPr>
            </w:pPr>
          </w:p>
        </w:tc>
        <w:tc>
          <w:tcPr>
            <w:tcW w:w="1924" w:type="dxa"/>
            <w:vMerge/>
            <w:vAlign w:val="center"/>
          </w:tcPr>
          <w:p w:rsidR="006D648F" w:rsidRPr="00621612" w:rsidRDefault="006D648F" w:rsidP="009E42A0">
            <w:pPr>
              <w:rPr>
                <w:rFonts w:ascii="Verdana" w:hAnsi="Verdana" w:cs="Verdana"/>
                <w:b/>
                <w:bCs/>
                <w:sz w:val="18"/>
                <w:szCs w:val="18"/>
              </w:rPr>
            </w:pPr>
          </w:p>
        </w:tc>
        <w:tc>
          <w:tcPr>
            <w:tcW w:w="2700" w:type="dxa"/>
            <w:vMerge/>
            <w:vAlign w:val="center"/>
          </w:tcPr>
          <w:p w:rsidR="006D648F" w:rsidRPr="00621612" w:rsidRDefault="006D648F" w:rsidP="009E42A0">
            <w:pPr>
              <w:rPr>
                <w:rFonts w:ascii="Verdana" w:hAnsi="Verdana" w:cs="Verdana"/>
                <w:b/>
                <w:bCs/>
                <w:sz w:val="18"/>
                <w:szCs w:val="18"/>
              </w:rPr>
            </w:pPr>
          </w:p>
        </w:tc>
        <w:tc>
          <w:tcPr>
            <w:tcW w:w="1294" w:type="dxa"/>
          </w:tcPr>
          <w:p w:rsidR="006D648F" w:rsidRPr="00621612" w:rsidRDefault="006D648F" w:rsidP="009E42A0">
            <w:pPr>
              <w:pStyle w:val="PlainText"/>
              <w:spacing w:before="120"/>
              <w:jc w:val="center"/>
              <w:rPr>
                <w:rFonts w:ascii="Verdana" w:hAnsi="Verdana" w:cs="Verdana"/>
                <w:b/>
                <w:bCs/>
                <w:sz w:val="18"/>
                <w:szCs w:val="18"/>
              </w:rPr>
            </w:pPr>
            <w:r w:rsidRPr="00621612">
              <w:rPr>
                <w:rFonts w:ascii="Verdana" w:hAnsi="Verdana" w:cs="Verdana"/>
                <w:b/>
                <w:bCs/>
                <w:sz w:val="18"/>
                <w:szCs w:val="18"/>
              </w:rPr>
              <w:t>początek</w:t>
            </w:r>
            <w:r w:rsidRPr="00621612">
              <w:rPr>
                <w:rFonts w:ascii="Verdana" w:hAnsi="Verdana" w:cs="Verdana"/>
                <w:b/>
                <w:bCs/>
                <w:sz w:val="18"/>
                <w:szCs w:val="18"/>
                <w:u w:val="single"/>
              </w:rPr>
              <w:t xml:space="preserve"> dzień/ miesiąc/ </w:t>
            </w:r>
            <w:r w:rsidRPr="00621612">
              <w:rPr>
                <w:rFonts w:ascii="Verdana" w:hAnsi="Verdana" w:cs="Verdana"/>
                <w:b/>
                <w:bCs/>
                <w:sz w:val="18"/>
                <w:szCs w:val="18"/>
              </w:rPr>
              <w:t>rok</w:t>
            </w:r>
          </w:p>
        </w:tc>
        <w:tc>
          <w:tcPr>
            <w:tcW w:w="1134" w:type="dxa"/>
          </w:tcPr>
          <w:p w:rsidR="006D648F" w:rsidRPr="00621612" w:rsidRDefault="006D648F" w:rsidP="009E42A0">
            <w:pPr>
              <w:pStyle w:val="PlainText"/>
              <w:spacing w:before="120"/>
              <w:jc w:val="center"/>
              <w:rPr>
                <w:rFonts w:ascii="Verdana" w:hAnsi="Verdana" w:cs="Verdana"/>
                <w:b/>
                <w:bCs/>
                <w:sz w:val="18"/>
                <w:szCs w:val="18"/>
              </w:rPr>
            </w:pPr>
            <w:r w:rsidRPr="00621612">
              <w:rPr>
                <w:rFonts w:ascii="Verdana" w:hAnsi="Verdana" w:cs="Verdana"/>
                <w:b/>
                <w:bCs/>
                <w:sz w:val="18"/>
                <w:szCs w:val="18"/>
              </w:rPr>
              <w:t xml:space="preserve">koniec dzień/ </w:t>
            </w:r>
            <w:r w:rsidRPr="00621612">
              <w:rPr>
                <w:rFonts w:ascii="Verdana" w:hAnsi="Verdana" w:cs="Verdana"/>
                <w:b/>
                <w:bCs/>
                <w:sz w:val="18"/>
                <w:szCs w:val="18"/>
                <w:u w:val="single"/>
              </w:rPr>
              <w:t xml:space="preserve">miesiąc/ </w:t>
            </w:r>
            <w:r w:rsidRPr="00621612">
              <w:rPr>
                <w:rFonts w:ascii="Verdana" w:hAnsi="Verdana" w:cs="Verdana"/>
                <w:b/>
                <w:bCs/>
                <w:sz w:val="18"/>
                <w:szCs w:val="18"/>
              </w:rPr>
              <w:t>rok</w:t>
            </w:r>
          </w:p>
        </w:tc>
      </w:tr>
      <w:tr w:rsidR="006D648F" w:rsidRPr="00621612">
        <w:trPr>
          <w:trHeight w:val="256"/>
        </w:trPr>
        <w:tc>
          <w:tcPr>
            <w:tcW w:w="2129" w:type="dxa"/>
          </w:tcPr>
          <w:p w:rsidR="006D648F" w:rsidRPr="00621612" w:rsidRDefault="006D648F" w:rsidP="009E42A0">
            <w:pPr>
              <w:pStyle w:val="PlainText"/>
              <w:spacing w:before="60" w:after="60"/>
              <w:jc w:val="center"/>
              <w:rPr>
                <w:rFonts w:ascii="Verdana" w:hAnsi="Verdana" w:cs="Verdana"/>
                <w:b/>
                <w:bCs/>
                <w:sz w:val="18"/>
                <w:szCs w:val="18"/>
              </w:rPr>
            </w:pPr>
            <w:r w:rsidRPr="00621612">
              <w:rPr>
                <w:rFonts w:ascii="Verdana" w:hAnsi="Verdana" w:cs="Verdana"/>
                <w:b/>
                <w:bCs/>
                <w:sz w:val="18"/>
                <w:szCs w:val="18"/>
              </w:rPr>
              <w:t>1</w:t>
            </w:r>
          </w:p>
        </w:tc>
        <w:tc>
          <w:tcPr>
            <w:tcW w:w="1924" w:type="dxa"/>
          </w:tcPr>
          <w:p w:rsidR="006D648F" w:rsidRPr="00621612" w:rsidRDefault="006D648F" w:rsidP="009E42A0">
            <w:pPr>
              <w:pStyle w:val="PlainText"/>
              <w:spacing w:before="60" w:after="60"/>
              <w:jc w:val="center"/>
              <w:rPr>
                <w:rFonts w:ascii="Verdana" w:hAnsi="Verdana" w:cs="Verdana"/>
                <w:b/>
                <w:bCs/>
                <w:sz w:val="18"/>
                <w:szCs w:val="18"/>
              </w:rPr>
            </w:pPr>
            <w:r w:rsidRPr="00621612">
              <w:rPr>
                <w:rFonts w:ascii="Verdana" w:hAnsi="Verdana" w:cs="Verdana"/>
                <w:b/>
                <w:bCs/>
                <w:sz w:val="18"/>
                <w:szCs w:val="18"/>
              </w:rPr>
              <w:t>2</w:t>
            </w:r>
          </w:p>
        </w:tc>
        <w:tc>
          <w:tcPr>
            <w:tcW w:w="2700" w:type="dxa"/>
          </w:tcPr>
          <w:p w:rsidR="006D648F" w:rsidRPr="00621612" w:rsidRDefault="006D648F" w:rsidP="009E42A0">
            <w:pPr>
              <w:pStyle w:val="PlainText"/>
              <w:spacing w:before="60" w:after="60"/>
              <w:jc w:val="center"/>
              <w:rPr>
                <w:rFonts w:ascii="Verdana" w:hAnsi="Verdana" w:cs="Verdana"/>
                <w:b/>
                <w:bCs/>
                <w:sz w:val="18"/>
                <w:szCs w:val="18"/>
              </w:rPr>
            </w:pPr>
            <w:r w:rsidRPr="00621612">
              <w:rPr>
                <w:rFonts w:ascii="Verdana" w:hAnsi="Verdana" w:cs="Verdana"/>
                <w:b/>
                <w:bCs/>
                <w:sz w:val="18"/>
                <w:szCs w:val="18"/>
              </w:rPr>
              <w:t>3</w:t>
            </w:r>
          </w:p>
        </w:tc>
        <w:tc>
          <w:tcPr>
            <w:tcW w:w="1294" w:type="dxa"/>
          </w:tcPr>
          <w:p w:rsidR="006D648F" w:rsidRPr="00621612" w:rsidRDefault="006D648F" w:rsidP="009E42A0">
            <w:pPr>
              <w:pStyle w:val="PlainText"/>
              <w:spacing w:before="60" w:after="60"/>
              <w:jc w:val="center"/>
              <w:rPr>
                <w:rFonts w:ascii="Verdana" w:hAnsi="Verdana" w:cs="Verdana"/>
                <w:b/>
                <w:bCs/>
                <w:sz w:val="18"/>
                <w:szCs w:val="18"/>
              </w:rPr>
            </w:pPr>
            <w:r w:rsidRPr="00621612">
              <w:rPr>
                <w:rFonts w:ascii="Verdana" w:hAnsi="Verdana" w:cs="Verdana"/>
                <w:b/>
                <w:bCs/>
                <w:sz w:val="18"/>
                <w:szCs w:val="18"/>
              </w:rPr>
              <w:t>4</w:t>
            </w:r>
          </w:p>
        </w:tc>
        <w:tc>
          <w:tcPr>
            <w:tcW w:w="1134" w:type="dxa"/>
          </w:tcPr>
          <w:p w:rsidR="006D648F" w:rsidRPr="00621612" w:rsidRDefault="006D648F" w:rsidP="009E42A0">
            <w:pPr>
              <w:pStyle w:val="PlainText"/>
              <w:spacing w:before="60" w:after="60"/>
              <w:jc w:val="center"/>
              <w:rPr>
                <w:rFonts w:ascii="Verdana" w:hAnsi="Verdana" w:cs="Verdana"/>
                <w:b/>
                <w:bCs/>
                <w:sz w:val="18"/>
                <w:szCs w:val="18"/>
              </w:rPr>
            </w:pPr>
            <w:r w:rsidRPr="00621612">
              <w:rPr>
                <w:rFonts w:ascii="Verdana" w:hAnsi="Verdana" w:cs="Verdana"/>
                <w:b/>
                <w:bCs/>
                <w:sz w:val="18"/>
                <w:szCs w:val="18"/>
              </w:rPr>
              <w:t>5</w:t>
            </w:r>
          </w:p>
        </w:tc>
      </w:tr>
      <w:tr w:rsidR="006D648F" w:rsidRPr="00621612">
        <w:trPr>
          <w:trHeight w:val="737"/>
        </w:trPr>
        <w:tc>
          <w:tcPr>
            <w:tcW w:w="2129" w:type="dxa"/>
          </w:tcPr>
          <w:p w:rsidR="006D648F" w:rsidRPr="00621612" w:rsidRDefault="006D648F" w:rsidP="009E42A0">
            <w:pPr>
              <w:pStyle w:val="PlainText"/>
              <w:spacing w:before="120"/>
              <w:jc w:val="both"/>
              <w:rPr>
                <w:rFonts w:ascii="Verdana" w:hAnsi="Verdana" w:cs="Verdana"/>
                <w:sz w:val="18"/>
                <w:szCs w:val="18"/>
              </w:rPr>
            </w:pPr>
          </w:p>
        </w:tc>
        <w:tc>
          <w:tcPr>
            <w:tcW w:w="1924" w:type="dxa"/>
          </w:tcPr>
          <w:p w:rsidR="006D648F" w:rsidRPr="00621612" w:rsidRDefault="006D648F" w:rsidP="009E42A0">
            <w:pPr>
              <w:pStyle w:val="PlainText"/>
              <w:spacing w:before="120"/>
              <w:jc w:val="both"/>
              <w:rPr>
                <w:rFonts w:ascii="Verdana" w:hAnsi="Verdana" w:cs="Verdana"/>
                <w:sz w:val="18"/>
                <w:szCs w:val="18"/>
              </w:rPr>
            </w:pPr>
          </w:p>
          <w:p w:rsidR="006D648F" w:rsidRPr="00621612" w:rsidRDefault="006D648F" w:rsidP="009E42A0">
            <w:pPr>
              <w:pStyle w:val="PlainText"/>
              <w:spacing w:before="120"/>
              <w:jc w:val="both"/>
              <w:rPr>
                <w:rFonts w:ascii="Verdana" w:hAnsi="Verdana" w:cs="Verdana"/>
                <w:sz w:val="18"/>
                <w:szCs w:val="18"/>
              </w:rPr>
            </w:pPr>
          </w:p>
        </w:tc>
        <w:tc>
          <w:tcPr>
            <w:tcW w:w="2700" w:type="dxa"/>
          </w:tcPr>
          <w:p w:rsidR="006D648F" w:rsidRPr="00621612" w:rsidRDefault="006D648F" w:rsidP="009E42A0">
            <w:pPr>
              <w:pStyle w:val="PlainText"/>
              <w:spacing w:before="120"/>
              <w:jc w:val="both"/>
              <w:rPr>
                <w:rFonts w:ascii="Verdana" w:hAnsi="Verdana" w:cs="Verdana"/>
                <w:sz w:val="18"/>
                <w:szCs w:val="18"/>
              </w:rPr>
            </w:pPr>
          </w:p>
        </w:tc>
        <w:tc>
          <w:tcPr>
            <w:tcW w:w="1294" w:type="dxa"/>
          </w:tcPr>
          <w:p w:rsidR="006D648F" w:rsidRPr="00621612" w:rsidRDefault="006D648F" w:rsidP="009E42A0">
            <w:pPr>
              <w:pStyle w:val="PlainText"/>
              <w:spacing w:before="120"/>
              <w:jc w:val="both"/>
              <w:rPr>
                <w:rFonts w:ascii="Verdana" w:hAnsi="Verdana" w:cs="Verdana"/>
                <w:sz w:val="18"/>
                <w:szCs w:val="18"/>
              </w:rPr>
            </w:pPr>
          </w:p>
        </w:tc>
        <w:tc>
          <w:tcPr>
            <w:tcW w:w="1134" w:type="dxa"/>
          </w:tcPr>
          <w:p w:rsidR="006D648F" w:rsidRPr="00621612" w:rsidRDefault="006D648F" w:rsidP="009E42A0">
            <w:pPr>
              <w:pStyle w:val="PlainText"/>
              <w:spacing w:before="120"/>
              <w:jc w:val="both"/>
              <w:rPr>
                <w:rFonts w:ascii="Verdana" w:hAnsi="Verdana" w:cs="Verdana"/>
                <w:sz w:val="18"/>
                <w:szCs w:val="18"/>
              </w:rPr>
            </w:pPr>
          </w:p>
        </w:tc>
      </w:tr>
      <w:tr w:rsidR="006D648F" w:rsidRPr="00621612">
        <w:trPr>
          <w:trHeight w:val="737"/>
        </w:trPr>
        <w:tc>
          <w:tcPr>
            <w:tcW w:w="2129" w:type="dxa"/>
          </w:tcPr>
          <w:p w:rsidR="006D648F" w:rsidRPr="00621612" w:rsidRDefault="006D648F" w:rsidP="009E42A0">
            <w:pPr>
              <w:pStyle w:val="PlainText"/>
              <w:spacing w:before="120"/>
              <w:jc w:val="both"/>
              <w:rPr>
                <w:rFonts w:ascii="Verdana" w:hAnsi="Verdana" w:cs="Verdana"/>
                <w:sz w:val="18"/>
                <w:szCs w:val="18"/>
              </w:rPr>
            </w:pPr>
          </w:p>
        </w:tc>
        <w:tc>
          <w:tcPr>
            <w:tcW w:w="1924" w:type="dxa"/>
          </w:tcPr>
          <w:p w:rsidR="006D648F" w:rsidRPr="00621612" w:rsidRDefault="006D648F" w:rsidP="009E42A0">
            <w:pPr>
              <w:pStyle w:val="PlainText"/>
              <w:spacing w:before="120"/>
              <w:jc w:val="both"/>
              <w:rPr>
                <w:rFonts w:ascii="Verdana" w:hAnsi="Verdana" w:cs="Verdana"/>
                <w:sz w:val="18"/>
                <w:szCs w:val="18"/>
              </w:rPr>
            </w:pPr>
          </w:p>
          <w:p w:rsidR="006D648F" w:rsidRPr="00621612" w:rsidRDefault="006D648F" w:rsidP="009E42A0">
            <w:pPr>
              <w:pStyle w:val="PlainText"/>
              <w:spacing w:before="120"/>
              <w:jc w:val="both"/>
              <w:rPr>
                <w:rFonts w:ascii="Verdana" w:hAnsi="Verdana" w:cs="Verdana"/>
                <w:sz w:val="18"/>
                <w:szCs w:val="18"/>
              </w:rPr>
            </w:pPr>
          </w:p>
        </w:tc>
        <w:tc>
          <w:tcPr>
            <w:tcW w:w="2700" w:type="dxa"/>
          </w:tcPr>
          <w:p w:rsidR="006D648F" w:rsidRPr="00621612" w:rsidRDefault="006D648F" w:rsidP="009E42A0">
            <w:pPr>
              <w:pStyle w:val="PlainText"/>
              <w:spacing w:before="120"/>
              <w:jc w:val="both"/>
              <w:rPr>
                <w:rFonts w:ascii="Verdana" w:hAnsi="Verdana" w:cs="Verdana"/>
                <w:sz w:val="18"/>
                <w:szCs w:val="18"/>
              </w:rPr>
            </w:pPr>
          </w:p>
        </w:tc>
        <w:tc>
          <w:tcPr>
            <w:tcW w:w="1294" w:type="dxa"/>
          </w:tcPr>
          <w:p w:rsidR="006D648F" w:rsidRPr="00621612" w:rsidRDefault="006D648F" w:rsidP="009E42A0">
            <w:pPr>
              <w:pStyle w:val="PlainText"/>
              <w:spacing w:before="120"/>
              <w:jc w:val="both"/>
              <w:rPr>
                <w:rFonts w:ascii="Verdana" w:hAnsi="Verdana" w:cs="Verdana"/>
                <w:sz w:val="18"/>
                <w:szCs w:val="18"/>
              </w:rPr>
            </w:pPr>
          </w:p>
        </w:tc>
        <w:tc>
          <w:tcPr>
            <w:tcW w:w="1134" w:type="dxa"/>
          </w:tcPr>
          <w:p w:rsidR="006D648F" w:rsidRPr="00621612" w:rsidRDefault="006D648F" w:rsidP="009E42A0">
            <w:pPr>
              <w:pStyle w:val="PlainText"/>
              <w:spacing w:before="120"/>
              <w:jc w:val="both"/>
              <w:rPr>
                <w:rFonts w:ascii="Verdana" w:hAnsi="Verdana" w:cs="Verdana"/>
                <w:sz w:val="18"/>
                <w:szCs w:val="18"/>
              </w:rPr>
            </w:pPr>
          </w:p>
        </w:tc>
      </w:tr>
      <w:tr w:rsidR="006D648F" w:rsidRPr="00621612">
        <w:trPr>
          <w:trHeight w:val="737"/>
        </w:trPr>
        <w:tc>
          <w:tcPr>
            <w:tcW w:w="2129" w:type="dxa"/>
          </w:tcPr>
          <w:p w:rsidR="006D648F" w:rsidRPr="00621612" w:rsidRDefault="006D648F" w:rsidP="009E42A0">
            <w:pPr>
              <w:pStyle w:val="PlainText"/>
              <w:spacing w:before="120"/>
              <w:jc w:val="both"/>
              <w:rPr>
                <w:rFonts w:ascii="Verdana" w:hAnsi="Verdana" w:cs="Verdana"/>
                <w:sz w:val="18"/>
                <w:szCs w:val="18"/>
              </w:rPr>
            </w:pPr>
          </w:p>
        </w:tc>
        <w:tc>
          <w:tcPr>
            <w:tcW w:w="1924" w:type="dxa"/>
          </w:tcPr>
          <w:p w:rsidR="006D648F" w:rsidRPr="00621612" w:rsidRDefault="006D648F" w:rsidP="009E42A0">
            <w:pPr>
              <w:pStyle w:val="PlainText"/>
              <w:spacing w:before="120"/>
              <w:jc w:val="both"/>
              <w:rPr>
                <w:rFonts w:ascii="Verdana" w:hAnsi="Verdana" w:cs="Verdana"/>
                <w:sz w:val="18"/>
                <w:szCs w:val="18"/>
              </w:rPr>
            </w:pPr>
          </w:p>
        </w:tc>
        <w:tc>
          <w:tcPr>
            <w:tcW w:w="2700" w:type="dxa"/>
          </w:tcPr>
          <w:p w:rsidR="006D648F" w:rsidRPr="00621612" w:rsidRDefault="006D648F" w:rsidP="009E42A0">
            <w:pPr>
              <w:pStyle w:val="PlainText"/>
              <w:spacing w:before="120"/>
              <w:jc w:val="both"/>
              <w:rPr>
                <w:rFonts w:ascii="Verdana" w:hAnsi="Verdana" w:cs="Verdana"/>
                <w:sz w:val="18"/>
                <w:szCs w:val="18"/>
              </w:rPr>
            </w:pPr>
          </w:p>
        </w:tc>
        <w:tc>
          <w:tcPr>
            <w:tcW w:w="1294" w:type="dxa"/>
          </w:tcPr>
          <w:p w:rsidR="006D648F" w:rsidRPr="00621612" w:rsidRDefault="006D648F" w:rsidP="009E42A0">
            <w:pPr>
              <w:pStyle w:val="PlainText"/>
              <w:spacing w:before="120"/>
              <w:jc w:val="both"/>
              <w:rPr>
                <w:rFonts w:ascii="Verdana" w:hAnsi="Verdana" w:cs="Verdana"/>
                <w:sz w:val="18"/>
                <w:szCs w:val="18"/>
              </w:rPr>
            </w:pPr>
          </w:p>
        </w:tc>
        <w:tc>
          <w:tcPr>
            <w:tcW w:w="1134" w:type="dxa"/>
          </w:tcPr>
          <w:p w:rsidR="006D648F" w:rsidRPr="00621612" w:rsidRDefault="006D648F" w:rsidP="009E42A0">
            <w:pPr>
              <w:pStyle w:val="PlainText"/>
              <w:spacing w:before="120"/>
              <w:jc w:val="both"/>
              <w:rPr>
                <w:rFonts w:ascii="Verdana" w:hAnsi="Verdana" w:cs="Verdana"/>
                <w:sz w:val="18"/>
                <w:szCs w:val="18"/>
              </w:rPr>
            </w:pPr>
          </w:p>
        </w:tc>
      </w:tr>
      <w:tr w:rsidR="006D648F" w:rsidRPr="00621612">
        <w:trPr>
          <w:trHeight w:val="737"/>
        </w:trPr>
        <w:tc>
          <w:tcPr>
            <w:tcW w:w="2129" w:type="dxa"/>
          </w:tcPr>
          <w:p w:rsidR="006D648F" w:rsidRPr="00621612" w:rsidRDefault="006D648F" w:rsidP="009E42A0">
            <w:pPr>
              <w:pStyle w:val="PlainText"/>
              <w:spacing w:before="120"/>
              <w:jc w:val="both"/>
              <w:rPr>
                <w:rFonts w:ascii="Verdana" w:hAnsi="Verdana" w:cs="Verdana"/>
                <w:sz w:val="18"/>
                <w:szCs w:val="18"/>
              </w:rPr>
            </w:pPr>
          </w:p>
        </w:tc>
        <w:tc>
          <w:tcPr>
            <w:tcW w:w="1924" w:type="dxa"/>
          </w:tcPr>
          <w:p w:rsidR="006D648F" w:rsidRPr="00621612" w:rsidRDefault="006D648F" w:rsidP="009E42A0">
            <w:pPr>
              <w:pStyle w:val="PlainText"/>
              <w:spacing w:before="120"/>
              <w:jc w:val="both"/>
              <w:rPr>
                <w:rFonts w:ascii="Verdana" w:hAnsi="Verdana" w:cs="Verdana"/>
                <w:sz w:val="18"/>
                <w:szCs w:val="18"/>
              </w:rPr>
            </w:pPr>
          </w:p>
        </w:tc>
        <w:tc>
          <w:tcPr>
            <w:tcW w:w="2700" w:type="dxa"/>
          </w:tcPr>
          <w:p w:rsidR="006D648F" w:rsidRPr="00621612" w:rsidRDefault="006D648F" w:rsidP="009E42A0">
            <w:pPr>
              <w:pStyle w:val="PlainText"/>
              <w:spacing w:before="120"/>
              <w:jc w:val="both"/>
              <w:rPr>
                <w:rFonts w:ascii="Verdana" w:hAnsi="Verdana" w:cs="Verdana"/>
                <w:sz w:val="18"/>
                <w:szCs w:val="18"/>
              </w:rPr>
            </w:pPr>
          </w:p>
        </w:tc>
        <w:tc>
          <w:tcPr>
            <w:tcW w:w="1294" w:type="dxa"/>
          </w:tcPr>
          <w:p w:rsidR="006D648F" w:rsidRPr="00621612" w:rsidRDefault="006D648F" w:rsidP="009E42A0">
            <w:pPr>
              <w:pStyle w:val="PlainText"/>
              <w:spacing w:before="120"/>
              <w:jc w:val="both"/>
              <w:rPr>
                <w:rFonts w:ascii="Verdana" w:hAnsi="Verdana" w:cs="Verdana"/>
                <w:sz w:val="18"/>
                <w:szCs w:val="18"/>
              </w:rPr>
            </w:pPr>
          </w:p>
        </w:tc>
        <w:tc>
          <w:tcPr>
            <w:tcW w:w="1134" w:type="dxa"/>
          </w:tcPr>
          <w:p w:rsidR="006D648F" w:rsidRPr="00621612" w:rsidRDefault="006D648F" w:rsidP="009E42A0">
            <w:pPr>
              <w:pStyle w:val="PlainText"/>
              <w:spacing w:before="120"/>
              <w:jc w:val="both"/>
              <w:rPr>
                <w:rFonts w:ascii="Verdana" w:hAnsi="Verdana" w:cs="Verdana"/>
                <w:sz w:val="18"/>
                <w:szCs w:val="18"/>
              </w:rPr>
            </w:pPr>
          </w:p>
        </w:tc>
      </w:tr>
      <w:tr w:rsidR="006D648F" w:rsidRPr="00621612">
        <w:trPr>
          <w:trHeight w:val="737"/>
        </w:trPr>
        <w:tc>
          <w:tcPr>
            <w:tcW w:w="2129" w:type="dxa"/>
          </w:tcPr>
          <w:p w:rsidR="006D648F" w:rsidRPr="00621612" w:rsidRDefault="006D648F" w:rsidP="009E42A0">
            <w:pPr>
              <w:pStyle w:val="PlainText"/>
              <w:spacing w:before="120"/>
              <w:jc w:val="both"/>
              <w:rPr>
                <w:rFonts w:ascii="Verdana" w:hAnsi="Verdana" w:cs="Verdana"/>
                <w:sz w:val="18"/>
                <w:szCs w:val="18"/>
              </w:rPr>
            </w:pPr>
          </w:p>
        </w:tc>
        <w:tc>
          <w:tcPr>
            <w:tcW w:w="1924" w:type="dxa"/>
          </w:tcPr>
          <w:p w:rsidR="006D648F" w:rsidRPr="00621612" w:rsidRDefault="006D648F" w:rsidP="009E42A0">
            <w:pPr>
              <w:pStyle w:val="PlainText"/>
              <w:spacing w:before="120"/>
              <w:jc w:val="both"/>
              <w:rPr>
                <w:rFonts w:ascii="Verdana" w:hAnsi="Verdana" w:cs="Verdana"/>
                <w:sz w:val="18"/>
                <w:szCs w:val="18"/>
              </w:rPr>
            </w:pPr>
          </w:p>
        </w:tc>
        <w:tc>
          <w:tcPr>
            <w:tcW w:w="2700" w:type="dxa"/>
          </w:tcPr>
          <w:p w:rsidR="006D648F" w:rsidRPr="00621612" w:rsidRDefault="006D648F" w:rsidP="009E42A0">
            <w:pPr>
              <w:pStyle w:val="PlainText"/>
              <w:spacing w:before="120"/>
              <w:jc w:val="both"/>
              <w:rPr>
                <w:rFonts w:ascii="Verdana" w:hAnsi="Verdana" w:cs="Verdana"/>
                <w:sz w:val="18"/>
                <w:szCs w:val="18"/>
              </w:rPr>
            </w:pPr>
          </w:p>
        </w:tc>
        <w:tc>
          <w:tcPr>
            <w:tcW w:w="1294" w:type="dxa"/>
          </w:tcPr>
          <w:p w:rsidR="006D648F" w:rsidRPr="00621612" w:rsidRDefault="006D648F" w:rsidP="009E42A0">
            <w:pPr>
              <w:pStyle w:val="PlainText"/>
              <w:spacing w:before="120"/>
              <w:jc w:val="both"/>
              <w:rPr>
                <w:rFonts w:ascii="Verdana" w:hAnsi="Verdana" w:cs="Verdana"/>
                <w:sz w:val="18"/>
                <w:szCs w:val="18"/>
              </w:rPr>
            </w:pPr>
          </w:p>
        </w:tc>
        <w:tc>
          <w:tcPr>
            <w:tcW w:w="1134" w:type="dxa"/>
          </w:tcPr>
          <w:p w:rsidR="006D648F" w:rsidRPr="00621612" w:rsidRDefault="006D648F" w:rsidP="009E42A0">
            <w:pPr>
              <w:pStyle w:val="PlainText"/>
              <w:spacing w:before="120"/>
              <w:jc w:val="both"/>
              <w:rPr>
                <w:rFonts w:ascii="Verdana" w:hAnsi="Verdana" w:cs="Verdana"/>
                <w:sz w:val="18"/>
                <w:szCs w:val="18"/>
              </w:rPr>
            </w:pPr>
          </w:p>
        </w:tc>
      </w:tr>
    </w:tbl>
    <w:p w:rsidR="006D648F" w:rsidRPr="00621612" w:rsidRDefault="006D648F" w:rsidP="00C837CD">
      <w:pPr>
        <w:autoSpaceDE w:val="0"/>
        <w:autoSpaceDN w:val="0"/>
        <w:adjustRightInd w:val="0"/>
        <w:jc w:val="both"/>
        <w:rPr>
          <w:rFonts w:ascii="Verdana" w:hAnsi="Verdana"/>
          <w:i/>
          <w:iCs/>
          <w:sz w:val="18"/>
          <w:szCs w:val="18"/>
        </w:rPr>
      </w:pPr>
    </w:p>
    <w:p w:rsidR="006D648F" w:rsidRPr="00621612" w:rsidRDefault="006D648F" w:rsidP="0057172A">
      <w:pPr>
        <w:numPr>
          <w:ilvl w:val="0"/>
          <w:numId w:val="24"/>
        </w:numPr>
        <w:tabs>
          <w:tab w:val="clear" w:pos="1440"/>
          <w:tab w:val="num" w:pos="360"/>
        </w:tabs>
        <w:autoSpaceDE w:val="0"/>
        <w:autoSpaceDN w:val="0"/>
        <w:adjustRightInd w:val="0"/>
        <w:ind w:left="360"/>
        <w:jc w:val="both"/>
        <w:rPr>
          <w:rFonts w:ascii="Verdana" w:hAnsi="Verdana"/>
          <w:i/>
          <w:iCs/>
          <w:sz w:val="18"/>
          <w:szCs w:val="18"/>
        </w:rPr>
      </w:pPr>
      <w:r w:rsidRPr="00621612">
        <w:rPr>
          <w:rFonts w:ascii="Verdana" w:hAnsi="Verdana"/>
          <w:i/>
          <w:iCs/>
          <w:sz w:val="18"/>
          <w:szCs w:val="18"/>
        </w:rPr>
        <w:t>W przypadku, gdy Wykonawca wykazując spełnianie warunku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6D648F" w:rsidRPr="00621612" w:rsidRDefault="006D648F" w:rsidP="008441E8">
      <w:pPr>
        <w:autoSpaceDE w:val="0"/>
        <w:autoSpaceDN w:val="0"/>
        <w:adjustRightInd w:val="0"/>
        <w:jc w:val="both"/>
        <w:rPr>
          <w:rFonts w:ascii="Verdana" w:hAnsi="Verdana"/>
          <w:i/>
          <w:iCs/>
          <w:sz w:val="18"/>
          <w:szCs w:val="18"/>
        </w:rPr>
      </w:pPr>
    </w:p>
    <w:p w:rsidR="006D648F" w:rsidRPr="00621612" w:rsidRDefault="006D648F" w:rsidP="009E42A0">
      <w:pPr>
        <w:pStyle w:val="PlainText"/>
        <w:jc w:val="both"/>
        <w:rPr>
          <w:rFonts w:ascii="Verdana" w:hAnsi="Verdana" w:cs="Verdana"/>
          <w:sz w:val="18"/>
          <w:szCs w:val="18"/>
        </w:rPr>
      </w:pPr>
      <w:r w:rsidRPr="00621612">
        <w:rPr>
          <w:rFonts w:ascii="Verdana" w:hAnsi="Verdana" w:cs="Verdana"/>
          <w:sz w:val="18"/>
          <w:szCs w:val="18"/>
        </w:rPr>
        <w:t xml:space="preserve">Załączamy dokumenty potwierdzające, że wskazane w wykazie </w:t>
      </w:r>
      <w:r w:rsidRPr="00621612">
        <w:rPr>
          <w:rFonts w:ascii="Verdana" w:hAnsi="Verdana" w:cs="Verdana"/>
          <w:i/>
          <w:iCs/>
          <w:sz w:val="18"/>
          <w:szCs w:val="18"/>
        </w:rPr>
        <w:t xml:space="preserve">usługi </w:t>
      </w:r>
      <w:r w:rsidRPr="00621612">
        <w:rPr>
          <w:rFonts w:ascii="Verdana" w:hAnsi="Verdana" w:cs="Verdana"/>
          <w:sz w:val="18"/>
          <w:szCs w:val="18"/>
        </w:rPr>
        <w:t>zostały wykonane należycie.</w:t>
      </w:r>
    </w:p>
    <w:p w:rsidR="006D648F" w:rsidRPr="00621612" w:rsidRDefault="006D648F" w:rsidP="009E42A0">
      <w:pPr>
        <w:pStyle w:val="PlainText"/>
        <w:pBdr>
          <w:bottom w:val="single" w:sz="12" w:space="1" w:color="auto"/>
        </w:pBdr>
        <w:spacing w:before="120"/>
        <w:rPr>
          <w:rFonts w:ascii="Verdana" w:hAnsi="Verdana" w:cs="Verdana"/>
          <w:sz w:val="18"/>
          <w:szCs w:val="18"/>
        </w:rPr>
      </w:pPr>
      <w:r w:rsidRPr="00621612">
        <w:rPr>
          <w:rFonts w:ascii="Verdana" w:hAnsi="Verdana" w:cs="Verdana"/>
          <w:sz w:val="18"/>
          <w:szCs w:val="18"/>
        </w:rPr>
        <w:t>__________________ dnia __ __ 201</w:t>
      </w:r>
      <w:r>
        <w:rPr>
          <w:rFonts w:ascii="Verdana" w:hAnsi="Verdana" w:cs="Verdana"/>
          <w:sz w:val="18"/>
          <w:szCs w:val="18"/>
        </w:rPr>
        <w:t>3</w:t>
      </w:r>
      <w:r w:rsidRPr="00621612">
        <w:rPr>
          <w:rFonts w:ascii="Verdana" w:hAnsi="Verdana" w:cs="Verdana"/>
          <w:sz w:val="18"/>
          <w:szCs w:val="18"/>
        </w:rPr>
        <w:t xml:space="preserve"> roku</w:t>
      </w:r>
    </w:p>
    <w:p w:rsidR="006D648F" w:rsidRPr="00621612" w:rsidRDefault="006D648F" w:rsidP="009E42A0">
      <w:pPr>
        <w:pStyle w:val="PlainText"/>
        <w:spacing w:before="120"/>
        <w:ind w:firstLine="3960"/>
        <w:jc w:val="center"/>
        <w:rPr>
          <w:rFonts w:ascii="Verdana" w:hAnsi="Verdana" w:cs="Verdana"/>
          <w:i/>
          <w:iCs/>
          <w:sz w:val="18"/>
          <w:szCs w:val="18"/>
        </w:rPr>
      </w:pPr>
    </w:p>
    <w:p w:rsidR="006D648F" w:rsidRPr="00621612" w:rsidRDefault="006D648F" w:rsidP="009E42A0">
      <w:pPr>
        <w:pStyle w:val="PlainText"/>
        <w:spacing w:before="120"/>
        <w:ind w:firstLine="3960"/>
        <w:jc w:val="center"/>
        <w:rPr>
          <w:rFonts w:ascii="Verdana" w:hAnsi="Verdana" w:cs="Verdana"/>
          <w:i/>
          <w:iCs/>
          <w:sz w:val="18"/>
          <w:szCs w:val="18"/>
        </w:rPr>
      </w:pPr>
    </w:p>
    <w:p w:rsidR="006D648F" w:rsidRPr="00621612" w:rsidRDefault="006D648F" w:rsidP="009E42A0">
      <w:pPr>
        <w:pStyle w:val="PlainText"/>
        <w:spacing w:before="120"/>
        <w:ind w:firstLine="3960"/>
        <w:jc w:val="center"/>
        <w:rPr>
          <w:rFonts w:ascii="Verdana" w:hAnsi="Verdana" w:cs="Verdana"/>
          <w:i/>
          <w:iCs/>
          <w:sz w:val="18"/>
          <w:szCs w:val="18"/>
        </w:rPr>
      </w:pPr>
    </w:p>
    <w:p w:rsidR="006D648F" w:rsidRPr="00621612" w:rsidRDefault="006D648F" w:rsidP="009E42A0">
      <w:pPr>
        <w:pStyle w:val="PlainText"/>
        <w:spacing w:before="120"/>
        <w:ind w:firstLine="3960"/>
        <w:jc w:val="center"/>
        <w:rPr>
          <w:rFonts w:ascii="Verdana" w:hAnsi="Verdana" w:cs="Verdana"/>
          <w:i/>
          <w:iCs/>
          <w:sz w:val="18"/>
          <w:szCs w:val="18"/>
        </w:rPr>
      </w:pPr>
      <w:r w:rsidRPr="00621612">
        <w:rPr>
          <w:rFonts w:ascii="Verdana" w:hAnsi="Verdana" w:cs="Verdana"/>
          <w:i/>
          <w:iCs/>
          <w:sz w:val="18"/>
          <w:szCs w:val="18"/>
        </w:rPr>
        <w:t>____________________________</w:t>
      </w:r>
    </w:p>
    <w:p w:rsidR="006D648F" w:rsidRPr="00621612" w:rsidRDefault="006D648F" w:rsidP="009E42A0">
      <w:pPr>
        <w:pStyle w:val="PlainText"/>
        <w:spacing w:before="120"/>
        <w:ind w:firstLine="3960"/>
        <w:jc w:val="center"/>
        <w:rPr>
          <w:rFonts w:ascii="Verdana" w:hAnsi="Verdana" w:cs="Verdana"/>
          <w:i/>
          <w:iCs/>
          <w:sz w:val="18"/>
          <w:szCs w:val="18"/>
        </w:rPr>
      </w:pPr>
      <w:r w:rsidRPr="00621612">
        <w:rPr>
          <w:rFonts w:ascii="Verdana" w:hAnsi="Verdana" w:cs="Verdana"/>
          <w:i/>
          <w:iCs/>
          <w:sz w:val="18"/>
          <w:szCs w:val="18"/>
        </w:rPr>
        <w:t>(podpis Wykonawcy/Pełnomocnika)</w:t>
      </w:r>
    </w:p>
    <w:p w:rsidR="006D648F" w:rsidRPr="00621612" w:rsidRDefault="006D648F" w:rsidP="009E42A0">
      <w:pPr>
        <w:pStyle w:val="PlainText"/>
        <w:spacing w:before="120"/>
        <w:ind w:firstLine="3960"/>
        <w:jc w:val="center"/>
        <w:rPr>
          <w:rFonts w:ascii="Verdana" w:hAnsi="Verdana" w:cs="Verdana"/>
          <w:i/>
          <w:iCs/>
          <w:sz w:val="18"/>
          <w:szCs w:val="18"/>
        </w:rPr>
      </w:pPr>
    </w:p>
    <w:p w:rsidR="006D648F" w:rsidRDefault="006D648F" w:rsidP="00C020FD">
      <w:pPr>
        <w:pStyle w:val="PlainText"/>
        <w:spacing w:before="120"/>
        <w:jc w:val="right"/>
        <w:rPr>
          <w:rFonts w:ascii="Verdana" w:hAnsi="Verdana"/>
          <w:b/>
          <w:sz w:val="18"/>
          <w:szCs w:val="18"/>
        </w:rPr>
      </w:pPr>
    </w:p>
    <w:p w:rsidR="006D648F" w:rsidRDefault="006D648F" w:rsidP="00C020FD">
      <w:pPr>
        <w:pStyle w:val="PlainText"/>
        <w:spacing w:before="120"/>
        <w:jc w:val="right"/>
        <w:rPr>
          <w:rFonts w:ascii="Verdana" w:hAnsi="Verdana"/>
          <w:b/>
          <w:sz w:val="18"/>
          <w:szCs w:val="18"/>
        </w:rPr>
      </w:pPr>
    </w:p>
    <w:p w:rsidR="006D648F" w:rsidRDefault="006D648F" w:rsidP="00C020FD">
      <w:pPr>
        <w:pStyle w:val="PlainText"/>
        <w:spacing w:before="120"/>
        <w:jc w:val="right"/>
        <w:rPr>
          <w:rFonts w:ascii="Verdana" w:hAnsi="Verdana"/>
          <w:b/>
          <w:sz w:val="18"/>
          <w:szCs w:val="18"/>
        </w:rPr>
      </w:pPr>
    </w:p>
    <w:p w:rsidR="006D648F" w:rsidRPr="00621612" w:rsidRDefault="006D648F" w:rsidP="00C020FD">
      <w:pPr>
        <w:pStyle w:val="PlainText"/>
        <w:spacing w:before="120"/>
        <w:jc w:val="right"/>
        <w:rPr>
          <w:rFonts w:ascii="Verdana" w:hAnsi="Verdana"/>
          <w:i/>
          <w:sz w:val="18"/>
          <w:szCs w:val="18"/>
        </w:rPr>
      </w:pPr>
      <w:r w:rsidRPr="00621612">
        <w:rPr>
          <w:rFonts w:ascii="Verdana" w:hAnsi="Verdana"/>
          <w:b/>
          <w:sz w:val="18"/>
          <w:szCs w:val="18"/>
        </w:rPr>
        <w:t>Załącznik nr 4</w:t>
      </w:r>
    </w:p>
    <w:p w:rsidR="006D648F" w:rsidRPr="00621612" w:rsidRDefault="006D648F" w:rsidP="00C020FD">
      <w:pPr>
        <w:pStyle w:val="PlainText"/>
        <w:spacing w:before="120"/>
        <w:ind w:left="180"/>
        <w:rPr>
          <w:rFonts w:ascii="Verdana" w:hAnsi="Verdana"/>
          <w:sz w:val="18"/>
          <w:szCs w:val="18"/>
        </w:rPr>
      </w:pPr>
      <w:r>
        <w:rPr>
          <w:noProof/>
        </w:rPr>
        <w:pict>
          <v:shape id="_x0000_s1032" type="#_x0000_t202" style="position:absolute;left:0;text-align:left;margin-left:171pt;margin-top:13.9pt;width:310.75pt;height:59.85pt;z-index:251659264" wrapcoords="-52 -270 -52 21330 21652 21330 21652 -270 -52 -270" fillcolor="silver">
            <v:textbox style="mso-next-textbox:#_x0000_s1032">
              <w:txbxContent>
                <w:p w:rsidR="006D648F" w:rsidRDefault="006D648F" w:rsidP="00C020FD">
                  <w:pPr>
                    <w:jc w:val="center"/>
                    <w:rPr>
                      <w:rFonts w:ascii="Verdana" w:hAnsi="Verdana" w:cs="Arial"/>
                      <w:b/>
                      <w:sz w:val="22"/>
                      <w:szCs w:val="22"/>
                    </w:rPr>
                  </w:pPr>
                </w:p>
                <w:p w:rsidR="006D648F" w:rsidRPr="000B610C" w:rsidRDefault="006D648F" w:rsidP="00C020FD">
                  <w:pPr>
                    <w:jc w:val="center"/>
                    <w:rPr>
                      <w:rFonts w:ascii="Verdana" w:hAnsi="Verdana" w:cs="Arial"/>
                      <w:b/>
                      <w:sz w:val="22"/>
                      <w:szCs w:val="22"/>
                    </w:rPr>
                  </w:pPr>
                  <w:r w:rsidRPr="000B610C">
                    <w:rPr>
                      <w:rFonts w:ascii="Verdana" w:hAnsi="Verdana" w:cs="Arial"/>
                      <w:b/>
                      <w:sz w:val="22"/>
                      <w:szCs w:val="22"/>
                    </w:rPr>
                    <w:t>Potencjał kadrowy</w:t>
                  </w:r>
                </w:p>
                <w:p w:rsidR="006D648F" w:rsidRPr="000B610C" w:rsidRDefault="006D648F" w:rsidP="00C020FD">
                  <w:pPr>
                    <w:jc w:val="center"/>
                    <w:rPr>
                      <w:rFonts w:ascii="Verdana" w:hAnsi="Verdana"/>
                      <w:b/>
                      <w:sz w:val="22"/>
                      <w:szCs w:val="22"/>
                    </w:rPr>
                  </w:pPr>
                  <w:r w:rsidRPr="000B610C">
                    <w:rPr>
                      <w:rFonts w:ascii="Verdana" w:hAnsi="Verdana"/>
                      <w:b/>
                      <w:sz w:val="22"/>
                      <w:szCs w:val="22"/>
                    </w:rPr>
                    <w:t>osoby zdolne do wykonania zamówienia</w:t>
                  </w:r>
                </w:p>
              </w:txbxContent>
            </v:textbox>
            <w10:wrap type="tight"/>
          </v:shape>
        </w:pict>
      </w:r>
      <w:r>
        <w:rPr>
          <w:noProof/>
        </w:rPr>
        <w:pict>
          <v:shape id="_x0000_s1033" type="#_x0000_t202" style="position:absolute;left:0;text-align:left;margin-left:9pt;margin-top:13.9pt;width:163.85pt;height:59.85pt;z-index:251658240" wrapcoords="-99 -270 -99 21330 21699 21330 21699 -270 -99 -270">
            <v:textbox style="mso-next-textbox:#_x0000_s1033">
              <w:txbxContent>
                <w:p w:rsidR="006D648F" w:rsidRDefault="006D648F" w:rsidP="00C020FD">
                  <w:pPr>
                    <w:jc w:val="center"/>
                    <w:rPr>
                      <w:i/>
                      <w:sz w:val="18"/>
                    </w:rPr>
                  </w:pPr>
                </w:p>
                <w:p w:rsidR="006D648F" w:rsidRDefault="006D648F" w:rsidP="00C020FD">
                  <w:pPr>
                    <w:jc w:val="center"/>
                    <w:rPr>
                      <w:i/>
                      <w:sz w:val="18"/>
                    </w:rPr>
                  </w:pPr>
                </w:p>
                <w:p w:rsidR="006D648F" w:rsidRDefault="006D648F" w:rsidP="00C020FD">
                  <w:pPr>
                    <w:jc w:val="center"/>
                    <w:rPr>
                      <w:i/>
                      <w:sz w:val="18"/>
                    </w:rPr>
                  </w:pPr>
                </w:p>
                <w:p w:rsidR="006D648F" w:rsidRDefault="006D648F" w:rsidP="00C020FD">
                  <w:pPr>
                    <w:jc w:val="center"/>
                    <w:rPr>
                      <w:i/>
                      <w:sz w:val="18"/>
                    </w:rPr>
                  </w:pPr>
                </w:p>
                <w:p w:rsidR="006D648F" w:rsidRPr="00427A3E" w:rsidRDefault="006D648F" w:rsidP="00C020FD">
                  <w:pPr>
                    <w:jc w:val="center"/>
                    <w:rPr>
                      <w:rFonts w:ascii="Verdana" w:hAnsi="Verdana"/>
                      <w:i/>
                      <w:sz w:val="16"/>
                      <w:szCs w:val="16"/>
                    </w:rPr>
                  </w:pPr>
                  <w:r w:rsidRPr="00427A3E">
                    <w:rPr>
                      <w:rFonts w:ascii="Verdana" w:hAnsi="Verdana"/>
                      <w:i/>
                      <w:sz w:val="16"/>
                      <w:szCs w:val="16"/>
                    </w:rPr>
                    <w:t>(nazwa Wykonawcy/Wykonawców)</w:t>
                  </w:r>
                </w:p>
              </w:txbxContent>
            </v:textbox>
            <w10:wrap type="tight"/>
          </v:shape>
        </w:pict>
      </w:r>
      <w:r w:rsidRPr="00621612">
        <w:rPr>
          <w:rFonts w:ascii="Verdana" w:hAnsi="Verdana"/>
          <w:sz w:val="18"/>
          <w:szCs w:val="18"/>
        </w:rPr>
        <w:t>Składając ofertę w postępowaniu o udzielenie zamówienia publicznego prowadzonym w trybie przetargu nieograniczonego na:</w:t>
      </w:r>
    </w:p>
    <w:p w:rsidR="006D648F" w:rsidRPr="00621612" w:rsidRDefault="006D648F" w:rsidP="00C020FD">
      <w:pPr>
        <w:pStyle w:val="BodyText3"/>
        <w:ind w:hanging="387"/>
        <w:rPr>
          <w:rFonts w:ascii="Verdana" w:hAnsi="Verdana"/>
          <w:b w:val="0"/>
          <w:sz w:val="18"/>
          <w:szCs w:val="18"/>
        </w:rPr>
      </w:pPr>
    </w:p>
    <w:p w:rsidR="006D648F" w:rsidRPr="00621612" w:rsidRDefault="006D648F" w:rsidP="00C020FD">
      <w:pPr>
        <w:jc w:val="both"/>
        <w:rPr>
          <w:rFonts w:ascii="Verdana" w:hAnsi="Verdana"/>
          <w:b/>
          <w:sz w:val="18"/>
          <w:szCs w:val="18"/>
        </w:rPr>
      </w:pPr>
      <w:r w:rsidRPr="00621612">
        <w:rPr>
          <w:rFonts w:ascii="Verdana" w:hAnsi="Verdana"/>
          <w:b/>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621612" w:rsidRDefault="006D648F" w:rsidP="00C020FD">
      <w:pPr>
        <w:pStyle w:val="BodyText3"/>
        <w:rPr>
          <w:rFonts w:ascii="Verdana" w:hAnsi="Verdana"/>
          <w:sz w:val="18"/>
          <w:szCs w:val="18"/>
        </w:rPr>
      </w:pPr>
      <w:r w:rsidRPr="00621612">
        <w:rPr>
          <w:rFonts w:ascii="Verdana" w:hAnsi="Verdana"/>
          <w:b w:val="0"/>
          <w:sz w:val="18"/>
          <w:szCs w:val="18"/>
        </w:rPr>
        <w:t xml:space="preserve"> </w:t>
      </w:r>
    </w:p>
    <w:p w:rsidR="006D648F" w:rsidRPr="00621612" w:rsidRDefault="006D648F" w:rsidP="00C020FD">
      <w:pPr>
        <w:pStyle w:val="PlainText"/>
        <w:ind w:left="180"/>
        <w:jc w:val="both"/>
        <w:rPr>
          <w:rFonts w:ascii="Verdana" w:hAnsi="Verdana"/>
          <w:sz w:val="18"/>
          <w:szCs w:val="18"/>
        </w:rPr>
      </w:pPr>
      <w:r w:rsidRPr="00621612">
        <w:rPr>
          <w:rFonts w:ascii="Verdana" w:hAnsi="Verdana"/>
          <w:sz w:val="18"/>
          <w:szCs w:val="18"/>
        </w:rPr>
        <w:t>przedkładamy wykaz osób, które będą uczestniczyć w wykonywaniu zamówienia</w:t>
      </w:r>
      <w:r w:rsidRPr="00621612">
        <w:rPr>
          <w:rFonts w:ascii="Verdana" w:hAnsi="Verdana"/>
          <w:i/>
          <w:sz w:val="18"/>
          <w:szCs w:val="18"/>
        </w:rPr>
        <w:t xml:space="preserve">, </w:t>
      </w:r>
      <w:r w:rsidRPr="00621612">
        <w:rPr>
          <w:rFonts w:ascii="Verdana" w:hAnsi="Verdana"/>
          <w:sz w:val="18"/>
          <w:szCs w:val="18"/>
        </w:rPr>
        <w:t>celem wykazania spełniania opisanego przez Zamawiającego warunku dysponowania osobami zdolnymi do wykonania zamówienia:</w:t>
      </w:r>
    </w:p>
    <w:tbl>
      <w:tblPr>
        <w:tblW w:w="9791"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00"/>
      </w:tblPr>
      <w:tblGrid>
        <w:gridCol w:w="517"/>
        <w:gridCol w:w="2811"/>
        <w:gridCol w:w="2054"/>
        <w:gridCol w:w="2487"/>
        <w:gridCol w:w="1922"/>
      </w:tblGrid>
      <w:tr w:rsidR="006D648F" w:rsidRPr="00CD4F57" w:rsidTr="00BF6947">
        <w:trPr>
          <w:trHeight w:val="788"/>
        </w:trPr>
        <w:tc>
          <w:tcPr>
            <w:tcW w:w="517" w:type="dxa"/>
            <w:tcBorders>
              <w:top w:val="double" w:sz="4" w:space="0" w:color="auto"/>
            </w:tcBorders>
            <w:vAlign w:val="center"/>
          </w:tcPr>
          <w:p w:rsidR="006D648F" w:rsidRPr="00082A32" w:rsidRDefault="006D648F" w:rsidP="00BF6947">
            <w:pPr>
              <w:jc w:val="center"/>
              <w:rPr>
                <w:rFonts w:ascii="Verdana" w:hAnsi="Verdana"/>
                <w:sz w:val="18"/>
                <w:szCs w:val="18"/>
              </w:rPr>
            </w:pPr>
          </w:p>
          <w:p w:rsidR="006D648F" w:rsidRPr="00082A32" w:rsidRDefault="006D648F" w:rsidP="00BF6947">
            <w:pPr>
              <w:jc w:val="center"/>
              <w:rPr>
                <w:rFonts w:ascii="Verdana" w:hAnsi="Verdana"/>
                <w:sz w:val="18"/>
                <w:szCs w:val="18"/>
              </w:rPr>
            </w:pPr>
            <w:r w:rsidRPr="00082A32">
              <w:rPr>
                <w:rFonts w:ascii="Verdana" w:hAnsi="Verdana"/>
                <w:sz w:val="18"/>
                <w:szCs w:val="18"/>
              </w:rPr>
              <w:t>Lp</w:t>
            </w:r>
          </w:p>
        </w:tc>
        <w:tc>
          <w:tcPr>
            <w:tcW w:w="2811" w:type="dxa"/>
            <w:tcBorders>
              <w:top w:val="double" w:sz="4" w:space="0" w:color="auto"/>
            </w:tcBorders>
            <w:vAlign w:val="center"/>
          </w:tcPr>
          <w:p w:rsidR="006D648F" w:rsidRPr="00082A32" w:rsidRDefault="006D648F" w:rsidP="00BF6947">
            <w:pPr>
              <w:jc w:val="center"/>
              <w:rPr>
                <w:rFonts w:ascii="Verdana" w:hAnsi="Verdana"/>
                <w:sz w:val="18"/>
                <w:szCs w:val="18"/>
              </w:rPr>
            </w:pPr>
            <w:r w:rsidRPr="00082A32">
              <w:rPr>
                <w:rFonts w:ascii="Verdana" w:hAnsi="Verdana"/>
                <w:sz w:val="18"/>
                <w:szCs w:val="18"/>
              </w:rPr>
              <w:t>IMIĘ  I  NAZWISKO</w:t>
            </w:r>
          </w:p>
        </w:tc>
        <w:tc>
          <w:tcPr>
            <w:tcW w:w="2054" w:type="dxa"/>
            <w:tcBorders>
              <w:top w:val="double" w:sz="4" w:space="0" w:color="auto"/>
            </w:tcBorders>
            <w:vAlign w:val="center"/>
          </w:tcPr>
          <w:p w:rsidR="006D648F" w:rsidRPr="00082A32" w:rsidRDefault="006D648F" w:rsidP="00BF6947">
            <w:pPr>
              <w:jc w:val="center"/>
              <w:rPr>
                <w:rFonts w:ascii="Verdana" w:hAnsi="Verdana"/>
                <w:sz w:val="18"/>
                <w:szCs w:val="18"/>
              </w:rPr>
            </w:pPr>
          </w:p>
          <w:p w:rsidR="006D648F" w:rsidRPr="00082A32" w:rsidRDefault="006D648F" w:rsidP="00BF6947">
            <w:pPr>
              <w:jc w:val="center"/>
              <w:rPr>
                <w:rFonts w:ascii="Verdana" w:hAnsi="Verdana"/>
                <w:sz w:val="18"/>
                <w:szCs w:val="18"/>
              </w:rPr>
            </w:pPr>
            <w:r w:rsidRPr="00082A32">
              <w:rPr>
                <w:rFonts w:ascii="Verdana" w:hAnsi="Verdana"/>
                <w:sz w:val="18"/>
                <w:szCs w:val="18"/>
              </w:rPr>
              <w:t xml:space="preserve">STANOWISKO </w:t>
            </w:r>
          </w:p>
          <w:p w:rsidR="006D648F" w:rsidRPr="00082A32" w:rsidRDefault="006D648F" w:rsidP="00BF6947">
            <w:pPr>
              <w:jc w:val="center"/>
              <w:rPr>
                <w:rFonts w:ascii="Verdana" w:hAnsi="Verdana"/>
                <w:sz w:val="18"/>
                <w:szCs w:val="18"/>
              </w:rPr>
            </w:pPr>
          </w:p>
        </w:tc>
        <w:tc>
          <w:tcPr>
            <w:tcW w:w="2487" w:type="dxa"/>
            <w:tcBorders>
              <w:top w:val="double" w:sz="4" w:space="0" w:color="auto"/>
            </w:tcBorders>
            <w:vAlign w:val="center"/>
          </w:tcPr>
          <w:p w:rsidR="006D648F" w:rsidRPr="00082A32" w:rsidDel="003434E2" w:rsidRDefault="006D648F" w:rsidP="00BF6947">
            <w:pPr>
              <w:jc w:val="center"/>
              <w:rPr>
                <w:rFonts w:ascii="Verdana" w:hAnsi="Verdana"/>
                <w:sz w:val="18"/>
                <w:szCs w:val="18"/>
              </w:rPr>
            </w:pPr>
            <w:r w:rsidRPr="00082A32">
              <w:rPr>
                <w:rFonts w:ascii="Verdana" w:hAnsi="Verdana"/>
                <w:sz w:val="18"/>
                <w:szCs w:val="18"/>
              </w:rPr>
              <w:t>DOŚWIADCZENIE I KWALIFIKACJE POTWIERDZAJĄCE SPEŁNIENIE WYMAGAŃ</w:t>
            </w:r>
          </w:p>
        </w:tc>
        <w:tc>
          <w:tcPr>
            <w:tcW w:w="1922" w:type="dxa"/>
            <w:tcBorders>
              <w:top w:val="double" w:sz="4" w:space="0" w:color="auto"/>
            </w:tcBorders>
            <w:vAlign w:val="center"/>
          </w:tcPr>
          <w:p w:rsidR="006D648F" w:rsidRPr="00082A32" w:rsidRDefault="006D648F" w:rsidP="00BF6947">
            <w:pPr>
              <w:jc w:val="center"/>
              <w:rPr>
                <w:rFonts w:ascii="Verdana" w:hAnsi="Verdana"/>
                <w:sz w:val="18"/>
                <w:szCs w:val="18"/>
              </w:rPr>
            </w:pPr>
            <w:r w:rsidRPr="00082A32">
              <w:rPr>
                <w:rFonts w:ascii="Verdana" w:hAnsi="Verdana"/>
                <w:sz w:val="18"/>
                <w:szCs w:val="18"/>
              </w:rPr>
              <w:t>PODSTAWA DYSPONOWANIA</w:t>
            </w:r>
          </w:p>
        </w:tc>
      </w:tr>
      <w:tr w:rsidR="006D648F" w:rsidRPr="00CD4F57" w:rsidTr="00BF6947">
        <w:trPr>
          <w:trHeight w:val="788"/>
        </w:trPr>
        <w:tc>
          <w:tcPr>
            <w:tcW w:w="517" w:type="dxa"/>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sidRPr="00B375B3">
              <w:rPr>
                <w:rFonts w:ascii="Verdana" w:hAnsi="Verdana"/>
                <w:sz w:val="18"/>
                <w:szCs w:val="18"/>
              </w:rPr>
              <w:t>1</w:t>
            </w:r>
          </w:p>
        </w:tc>
        <w:tc>
          <w:tcPr>
            <w:tcW w:w="2811" w:type="dxa"/>
            <w:vAlign w:val="center"/>
          </w:tcPr>
          <w:p w:rsidR="006D648F" w:rsidRPr="00B375B3" w:rsidRDefault="006D648F" w:rsidP="00BF6947">
            <w:pPr>
              <w:jc w:val="center"/>
              <w:rPr>
                <w:rFonts w:ascii="Verdana" w:hAnsi="Verdana"/>
                <w:sz w:val="18"/>
                <w:szCs w:val="18"/>
              </w:rPr>
            </w:pPr>
          </w:p>
        </w:tc>
        <w:tc>
          <w:tcPr>
            <w:tcW w:w="2054" w:type="dxa"/>
            <w:vAlign w:val="center"/>
          </w:tcPr>
          <w:p w:rsidR="006D648F" w:rsidRPr="00C5399A" w:rsidRDefault="006D648F" w:rsidP="00BF6947">
            <w:pPr>
              <w:jc w:val="center"/>
              <w:rPr>
                <w:rFonts w:ascii="Verdana" w:hAnsi="Verdana"/>
                <w:sz w:val="18"/>
                <w:szCs w:val="18"/>
              </w:rPr>
            </w:pPr>
            <w:r>
              <w:rPr>
                <w:rFonts w:ascii="Verdana" w:hAnsi="Verdana"/>
                <w:sz w:val="18"/>
                <w:szCs w:val="18"/>
              </w:rPr>
              <w:t>Kierownik robót</w:t>
            </w:r>
          </w:p>
        </w:tc>
        <w:tc>
          <w:tcPr>
            <w:tcW w:w="2487" w:type="dxa"/>
            <w:vAlign w:val="center"/>
          </w:tcPr>
          <w:p w:rsidR="006D648F" w:rsidRPr="00B375B3" w:rsidRDefault="006D648F" w:rsidP="00BF6947">
            <w:pPr>
              <w:jc w:val="center"/>
              <w:rPr>
                <w:rFonts w:ascii="Verdana" w:hAnsi="Verdana"/>
                <w:sz w:val="18"/>
                <w:szCs w:val="18"/>
              </w:rPr>
            </w:pPr>
          </w:p>
        </w:tc>
        <w:tc>
          <w:tcPr>
            <w:tcW w:w="1922" w:type="dxa"/>
            <w:vAlign w:val="center"/>
          </w:tcPr>
          <w:p w:rsidR="006D648F" w:rsidRPr="00B375B3" w:rsidRDefault="006D648F" w:rsidP="00BF6947">
            <w:pPr>
              <w:jc w:val="center"/>
              <w:rPr>
                <w:rFonts w:ascii="Verdana" w:hAnsi="Verdana"/>
                <w:sz w:val="18"/>
                <w:szCs w:val="18"/>
              </w:rPr>
            </w:pPr>
          </w:p>
        </w:tc>
      </w:tr>
      <w:tr w:rsidR="006D648F" w:rsidRPr="00CD4F57" w:rsidTr="00BF6947">
        <w:trPr>
          <w:trHeight w:val="788"/>
        </w:trPr>
        <w:tc>
          <w:tcPr>
            <w:tcW w:w="517" w:type="dxa"/>
            <w:vAlign w:val="center"/>
          </w:tcPr>
          <w:p w:rsidR="006D648F" w:rsidRPr="00B375B3" w:rsidRDefault="006D648F" w:rsidP="00BF6947">
            <w:pPr>
              <w:jc w:val="center"/>
              <w:rPr>
                <w:rFonts w:ascii="Verdana" w:hAnsi="Verdana"/>
                <w:sz w:val="18"/>
                <w:szCs w:val="18"/>
              </w:rPr>
            </w:pPr>
            <w:r>
              <w:rPr>
                <w:rFonts w:ascii="Verdana" w:hAnsi="Verdana"/>
                <w:sz w:val="18"/>
                <w:szCs w:val="18"/>
              </w:rPr>
              <w:t>2</w:t>
            </w:r>
          </w:p>
        </w:tc>
        <w:tc>
          <w:tcPr>
            <w:tcW w:w="2811" w:type="dxa"/>
            <w:vAlign w:val="center"/>
          </w:tcPr>
          <w:p w:rsidR="006D648F" w:rsidRPr="00B375B3" w:rsidRDefault="006D648F" w:rsidP="00BF6947">
            <w:pPr>
              <w:jc w:val="center"/>
              <w:rPr>
                <w:rFonts w:ascii="Verdana" w:hAnsi="Verdana"/>
                <w:sz w:val="18"/>
                <w:szCs w:val="18"/>
              </w:rPr>
            </w:pPr>
          </w:p>
        </w:tc>
        <w:tc>
          <w:tcPr>
            <w:tcW w:w="2054" w:type="dxa"/>
            <w:vAlign w:val="center"/>
          </w:tcPr>
          <w:p w:rsidR="006D648F" w:rsidRDefault="006D648F" w:rsidP="00BF6947">
            <w:pPr>
              <w:jc w:val="center"/>
              <w:rPr>
                <w:rFonts w:ascii="Verdana" w:hAnsi="Verdana"/>
                <w:sz w:val="18"/>
                <w:szCs w:val="18"/>
              </w:rPr>
            </w:pPr>
            <w:r>
              <w:rPr>
                <w:rFonts w:ascii="Verdana" w:hAnsi="Verdana"/>
                <w:sz w:val="18"/>
                <w:szCs w:val="18"/>
              </w:rPr>
              <w:t>Kierownik robót</w:t>
            </w:r>
          </w:p>
        </w:tc>
        <w:tc>
          <w:tcPr>
            <w:tcW w:w="2487" w:type="dxa"/>
            <w:vAlign w:val="center"/>
          </w:tcPr>
          <w:p w:rsidR="006D648F" w:rsidRPr="00B375B3" w:rsidRDefault="006D648F" w:rsidP="00BF6947">
            <w:pPr>
              <w:jc w:val="center"/>
              <w:rPr>
                <w:rFonts w:ascii="Verdana" w:hAnsi="Verdana"/>
                <w:sz w:val="18"/>
                <w:szCs w:val="18"/>
              </w:rPr>
            </w:pPr>
          </w:p>
        </w:tc>
        <w:tc>
          <w:tcPr>
            <w:tcW w:w="1922" w:type="dxa"/>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Pr>
                <w:rFonts w:ascii="Verdana" w:hAnsi="Verdana"/>
                <w:sz w:val="18"/>
                <w:szCs w:val="18"/>
              </w:rPr>
              <w:t>3</w:t>
            </w:r>
          </w:p>
        </w:tc>
        <w:tc>
          <w:tcPr>
            <w:tcW w:w="2811" w:type="dxa"/>
            <w:vAlign w:val="center"/>
          </w:tcPr>
          <w:p w:rsidR="006D648F" w:rsidRPr="00B375B3" w:rsidRDefault="006D648F" w:rsidP="00BF6947">
            <w:pPr>
              <w:jc w:val="center"/>
              <w:rPr>
                <w:rFonts w:ascii="Verdana" w:hAnsi="Verdana"/>
                <w:sz w:val="18"/>
                <w:szCs w:val="18"/>
              </w:rPr>
            </w:pPr>
          </w:p>
        </w:tc>
        <w:tc>
          <w:tcPr>
            <w:tcW w:w="2054" w:type="dxa"/>
            <w:vAlign w:val="center"/>
          </w:tcPr>
          <w:p w:rsidR="006D648F" w:rsidRPr="00C5399A" w:rsidRDefault="006D648F" w:rsidP="00BF6947">
            <w:pPr>
              <w:jc w:val="center"/>
              <w:rPr>
                <w:rFonts w:ascii="Verdana" w:hAnsi="Verdana"/>
                <w:sz w:val="18"/>
                <w:szCs w:val="18"/>
              </w:rPr>
            </w:pPr>
            <w:r>
              <w:rPr>
                <w:rFonts w:ascii="Verdana" w:hAnsi="Verdana"/>
                <w:sz w:val="18"/>
                <w:szCs w:val="18"/>
              </w:rPr>
              <w:t>Inżynier ruchu</w:t>
            </w:r>
          </w:p>
        </w:tc>
        <w:tc>
          <w:tcPr>
            <w:tcW w:w="2487" w:type="dxa"/>
            <w:vAlign w:val="center"/>
          </w:tcPr>
          <w:p w:rsidR="006D648F" w:rsidRPr="00B375B3" w:rsidRDefault="006D648F" w:rsidP="00BF6947">
            <w:pPr>
              <w:jc w:val="center"/>
              <w:rPr>
                <w:rFonts w:ascii="Verdana" w:hAnsi="Verdana"/>
                <w:sz w:val="18"/>
                <w:szCs w:val="18"/>
              </w:rPr>
            </w:pPr>
          </w:p>
        </w:tc>
        <w:tc>
          <w:tcPr>
            <w:tcW w:w="1922" w:type="dxa"/>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4</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Majster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Pr>
                <w:rFonts w:ascii="Verdana" w:hAnsi="Verdana"/>
                <w:sz w:val="18"/>
                <w:szCs w:val="18"/>
              </w:rPr>
              <w:t>5</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Majster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6</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Majster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Pr>
                <w:rFonts w:ascii="Verdana" w:hAnsi="Verdana"/>
                <w:sz w:val="18"/>
                <w:szCs w:val="18"/>
              </w:rPr>
              <w:t>7</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8</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Pr>
                <w:rFonts w:ascii="Verdana" w:hAnsi="Verdana"/>
                <w:sz w:val="18"/>
                <w:szCs w:val="18"/>
              </w:rPr>
              <w:t>9</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10</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sidRPr="00B375B3">
              <w:rPr>
                <w:rFonts w:ascii="Verdana" w:hAnsi="Verdana"/>
                <w:sz w:val="18"/>
                <w:szCs w:val="18"/>
              </w:rPr>
              <w:t>1</w:t>
            </w:r>
            <w:r>
              <w:rPr>
                <w:rFonts w:ascii="Verdana" w:hAnsi="Verdana"/>
                <w:sz w:val="18"/>
                <w:szCs w:val="18"/>
              </w:rPr>
              <w:t>1</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12</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Pr>
                <w:rFonts w:ascii="Verdana" w:hAnsi="Verdana"/>
                <w:sz w:val="18"/>
                <w:szCs w:val="18"/>
              </w:rPr>
              <w:t>13</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14</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sidRPr="00B375B3">
              <w:rPr>
                <w:rFonts w:ascii="Verdana" w:hAnsi="Verdana"/>
                <w:sz w:val="18"/>
                <w:szCs w:val="18"/>
              </w:rPr>
              <w:t>1</w:t>
            </w:r>
            <w:r>
              <w:rPr>
                <w:rFonts w:ascii="Verdana" w:hAnsi="Verdana"/>
                <w:sz w:val="18"/>
                <w:szCs w:val="18"/>
              </w:rPr>
              <w:t>5</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16</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sidRPr="00B375B3">
              <w:rPr>
                <w:rFonts w:ascii="Verdana" w:hAnsi="Verdana"/>
                <w:sz w:val="18"/>
                <w:szCs w:val="18"/>
              </w:rPr>
              <w:t>1</w:t>
            </w:r>
            <w:r>
              <w:rPr>
                <w:rFonts w:ascii="Verdana" w:hAnsi="Verdana"/>
                <w:sz w:val="18"/>
                <w:szCs w:val="18"/>
              </w:rPr>
              <w:t>7</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18</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19</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p>
          <w:p w:rsidR="006D648F" w:rsidRPr="00B375B3" w:rsidRDefault="006D648F" w:rsidP="00BF6947">
            <w:pPr>
              <w:jc w:val="center"/>
              <w:rPr>
                <w:rFonts w:ascii="Verdana" w:hAnsi="Verdana"/>
                <w:sz w:val="18"/>
                <w:szCs w:val="18"/>
              </w:rPr>
            </w:pPr>
            <w:r>
              <w:rPr>
                <w:rFonts w:ascii="Verdana" w:hAnsi="Verdana"/>
                <w:sz w:val="18"/>
                <w:szCs w:val="18"/>
              </w:rPr>
              <w:t>20</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Pr="00C5399A"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r w:rsidR="006D648F" w:rsidRPr="00B375B3" w:rsidTr="00BF6947">
        <w:trPr>
          <w:trHeight w:val="788"/>
        </w:trPr>
        <w:tc>
          <w:tcPr>
            <w:tcW w:w="517" w:type="dxa"/>
            <w:tcBorders>
              <w:bottom w:val="double" w:sz="4" w:space="0" w:color="auto"/>
            </w:tcBorders>
            <w:vAlign w:val="center"/>
          </w:tcPr>
          <w:p w:rsidR="006D648F" w:rsidRPr="00B375B3" w:rsidRDefault="006D648F" w:rsidP="00BF6947">
            <w:pPr>
              <w:jc w:val="center"/>
              <w:rPr>
                <w:rFonts w:ascii="Verdana" w:hAnsi="Verdana"/>
                <w:sz w:val="18"/>
                <w:szCs w:val="18"/>
              </w:rPr>
            </w:pPr>
            <w:r>
              <w:rPr>
                <w:rFonts w:ascii="Verdana" w:hAnsi="Verdana"/>
                <w:sz w:val="18"/>
                <w:szCs w:val="18"/>
              </w:rPr>
              <w:t>21</w:t>
            </w:r>
          </w:p>
        </w:tc>
        <w:tc>
          <w:tcPr>
            <w:tcW w:w="2811"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2054" w:type="dxa"/>
            <w:tcBorders>
              <w:bottom w:val="double" w:sz="4" w:space="0" w:color="auto"/>
            </w:tcBorders>
            <w:vAlign w:val="center"/>
          </w:tcPr>
          <w:p w:rsidR="006D648F" w:rsidRDefault="006D648F" w:rsidP="00BF6947">
            <w:pPr>
              <w:jc w:val="center"/>
              <w:rPr>
                <w:rFonts w:ascii="Verdana" w:hAnsi="Verdana"/>
                <w:sz w:val="18"/>
                <w:szCs w:val="18"/>
              </w:rPr>
            </w:pPr>
            <w:r>
              <w:rPr>
                <w:rFonts w:ascii="Verdana" w:hAnsi="Verdana"/>
                <w:sz w:val="18"/>
                <w:szCs w:val="18"/>
              </w:rPr>
              <w:t>Konserwator</w:t>
            </w:r>
          </w:p>
        </w:tc>
        <w:tc>
          <w:tcPr>
            <w:tcW w:w="2487" w:type="dxa"/>
            <w:tcBorders>
              <w:bottom w:val="double" w:sz="4" w:space="0" w:color="auto"/>
            </w:tcBorders>
            <w:vAlign w:val="center"/>
          </w:tcPr>
          <w:p w:rsidR="006D648F" w:rsidRPr="00B375B3" w:rsidRDefault="006D648F" w:rsidP="00BF6947">
            <w:pPr>
              <w:jc w:val="center"/>
              <w:rPr>
                <w:rFonts w:ascii="Verdana" w:hAnsi="Verdana"/>
                <w:sz w:val="18"/>
                <w:szCs w:val="18"/>
              </w:rPr>
            </w:pPr>
          </w:p>
        </w:tc>
        <w:tc>
          <w:tcPr>
            <w:tcW w:w="1922" w:type="dxa"/>
            <w:tcBorders>
              <w:bottom w:val="double" w:sz="4" w:space="0" w:color="auto"/>
            </w:tcBorders>
            <w:vAlign w:val="center"/>
          </w:tcPr>
          <w:p w:rsidR="006D648F" w:rsidRPr="00B375B3" w:rsidRDefault="006D648F" w:rsidP="00BF6947">
            <w:pPr>
              <w:jc w:val="center"/>
              <w:rPr>
                <w:rFonts w:ascii="Verdana" w:hAnsi="Verdana"/>
                <w:sz w:val="18"/>
                <w:szCs w:val="18"/>
              </w:rPr>
            </w:pPr>
          </w:p>
        </w:tc>
      </w:tr>
    </w:tbl>
    <w:p w:rsidR="006D648F" w:rsidRPr="00621612" w:rsidRDefault="006D648F" w:rsidP="00C020FD">
      <w:pPr>
        <w:pStyle w:val="PlainText"/>
        <w:spacing w:line="300" w:lineRule="exact"/>
        <w:jc w:val="both"/>
        <w:rPr>
          <w:rFonts w:ascii="Verdana" w:hAnsi="Verdana"/>
          <w:b/>
          <w:sz w:val="18"/>
          <w:szCs w:val="18"/>
        </w:rPr>
      </w:pPr>
    </w:p>
    <w:p w:rsidR="006D648F" w:rsidRPr="00621612" w:rsidRDefault="006D648F" w:rsidP="00C020FD">
      <w:pPr>
        <w:autoSpaceDE w:val="0"/>
        <w:autoSpaceDN w:val="0"/>
        <w:adjustRightInd w:val="0"/>
        <w:jc w:val="both"/>
        <w:rPr>
          <w:rFonts w:ascii="Verdana" w:hAnsi="Verdana"/>
          <w:i/>
          <w:sz w:val="18"/>
          <w:szCs w:val="18"/>
        </w:rPr>
      </w:pPr>
      <w:r w:rsidRPr="00621612">
        <w:rPr>
          <w:rFonts w:ascii="Verdana" w:hAnsi="Verdana"/>
          <w:i/>
          <w:sz w:val="18"/>
          <w:szCs w:val="18"/>
        </w:rPr>
        <w:t xml:space="preserve">UWAGA: </w:t>
      </w:r>
    </w:p>
    <w:p w:rsidR="006D648F" w:rsidRPr="00621612" w:rsidRDefault="006D648F" w:rsidP="0057172A">
      <w:pPr>
        <w:numPr>
          <w:ilvl w:val="0"/>
          <w:numId w:val="24"/>
        </w:numPr>
        <w:tabs>
          <w:tab w:val="clear" w:pos="1440"/>
          <w:tab w:val="num" w:pos="360"/>
        </w:tabs>
        <w:autoSpaceDE w:val="0"/>
        <w:autoSpaceDN w:val="0"/>
        <w:adjustRightInd w:val="0"/>
        <w:ind w:left="360"/>
        <w:jc w:val="both"/>
        <w:rPr>
          <w:rFonts w:ascii="Verdana" w:hAnsi="Verdana"/>
          <w:i/>
          <w:sz w:val="18"/>
          <w:szCs w:val="18"/>
        </w:rPr>
      </w:pPr>
      <w:r w:rsidRPr="00621612">
        <w:rPr>
          <w:rFonts w:ascii="Verdana" w:hAnsi="Verdana"/>
          <w:i/>
          <w:sz w:val="18"/>
          <w:szCs w:val="18"/>
        </w:rPr>
        <w:t>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6D648F" w:rsidRPr="00621612" w:rsidRDefault="006D648F" w:rsidP="00C020FD">
      <w:pPr>
        <w:pStyle w:val="PlainText"/>
        <w:spacing w:before="120"/>
        <w:rPr>
          <w:rFonts w:ascii="Verdana" w:hAnsi="Verdana"/>
          <w:i/>
          <w:sz w:val="18"/>
          <w:szCs w:val="18"/>
        </w:rPr>
      </w:pPr>
    </w:p>
    <w:p w:rsidR="006D648F" w:rsidRPr="00621612" w:rsidRDefault="006D648F" w:rsidP="00C020FD">
      <w:pPr>
        <w:pStyle w:val="PlainText"/>
        <w:spacing w:before="120"/>
        <w:rPr>
          <w:rFonts w:ascii="Verdana" w:hAnsi="Verdana"/>
          <w:i/>
          <w:sz w:val="18"/>
          <w:szCs w:val="18"/>
        </w:rPr>
      </w:pPr>
      <w:r w:rsidRPr="00621612">
        <w:rPr>
          <w:rFonts w:ascii="Verdana" w:hAnsi="Verdana"/>
          <w:sz w:val="18"/>
          <w:szCs w:val="18"/>
        </w:rPr>
        <w:t>_____________ dnia __ __ 201</w:t>
      </w:r>
      <w:r>
        <w:rPr>
          <w:rFonts w:ascii="Verdana" w:hAnsi="Verdana"/>
          <w:sz w:val="18"/>
          <w:szCs w:val="18"/>
        </w:rPr>
        <w:t>3</w:t>
      </w:r>
      <w:r w:rsidRPr="00621612">
        <w:rPr>
          <w:rFonts w:ascii="Verdana" w:hAnsi="Verdana"/>
          <w:sz w:val="18"/>
          <w:szCs w:val="18"/>
        </w:rPr>
        <w:t xml:space="preserve"> roku</w:t>
      </w:r>
      <w:r w:rsidRPr="00621612">
        <w:rPr>
          <w:rFonts w:ascii="Verdana" w:hAnsi="Verdana"/>
          <w:i/>
          <w:sz w:val="18"/>
          <w:szCs w:val="18"/>
        </w:rPr>
        <w:softHyphen/>
      </w:r>
      <w:r w:rsidRPr="00621612">
        <w:rPr>
          <w:rFonts w:ascii="Verdana" w:hAnsi="Verdana"/>
          <w:i/>
          <w:sz w:val="18"/>
          <w:szCs w:val="18"/>
        </w:rPr>
        <w:tab/>
      </w:r>
    </w:p>
    <w:p w:rsidR="006D648F" w:rsidRPr="00621612" w:rsidRDefault="006D648F" w:rsidP="00C020FD">
      <w:pPr>
        <w:pStyle w:val="PlainText"/>
        <w:spacing w:before="120"/>
        <w:rPr>
          <w:rFonts w:ascii="Verdana" w:hAnsi="Verdana"/>
          <w:i/>
          <w:sz w:val="18"/>
          <w:szCs w:val="18"/>
        </w:rPr>
      </w:pPr>
    </w:p>
    <w:p w:rsidR="006D648F" w:rsidRPr="00621612" w:rsidRDefault="006D648F" w:rsidP="00C020FD">
      <w:pPr>
        <w:pStyle w:val="PlainText"/>
        <w:spacing w:before="120"/>
        <w:jc w:val="right"/>
        <w:rPr>
          <w:rFonts w:ascii="Verdana" w:hAnsi="Verdana"/>
          <w:i/>
          <w:sz w:val="18"/>
          <w:szCs w:val="18"/>
        </w:rPr>
      </w:pPr>
      <w:r w:rsidRPr="00621612">
        <w:rPr>
          <w:rFonts w:ascii="Verdana" w:hAnsi="Verdana"/>
          <w:i/>
          <w:sz w:val="18"/>
          <w:szCs w:val="18"/>
        </w:rPr>
        <w:t>__________________________________</w:t>
      </w:r>
    </w:p>
    <w:p w:rsidR="006D648F" w:rsidRPr="00621612" w:rsidRDefault="006D648F" w:rsidP="00C020FD">
      <w:pPr>
        <w:pStyle w:val="PlainText"/>
        <w:spacing w:before="120"/>
        <w:ind w:firstLine="3960"/>
        <w:jc w:val="center"/>
        <w:rPr>
          <w:rFonts w:ascii="Verdana" w:hAnsi="Verdana"/>
          <w:sz w:val="18"/>
          <w:szCs w:val="18"/>
        </w:rPr>
      </w:pPr>
      <w:r w:rsidRPr="00621612">
        <w:rPr>
          <w:rFonts w:ascii="Verdana" w:hAnsi="Verdana"/>
          <w:i/>
          <w:sz w:val="18"/>
          <w:szCs w:val="18"/>
        </w:rPr>
        <w:t xml:space="preserve">               (podpis Wykonawcy/Pełnomocnika)</w:t>
      </w:r>
    </w:p>
    <w:p w:rsidR="006D648F" w:rsidRPr="00621612" w:rsidRDefault="006D648F" w:rsidP="00830368">
      <w:pPr>
        <w:pStyle w:val="PlainText"/>
        <w:spacing w:before="120"/>
        <w:ind w:firstLine="7200"/>
        <w:jc w:val="right"/>
        <w:rPr>
          <w:rFonts w:ascii="Verdana" w:hAnsi="Verdana"/>
          <w:sz w:val="18"/>
          <w:szCs w:val="18"/>
        </w:rPr>
      </w:pPr>
      <w:r w:rsidRPr="00621612">
        <w:rPr>
          <w:rFonts w:ascii="Verdana" w:hAnsi="Verdana"/>
          <w:i/>
          <w:sz w:val="18"/>
          <w:szCs w:val="18"/>
        </w:rPr>
        <w:br w:type="page"/>
      </w:r>
      <w:r w:rsidRPr="00621612">
        <w:rPr>
          <w:rFonts w:ascii="Verdana" w:hAnsi="Verdana"/>
          <w:b/>
          <w:sz w:val="18"/>
          <w:szCs w:val="18"/>
        </w:rPr>
        <w:t>Załącznik nr 5</w:t>
      </w:r>
      <w:r w:rsidRPr="00621612">
        <w:rPr>
          <w:rFonts w:ascii="Verdana" w:hAnsi="Verdana"/>
          <w:i/>
          <w:sz w:val="18"/>
          <w:szCs w:val="18"/>
        </w:rPr>
        <w:tab/>
      </w:r>
      <w:r w:rsidRPr="00621612">
        <w:rPr>
          <w:rFonts w:ascii="Verdana" w:hAnsi="Verdana"/>
          <w:i/>
          <w:sz w:val="18"/>
          <w:szCs w:val="18"/>
        </w:rPr>
        <w:tab/>
      </w:r>
      <w:r w:rsidRPr="00621612">
        <w:rPr>
          <w:rFonts w:ascii="Verdana" w:hAnsi="Verdana"/>
          <w:i/>
          <w:sz w:val="18"/>
          <w:szCs w:val="18"/>
        </w:rPr>
        <w:tab/>
      </w:r>
      <w:r w:rsidRPr="00621612">
        <w:rPr>
          <w:rFonts w:ascii="Verdana" w:hAnsi="Verdana"/>
          <w:i/>
          <w:sz w:val="18"/>
          <w:szCs w:val="18"/>
        </w:rPr>
        <w:tab/>
      </w:r>
      <w:r w:rsidRPr="00621612">
        <w:rPr>
          <w:rFonts w:ascii="Verdana" w:hAnsi="Verdana"/>
          <w:i/>
          <w:sz w:val="18"/>
          <w:szCs w:val="18"/>
        </w:rPr>
        <w:tab/>
      </w:r>
      <w:r w:rsidRPr="00621612">
        <w:rPr>
          <w:rFonts w:ascii="Verdana" w:hAnsi="Verdana"/>
          <w:i/>
          <w:sz w:val="18"/>
          <w:szCs w:val="18"/>
        </w:rPr>
        <w:tab/>
      </w:r>
      <w:r w:rsidRPr="00621612">
        <w:rPr>
          <w:rFonts w:ascii="Verdana" w:hAnsi="Verdana"/>
          <w:i/>
          <w:sz w:val="18"/>
          <w:szCs w:val="18"/>
        </w:rPr>
        <w:tab/>
      </w:r>
      <w:r w:rsidRPr="00621612">
        <w:rPr>
          <w:rFonts w:ascii="Verdana" w:hAnsi="Verdana"/>
          <w:i/>
          <w:sz w:val="18"/>
          <w:szCs w:val="18"/>
        </w:rPr>
        <w:tab/>
      </w:r>
      <w:r w:rsidRPr="00621612">
        <w:rPr>
          <w:rFonts w:ascii="Verdana" w:hAnsi="Verdana"/>
          <w:i/>
          <w:sz w:val="18"/>
          <w:szCs w:val="18"/>
        </w:rPr>
        <w:tab/>
      </w:r>
    </w:p>
    <w:p w:rsidR="006D648F" w:rsidRPr="00621612" w:rsidRDefault="006D648F" w:rsidP="00C020FD">
      <w:pPr>
        <w:pStyle w:val="PlainText"/>
        <w:ind w:left="119"/>
        <w:jc w:val="both"/>
        <w:rPr>
          <w:rFonts w:ascii="Verdana" w:hAnsi="Verdana"/>
          <w:sz w:val="18"/>
          <w:szCs w:val="18"/>
        </w:rPr>
      </w:pPr>
      <w:r>
        <w:rPr>
          <w:noProof/>
        </w:rPr>
        <w:pict>
          <v:shape id="_x0000_s1034" type="#_x0000_t202" style="position:absolute;left:0;text-align:left;margin-left:27pt;margin-top:3.75pt;width:153pt;height:59.85pt;z-index:251660288" wrapcoords="-106 -270 -106 21330 21706 21330 21706 -270 -106 -270">
            <v:textbox style="mso-next-textbox:#_x0000_s1034">
              <w:txbxContent>
                <w:p w:rsidR="006D648F" w:rsidRDefault="006D648F" w:rsidP="00043909">
                  <w:pPr>
                    <w:jc w:val="center"/>
                    <w:rPr>
                      <w:i/>
                      <w:iCs/>
                      <w:sz w:val="18"/>
                      <w:szCs w:val="18"/>
                    </w:rPr>
                  </w:pPr>
                </w:p>
                <w:p w:rsidR="006D648F" w:rsidRDefault="006D648F" w:rsidP="00043909">
                  <w:pPr>
                    <w:jc w:val="center"/>
                    <w:rPr>
                      <w:i/>
                      <w:iCs/>
                      <w:sz w:val="18"/>
                      <w:szCs w:val="18"/>
                    </w:rPr>
                  </w:pPr>
                </w:p>
                <w:p w:rsidR="006D648F" w:rsidRDefault="006D648F" w:rsidP="00043909">
                  <w:pPr>
                    <w:jc w:val="center"/>
                    <w:rPr>
                      <w:i/>
                      <w:iCs/>
                      <w:sz w:val="18"/>
                      <w:szCs w:val="18"/>
                    </w:rPr>
                  </w:pPr>
                </w:p>
                <w:p w:rsidR="006D648F" w:rsidRDefault="006D648F" w:rsidP="00043909">
                  <w:pPr>
                    <w:jc w:val="center"/>
                    <w:rPr>
                      <w:i/>
                      <w:iCs/>
                      <w:sz w:val="18"/>
                      <w:szCs w:val="18"/>
                    </w:rPr>
                  </w:pPr>
                </w:p>
                <w:p w:rsidR="006D648F" w:rsidRDefault="006D648F" w:rsidP="00043909">
                  <w:pPr>
                    <w:jc w:val="center"/>
                    <w:rPr>
                      <w:i/>
                      <w:iCs/>
                      <w:sz w:val="18"/>
                      <w:szCs w:val="18"/>
                    </w:rPr>
                  </w:pPr>
                  <w:r>
                    <w:rPr>
                      <w:i/>
                      <w:iCs/>
                      <w:sz w:val="18"/>
                      <w:szCs w:val="18"/>
                    </w:rPr>
                    <w:t>(nazwa Wykonawcy/Wykonawców)</w:t>
                  </w:r>
                </w:p>
              </w:txbxContent>
            </v:textbox>
            <w10:wrap type="tight"/>
          </v:shape>
        </w:pict>
      </w:r>
      <w:r>
        <w:rPr>
          <w:noProof/>
        </w:rPr>
        <w:pict>
          <v:shape id="_x0000_s1035" type="#_x0000_t202" style="position:absolute;left:0;text-align:left;margin-left:180pt;margin-top:3.75pt;width:264.6pt;height:63pt;z-index:251661312" wrapcoords="-61 -257 -61 21343 21661 21343 21661 -257 -61 -257" fillcolor="silver">
            <v:textbox style="mso-next-textbox:#_x0000_s1035">
              <w:txbxContent>
                <w:p w:rsidR="006D648F" w:rsidRDefault="006D648F" w:rsidP="00043909">
                  <w:pPr>
                    <w:jc w:val="center"/>
                    <w:rPr>
                      <w:rFonts w:ascii="Verdana" w:hAnsi="Verdana" w:cs="Verdana"/>
                      <w:b/>
                      <w:bCs/>
                      <w:sz w:val="20"/>
                      <w:szCs w:val="20"/>
                    </w:rPr>
                  </w:pPr>
                </w:p>
                <w:p w:rsidR="006D648F" w:rsidRDefault="006D648F" w:rsidP="00043909">
                  <w:pPr>
                    <w:jc w:val="center"/>
                    <w:rPr>
                      <w:rFonts w:ascii="Verdana" w:hAnsi="Verdana" w:cs="Verdana"/>
                      <w:b/>
                      <w:bCs/>
                      <w:sz w:val="22"/>
                      <w:szCs w:val="22"/>
                    </w:rPr>
                  </w:pPr>
                </w:p>
                <w:p w:rsidR="006D648F" w:rsidRPr="00830368" w:rsidRDefault="006D648F" w:rsidP="00043909">
                  <w:pPr>
                    <w:jc w:val="center"/>
                    <w:rPr>
                      <w:rFonts w:ascii="Verdana" w:hAnsi="Verdana" w:cs="Verdana"/>
                      <w:b/>
                      <w:bCs/>
                      <w:sz w:val="22"/>
                      <w:szCs w:val="22"/>
                    </w:rPr>
                  </w:pPr>
                  <w:r w:rsidRPr="00830368">
                    <w:rPr>
                      <w:rFonts w:ascii="Verdana" w:hAnsi="Verdana" w:cs="Verdana"/>
                      <w:b/>
                      <w:bCs/>
                      <w:sz w:val="22"/>
                      <w:szCs w:val="22"/>
                    </w:rPr>
                    <w:t xml:space="preserve">Potencjał techniczny </w:t>
                  </w:r>
                </w:p>
              </w:txbxContent>
            </v:textbox>
            <w10:wrap type="tight"/>
          </v:shape>
        </w:pict>
      </w:r>
    </w:p>
    <w:p w:rsidR="006D648F" w:rsidRPr="00621612" w:rsidRDefault="006D648F" w:rsidP="00C020FD">
      <w:pPr>
        <w:pStyle w:val="PlainText"/>
        <w:ind w:left="119"/>
        <w:jc w:val="both"/>
        <w:rPr>
          <w:rFonts w:ascii="Verdana" w:hAnsi="Verdana"/>
          <w:sz w:val="18"/>
          <w:szCs w:val="18"/>
        </w:rPr>
      </w:pPr>
    </w:p>
    <w:p w:rsidR="006D648F" w:rsidRPr="00621612" w:rsidRDefault="006D648F" w:rsidP="00C020FD">
      <w:pPr>
        <w:pStyle w:val="PlainText"/>
        <w:ind w:left="119"/>
        <w:jc w:val="both"/>
        <w:rPr>
          <w:rFonts w:ascii="Verdana" w:hAnsi="Verdana"/>
          <w:sz w:val="18"/>
          <w:szCs w:val="18"/>
        </w:rPr>
      </w:pPr>
    </w:p>
    <w:p w:rsidR="006D648F" w:rsidRPr="00621612" w:rsidRDefault="006D648F" w:rsidP="00C020FD">
      <w:pPr>
        <w:pStyle w:val="PlainText"/>
        <w:ind w:left="119"/>
        <w:jc w:val="both"/>
        <w:rPr>
          <w:rFonts w:ascii="Verdana" w:hAnsi="Verdana"/>
          <w:sz w:val="18"/>
          <w:szCs w:val="18"/>
        </w:rPr>
      </w:pPr>
    </w:p>
    <w:p w:rsidR="006D648F" w:rsidRPr="00621612" w:rsidRDefault="006D648F" w:rsidP="00C020FD">
      <w:pPr>
        <w:pStyle w:val="PlainText"/>
        <w:ind w:left="119"/>
        <w:jc w:val="both"/>
        <w:rPr>
          <w:rFonts w:ascii="Verdana" w:hAnsi="Verdana"/>
          <w:sz w:val="18"/>
          <w:szCs w:val="18"/>
        </w:rPr>
      </w:pPr>
    </w:p>
    <w:p w:rsidR="006D648F" w:rsidRPr="00621612" w:rsidRDefault="006D648F" w:rsidP="00C020FD">
      <w:pPr>
        <w:pStyle w:val="PlainText"/>
        <w:ind w:left="119"/>
        <w:jc w:val="both"/>
        <w:rPr>
          <w:rFonts w:ascii="Verdana" w:hAnsi="Verdana"/>
          <w:sz w:val="18"/>
          <w:szCs w:val="18"/>
        </w:rPr>
      </w:pPr>
    </w:p>
    <w:p w:rsidR="006D648F" w:rsidRPr="00621612" w:rsidRDefault="006D648F" w:rsidP="00C020FD">
      <w:pPr>
        <w:pStyle w:val="PlainText"/>
        <w:ind w:left="119"/>
        <w:jc w:val="both"/>
        <w:rPr>
          <w:rFonts w:ascii="Verdana" w:hAnsi="Verdana"/>
          <w:sz w:val="18"/>
          <w:szCs w:val="18"/>
        </w:rPr>
      </w:pPr>
    </w:p>
    <w:p w:rsidR="006D648F" w:rsidRPr="00621612" w:rsidRDefault="006D648F" w:rsidP="00C020FD">
      <w:pPr>
        <w:pStyle w:val="PlainText"/>
        <w:ind w:left="119"/>
        <w:jc w:val="both"/>
        <w:rPr>
          <w:rFonts w:ascii="Verdana" w:hAnsi="Verdana"/>
          <w:sz w:val="18"/>
          <w:szCs w:val="18"/>
        </w:rPr>
      </w:pPr>
      <w:r w:rsidRPr="00621612">
        <w:rPr>
          <w:rFonts w:ascii="Verdana" w:hAnsi="Verdana"/>
          <w:sz w:val="18"/>
          <w:szCs w:val="18"/>
        </w:rPr>
        <w:t>Składając ofertę w postępowaniu o udzielenie zamówienia publicznego prowadzonym w trybie przetargu nieograniczonego na:</w:t>
      </w:r>
    </w:p>
    <w:p w:rsidR="006D648F" w:rsidRPr="00621612" w:rsidRDefault="006D648F" w:rsidP="00C020FD">
      <w:pPr>
        <w:pStyle w:val="PlainText"/>
        <w:ind w:left="119"/>
        <w:jc w:val="both"/>
        <w:rPr>
          <w:rFonts w:ascii="Verdana" w:hAnsi="Verdana"/>
          <w:sz w:val="18"/>
          <w:szCs w:val="18"/>
        </w:rPr>
      </w:pPr>
    </w:p>
    <w:p w:rsidR="006D648F" w:rsidRPr="00621612" w:rsidRDefault="006D648F" w:rsidP="00C020FD">
      <w:pPr>
        <w:jc w:val="both"/>
        <w:rPr>
          <w:rFonts w:ascii="Verdana" w:hAnsi="Verdana"/>
          <w:b/>
          <w:sz w:val="18"/>
          <w:szCs w:val="18"/>
        </w:rPr>
      </w:pPr>
      <w:r w:rsidRPr="00621612">
        <w:rPr>
          <w:rFonts w:ascii="Verdana" w:hAnsi="Verdana"/>
          <w:b/>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621612" w:rsidRDefault="006D648F" w:rsidP="00C020FD">
      <w:pPr>
        <w:autoSpaceDE w:val="0"/>
        <w:autoSpaceDN w:val="0"/>
        <w:adjustRightInd w:val="0"/>
        <w:ind w:left="180"/>
        <w:jc w:val="center"/>
        <w:rPr>
          <w:rFonts w:ascii="Verdana" w:hAnsi="Verdana"/>
          <w:b/>
          <w:sz w:val="18"/>
          <w:szCs w:val="18"/>
        </w:rPr>
      </w:pPr>
    </w:p>
    <w:p w:rsidR="006D648F" w:rsidRPr="00621612" w:rsidRDefault="006D648F" w:rsidP="00C020FD">
      <w:pPr>
        <w:ind w:left="119"/>
        <w:jc w:val="both"/>
        <w:rPr>
          <w:rFonts w:ascii="Verdana" w:hAnsi="Verdana"/>
          <w:sz w:val="18"/>
          <w:szCs w:val="18"/>
        </w:rPr>
      </w:pPr>
      <w:r w:rsidRPr="00621612">
        <w:rPr>
          <w:rFonts w:ascii="Verdana" w:hAnsi="Verdana"/>
          <w:sz w:val="18"/>
          <w:szCs w:val="18"/>
        </w:rPr>
        <w:t xml:space="preserve">przedkładamy wykaz dostępnych nam w celu realizacji zamówienia </w:t>
      </w:r>
      <w:r w:rsidRPr="00621612">
        <w:rPr>
          <w:rFonts w:ascii="Verdana" w:hAnsi="Verdana"/>
          <w:i/>
          <w:sz w:val="18"/>
          <w:szCs w:val="18"/>
        </w:rPr>
        <w:t xml:space="preserve">narzędzi, wyposażenia zakładu i urządzeń technicznych, </w:t>
      </w:r>
      <w:r w:rsidRPr="00621612">
        <w:rPr>
          <w:rFonts w:ascii="Verdana" w:hAnsi="Verdana"/>
          <w:sz w:val="18"/>
          <w:szCs w:val="18"/>
        </w:rPr>
        <w:t>celem wykazania spełniania opisanego przez Zamawiającego warunku dysponowania odpowiednim potencjałem technicznym:</w:t>
      </w:r>
      <w:r w:rsidRPr="00621612">
        <w:rPr>
          <w:rFonts w:ascii="Verdana" w:hAnsi="Verdana"/>
          <w:i/>
          <w:sz w:val="18"/>
          <w:szCs w:val="18"/>
        </w:rPr>
        <w:t xml:space="preserve"> </w:t>
      </w:r>
    </w:p>
    <w:p w:rsidR="006D648F" w:rsidRPr="00621612" w:rsidRDefault="006D648F" w:rsidP="00C020FD">
      <w:pPr>
        <w:ind w:left="540"/>
        <w:jc w:val="both"/>
        <w:rPr>
          <w:rFonts w:ascii="Verdana" w:hAnsi="Verdana"/>
          <w:sz w:val="18"/>
          <w:szCs w:val="18"/>
        </w:rPr>
      </w:pPr>
    </w:p>
    <w:tbl>
      <w:tblPr>
        <w:tblW w:w="4966" w:type="pct"/>
        <w:tblLook w:val="0000"/>
      </w:tblPr>
      <w:tblGrid>
        <w:gridCol w:w="899"/>
        <w:gridCol w:w="4829"/>
        <w:gridCol w:w="1589"/>
        <w:gridCol w:w="2188"/>
      </w:tblGrid>
      <w:tr w:rsidR="006D648F" w:rsidRPr="00621612" w:rsidTr="0097743A">
        <w:trPr>
          <w:trHeight w:val="592"/>
        </w:trPr>
        <w:tc>
          <w:tcPr>
            <w:tcW w:w="473" w:type="pct"/>
            <w:tcBorders>
              <w:top w:val="single" w:sz="4" w:space="0" w:color="auto"/>
              <w:left w:val="single" w:sz="4" w:space="0" w:color="auto"/>
              <w:bottom w:val="single" w:sz="4" w:space="0" w:color="auto"/>
              <w:right w:val="single" w:sz="4" w:space="0" w:color="auto"/>
            </w:tcBorders>
          </w:tcPr>
          <w:p w:rsidR="006D648F" w:rsidRPr="00621612" w:rsidRDefault="006D648F" w:rsidP="00C020FD">
            <w:pPr>
              <w:ind w:right="-113"/>
              <w:jc w:val="center"/>
              <w:rPr>
                <w:rFonts w:ascii="Verdana" w:hAnsi="Verdana"/>
                <w:b/>
                <w:sz w:val="18"/>
                <w:szCs w:val="18"/>
              </w:rPr>
            </w:pPr>
            <w:r w:rsidRPr="00621612">
              <w:rPr>
                <w:rFonts w:ascii="Verdana" w:hAnsi="Verdana"/>
                <w:b/>
                <w:sz w:val="18"/>
                <w:szCs w:val="18"/>
              </w:rPr>
              <w:t>Poz.</w:t>
            </w:r>
          </w:p>
        </w:tc>
        <w:tc>
          <w:tcPr>
            <w:tcW w:w="2540" w:type="pct"/>
            <w:tcBorders>
              <w:top w:val="single" w:sz="4" w:space="0" w:color="auto"/>
              <w:left w:val="single" w:sz="4" w:space="0" w:color="auto"/>
              <w:bottom w:val="single" w:sz="4" w:space="0" w:color="auto"/>
              <w:right w:val="single" w:sz="4" w:space="0" w:color="auto"/>
            </w:tcBorders>
          </w:tcPr>
          <w:p w:rsidR="006D648F" w:rsidRPr="00621612" w:rsidRDefault="006D648F" w:rsidP="00C020FD">
            <w:pPr>
              <w:ind w:left="-113" w:right="-113"/>
              <w:jc w:val="center"/>
              <w:rPr>
                <w:rFonts w:ascii="Verdana" w:hAnsi="Verdana"/>
                <w:b/>
                <w:sz w:val="18"/>
                <w:szCs w:val="18"/>
              </w:rPr>
            </w:pPr>
            <w:r w:rsidRPr="00621612">
              <w:rPr>
                <w:rFonts w:ascii="Verdana" w:hAnsi="Verdana"/>
                <w:b/>
                <w:sz w:val="18"/>
                <w:szCs w:val="18"/>
              </w:rPr>
              <w:t xml:space="preserve">Wyszczególnienie </w:t>
            </w:r>
            <w:r>
              <w:rPr>
                <w:rFonts w:ascii="Verdana" w:hAnsi="Verdana"/>
                <w:b/>
                <w:sz w:val="18"/>
                <w:szCs w:val="18"/>
              </w:rPr>
              <w:t xml:space="preserve"> </w:t>
            </w:r>
            <w:r w:rsidRPr="00621612">
              <w:rPr>
                <w:rFonts w:ascii="Verdana" w:hAnsi="Verdana"/>
                <w:b/>
                <w:sz w:val="18"/>
                <w:szCs w:val="18"/>
              </w:rPr>
              <w:t xml:space="preserve">(nazwa i parametry </w:t>
            </w:r>
          </w:p>
          <w:p w:rsidR="006D648F" w:rsidRPr="00621612" w:rsidRDefault="006D648F" w:rsidP="00C020FD">
            <w:pPr>
              <w:ind w:left="-113" w:right="-113"/>
              <w:jc w:val="center"/>
              <w:rPr>
                <w:rFonts w:ascii="Verdana" w:hAnsi="Verdana"/>
                <w:b/>
                <w:sz w:val="18"/>
                <w:szCs w:val="18"/>
              </w:rPr>
            </w:pPr>
            <w:r w:rsidRPr="00621612">
              <w:rPr>
                <w:rFonts w:ascii="Verdana" w:hAnsi="Verdana"/>
                <w:b/>
                <w:sz w:val="18"/>
                <w:szCs w:val="18"/>
              </w:rPr>
              <w:t>potwierdzające spełnianie wymagań)</w:t>
            </w:r>
          </w:p>
        </w:tc>
        <w:tc>
          <w:tcPr>
            <w:tcW w:w="836" w:type="pct"/>
            <w:tcBorders>
              <w:top w:val="single" w:sz="4" w:space="0" w:color="auto"/>
              <w:left w:val="single" w:sz="4" w:space="0" w:color="auto"/>
              <w:bottom w:val="single" w:sz="4" w:space="0" w:color="auto"/>
              <w:right w:val="single" w:sz="4" w:space="0" w:color="auto"/>
            </w:tcBorders>
          </w:tcPr>
          <w:p w:rsidR="006D648F" w:rsidRPr="00621612" w:rsidRDefault="006D648F" w:rsidP="00C020FD">
            <w:pPr>
              <w:ind w:left="-113" w:right="-113"/>
              <w:jc w:val="center"/>
              <w:rPr>
                <w:rFonts w:ascii="Verdana" w:hAnsi="Verdana"/>
                <w:b/>
                <w:sz w:val="18"/>
                <w:szCs w:val="18"/>
              </w:rPr>
            </w:pPr>
            <w:r w:rsidRPr="00621612">
              <w:rPr>
                <w:rFonts w:ascii="Verdana" w:hAnsi="Verdana"/>
                <w:b/>
                <w:sz w:val="18"/>
                <w:szCs w:val="18"/>
              </w:rPr>
              <w:t>Liczba jednostek</w:t>
            </w:r>
          </w:p>
        </w:tc>
        <w:tc>
          <w:tcPr>
            <w:tcW w:w="1151" w:type="pct"/>
            <w:tcBorders>
              <w:top w:val="single" w:sz="4" w:space="0" w:color="auto"/>
              <w:left w:val="single" w:sz="4" w:space="0" w:color="auto"/>
              <w:bottom w:val="single" w:sz="4" w:space="0" w:color="auto"/>
              <w:right w:val="single" w:sz="4" w:space="0" w:color="auto"/>
            </w:tcBorders>
          </w:tcPr>
          <w:p w:rsidR="006D648F" w:rsidRPr="00621612" w:rsidRDefault="006D648F" w:rsidP="00C020FD">
            <w:pPr>
              <w:ind w:left="-113" w:right="-113"/>
              <w:jc w:val="center"/>
              <w:rPr>
                <w:rFonts w:ascii="Verdana" w:hAnsi="Verdana"/>
                <w:b/>
                <w:sz w:val="18"/>
                <w:szCs w:val="18"/>
              </w:rPr>
            </w:pPr>
            <w:r w:rsidRPr="00621612">
              <w:rPr>
                <w:rFonts w:ascii="Verdana" w:hAnsi="Verdana"/>
                <w:b/>
                <w:sz w:val="18"/>
                <w:szCs w:val="18"/>
              </w:rPr>
              <w:t>Podstawa dysponowania</w:t>
            </w:r>
          </w:p>
        </w:tc>
      </w:tr>
      <w:tr w:rsidR="006D648F" w:rsidRPr="00621612" w:rsidTr="0097743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413"/>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ind w:right="-113"/>
              <w:jc w:val="center"/>
              <w:rPr>
                <w:rFonts w:ascii="Verdana" w:hAnsi="Verdana"/>
                <w:b/>
                <w:sz w:val="18"/>
                <w:szCs w:val="18"/>
              </w:rPr>
            </w:pPr>
            <w:r w:rsidRPr="00621612">
              <w:rPr>
                <w:rFonts w:ascii="Verdana" w:hAnsi="Verdana"/>
                <w:b/>
                <w:sz w:val="18"/>
                <w:szCs w:val="18"/>
              </w:rPr>
              <w:t>1</w:t>
            </w:r>
          </w:p>
        </w:tc>
        <w:tc>
          <w:tcPr>
            <w:tcW w:w="2540" w:type="pct"/>
            <w:tcBorders>
              <w:top w:val="single" w:sz="4" w:space="0" w:color="auto"/>
              <w:left w:val="single" w:sz="4" w:space="0" w:color="auto"/>
              <w:right w:val="single" w:sz="4" w:space="0" w:color="auto"/>
            </w:tcBorders>
            <w:vAlign w:val="center"/>
          </w:tcPr>
          <w:p w:rsidR="006D648F" w:rsidRPr="00621612" w:rsidRDefault="006D648F" w:rsidP="00C020FD">
            <w:pPr>
              <w:ind w:left="-113" w:right="-113"/>
              <w:jc w:val="center"/>
              <w:rPr>
                <w:rFonts w:ascii="Verdana" w:hAnsi="Verdana"/>
                <w:b/>
                <w:sz w:val="18"/>
                <w:szCs w:val="18"/>
              </w:rPr>
            </w:pPr>
            <w:r w:rsidRPr="00621612">
              <w:rPr>
                <w:rFonts w:ascii="Verdana" w:hAnsi="Verdana"/>
                <w:b/>
                <w:sz w:val="18"/>
                <w:szCs w:val="18"/>
              </w:rPr>
              <w:t>3</w:t>
            </w:r>
          </w:p>
        </w:tc>
        <w:tc>
          <w:tcPr>
            <w:tcW w:w="836" w:type="pct"/>
            <w:tcBorders>
              <w:top w:val="single" w:sz="4" w:space="0" w:color="auto"/>
            </w:tcBorders>
            <w:vAlign w:val="center"/>
          </w:tcPr>
          <w:p w:rsidR="006D648F" w:rsidRPr="00621612" w:rsidRDefault="006D648F" w:rsidP="00C020FD">
            <w:pPr>
              <w:ind w:left="-113" w:right="-113"/>
              <w:jc w:val="center"/>
              <w:rPr>
                <w:rFonts w:ascii="Verdana" w:hAnsi="Verdana"/>
                <w:b/>
                <w:sz w:val="18"/>
                <w:szCs w:val="18"/>
              </w:rPr>
            </w:pPr>
            <w:r w:rsidRPr="00621612">
              <w:rPr>
                <w:rFonts w:ascii="Verdana" w:hAnsi="Verdana"/>
                <w:b/>
                <w:sz w:val="18"/>
                <w:szCs w:val="18"/>
              </w:rPr>
              <w:t>4</w:t>
            </w:r>
          </w:p>
        </w:tc>
        <w:tc>
          <w:tcPr>
            <w:tcW w:w="1151" w:type="pct"/>
            <w:tcBorders>
              <w:top w:val="single" w:sz="4" w:space="0" w:color="auto"/>
              <w:right w:val="single" w:sz="6" w:space="0" w:color="auto"/>
            </w:tcBorders>
            <w:vAlign w:val="center"/>
          </w:tcPr>
          <w:p w:rsidR="006D648F" w:rsidRPr="00621612" w:rsidRDefault="006D648F" w:rsidP="00C020FD">
            <w:pPr>
              <w:ind w:left="-113" w:right="-113"/>
              <w:jc w:val="center"/>
              <w:rPr>
                <w:rFonts w:ascii="Verdana" w:hAnsi="Verdana"/>
                <w:b/>
                <w:sz w:val="18"/>
                <w:szCs w:val="18"/>
              </w:rPr>
            </w:pPr>
            <w:r w:rsidRPr="00621612">
              <w:rPr>
                <w:rFonts w:ascii="Verdana" w:hAnsi="Verdana"/>
                <w:b/>
                <w:sz w:val="18"/>
                <w:szCs w:val="18"/>
              </w:rPr>
              <w:t>5</w:t>
            </w: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606"/>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1.</w:t>
            </w:r>
          </w:p>
        </w:tc>
        <w:tc>
          <w:tcPr>
            <w:tcW w:w="2540" w:type="pct"/>
            <w:tcBorders>
              <w:top w:val="single" w:sz="4" w:space="0" w:color="auto"/>
              <w:left w:val="single" w:sz="4" w:space="0" w:color="auto"/>
              <w:right w:val="single" w:sz="4" w:space="0" w:color="auto"/>
            </w:tcBorders>
            <w:vAlign w:val="center"/>
          </w:tcPr>
          <w:p w:rsidR="006D648F" w:rsidRPr="00621612" w:rsidRDefault="006D648F" w:rsidP="00C020FD">
            <w:pPr>
              <w:pStyle w:val="Heading7"/>
              <w:spacing w:before="120"/>
              <w:jc w:val="both"/>
              <w:rPr>
                <w:rFonts w:ascii="Verdana" w:hAnsi="Verdana"/>
                <w:sz w:val="18"/>
                <w:szCs w:val="18"/>
              </w:rPr>
            </w:pPr>
          </w:p>
          <w:p w:rsidR="006D648F" w:rsidRPr="00621612" w:rsidRDefault="006D648F" w:rsidP="00C020FD">
            <w:pPr>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462"/>
        </w:trPr>
        <w:tc>
          <w:tcPr>
            <w:tcW w:w="473" w:type="pct"/>
            <w:tcBorders>
              <w:left w:val="single" w:sz="4" w:space="0" w:color="auto"/>
              <w:bottom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2.</w:t>
            </w:r>
          </w:p>
        </w:tc>
        <w:tc>
          <w:tcPr>
            <w:tcW w:w="2540" w:type="pct"/>
            <w:tcBorders>
              <w:left w:val="single" w:sz="4" w:space="0" w:color="auto"/>
              <w:bottom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p w:rsidR="006D648F" w:rsidRPr="00621612" w:rsidRDefault="006D648F" w:rsidP="00C020FD">
            <w:pPr>
              <w:spacing w:before="120"/>
              <w:jc w:val="both"/>
              <w:rPr>
                <w:rFonts w:ascii="Verdana" w:hAnsi="Verdana"/>
                <w:sz w:val="18"/>
                <w:szCs w:val="18"/>
              </w:rPr>
            </w:pPr>
          </w:p>
        </w:tc>
        <w:tc>
          <w:tcPr>
            <w:tcW w:w="836" w:type="pct"/>
            <w:tcBorders>
              <w:bottom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bottom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356"/>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3.</w:t>
            </w:r>
          </w:p>
        </w:tc>
        <w:tc>
          <w:tcPr>
            <w:tcW w:w="2540" w:type="pct"/>
            <w:tcBorders>
              <w:top w:val="single" w:sz="4" w:space="0" w:color="auto"/>
              <w:left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356"/>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4.</w:t>
            </w:r>
          </w:p>
        </w:tc>
        <w:tc>
          <w:tcPr>
            <w:tcW w:w="2540" w:type="pct"/>
            <w:tcBorders>
              <w:top w:val="single" w:sz="4" w:space="0" w:color="auto"/>
              <w:left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186"/>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5.</w:t>
            </w:r>
          </w:p>
        </w:tc>
        <w:tc>
          <w:tcPr>
            <w:tcW w:w="2540" w:type="pct"/>
            <w:tcBorders>
              <w:top w:val="single" w:sz="4" w:space="0" w:color="auto"/>
              <w:left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182"/>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6.</w:t>
            </w:r>
          </w:p>
        </w:tc>
        <w:tc>
          <w:tcPr>
            <w:tcW w:w="2540" w:type="pct"/>
            <w:tcBorders>
              <w:top w:val="single" w:sz="4" w:space="0" w:color="auto"/>
              <w:left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356"/>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7.</w:t>
            </w:r>
          </w:p>
        </w:tc>
        <w:tc>
          <w:tcPr>
            <w:tcW w:w="2540" w:type="pct"/>
            <w:tcBorders>
              <w:top w:val="single" w:sz="4" w:space="0" w:color="auto"/>
              <w:left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356"/>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8.</w:t>
            </w:r>
          </w:p>
        </w:tc>
        <w:tc>
          <w:tcPr>
            <w:tcW w:w="2540" w:type="pct"/>
            <w:tcBorders>
              <w:top w:val="single" w:sz="4" w:space="0" w:color="auto"/>
              <w:left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356"/>
        </w:trPr>
        <w:tc>
          <w:tcPr>
            <w:tcW w:w="473" w:type="pct"/>
            <w:tcBorders>
              <w:top w:val="single" w:sz="4" w:space="0" w:color="auto"/>
              <w:left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9.</w:t>
            </w:r>
          </w:p>
        </w:tc>
        <w:tc>
          <w:tcPr>
            <w:tcW w:w="2540" w:type="pct"/>
            <w:tcBorders>
              <w:top w:val="single" w:sz="4" w:space="0" w:color="auto"/>
              <w:left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356"/>
        </w:trPr>
        <w:tc>
          <w:tcPr>
            <w:tcW w:w="473" w:type="pct"/>
            <w:tcBorders>
              <w:top w:val="single" w:sz="4" w:space="0" w:color="auto"/>
              <w:left w:val="single" w:sz="4" w:space="0" w:color="auto"/>
              <w:bottom w:val="single" w:sz="4"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10.</w:t>
            </w:r>
          </w:p>
        </w:tc>
        <w:tc>
          <w:tcPr>
            <w:tcW w:w="2540" w:type="pct"/>
            <w:tcBorders>
              <w:top w:val="single" w:sz="4" w:space="0" w:color="auto"/>
              <w:left w:val="single" w:sz="4" w:space="0" w:color="auto"/>
              <w:bottom w:val="single" w:sz="4"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bottom w:val="single" w:sz="4"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bottom w:val="single" w:sz="4"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r w:rsidR="006D648F" w:rsidRPr="00621612" w:rsidTr="00C020F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PrEx>
        <w:trPr>
          <w:trHeight w:val="356"/>
        </w:trPr>
        <w:tc>
          <w:tcPr>
            <w:tcW w:w="473" w:type="pct"/>
            <w:tcBorders>
              <w:top w:val="single" w:sz="4" w:space="0" w:color="auto"/>
              <w:left w:val="single" w:sz="4" w:space="0" w:color="auto"/>
              <w:bottom w:val="single" w:sz="12" w:space="0" w:color="auto"/>
              <w:right w:val="single" w:sz="4" w:space="0" w:color="auto"/>
            </w:tcBorders>
            <w:vAlign w:val="center"/>
          </w:tcPr>
          <w:p w:rsidR="006D648F" w:rsidRPr="00621612" w:rsidRDefault="006D648F" w:rsidP="00C020FD">
            <w:pPr>
              <w:spacing w:before="120"/>
              <w:ind w:right="-227"/>
              <w:jc w:val="center"/>
              <w:rPr>
                <w:rFonts w:ascii="Verdana" w:hAnsi="Verdana"/>
                <w:b/>
                <w:i/>
                <w:sz w:val="18"/>
                <w:szCs w:val="18"/>
              </w:rPr>
            </w:pPr>
            <w:r w:rsidRPr="00621612">
              <w:rPr>
                <w:rFonts w:ascii="Verdana" w:hAnsi="Verdana"/>
                <w:b/>
                <w:i/>
                <w:sz w:val="18"/>
                <w:szCs w:val="18"/>
              </w:rPr>
              <w:t>11</w:t>
            </w:r>
          </w:p>
        </w:tc>
        <w:tc>
          <w:tcPr>
            <w:tcW w:w="2540" w:type="pct"/>
            <w:tcBorders>
              <w:top w:val="single" w:sz="4" w:space="0" w:color="auto"/>
              <w:left w:val="single" w:sz="4" w:space="0" w:color="auto"/>
              <w:bottom w:val="single" w:sz="12" w:space="0" w:color="auto"/>
              <w:right w:val="single" w:sz="4" w:space="0" w:color="auto"/>
            </w:tcBorders>
          </w:tcPr>
          <w:p w:rsidR="006D648F" w:rsidRPr="00621612" w:rsidRDefault="006D648F" w:rsidP="00C020FD">
            <w:pPr>
              <w:spacing w:before="120"/>
              <w:jc w:val="both"/>
              <w:rPr>
                <w:rFonts w:ascii="Verdana" w:hAnsi="Verdana"/>
                <w:sz w:val="18"/>
                <w:szCs w:val="18"/>
              </w:rPr>
            </w:pPr>
          </w:p>
        </w:tc>
        <w:tc>
          <w:tcPr>
            <w:tcW w:w="836" w:type="pct"/>
            <w:tcBorders>
              <w:top w:val="single" w:sz="4" w:space="0" w:color="auto"/>
              <w:bottom w:val="single" w:sz="12" w:space="0" w:color="auto"/>
            </w:tcBorders>
          </w:tcPr>
          <w:p w:rsidR="006D648F" w:rsidRPr="00621612" w:rsidRDefault="006D648F" w:rsidP="00C020FD">
            <w:pPr>
              <w:spacing w:before="120"/>
              <w:ind w:left="-227" w:right="-227"/>
              <w:jc w:val="both"/>
              <w:rPr>
                <w:rFonts w:ascii="Verdana" w:hAnsi="Verdana"/>
                <w:sz w:val="18"/>
                <w:szCs w:val="18"/>
              </w:rPr>
            </w:pPr>
          </w:p>
        </w:tc>
        <w:tc>
          <w:tcPr>
            <w:tcW w:w="1151" w:type="pct"/>
            <w:tcBorders>
              <w:top w:val="single" w:sz="4" w:space="0" w:color="auto"/>
              <w:bottom w:val="single" w:sz="12" w:space="0" w:color="auto"/>
              <w:right w:val="single" w:sz="6" w:space="0" w:color="auto"/>
            </w:tcBorders>
          </w:tcPr>
          <w:p w:rsidR="006D648F" w:rsidRPr="00621612" w:rsidRDefault="006D648F" w:rsidP="00C020FD">
            <w:pPr>
              <w:spacing w:before="120"/>
              <w:ind w:left="-227" w:right="-227"/>
              <w:jc w:val="both"/>
              <w:rPr>
                <w:rFonts w:ascii="Verdana" w:hAnsi="Verdana"/>
                <w:sz w:val="18"/>
                <w:szCs w:val="18"/>
              </w:rPr>
            </w:pPr>
          </w:p>
        </w:tc>
      </w:tr>
    </w:tbl>
    <w:p w:rsidR="006D648F" w:rsidRPr="00621612" w:rsidRDefault="006D648F" w:rsidP="00C020FD">
      <w:pPr>
        <w:ind w:left="540"/>
        <w:jc w:val="both"/>
        <w:rPr>
          <w:rFonts w:ascii="Verdana" w:hAnsi="Verdana"/>
          <w:sz w:val="18"/>
          <w:szCs w:val="18"/>
        </w:rPr>
      </w:pPr>
      <w:r w:rsidRPr="00621612">
        <w:rPr>
          <w:rFonts w:ascii="Verdana" w:hAnsi="Verdana"/>
          <w:sz w:val="18"/>
          <w:szCs w:val="18"/>
        </w:rPr>
        <w:t>Uwaga:</w:t>
      </w:r>
    </w:p>
    <w:p w:rsidR="006D648F" w:rsidRPr="00621612" w:rsidRDefault="006D648F" w:rsidP="00C020FD">
      <w:pPr>
        <w:numPr>
          <w:ilvl w:val="0"/>
          <w:numId w:val="32"/>
        </w:numPr>
        <w:jc w:val="both"/>
        <w:rPr>
          <w:rFonts w:ascii="Verdana" w:hAnsi="Verdana"/>
          <w:sz w:val="18"/>
          <w:szCs w:val="18"/>
        </w:rPr>
      </w:pPr>
      <w:r w:rsidRPr="00621612">
        <w:rPr>
          <w:rFonts w:ascii="Verdana" w:hAnsi="Verdana"/>
          <w:sz w:val="18"/>
          <w:szCs w:val="18"/>
        </w:rPr>
        <w:t>W przypadku, gdy Wykonawca wykazując spełnianie warunku polega na potencjale technicznym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6D648F" w:rsidRPr="00621612" w:rsidRDefault="006D648F" w:rsidP="00C020FD">
      <w:pPr>
        <w:pStyle w:val="PlainText"/>
        <w:spacing w:before="120"/>
        <w:jc w:val="both"/>
        <w:rPr>
          <w:rFonts w:ascii="Verdana" w:hAnsi="Verdana"/>
          <w:sz w:val="18"/>
          <w:szCs w:val="18"/>
        </w:rPr>
      </w:pPr>
      <w:r w:rsidRPr="00621612">
        <w:rPr>
          <w:rFonts w:ascii="Verdana" w:hAnsi="Verdana"/>
          <w:sz w:val="18"/>
          <w:szCs w:val="18"/>
        </w:rPr>
        <w:t>__________________ dnia __ __ _____</w:t>
      </w:r>
      <w:r>
        <w:rPr>
          <w:rFonts w:ascii="Verdana" w:hAnsi="Verdana"/>
          <w:sz w:val="18"/>
          <w:szCs w:val="18"/>
        </w:rPr>
        <w:t>2013</w:t>
      </w:r>
      <w:r w:rsidRPr="00621612">
        <w:rPr>
          <w:rFonts w:ascii="Verdana" w:hAnsi="Verdana"/>
          <w:sz w:val="18"/>
          <w:szCs w:val="18"/>
        </w:rPr>
        <w:t xml:space="preserve"> roku</w:t>
      </w:r>
    </w:p>
    <w:p w:rsidR="006D648F" w:rsidRPr="00621612" w:rsidRDefault="006D648F" w:rsidP="00C020FD">
      <w:pPr>
        <w:pStyle w:val="PlainText"/>
        <w:spacing w:before="120"/>
        <w:ind w:firstLine="5580"/>
        <w:jc w:val="both"/>
        <w:rPr>
          <w:rFonts w:ascii="Verdana" w:hAnsi="Verdana"/>
          <w:i/>
          <w:sz w:val="18"/>
          <w:szCs w:val="18"/>
        </w:rPr>
      </w:pPr>
      <w:r w:rsidRPr="00621612">
        <w:rPr>
          <w:rFonts w:ascii="Verdana" w:hAnsi="Verdana"/>
          <w:i/>
          <w:sz w:val="18"/>
          <w:szCs w:val="18"/>
        </w:rPr>
        <w:t>________________________________</w:t>
      </w:r>
    </w:p>
    <w:p w:rsidR="006D648F" w:rsidRPr="00621612" w:rsidRDefault="006D648F" w:rsidP="00C020FD">
      <w:pPr>
        <w:pStyle w:val="PlainText"/>
        <w:spacing w:before="120"/>
        <w:ind w:firstLine="3960"/>
        <w:jc w:val="both"/>
        <w:rPr>
          <w:rFonts w:ascii="Verdana" w:hAnsi="Verdana"/>
          <w:i/>
          <w:sz w:val="18"/>
          <w:szCs w:val="18"/>
        </w:rPr>
      </w:pPr>
      <w:r w:rsidRPr="00621612">
        <w:rPr>
          <w:rFonts w:ascii="Verdana" w:hAnsi="Verdana"/>
          <w:i/>
          <w:sz w:val="18"/>
          <w:szCs w:val="18"/>
        </w:rPr>
        <w:t xml:space="preserve">                          </w:t>
      </w:r>
      <w:r w:rsidRPr="00621612">
        <w:rPr>
          <w:rFonts w:ascii="Verdana" w:hAnsi="Verdana"/>
          <w:i/>
          <w:sz w:val="18"/>
          <w:szCs w:val="18"/>
        </w:rPr>
        <w:tab/>
        <w:t xml:space="preserve"> (podpis Wykonawcy/Pełnomocnika)</w:t>
      </w:r>
    </w:p>
    <w:p w:rsidR="006D648F" w:rsidRPr="00621612" w:rsidRDefault="006D648F" w:rsidP="00C020FD">
      <w:pPr>
        <w:spacing w:before="120"/>
        <w:ind w:left="3870" w:firstLine="33"/>
        <w:jc w:val="right"/>
        <w:rPr>
          <w:rFonts w:ascii="Verdana" w:hAnsi="Verdana"/>
          <w:b/>
          <w:sz w:val="18"/>
          <w:szCs w:val="18"/>
        </w:rPr>
      </w:pPr>
      <w:r w:rsidRPr="00621612">
        <w:rPr>
          <w:rFonts w:ascii="Verdana" w:hAnsi="Verdana"/>
          <w:i/>
          <w:sz w:val="18"/>
          <w:szCs w:val="18"/>
        </w:rPr>
        <w:br w:type="page"/>
      </w:r>
      <w:r w:rsidRPr="00621612">
        <w:rPr>
          <w:rFonts w:ascii="Verdana" w:hAnsi="Verdana"/>
          <w:b/>
          <w:sz w:val="18"/>
          <w:szCs w:val="18"/>
        </w:rPr>
        <w:t xml:space="preserve">Załącznik nr </w:t>
      </w:r>
      <w:r>
        <w:rPr>
          <w:rFonts w:ascii="Verdana" w:hAnsi="Verdana"/>
          <w:b/>
          <w:sz w:val="18"/>
          <w:szCs w:val="18"/>
        </w:rPr>
        <w:t>7</w:t>
      </w: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00"/>
        <w:gridCol w:w="5580"/>
      </w:tblGrid>
      <w:tr w:rsidR="006D648F" w:rsidRPr="00621612" w:rsidTr="0023613C">
        <w:trPr>
          <w:trHeight w:val="360"/>
        </w:trPr>
        <w:tc>
          <w:tcPr>
            <w:tcW w:w="3600" w:type="dxa"/>
          </w:tcPr>
          <w:p w:rsidR="006D648F" w:rsidRPr="00621612" w:rsidRDefault="006D648F" w:rsidP="0023613C">
            <w:pPr>
              <w:jc w:val="center"/>
              <w:rPr>
                <w:rFonts w:ascii="Verdana" w:hAnsi="Verdana"/>
                <w:sz w:val="18"/>
                <w:szCs w:val="18"/>
              </w:rPr>
            </w:pPr>
          </w:p>
          <w:p w:rsidR="006D648F" w:rsidRPr="00621612" w:rsidRDefault="006D648F" w:rsidP="0023613C">
            <w:pPr>
              <w:jc w:val="center"/>
              <w:rPr>
                <w:rFonts w:ascii="Verdana" w:hAnsi="Verdana"/>
                <w:sz w:val="18"/>
                <w:szCs w:val="18"/>
              </w:rPr>
            </w:pPr>
          </w:p>
          <w:p w:rsidR="006D648F" w:rsidRPr="00621612" w:rsidRDefault="006D648F" w:rsidP="0023613C">
            <w:pPr>
              <w:jc w:val="center"/>
              <w:rPr>
                <w:rFonts w:ascii="Verdana" w:hAnsi="Verdana"/>
                <w:sz w:val="18"/>
                <w:szCs w:val="18"/>
              </w:rPr>
            </w:pPr>
          </w:p>
          <w:p w:rsidR="006D648F" w:rsidRPr="00621612" w:rsidRDefault="006D648F" w:rsidP="0023613C">
            <w:pPr>
              <w:jc w:val="center"/>
              <w:rPr>
                <w:rFonts w:ascii="Verdana" w:hAnsi="Verdana"/>
                <w:sz w:val="18"/>
                <w:szCs w:val="18"/>
              </w:rPr>
            </w:pPr>
          </w:p>
          <w:p w:rsidR="006D648F" w:rsidRPr="00621612" w:rsidRDefault="006D648F" w:rsidP="0023613C">
            <w:pPr>
              <w:jc w:val="center"/>
              <w:rPr>
                <w:rFonts w:ascii="Verdana" w:hAnsi="Verdana"/>
                <w:sz w:val="18"/>
                <w:szCs w:val="18"/>
              </w:rPr>
            </w:pPr>
          </w:p>
          <w:p w:rsidR="006D648F" w:rsidRPr="00621612" w:rsidRDefault="006D648F" w:rsidP="0023613C">
            <w:pPr>
              <w:jc w:val="center"/>
              <w:rPr>
                <w:rFonts w:ascii="Verdana" w:hAnsi="Verdana"/>
                <w:sz w:val="18"/>
                <w:szCs w:val="18"/>
              </w:rPr>
            </w:pPr>
          </w:p>
          <w:p w:rsidR="006D648F" w:rsidRPr="00621612" w:rsidRDefault="006D648F" w:rsidP="0023613C">
            <w:pPr>
              <w:jc w:val="center"/>
              <w:rPr>
                <w:rFonts w:ascii="Verdana" w:hAnsi="Verdana"/>
                <w:sz w:val="18"/>
                <w:szCs w:val="18"/>
              </w:rPr>
            </w:pPr>
          </w:p>
          <w:p w:rsidR="006D648F" w:rsidRPr="00621612" w:rsidRDefault="006D648F" w:rsidP="0023613C">
            <w:pPr>
              <w:pStyle w:val="PlainText"/>
              <w:tabs>
                <w:tab w:val="left" w:leader="dot" w:pos="9072"/>
              </w:tabs>
              <w:spacing w:before="120"/>
              <w:jc w:val="center"/>
              <w:rPr>
                <w:rFonts w:ascii="Verdana" w:hAnsi="Verdana"/>
                <w:b/>
                <w:sz w:val="18"/>
                <w:szCs w:val="18"/>
              </w:rPr>
            </w:pPr>
            <w:r w:rsidRPr="00621612">
              <w:rPr>
                <w:rFonts w:ascii="Verdana" w:hAnsi="Verdana"/>
                <w:sz w:val="18"/>
                <w:szCs w:val="18"/>
              </w:rPr>
              <w:t>(nazwa podmiotu)</w:t>
            </w:r>
          </w:p>
        </w:tc>
        <w:tc>
          <w:tcPr>
            <w:tcW w:w="5580" w:type="dxa"/>
            <w:shd w:val="clear" w:color="auto" w:fill="CCCCCC"/>
            <w:vAlign w:val="center"/>
          </w:tcPr>
          <w:p w:rsidR="006D648F" w:rsidRPr="00621612" w:rsidRDefault="006D648F" w:rsidP="0023613C">
            <w:pPr>
              <w:jc w:val="center"/>
              <w:rPr>
                <w:rFonts w:ascii="Verdana" w:hAnsi="Verdana"/>
                <w:b/>
                <w:sz w:val="16"/>
                <w:szCs w:val="16"/>
              </w:rPr>
            </w:pPr>
            <w:r w:rsidRPr="00621612">
              <w:rPr>
                <w:rFonts w:ascii="Verdana" w:hAnsi="Verdana"/>
                <w:b/>
                <w:sz w:val="16"/>
                <w:szCs w:val="16"/>
              </w:rPr>
              <w:t>OŚWIADCZENIE</w:t>
            </w:r>
          </w:p>
          <w:p w:rsidR="006D648F" w:rsidRPr="00621612" w:rsidRDefault="006D648F" w:rsidP="0023613C">
            <w:pPr>
              <w:pStyle w:val="PlainText"/>
              <w:tabs>
                <w:tab w:val="left" w:leader="dot" w:pos="9072"/>
              </w:tabs>
              <w:spacing w:before="120"/>
              <w:ind w:left="180"/>
              <w:jc w:val="center"/>
              <w:rPr>
                <w:rFonts w:ascii="Verdana" w:hAnsi="Verdana"/>
                <w:b/>
                <w:sz w:val="18"/>
                <w:szCs w:val="18"/>
              </w:rPr>
            </w:pPr>
            <w:r w:rsidRPr="00621612">
              <w:rPr>
                <w:rFonts w:ascii="Verdana" w:hAnsi="Verdana"/>
                <w:b/>
                <w:sz w:val="16"/>
                <w:szCs w:val="16"/>
              </w:rPr>
              <w:t xml:space="preserve">o braku podstaw do wykluczenia w okolicznościach </w:t>
            </w:r>
            <w:r>
              <w:rPr>
                <w:rFonts w:ascii="Verdana" w:hAnsi="Verdana"/>
                <w:b/>
                <w:sz w:val="16"/>
                <w:szCs w:val="16"/>
              </w:rPr>
              <w:t xml:space="preserve">               </w:t>
            </w:r>
            <w:r w:rsidRPr="00621612">
              <w:rPr>
                <w:rFonts w:ascii="Verdana" w:hAnsi="Verdana"/>
                <w:b/>
                <w:sz w:val="16"/>
                <w:szCs w:val="16"/>
              </w:rPr>
              <w:t xml:space="preserve">o których mowa w art.  24 ust.1 ustawy Pzp </w:t>
            </w:r>
            <w:r>
              <w:rPr>
                <w:rFonts w:ascii="Verdana" w:hAnsi="Verdana"/>
                <w:b/>
                <w:sz w:val="16"/>
                <w:szCs w:val="16"/>
              </w:rPr>
              <w:t xml:space="preserve">                       </w:t>
            </w:r>
            <w:r w:rsidRPr="00621612">
              <w:rPr>
                <w:rFonts w:ascii="Verdana" w:hAnsi="Verdana"/>
                <w:b/>
                <w:sz w:val="16"/>
                <w:szCs w:val="16"/>
              </w:rPr>
              <w:t xml:space="preserve">– w odniesieniu do podmiotów na zasobach których Wykonawca polega wykazując spełnianie warunków, </w:t>
            </w:r>
            <w:r>
              <w:rPr>
                <w:rFonts w:ascii="Verdana" w:hAnsi="Verdana"/>
                <w:b/>
                <w:sz w:val="16"/>
                <w:szCs w:val="16"/>
              </w:rPr>
              <w:t xml:space="preserve">           </w:t>
            </w:r>
            <w:r w:rsidRPr="00621612">
              <w:rPr>
                <w:rFonts w:ascii="Verdana" w:hAnsi="Verdana"/>
                <w:b/>
                <w:sz w:val="16"/>
                <w:szCs w:val="16"/>
              </w:rPr>
              <w:t>o których mowa w art. 22 ust. 1 ustawy Pzp, a które to podmioty będą brały udział w realizacji części</w:t>
            </w:r>
            <w:r w:rsidRPr="00621612">
              <w:rPr>
                <w:rFonts w:ascii="Verdana" w:hAnsi="Verdana"/>
                <w:sz w:val="16"/>
                <w:szCs w:val="16"/>
              </w:rPr>
              <w:t xml:space="preserve"> </w:t>
            </w:r>
            <w:r w:rsidRPr="00621612">
              <w:rPr>
                <w:rFonts w:ascii="Verdana" w:hAnsi="Verdana"/>
                <w:b/>
                <w:sz w:val="16"/>
                <w:szCs w:val="16"/>
              </w:rPr>
              <w:t>zamówienia</w:t>
            </w:r>
          </w:p>
        </w:tc>
      </w:tr>
    </w:tbl>
    <w:p w:rsidR="006D648F" w:rsidRPr="00621612" w:rsidRDefault="006D648F" w:rsidP="00831E62">
      <w:pPr>
        <w:pStyle w:val="PlainText"/>
        <w:spacing w:line="360" w:lineRule="auto"/>
        <w:jc w:val="both"/>
        <w:rPr>
          <w:rFonts w:ascii="Verdana" w:hAnsi="Verdana"/>
          <w:b/>
          <w:sz w:val="18"/>
          <w:szCs w:val="18"/>
        </w:rPr>
      </w:pPr>
    </w:p>
    <w:p w:rsidR="006D648F" w:rsidRPr="00621612" w:rsidRDefault="006D648F" w:rsidP="00831E62">
      <w:pPr>
        <w:pStyle w:val="BodyText"/>
        <w:ind w:right="-425"/>
        <w:jc w:val="both"/>
        <w:rPr>
          <w:rFonts w:ascii="Verdana" w:hAnsi="Verdana"/>
          <w:b/>
          <w:sz w:val="18"/>
          <w:szCs w:val="18"/>
        </w:rPr>
      </w:pPr>
      <w:r w:rsidRPr="00621612">
        <w:rPr>
          <w:rFonts w:ascii="Verdana" w:hAnsi="Verdana"/>
          <w:sz w:val="18"/>
          <w:szCs w:val="18"/>
        </w:rPr>
        <w:t>Oddając do dyspozycji Wykonawcy ubiegającego się o udzielenie zamówienia, niezbędne zasoby na okres korzystania z nich przy wykonywaniu zamówienia pn.</w:t>
      </w:r>
      <w:r w:rsidRPr="00621612">
        <w:rPr>
          <w:rFonts w:ascii="Verdana" w:hAnsi="Verdana"/>
          <w:b/>
          <w:sz w:val="18"/>
          <w:szCs w:val="18"/>
        </w:rPr>
        <w:t xml:space="preserve"> </w:t>
      </w:r>
    </w:p>
    <w:p w:rsidR="006D648F" w:rsidRPr="00621612" w:rsidRDefault="006D648F" w:rsidP="00831E62">
      <w:pPr>
        <w:pStyle w:val="BodyText"/>
        <w:ind w:right="-425"/>
        <w:jc w:val="both"/>
        <w:rPr>
          <w:rFonts w:ascii="Verdana" w:hAnsi="Verdana" w:cs="Verdana"/>
          <w:b/>
          <w:bCs/>
          <w:sz w:val="18"/>
          <w:szCs w:val="18"/>
        </w:rPr>
      </w:pPr>
    </w:p>
    <w:p w:rsidR="006D648F" w:rsidRPr="00621612" w:rsidRDefault="006D648F" w:rsidP="00154789">
      <w:pPr>
        <w:jc w:val="both"/>
        <w:rPr>
          <w:rFonts w:ascii="Verdana" w:hAnsi="Verdana"/>
          <w:b/>
          <w:sz w:val="18"/>
          <w:szCs w:val="18"/>
        </w:rPr>
      </w:pPr>
      <w:r w:rsidRPr="00621612">
        <w:rPr>
          <w:rFonts w:ascii="Verdana" w:hAnsi="Verdana"/>
          <w:b/>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B52E88" w:rsidRDefault="006D648F" w:rsidP="00831E62">
      <w:pPr>
        <w:pStyle w:val="PlainText"/>
        <w:jc w:val="both"/>
        <w:rPr>
          <w:rFonts w:ascii="Verdana" w:hAnsi="Verdana"/>
          <w:spacing w:val="4"/>
          <w:sz w:val="18"/>
          <w:szCs w:val="18"/>
        </w:rPr>
      </w:pPr>
      <w:r w:rsidRPr="00B52E88">
        <w:rPr>
          <w:rFonts w:ascii="Verdana" w:hAnsi="Verdana"/>
          <w:spacing w:val="4"/>
          <w:sz w:val="18"/>
          <w:szCs w:val="18"/>
        </w:rPr>
        <w:t>oświadczam, że w odniesieniu do</w:t>
      </w:r>
    </w:p>
    <w:p w:rsidR="006D648F" w:rsidRPr="00621612" w:rsidRDefault="006D648F" w:rsidP="00831E62">
      <w:pPr>
        <w:pStyle w:val="PlainText"/>
        <w:jc w:val="both"/>
        <w:rPr>
          <w:rFonts w:ascii="Verdana" w:hAnsi="Verdana"/>
          <w:b/>
          <w:spacing w:val="4"/>
          <w:sz w:val="18"/>
          <w:szCs w:val="18"/>
        </w:rPr>
      </w:pPr>
    </w:p>
    <w:p w:rsidR="006D648F" w:rsidRPr="00621612" w:rsidRDefault="006D648F" w:rsidP="00831E62">
      <w:pPr>
        <w:pStyle w:val="PlainText"/>
        <w:jc w:val="both"/>
        <w:rPr>
          <w:rFonts w:ascii="Verdana" w:hAnsi="Verdana"/>
          <w:spacing w:val="4"/>
          <w:sz w:val="18"/>
          <w:szCs w:val="18"/>
        </w:rPr>
      </w:pPr>
    </w:p>
    <w:p w:rsidR="006D648F" w:rsidRPr="00621612" w:rsidRDefault="006D648F" w:rsidP="00831E62">
      <w:pPr>
        <w:pStyle w:val="PlainText"/>
        <w:jc w:val="both"/>
        <w:rPr>
          <w:rFonts w:ascii="Verdana" w:hAnsi="Verdana"/>
          <w:spacing w:val="4"/>
          <w:sz w:val="18"/>
          <w:szCs w:val="18"/>
        </w:rPr>
      </w:pPr>
    </w:p>
    <w:p w:rsidR="006D648F" w:rsidRPr="00621612" w:rsidRDefault="006D648F" w:rsidP="00831E62">
      <w:pPr>
        <w:pStyle w:val="PlainText"/>
        <w:jc w:val="both"/>
        <w:rPr>
          <w:rFonts w:ascii="Verdana" w:hAnsi="Verdana"/>
          <w:spacing w:val="4"/>
          <w:sz w:val="18"/>
          <w:szCs w:val="18"/>
        </w:rPr>
      </w:pPr>
    </w:p>
    <w:p w:rsidR="006D648F" w:rsidRPr="00621612" w:rsidRDefault="006D648F" w:rsidP="00831E62">
      <w:pPr>
        <w:pStyle w:val="PlainText"/>
        <w:jc w:val="both"/>
        <w:rPr>
          <w:rFonts w:ascii="Verdana" w:hAnsi="Verdana"/>
          <w:spacing w:val="4"/>
          <w:sz w:val="18"/>
          <w:szCs w:val="18"/>
        </w:rPr>
      </w:pPr>
    </w:p>
    <w:p w:rsidR="006D648F" w:rsidRPr="00621612" w:rsidRDefault="006D648F" w:rsidP="00831E62">
      <w:pPr>
        <w:pStyle w:val="PlainText"/>
        <w:jc w:val="both"/>
        <w:rPr>
          <w:rFonts w:ascii="Verdana" w:hAnsi="Verdana"/>
          <w:spacing w:val="4"/>
          <w:sz w:val="18"/>
          <w:szCs w:val="18"/>
        </w:rPr>
      </w:pPr>
    </w:p>
    <w:p w:rsidR="006D648F" w:rsidRPr="00621612" w:rsidRDefault="006D648F" w:rsidP="00831E62">
      <w:pPr>
        <w:pStyle w:val="PlainText"/>
        <w:jc w:val="both"/>
        <w:rPr>
          <w:rFonts w:ascii="Verdana" w:hAnsi="Verdana"/>
          <w:bCs/>
          <w:sz w:val="18"/>
          <w:szCs w:val="18"/>
        </w:rPr>
      </w:pPr>
      <w:r w:rsidRPr="00621612">
        <w:rPr>
          <w:rFonts w:ascii="Verdana" w:hAnsi="Verdana"/>
          <w:bCs/>
          <w:sz w:val="18"/>
          <w:szCs w:val="18"/>
        </w:rPr>
        <w:t>_______________________________________________________________________</w:t>
      </w:r>
    </w:p>
    <w:p w:rsidR="006D648F" w:rsidRPr="00621612" w:rsidRDefault="006D648F" w:rsidP="00831E62">
      <w:pPr>
        <w:spacing w:before="120"/>
        <w:jc w:val="center"/>
        <w:rPr>
          <w:rFonts w:ascii="Verdana" w:hAnsi="Verdana"/>
          <w:spacing w:val="4"/>
          <w:sz w:val="18"/>
          <w:szCs w:val="18"/>
        </w:rPr>
      </w:pPr>
      <w:r w:rsidRPr="00621612">
        <w:rPr>
          <w:rFonts w:ascii="Verdana" w:hAnsi="Verdana"/>
          <w:spacing w:val="4"/>
          <w:sz w:val="18"/>
          <w:szCs w:val="18"/>
        </w:rPr>
        <w:t>(nazwa podmiotu)</w:t>
      </w:r>
    </w:p>
    <w:p w:rsidR="006D648F" w:rsidRPr="00621612" w:rsidRDefault="006D648F" w:rsidP="00831E62">
      <w:pPr>
        <w:spacing w:before="120"/>
        <w:jc w:val="both"/>
        <w:rPr>
          <w:rFonts w:ascii="Verdana" w:hAnsi="Verdana"/>
          <w:sz w:val="18"/>
          <w:szCs w:val="18"/>
        </w:rPr>
      </w:pPr>
      <w:r w:rsidRPr="00621612">
        <w:rPr>
          <w:rFonts w:ascii="Verdana" w:hAnsi="Verdana"/>
          <w:spacing w:val="4"/>
          <w:sz w:val="18"/>
          <w:szCs w:val="18"/>
        </w:rPr>
        <w:t>brak jest podstaw do wykluczenia w okolicznościach, o których mowa  w art. 24 ust. 1 ustawy Pzp.</w:t>
      </w:r>
    </w:p>
    <w:p w:rsidR="006D648F" w:rsidRPr="00621612" w:rsidRDefault="006D648F" w:rsidP="00831E62">
      <w:pPr>
        <w:spacing w:before="120"/>
        <w:jc w:val="both"/>
        <w:rPr>
          <w:rFonts w:ascii="Verdana" w:hAnsi="Verdana"/>
          <w:sz w:val="18"/>
          <w:szCs w:val="18"/>
        </w:rPr>
      </w:pPr>
    </w:p>
    <w:p w:rsidR="006D648F" w:rsidRPr="00621612" w:rsidRDefault="006D648F" w:rsidP="00831E62">
      <w:pPr>
        <w:pStyle w:val="PlainText"/>
        <w:spacing w:before="120"/>
        <w:jc w:val="both"/>
        <w:rPr>
          <w:rFonts w:ascii="Verdana" w:hAnsi="Verdana"/>
          <w:sz w:val="18"/>
          <w:szCs w:val="18"/>
        </w:rPr>
      </w:pPr>
    </w:p>
    <w:p w:rsidR="006D648F" w:rsidRPr="00621612" w:rsidRDefault="006D648F" w:rsidP="00831E62">
      <w:pPr>
        <w:pStyle w:val="PlainText"/>
        <w:spacing w:before="120"/>
        <w:rPr>
          <w:rFonts w:ascii="Verdana" w:hAnsi="Verdana"/>
          <w:sz w:val="18"/>
          <w:szCs w:val="18"/>
        </w:rPr>
      </w:pPr>
      <w:r w:rsidRPr="00621612">
        <w:rPr>
          <w:rFonts w:ascii="Verdana" w:hAnsi="Verdana"/>
          <w:sz w:val="18"/>
          <w:szCs w:val="18"/>
        </w:rPr>
        <w:t>__________________ dnia ___ ___ 201</w:t>
      </w:r>
      <w:r>
        <w:rPr>
          <w:rFonts w:ascii="Verdana" w:hAnsi="Verdana"/>
          <w:sz w:val="18"/>
          <w:szCs w:val="18"/>
        </w:rPr>
        <w:t>3</w:t>
      </w:r>
      <w:r w:rsidRPr="00621612">
        <w:rPr>
          <w:rFonts w:ascii="Verdana" w:hAnsi="Verdana"/>
          <w:sz w:val="18"/>
          <w:szCs w:val="18"/>
        </w:rPr>
        <w:t xml:space="preserve"> roku</w:t>
      </w:r>
    </w:p>
    <w:p w:rsidR="006D648F" w:rsidRPr="00621612" w:rsidRDefault="006D648F" w:rsidP="00831E62">
      <w:pPr>
        <w:pStyle w:val="PlainText"/>
        <w:spacing w:before="120"/>
        <w:ind w:firstLine="5220"/>
        <w:jc w:val="center"/>
        <w:rPr>
          <w:rFonts w:ascii="Verdana" w:hAnsi="Verdana"/>
          <w:sz w:val="18"/>
          <w:szCs w:val="18"/>
        </w:rPr>
      </w:pPr>
    </w:p>
    <w:p w:rsidR="006D648F" w:rsidRPr="00621612" w:rsidRDefault="006D648F" w:rsidP="00831E62">
      <w:pPr>
        <w:pStyle w:val="PlainText"/>
        <w:jc w:val="center"/>
        <w:rPr>
          <w:rFonts w:ascii="Verdana" w:hAnsi="Verdana"/>
          <w:sz w:val="18"/>
          <w:szCs w:val="18"/>
        </w:rPr>
      </w:pPr>
    </w:p>
    <w:p w:rsidR="006D648F" w:rsidRPr="00621612" w:rsidRDefault="006D648F" w:rsidP="00831E62">
      <w:pPr>
        <w:pStyle w:val="PlainText"/>
        <w:jc w:val="center"/>
        <w:rPr>
          <w:rFonts w:ascii="Verdana" w:hAnsi="Verdana"/>
          <w:sz w:val="18"/>
          <w:szCs w:val="18"/>
        </w:rPr>
      </w:pPr>
    </w:p>
    <w:p w:rsidR="006D648F" w:rsidRPr="00621612" w:rsidRDefault="006D648F" w:rsidP="00831E62">
      <w:pPr>
        <w:pStyle w:val="PlainText"/>
        <w:jc w:val="center"/>
        <w:rPr>
          <w:rFonts w:ascii="Verdana" w:hAnsi="Verdana"/>
          <w:sz w:val="18"/>
          <w:szCs w:val="18"/>
        </w:rPr>
      </w:pPr>
    </w:p>
    <w:p w:rsidR="006D648F" w:rsidRPr="00621612" w:rsidRDefault="006D648F" w:rsidP="00831E62">
      <w:pPr>
        <w:pStyle w:val="PlainText"/>
        <w:ind w:left="3545" w:firstLine="709"/>
        <w:jc w:val="center"/>
        <w:rPr>
          <w:rFonts w:ascii="Verdana" w:hAnsi="Verdana"/>
          <w:b/>
          <w:sz w:val="18"/>
          <w:szCs w:val="18"/>
        </w:rPr>
      </w:pPr>
      <w:r w:rsidRPr="00621612">
        <w:rPr>
          <w:rFonts w:ascii="Verdana" w:hAnsi="Verdana"/>
          <w:sz w:val="18"/>
          <w:szCs w:val="18"/>
        </w:rPr>
        <w:t>_______________________________</w:t>
      </w:r>
    </w:p>
    <w:p w:rsidR="006D648F" w:rsidRPr="00621612" w:rsidRDefault="006D648F" w:rsidP="00831E62">
      <w:pPr>
        <w:pStyle w:val="PlainText"/>
        <w:ind w:right="954"/>
        <w:jc w:val="right"/>
        <w:rPr>
          <w:rFonts w:ascii="Verdana" w:hAnsi="Verdana"/>
          <w:sz w:val="18"/>
          <w:szCs w:val="18"/>
        </w:rPr>
      </w:pPr>
      <w:r w:rsidRPr="00621612">
        <w:rPr>
          <w:rFonts w:ascii="Verdana" w:hAnsi="Verdana"/>
          <w:sz w:val="18"/>
          <w:szCs w:val="18"/>
        </w:rPr>
        <w:t xml:space="preserve">(podpis osoby upoważnionej </w:t>
      </w:r>
    </w:p>
    <w:p w:rsidR="006D648F" w:rsidRPr="00621612" w:rsidRDefault="006D648F" w:rsidP="00831E62">
      <w:pPr>
        <w:pStyle w:val="PlainText"/>
        <w:ind w:right="954"/>
        <w:jc w:val="right"/>
        <w:rPr>
          <w:rFonts w:ascii="Verdana" w:hAnsi="Verdana"/>
          <w:sz w:val="18"/>
          <w:szCs w:val="18"/>
        </w:rPr>
      </w:pPr>
      <w:r w:rsidRPr="00621612">
        <w:rPr>
          <w:rFonts w:ascii="Verdana" w:hAnsi="Verdana"/>
          <w:sz w:val="18"/>
          <w:szCs w:val="18"/>
        </w:rPr>
        <w:t>do reprezentowania podmiotu)</w:t>
      </w:r>
    </w:p>
    <w:p w:rsidR="006D648F" w:rsidRPr="00621612" w:rsidRDefault="006D648F" w:rsidP="00831E62">
      <w:pPr>
        <w:pStyle w:val="PlainText"/>
        <w:ind w:right="200"/>
        <w:rPr>
          <w:rFonts w:ascii="Verdana" w:hAnsi="Verdana"/>
          <w:sz w:val="18"/>
          <w:szCs w:val="18"/>
        </w:rPr>
      </w:pPr>
    </w:p>
    <w:p w:rsidR="006D648F" w:rsidRPr="00621612" w:rsidRDefault="006D648F" w:rsidP="00831E62">
      <w:pPr>
        <w:pStyle w:val="PlainText"/>
        <w:ind w:right="200"/>
        <w:rPr>
          <w:rFonts w:ascii="Verdana" w:hAnsi="Verdana"/>
          <w:sz w:val="18"/>
          <w:szCs w:val="18"/>
        </w:rPr>
      </w:pPr>
    </w:p>
    <w:p w:rsidR="006D648F" w:rsidRPr="00621612" w:rsidRDefault="006D648F" w:rsidP="00831E62">
      <w:pPr>
        <w:pStyle w:val="PlainText"/>
        <w:ind w:right="200"/>
        <w:rPr>
          <w:rFonts w:ascii="Verdana" w:hAnsi="Verdana"/>
          <w:sz w:val="18"/>
          <w:szCs w:val="18"/>
        </w:rPr>
      </w:pPr>
    </w:p>
    <w:p w:rsidR="006D648F" w:rsidRPr="00621612" w:rsidRDefault="006D648F" w:rsidP="00831E62">
      <w:pPr>
        <w:pStyle w:val="PlainText"/>
        <w:ind w:right="200"/>
        <w:rPr>
          <w:rFonts w:ascii="Verdana" w:hAnsi="Verdana"/>
          <w:sz w:val="18"/>
          <w:szCs w:val="18"/>
        </w:rPr>
      </w:pPr>
    </w:p>
    <w:p w:rsidR="006D648F" w:rsidRPr="00621612" w:rsidRDefault="006D648F" w:rsidP="00831E62">
      <w:pPr>
        <w:pStyle w:val="PlainText"/>
        <w:spacing w:before="120"/>
        <w:ind w:left="1080" w:hanging="1080"/>
        <w:jc w:val="both"/>
        <w:rPr>
          <w:rFonts w:ascii="Verdana" w:hAnsi="Verdana"/>
          <w:sz w:val="18"/>
          <w:szCs w:val="18"/>
        </w:rPr>
      </w:pPr>
      <w:r w:rsidRPr="00621612">
        <w:rPr>
          <w:rStyle w:val="FootnoteReference"/>
          <w:rFonts w:ascii="Verdana" w:hAnsi="Verdana"/>
          <w:sz w:val="18"/>
          <w:szCs w:val="18"/>
        </w:rPr>
        <w:footnoteReference w:id="1"/>
      </w:r>
      <w:r w:rsidRPr="00621612">
        <w:rPr>
          <w:rFonts w:ascii="Verdana" w:hAnsi="Verdana"/>
          <w:sz w:val="18"/>
          <w:szCs w:val="18"/>
        </w:rPr>
        <w:t>UWAGA: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6D648F" w:rsidRPr="00621612" w:rsidRDefault="006D648F" w:rsidP="00831E62">
      <w:pPr>
        <w:pStyle w:val="PlainText"/>
        <w:ind w:right="200"/>
        <w:rPr>
          <w:rFonts w:ascii="Verdana" w:hAnsi="Verdana"/>
          <w:sz w:val="18"/>
          <w:szCs w:val="18"/>
        </w:rPr>
      </w:pPr>
    </w:p>
    <w:p w:rsidR="006D648F" w:rsidRPr="00621612" w:rsidRDefault="006D648F" w:rsidP="00831E62">
      <w:pPr>
        <w:pStyle w:val="PlainText"/>
        <w:ind w:right="200"/>
        <w:rPr>
          <w:rFonts w:ascii="Verdana" w:hAnsi="Verdana"/>
          <w:sz w:val="18"/>
          <w:szCs w:val="18"/>
        </w:rPr>
      </w:pPr>
    </w:p>
    <w:p w:rsidR="006D648F" w:rsidRPr="00621612" w:rsidRDefault="006D648F" w:rsidP="00831E62">
      <w:pPr>
        <w:pStyle w:val="PlainText"/>
        <w:ind w:right="200"/>
        <w:rPr>
          <w:rFonts w:ascii="Verdana" w:hAnsi="Verdana"/>
          <w:sz w:val="18"/>
          <w:szCs w:val="18"/>
        </w:rPr>
      </w:pPr>
    </w:p>
    <w:p w:rsidR="006D648F" w:rsidRPr="00621612" w:rsidRDefault="006D648F" w:rsidP="00831E62">
      <w:pPr>
        <w:pStyle w:val="PlainText"/>
        <w:ind w:right="200"/>
        <w:rPr>
          <w:rFonts w:ascii="Verdana" w:hAnsi="Verdana"/>
          <w:sz w:val="18"/>
          <w:szCs w:val="18"/>
        </w:rPr>
      </w:pPr>
    </w:p>
    <w:p w:rsidR="006D648F" w:rsidRPr="00621612" w:rsidRDefault="006D648F" w:rsidP="009E42A0">
      <w:pPr>
        <w:pStyle w:val="BodyText"/>
        <w:spacing w:line="360" w:lineRule="auto"/>
        <w:ind w:right="-427"/>
        <w:jc w:val="center"/>
        <w:rPr>
          <w:rFonts w:ascii="Verdana" w:hAnsi="Verdana" w:cs="Times New Roman"/>
          <w:sz w:val="18"/>
          <w:szCs w:val="18"/>
        </w:rPr>
      </w:pPr>
      <w:r w:rsidRPr="00621612">
        <w:rPr>
          <w:rFonts w:ascii="Verdana" w:hAnsi="Verdana"/>
          <w:sz w:val="18"/>
          <w:szCs w:val="18"/>
        </w:rPr>
        <w:br w:type="page"/>
      </w:r>
    </w:p>
    <w:p w:rsidR="006D648F" w:rsidRPr="00B023EF" w:rsidRDefault="006D648F" w:rsidP="007A57AB">
      <w:pPr>
        <w:pStyle w:val="PlainText"/>
        <w:spacing w:before="120"/>
        <w:jc w:val="right"/>
        <w:rPr>
          <w:rFonts w:ascii="Verdana" w:hAnsi="Verdana"/>
          <w:b/>
        </w:rPr>
      </w:pPr>
      <w:r>
        <w:rPr>
          <w:rFonts w:ascii="Verdana" w:hAnsi="Verdana"/>
          <w:b/>
        </w:rPr>
        <w:t>Załącznik nr 6</w:t>
      </w:r>
    </w:p>
    <w:p w:rsidR="006D648F" w:rsidRPr="00B023EF" w:rsidRDefault="006D648F" w:rsidP="007A57AB">
      <w:pPr>
        <w:pStyle w:val="PlainText"/>
        <w:spacing w:before="120"/>
        <w:jc w:val="right"/>
        <w:rPr>
          <w:rFonts w:ascii="Verdana" w:hAnsi="Verdana"/>
          <w:b/>
        </w:rPr>
      </w:pPr>
      <w:r>
        <w:rPr>
          <w:noProof/>
        </w:rPr>
        <w:pict>
          <v:shape id="_x0000_s1036" type="#_x0000_t202" style="position:absolute;left:0;text-align:left;margin-left:3.6pt;margin-top:24.15pt;width:163.85pt;height:68.7pt;z-index:251662336" wrapcoords="-99 -235 -99 21365 21699 21365 21699 -235 -99 -235">
            <v:textbox style="mso-next-textbox:#_x0000_s1036">
              <w:txbxContent>
                <w:p w:rsidR="006D648F" w:rsidRDefault="006D648F" w:rsidP="007A57AB">
                  <w:pPr>
                    <w:jc w:val="center"/>
                    <w:rPr>
                      <w:i/>
                      <w:sz w:val="18"/>
                    </w:rPr>
                  </w:pPr>
                </w:p>
                <w:p w:rsidR="006D648F" w:rsidRDefault="006D648F" w:rsidP="007A57AB">
                  <w:pPr>
                    <w:jc w:val="center"/>
                    <w:rPr>
                      <w:i/>
                      <w:sz w:val="18"/>
                    </w:rPr>
                  </w:pPr>
                </w:p>
                <w:p w:rsidR="006D648F" w:rsidRDefault="006D648F" w:rsidP="007A57AB">
                  <w:pPr>
                    <w:jc w:val="center"/>
                    <w:rPr>
                      <w:i/>
                      <w:sz w:val="18"/>
                    </w:rPr>
                  </w:pPr>
                </w:p>
                <w:p w:rsidR="006D648F" w:rsidRDefault="006D648F" w:rsidP="007A57AB">
                  <w:pPr>
                    <w:jc w:val="center"/>
                    <w:rPr>
                      <w:i/>
                      <w:sz w:val="18"/>
                    </w:rPr>
                  </w:pPr>
                </w:p>
                <w:p w:rsidR="006D648F" w:rsidRPr="009438EE" w:rsidRDefault="006D648F" w:rsidP="007A57AB">
                  <w:pPr>
                    <w:jc w:val="center"/>
                    <w:rPr>
                      <w:rFonts w:ascii="Verdana" w:hAnsi="Verdana"/>
                      <w:i/>
                      <w:sz w:val="16"/>
                      <w:szCs w:val="16"/>
                    </w:rPr>
                  </w:pPr>
                  <w:r w:rsidRPr="009438EE">
                    <w:rPr>
                      <w:rFonts w:ascii="Verdana" w:hAnsi="Verdana"/>
                      <w:i/>
                      <w:sz w:val="16"/>
                      <w:szCs w:val="16"/>
                    </w:rPr>
                    <w:t>(nazwa Wykonawcy/Wykonawców)</w:t>
                  </w:r>
                </w:p>
              </w:txbxContent>
            </v:textbox>
            <w10:wrap type="tight"/>
          </v:shape>
        </w:pict>
      </w:r>
      <w:r>
        <w:rPr>
          <w:noProof/>
        </w:rPr>
        <w:pict>
          <v:shape id="_x0000_s1037" type="#_x0000_t202" style="position:absolute;left:0;text-align:left;margin-left:165.6pt;margin-top:24.15pt;width:310.75pt;height:68.7pt;z-index:251663360" wrapcoords="-52 -235 -52 21365 21652 21365 21652 -235 -52 -235" fillcolor="silver">
            <v:textbox style="mso-next-textbox:#_x0000_s1037">
              <w:txbxContent>
                <w:p w:rsidR="006D648F" w:rsidRPr="009438EE" w:rsidRDefault="006D648F" w:rsidP="007A57AB">
                  <w:pPr>
                    <w:jc w:val="center"/>
                    <w:rPr>
                      <w:rFonts w:ascii="Verdana" w:hAnsi="Verdana"/>
                      <w:b/>
                      <w:sz w:val="20"/>
                      <w:szCs w:val="20"/>
                    </w:rPr>
                  </w:pPr>
                  <w:r w:rsidRPr="009438EE">
                    <w:rPr>
                      <w:rFonts w:ascii="Verdana" w:hAnsi="Verdana"/>
                      <w:b/>
                    </w:rPr>
                    <w:t xml:space="preserve">OŚWIADCZENIE </w:t>
                  </w:r>
                </w:p>
                <w:p w:rsidR="006D648F" w:rsidRPr="00B023EF" w:rsidRDefault="006D648F" w:rsidP="007A57AB">
                  <w:pPr>
                    <w:spacing w:before="120"/>
                    <w:jc w:val="center"/>
                    <w:rPr>
                      <w:rFonts w:ascii="Verdana" w:hAnsi="Verdana"/>
                      <w:b/>
                      <w:sz w:val="20"/>
                      <w:szCs w:val="20"/>
                    </w:rPr>
                  </w:pPr>
                  <w:r w:rsidRPr="009438EE">
                    <w:rPr>
                      <w:rFonts w:ascii="Verdana" w:hAnsi="Verdana"/>
                      <w:b/>
                      <w:sz w:val="20"/>
                      <w:szCs w:val="20"/>
                    </w:rPr>
                    <w:t>że</w:t>
                  </w:r>
                  <w:r>
                    <w:rPr>
                      <w:rFonts w:ascii="Verdana" w:hAnsi="Verdana"/>
                      <w:b/>
                      <w:sz w:val="20"/>
                      <w:szCs w:val="20"/>
                    </w:rPr>
                    <w:t xml:space="preserve"> osoby, które będą uczestniczyć </w:t>
                  </w:r>
                  <w:r w:rsidRPr="009438EE">
                    <w:rPr>
                      <w:rFonts w:ascii="Verdana" w:hAnsi="Verdana"/>
                      <w:b/>
                      <w:sz w:val="20"/>
                      <w:szCs w:val="20"/>
                    </w:rPr>
                    <w:t>w wykonywaniu zamówienia, posiadają wymagane uprawnienia</w:t>
                  </w:r>
                </w:p>
              </w:txbxContent>
            </v:textbox>
            <w10:wrap type="tight"/>
          </v:shape>
        </w:pict>
      </w:r>
    </w:p>
    <w:p w:rsidR="006D648F" w:rsidRPr="00B023EF" w:rsidRDefault="006D648F" w:rsidP="007A57AB">
      <w:pPr>
        <w:pStyle w:val="PlainText"/>
        <w:spacing w:before="120"/>
        <w:jc w:val="both"/>
        <w:rPr>
          <w:rFonts w:ascii="Verdana" w:hAnsi="Verdana"/>
          <w:b/>
        </w:rPr>
      </w:pPr>
    </w:p>
    <w:p w:rsidR="006D648F" w:rsidRPr="00B023EF" w:rsidRDefault="006D648F" w:rsidP="007A57AB">
      <w:pPr>
        <w:rPr>
          <w:rFonts w:ascii="Verdana" w:hAnsi="Verdana"/>
          <w:sz w:val="20"/>
          <w:szCs w:val="20"/>
        </w:rPr>
      </w:pPr>
      <w:r w:rsidRPr="00B023EF">
        <w:rPr>
          <w:rFonts w:ascii="Verdana" w:hAnsi="Verdana"/>
          <w:sz w:val="20"/>
          <w:szCs w:val="20"/>
        </w:rPr>
        <w:t>Składając ofertę w postępowaniu o udzielenie zamówienia publicznego prowadzonym w trybie przetargu nieograniczonego na:</w:t>
      </w:r>
    </w:p>
    <w:p w:rsidR="006D648F" w:rsidRPr="00B023EF" w:rsidRDefault="006D648F" w:rsidP="007A57AB">
      <w:pPr>
        <w:pStyle w:val="Title"/>
        <w:jc w:val="both"/>
        <w:rPr>
          <w:rFonts w:ascii="Verdana" w:hAnsi="Verdana"/>
          <w:sz w:val="20"/>
          <w:lang w:eastAsia="en-US"/>
        </w:rPr>
      </w:pPr>
    </w:p>
    <w:p w:rsidR="006D648F" w:rsidRPr="00621612" w:rsidRDefault="006D648F" w:rsidP="007A57AB">
      <w:pPr>
        <w:spacing w:after="120"/>
        <w:jc w:val="both"/>
        <w:rPr>
          <w:rFonts w:ascii="Verdana" w:hAnsi="Verdana"/>
          <w:b/>
          <w:sz w:val="18"/>
          <w:szCs w:val="18"/>
        </w:rPr>
      </w:pPr>
      <w:r w:rsidRPr="00621612">
        <w:rPr>
          <w:rFonts w:ascii="Verdana" w:hAnsi="Verdana"/>
          <w:b/>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B023EF" w:rsidRDefault="006D648F" w:rsidP="007A57AB">
      <w:pPr>
        <w:pStyle w:val="BodyText3"/>
        <w:rPr>
          <w:rFonts w:ascii="Verdana" w:hAnsi="Verdana"/>
          <w:sz w:val="20"/>
        </w:rPr>
      </w:pPr>
    </w:p>
    <w:p w:rsidR="006D648F" w:rsidRPr="00B023EF" w:rsidRDefault="006D648F" w:rsidP="007A57AB">
      <w:pPr>
        <w:spacing w:before="120"/>
        <w:jc w:val="both"/>
        <w:rPr>
          <w:rFonts w:ascii="Verdana" w:hAnsi="Verdana"/>
          <w:sz w:val="20"/>
          <w:szCs w:val="20"/>
        </w:rPr>
      </w:pPr>
      <w:r w:rsidRPr="00B023EF">
        <w:rPr>
          <w:rFonts w:ascii="Verdana" w:hAnsi="Verdana"/>
          <w:sz w:val="20"/>
          <w:szCs w:val="20"/>
        </w:rPr>
        <w:t xml:space="preserve">oświadczamy, że osoby, które będą uczestniczyć w wykonywaniu zamówienia, wymienione w </w:t>
      </w:r>
      <w:r>
        <w:rPr>
          <w:rFonts w:ascii="Verdana" w:hAnsi="Verdana"/>
          <w:sz w:val="20"/>
          <w:szCs w:val="20"/>
        </w:rPr>
        <w:t>Załączniku nr 4</w:t>
      </w:r>
      <w:r w:rsidRPr="00B023EF">
        <w:rPr>
          <w:rFonts w:ascii="Verdana" w:hAnsi="Verdana"/>
          <w:sz w:val="20"/>
          <w:szCs w:val="20"/>
        </w:rPr>
        <w:t>, posiadają wymagane uprawnienia.</w:t>
      </w:r>
    </w:p>
    <w:p w:rsidR="006D648F" w:rsidRPr="00B023EF" w:rsidRDefault="006D648F" w:rsidP="007A57AB">
      <w:pPr>
        <w:spacing w:before="120"/>
        <w:rPr>
          <w:rFonts w:ascii="Verdana" w:hAnsi="Verdana"/>
          <w:b/>
          <w:bCs/>
          <w:i/>
          <w:iCs/>
          <w:sz w:val="20"/>
          <w:szCs w:val="20"/>
        </w:rPr>
      </w:pPr>
    </w:p>
    <w:p w:rsidR="006D648F" w:rsidRPr="00B023EF" w:rsidRDefault="006D648F" w:rsidP="007A57AB">
      <w:pPr>
        <w:spacing w:before="120"/>
        <w:jc w:val="both"/>
        <w:rPr>
          <w:rFonts w:ascii="Verdana" w:hAnsi="Verdana"/>
          <w:b/>
          <w:sz w:val="20"/>
          <w:szCs w:val="20"/>
        </w:rPr>
      </w:pPr>
    </w:p>
    <w:p w:rsidR="006D648F" w:rsidRPr="00B023EF" w:rsidRDefault="006D648F" w:rsidP="007A57AB">
      <w:pPr>
        <w:pStyle w:val="PlainText"/>
        <w:spacing w:before="120"/>
        <w:jc w:val="both"/>
        <w:rPr>
          <w:rFonts w:ascii="Verdana" w:hAnsi="Verdana"/>
        </w:rPr>
      </w:pPr>
    </w:p>
    <w:p w:rsidR="006D648F" w:rsidRPr="00B023EF" w:rsidRDefault="006D648F" w:rsidP="007A57AB">
      <w:pPr>
        <w:pStyle w:val="PlainText"/>
        <w:spacing w:before="120"/>
        <w:jc w:val="both"/>
        <w:rPr>
          <w:rFonts w:ascii="Verdana" w:hAnsi="Verdana"/>
        </w:rPr>
      </w:pPr>
    </w:p>
    <w:p w:rsidR="006D648F" w:rsidRPr="00B023EF" w:rsidRDefault="006D648F" w:rsidP="007A57AB">
      <w:pPr>
        <w:pStyle w:val="PlainText"/>
        <w:spacing w:before="120"/>
        <w:jc w:val="both"/>
        <w:rPr>
          <w:rFonts w:ascii="Verdana" w:hAnsi="Verdana"/>
        </w:rPr>
      </w:pPr>
    </w:p>
    <w:p w:rsidR="006D648F" w:rsidRPr="00B023EF" w:rsidRDefault="006D648F" w:rsidP="007A57AB">
      <w:pPr>
        <w:pStyle w:val="PlainText"/>
        <w:spacing w:before="120"/>
        <w:jc w:val="both"/>
        <w:rPr>
          <w:rFonts w:ascii="Verdana" w:hAnsi="Verdana"/>
        </w:rPr>
      </w:pPr>
    </w:p>
    <w:p w:rsidR="006D648F" w:rsidRPr="00B023EF" w:rsidRDefault="006D648F" w:rsidP="007A57AB">
      <w:pPr>
        <w:pStyle w:val="PlainText"/>
        <w:spacing w:before="120"/>
        <w:jc w:val="both"/>
        <w:rPr>
          <w:rFonts w:ascii="Verdana" w:hAnsi="Verdana"/>
        </w:rPr>
      </w:pPr>
    </w:p>
    <w:p w:rsidR="006D648F" w:rsidRPr="00B023EF" w:rsidRDefault="006D648F" w:rsidP="007A57AB">
      <w:pPr>
        <w:pStyle w:val="PlainText"/>
        <w:spacing w:before="120"/>
        <w:rPr>
          <w:rFonts w:ascii="Verdana" w:hAnsi="Verdana"/>
        </w:rPr>
      </w:pPr>
      <w:r w:rsidRPr="00B023EF">
        <w:rPr>
          <w:rFonts w:ascii="Verdana" w:hAnsi="Verdana"/>
        </w:rPr>
        <w:t>__________________ dnia __ __ 201</w:t>
      </w:r>
      <w:r>
        <w:rPr>
          <w:rFonts w:ascii="Verdana" w:hAnsi="Verdana"/>
        </w:rPr>
        <w:t>3</w:t>
      </w:r>
      <w:r w:rsidRPr="00B023EF">
        <w:rPr>
          <w:rFonts w:ascii="Verdana" w:hAnsi="Verdana"/>
        </w:rPr>
        <w:t xml:space="preserve"> roku</w:t>
      </w:r>
    </w:p>
    <w:p w:rsidR="006D648F" w:rsidRPr="00B023EF" w:rsidRDefault="006D648F" w:rsidP="007A57AB">
      <w:pPr>
        <w:pStyle w:val="PlainText"/>
        <w:spacing w:before="120"/>
        <w:ind w:firstLine="5220"/>
        <w:jc w:val="center"/>
        <w:rPr>
          <w:rFonts w:ascii="Verdana" w:hAnsi="Verdana"/>
          <w:i/>
        </w:rPr>
      </w:pPr>
    </w:p>
    <w:p w:rsidR="006D648F" w:rsidRPr="00B023EF" w:rsidRDefault="006D648F" w:rsidP="007A57AB">
      <w:pPr>
        <w:pStyle w:val="PlainText"/>
        <w:spacing w:before="120"/>
        <w:ind w:firstLine="5220"/>
        <w:jc w:val="center"/>
        <w:rPr>
          <w:rFonts w:ascii="Verdana" w:hAnsi="Verdana"/>
          <w:i/>
        </w:rPr>
      </w:pPr>
      <w:r w:rsidRPr="00B023EF">
        <w:rPr>
          <w:rFonts w:ascii="Verdana" w:hAnsi="Verdana"/>
          <w:i/>
        </w:rPr>
        <w:t>______________________________</w:t>
      </w:r>
    </w:p>
    <w:p w:rsidR="006D648F" w:rsidRPr="00B023EF" w:rsidRDefault="006D648F" w:rsidP="007A57AB">
      <w:pPr>
        <w:pStyle w:val="PlainText"/>
        <w:spacing w:before="120"/>
        <w:ind w:firstLine="4500"/>
        <w:jc w:val="center"/>
        <w:rPr>
          <w:rFonts w:ascii="Verdana" w:hAnsi="Verdana"/>
          <w:i/>
        </w:rPr>
      </w:pPr>
      <w:r w:rsidRPr="00B023EF">
        <w:rPr>
          <w:rFonts w:ascii="Verdana" w:hAnsi="Verdana"/>
          <w:i/>
        </w:rPr>
        <w:t xml:space="preserve">         (podpis Wykonawcy/Pełnomocnika)</w:t>
      </w:r>
    </w:p>
    <w:p w:rsidR="006D648F" w:rsidRPr="00B023EF" w:rsidRDefault="006D648F" w:rsidP="007A57AB">
      <w:pPr>
        <w:pStyle w:val="PlainText"/>
        <w:spacing w:before="120"/>
        <w:ind w:firstLine="7797"/>
        <w:rPr>
          <w:rFonts w:ascii="Verdana" w:hAnsi="Verdana"/>
          <w:b/>
        </w:rPr>
      </w:pPr>
    </w:p>
    <w:p w:rsidR="006D648F" w:rsidRPr="00B023EF" w:rsidRDefault="006D648F" w:rsidP="007A57AB">
      <w:pPr>
        <w:pStyle w:val="PlainText"/>
        <w:spacing w:before="120"/>
        <w:ind w:firstLine="7797"/>
        <w:rPr>
          <w:rFonts w:ascii="Verdana" w:hAnsi="Verdana"/>
          <w:b/>
        </w:rPr>
      </w:pPr>
    </w:p>
    <w:p w:rsidR="006D648F" w:rsidRPr="00B023EF" w:rsidRDefault="006D648F" w:rsidP="007A57AB">
      <w:pPr>
        <w:pStyle w:val="PlainText"/>
        <w:spacing w:before="120"/>
        <w:ind w:firstLine="7797"/>
        <w:rPr>
          <w:rFonts w:ascii="Verdana" w:hAnsi="Verdana"/>
          <w:b/>
        </w:rPr>
      </w:pPr>
    </w:p>
    <w:p w:rsidR="006D648F" w:rsidRPr="00621612" w:rsidRDefault="006D648F" w:rsidP="009E42A0">
      <w:pPr>
        <w:pStyle w:val="BodyText"/>
        <w:spacing w:line="360" w:lineRule="auto"/>
        <w:ind w:right="-427"/>
        <w:jc w:val="center"/>
        <w:rPr>
          <w:rFonts w:ascii="Verdana" w:hAnsi="Verdana" w:cs="Times New Roman"/>
          <w:sz w:val="18"/>
          <w:szCs w:val="18"/>
        </w:rPr>
      </w:pPr>
    </w:p>
    <w:p w:rsidR="006D648F" w:rsidRPr="00621612" w:rsidRDefault="006D648F" w:rsidP="009E42A0">
      <w:pPr>
        <w:pStyle w:val="BodyText"/>
        <w:spacing w:line="360" w:lineRule="auto"/>
        <w:ind w:right="-427"/>
        <w:jc w:val="center"/>
        <w:rPr>
          <w:rFonts w:ascii="Verdana" w:hAnsi="Verdana" w:cs="Times New Roman"/>
          <w:sz w:val="18"/>
          <w:szCs w:val="18"/>
        </w:rPr>
      </w:pPr>
    </w:p>
    <w:p w:rsidR="006D648F" w:rsidRPr="00621612" w:rsidRDefault="006D648F" w:rsidP="009E42A0">
      <w:pPr>
        <w:pStyle w:val="BodyText"/>
        <w:spacing w:line="360" w:lineRule="auto"/>
        <w:ind w:right="-427"/>
        <w:jc w:val="center"/>
        <w:rPr>
          <w:rFonts w:ascii="Verdana" w:hAnsi="Verdana" w:cs="Times New Roman"/>
          <w:sz w:val="18"/>
          <w:szCs w:val="18"/>
        </w:rPr>
      </w:pPr>
    </w:p>
    <w:p w:rsidR="006D648F" w:rsidRPr="00621612" w:rsidRDefault="006D648F" w:rsidP="009E42A0">
      <w:pPr>
        <w:pStyle w:val="BodyText"/>
        <w:spacing w:line="360" w:lineRule="auto"/>
        <w:ind w:right="-427"/>
        <w:rPr>
          <w:rFonts w:ascii="Verdana" w:hAnsi="Verdana" w:cs="Times New Roman"/>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Default="006D648F" w:rsidP="009E42A0">
      <w:pPr>
        <w:pStyle w:val="rozdzia"/>
        <w:ind w:left="0" w:firstLine="0"/>
        <w:rPr>
          <w:rFonts w:ascii="Verdana" w:hAnsi="Verdana"/>
          <w:sz w:val="18"/>
          <w:szCs w:val="18"/>
        </w:rPr>
      </w:pPr>
    </w:p>
    <w:p w:rsidR="006D648F" w:rsidRPr="00621612" w:rsidRDefault="006D648F" w:rsidP="009E42A0">
      <w:pPr>
        <w:pStyle w:val="rozdzia"/>
        <w:ind w:left="0" w:firstLine="0"/>
        <w:rPr>
          <w:rFonts w:ascii="Verdana" w:hAnsi="Verdana"/>
          <w:sz w:val="18"/>
          <w:szCs w:val="18"/>
        </w:rPr>
      </w:pPr>
    </w:p>
    <w:p w:rsidR="006D648F" w:rsidRPr="00621612" w:rsidRDefault="006D648F" w:rsidP="009E42A0">
      <w:pPr>
        <w:pStyle w:val="rozdzia"/>
        <w:rPr>
          <w:rFonts w:ascii="Verdana" w:hAnsi="Verdana" w:cs="Verdana"/>
          <w:sz w:val="18"/>
          <w:szCs w:val="18"/>
        </w:rPr>
      </w:pPr>
    </w:p>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TOM II</w:t>
      </w:r>
    </w:p>
    <w:p w:rsidR="006D648F" w:rsidRPr="00621612" w:rsidRDefault="006D648F" w:rsidP="009E42A0">
      <w:pPr>
        <w:jc w:val="center"/>
        <w:rPr>
          <w:rFonts w:ascii="Verdana" w:hAnsi="Verdana" w:cs="Verdana"/>
          <w:b/>
          <w:bCs/>
          <w:sz w:val="18"/>
          <w:szCs w:val="18"/>
        </w:rPr>
      </w:pPr>
    </w:p>
    <w:p w:rsidR="006D648F" w:rsidRPr="00621612" w:rsidRDefault="006D648F" w:rsidP="009E42A0">
      <w:pPr>
        <w:jc w:val="center"/>
        <w:rPr>
          <w:rFonts w:ascii="Verdana" w:hAnsi="Verdana" w:cs="Verdana"/>
          <w:b/>
          <w:bCs/>
          <w:sz w:val="18"/>
          <w:szCs w:val="18"/>
        </w:rPr>
      </w:pPr>
      <w:r w:rsidRPr="00621612">
        <w:rPr>
          <w:rFonts w:ascii="Verdana" w:hAnsi="Verdana" w:cs="Verdana"/>
          <w:b/>
          <w:bCs/>
          <w:sz w:val="18"/>
          <w:szCs w:val="18"/>
        </w:rPr>
        <w:t>WZÓR UMOWY</w:t>
      </w:r>
    </w:p>
    <w:p w:rsidR="006D648F" w:rsidRPr="00621612" w:rsidRDefault="006D648F" w:rsidP="009E42A0">
      <w:pPr>
        <w:pStyle w:val="rozdzia"/>
        <w:jc w:val="center"/>
        <w:rPr>
          <w:rFonts w:ascii="Verdana" w:hAnsi="Verdana" w:cs="Verdana"/>
          <w:sz w:val="18"/>
          <w:szCs w:val="18"/>
        </w:rPr>
      </w:pPr>
    </w:p>
    <w:p w:rsidR="006D648F" w:rsidRPr="00621612" w:rsidRDefault="006D648F" w:rsidP="009E42A0">
      <w:pPr>
        <w:pStyle w:val="rozdzia"/>
        <w:rPr>
          <w:rFonts w:ascii="Verdana" w:hAnsi="Verdana" w:cs="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E42A0">
      <w:pPr>
        <w:pStyle w:val="rozdzia"/>
        <w:rPr>
          <w:rFonts w:ascii="Verdana" w:hAnsi="Verdana"/>
          <w:sz w:val="18"/>
          <w:szCs w:val="18"/>
        </w:rPr>
      </w:pPr>
    </w:p>
    <w:p w:rsidR="006D648F" w:rsidRPr="00621612" w:rsidRDefault="006D648F" w:rsidP="009A7468">
      <w:pPr>
        <w:jc w:val="center"/>
        <w:rPr>
          <w:rFonts w:ascii="Verdana" w:hAnsi="Verdana"/>
          <w:b/>
          <w:sz w:val="18"/>
          <w:szCs w:val="18"/>
        </w:rPr>
      </w:pPr>
      <w:bookmarkStart w:id="0" w:name="bookmark1"/>
    </w:p>
    <w:p w:rsidR="006D648F" w:rsidRPr="00621612" w:rsidRDefault="006D648F" w:rsidP="009A7468">
      <w:pPr>
        <w:jc w:val="center"/>
        <w:rPr>
          <w:rFonts w:ascii="Verdana" w:hAnsi="Verdana"/>
          <w:b/>
          <w:sz w:val="18"/>
          <w:szCs w:val="18"/>
        </w:rPr>
      </w:pPr>
    </w:p>
    <w:p w:rsidR="006D648F" w:rsidRPr="00621612" w:rsidRDefault="006D648F" w:rsidP="009A7468">
      <w:pPr>
        <w:jc w:val="center"/>
        <w:rPr>
          <w:rFonts w:ascii="Verdana" w:hAnsi="Verdana"/>
          <w:b/>
          <w:sz w:val="18"/>
          <w:szCs w:val="18"/>
        </w:rPr>
      </w:pPr>
      <w:r w:rsidRPr="00621612">
        <w:rPr>
          <w:rFonts w:ascii="Verdana" w:hAnsi="Verdana"/>
          <w:b/>
          <w:sz w:val="18"/>
          <w:szCs w:val="18"/>
        </w:rPr>
        <w:t>/wzór/</w:t>
      </w:r>
    </w:p>
    <w:p w:rsidR="006D648F" w:rsidRPr="00F10ABE" w:rsidRDefault="006D648F" w:rsidP="009A7468">
      <w:pPr>
        <w:jc w:val="center"/>
        <w:rPr>
          <w:rFonts w:ascii="Verdana" w:hAnsi="Verdana"/>
          <w:sz w:val="18"/>
          <w:szCs w:val="18"/>
        </w:rPr>
      </w:pPr>
      <w:r w:rsidRPr="00F10ABE">
        <w:rPr>
          <w:rFonts w:ascii="Verdana" w:hAnsi="Verdana"/>
          <w:sz w:val="18"/>
          <w:szCs w:val="18"/>
        </w:rPr>
        <w:t>UMOWA  NR ........./ 2013</w:t>
      </w:r>
    </w:p>
    <w:p w:rsidR="006D648F" w:rsidRPr="00621612" w:rsidRDefault="006D648F" w:rsidP="009A7468">
      <w:pPr>
        <w:autoSpaceDE w:val="0"/>
        <w:autoSpaceDN w:val="0"/>
        <w:jc w:val="both"/>
        <w:rPr>
          <w:rFonts w:ascii="Verdana" w:hAnsi="Verdana"/>
          <w:sz w:val="18"/>
          <w:szCs w:val="18"/>
        </w:rPr>
      </w:pPr>
    </w:p>
    <w:p w:rsidR="006D648F" w:rsidRPr="00621612" w:rsidRDefault="006D648F" w:rsidP="009A7468">
      <w:pPr>
        <w:autoSpaceDE w:val="0"/>
        <w:autoSpaceDN w:val="0"/>
        <w:jc w:val="both"/>
        <w:rPr>
          <w:rFonts w:ascii="Verdana" w:hAnsi="Verdana"/>
          <w:sz w:val="18"/>
          <w:szCs w:val="18"/>
        </w:rPr>
      </w:pPr>
      <w:r w:rsidRPr="00621612">
        <w:rPr>
          <w:rFonts w:ascii="Verdana" w:hAnsi="Verdana"/>
          <w:sz w:val="18"/>
          <w:szCs w:val="18"/>
        </w:rPr>
        <w:t>Niniejsza umowa zawarta została w Warszawie w dniu __.__.201</w:t>
      </w:r>
      <w:r>
        <w:rPr>
          <w:rFonts w:ascii="Verdana" w:hAnsi="Verdana"/>
          <w:sz w:val="18"/>
          <w:szCs w:val="18"/>
        </w:rPr>
        <w:t>3</w:t>
      </w:r>
      <w:r w:rsidRPr="00621612">
        <w:rPr>
          <w:rFonts w:ascii="Verdana" w:hAnsi="Verdana"/>
          <w:sz w:val="18"/>
          <w:szCs w:val="18"/>
        </w:rPr>
        <w:t xml:space="preserve"> r. pomiędzy Skarbem Państwa – Generalnym Dyrektorem Dróg</w:t>
      </w:r>
      <w:bookmarkEnd w:id="0"/>
      <w:r w:rsidRPr="00621612">
        <w:rPr>
          <w:rFonts w:ascii="Verdana" w:hAnsi="Verdana"/>
          <w:sz w:val="18"/>
          <w:szCs w:val="18"/>
        </w:rPr>
        <w:t xml:space="preserve"> Krajowych i Autostrad, w imieniu którego działają:</w:t>
      </w:r>
    </w:p>
    <w:p w:rsidR="006D648F" w:rsidRPr="00621612" w:rsidRDefault="006D648F" w:rsidP="009A7468">
      <w:pPr>
        <w:autoSpaceDE w:val="0"/>
        <w:autoSpaceDN w:val="0"/>
        <w:jc w:val="both"/>
        <w:rPr>
          <w:rFonts w:ascii="Verdana" w:hAnsi="Verdana"/>
          <w:sz w:val="18"/>
          <w:szCs w:val="18"/>
        </w:rPr>
      </w:pPr>
      <w:r w:rsidRPr="00621612">
        <w:rPr>
          <w:rFonts w:ascii="Verdana" w:hAnsi="Verdana"/>
          <w:sz w:val="18"/>
          <w:szCs w:val="18"/>
        </w:rPr>
        <w:t>p. ..........................................................................................</w:t>
      </w:r>
    </w:p>
    <w:p w:rsidR="006D648F" w:rsidRPr="00621612" w:rsidRDefault="006D648F" w:rsidP="009A7468">
      <w:pPr>
        <w:autoSpaceDE w:val="0"/>
        <w:autoSpaceDN w:val="0"/>
        <w:jc w:val="both"/>
        <w:rPr>
          <w:rFonts w:ascii="Verdana" w:hAnsi="Verdana"/>
          <w:sz w:val="18"/>
          <w:szCs w:val="18"/>
        </w:rPr>
      </w:pPr>
      <w:r w:rsidRPr="00621612">
        <w:rPr>
          <w:rFonts w:ascii="Verdana" w:hAnsi="Verdana"/>
          <w:sz w:val="18"/>
          <w:szCs w:val="18"/>
        </w:rPr>
        <w:t>p. ..........................................................................................</w:t>
      </w:r>
    </w:p>
    <w:p w:rsidR="006D648F" w:rsidRPr="00621612" w:rsidRDefault="006D648F" w:rsidP="009A7468">
      <w:pPr>
        <w:autoSpaceDE w:val="0"/>
        <w:autoSpaceDN w:val="0"/>
        <w:jc w:val="both"/>
        <w:rPr>
          <w:rFonts w:ascii="Verdana" w:hAnsi="Verdana"/>
          <w:sz w:val="18"/>
          <w:szCs w:val="18"/>
        </w:rPr>
      </w:pPr>
      <w:r w:rsidRPr="00621612">
        <w:rPr>
          <w:rFonts w:ascii="Verdana" w:hAnsi="Verdana"/>
          <w:sz w:val="18"/>
          <w:szCs w:val="18"/>
        </w:rPr>
        <w:t>Oddziału Generalnej Dyrekcji Dróg Krajowych i Autostrad w Warszawie, ul. Mińska 25,</w:t>
      </w:r>
      <w:r w:rsidRPr="00621612">
        <w:rPr>
          <w:rFonts w:ascii="Verdana" w:hAnsi="Verdana"/>
          <w:sz w:val="18"/>
          <w:szCs w:val="18"/>
        </w:rPr>
        <w:br/>
        <w:t>03-808 Warszawa, zwanym dalej “Zamawiającym”,</w:t>
      </w:r>
    </w:p>
    <w:p w:rsidR="006D648F" w:rsidRPr="00621612" w:rsidRDefault="006D648F" w:rsidP="009A7468">
      <w:pPr>
        <w:pStyle w:val="Teksttreci0"/>
        <w:shd w:val="clear" w:color="auto" w:fill="auto"/>
        <w:spacing w:before="0" w:line="240" w:lineRule="auto"/>
        <w:ind w:left="23" w:firstLine="0"/>
        <w:rPr>
          <w:sz w:val="18"/>
          <w:szCs w:val="18"/>
        </w:rPr>
      </w:pPr>
      <w:r w:rsidRPr="00621612">
        <w:rPr>
          <w:sz w:val="18"/>
          <w:szCs w:val="18"/>
        </w:rPr>
        <w:t>a; ………………………………………………………………………..</w:t>
      </w:r>
    </w:p>
    <w:p w:rsidR="006D648F" w:rsidRPr="00621612" w:rsidRDefault="006D648F" w:rsidP="009A7468">
      <w:pPr>
        <w:pStyle w:val="Teksttreci0"/>
        <w:shd w:val="clear" w:color="auto" w:fill="auto"/>
        <w:spacing w:before="0" w:line="240" w:lineRule="auto"/>
        <w:ind w:left="23" w:firstLine="0"/>
        <w:rPr>
          <w:sz w:val="18"/>
          <w:szCs w:val="18"/>
        </w:rPr>
      </w:pPr>
      <w:r w:rsidRPr="00621612">
        <w:rPr>
          <w:sz w:val="18"/>
          <w:szCs w:val="18"/>
        </w:rPr>
        <w:t>reprezentowaną przez;</w:t>
      </w:r>
    </w:p>
    <w:p w:rsidR="006D648F" w:rsidRPr="00621612" w:rsidRDefault="006D648F" w:rsidP="009A7468">
      <w:pPr>
        <w:pStyle w:val="Teksttreci0"/>
        <w:shd w:val="clear" w:color="auto" w:fill="auto"/>
        <w:spacing w:before="0" w:line="240" w:lineRule="auto"/>
        <w:ind w:left="23" w:firstLine="0"/>
        <w:rPr>
          <w:sz w:val="18"/>
          <w:szCs w:val="18"/>
        </w:rPr>
      </w:pPr>
      <w:r w:rsidRPr="00621612">
        <w:rPr>
          <w:sz w:val="18"/>
          <w:szCs w:val="18"/>
        </w:rPr>
        <w:t>1. ………………………………………………………………………</w:t>
      </w:r>
    </w:p>
    <w:p w:rsidR="006D648F" w:rsidRPr="00621612" w:rsidRDefault="006D648F" w:rsidP="009A7468">
      <w:pPr>
        <w:pStyle w:val="Teksttreci0"/>
        <w:shd w:val="clear" w:color="auto" w:fill="auto"/>
        <w:spacing w:before="0" w:line="240" w:lineRule="auto"/>
        <w:ind w:left="23" w:firstLine="0"/>
        <w:rPr>
          <w:sz w:val="18"/>
          <w:szCs w:val="18"/>
        </w:rPr>
      </w:pPr>
      <w:r w:rsidRPr="00621612">
        <w:rPr>
          <w:sz w:val="18"/>
          <w:szCs w:val="18"/>
        </w:rPr>
        <w:t>2. …………………………………………………………………………..</w:t>
      </w:r>
    </w:p>
    <w:p w:rsidR="006D648F" w:rsidRPr="00621612" w:rsidRDefault="006D648F" w:rsidP="009A7468">
      <w:pPr>
        <w:jc w:val="both"/>
        <w:rPr>
          <w:rFonts w:ascii="Verdana" w:hAnsi="Verdana" w:cs="Arial"/>
          <w:sz w:val="18"/>
          <w:szCs w:val="18"/>
        </w:rPr>
      </w:pPr>
    </w:p>
    <w:p w:rsidR="006D648F" w:rsidRPr="00621612" w:rsidRDefault="006D648F" w:rsidP="00154789">
      <w:pPr>
        <w:jc w:val="both"/>
        <w:rPr>
          <w:rFonts w:ascii="Verdana" w:hAnsi="Verdana"/>
          <w:sz w:val="18"/>
          <w:szCs w:val="18"/>
        </w:rPr>
      </w:pPr>
      <w:r w:rsidRPr="00621612">
        <w:rPr>
          <w:rFonts w:ascii="Verdana" w:hAnsi="Verdana"/>
          <w:sz w:val="18"/>
          <w:szCs w:val="18"/>
        </w:rPr>
        <w:t xml:space="preserve">Niniejsza umowa została zawarta w wyniku przeprowadzonego postępowania o udzielenie zamówienia publicznego w trybie przetargu nieograniczonego </w:t>
      </w:r>
      <w:r>
        <w:rPr>
          <w:rFonts w:ascii="Verdana" w:hAnsi="Verdana"/>
          <w:sz w:val="18"/>
          <w:szCs w:val="18"/>
        </w:rPr>
        <w:t xml:space="preserve">pn.; </w:t>
      </w:r>
      <w:r w:rsidRPr="00621612">
        <w:rPr>
          <w:rFonts w:ascii="Verdana" w:hAnsi="Verdana"/>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Pr="00621612" w:rsidRDefault="006D648F" w:rsidP="0059209F">
      <w:pPr>
        <w:keepNext/>
        <w:widowControl w:val="0"/>
        <w:tabs>
          <w:tab w:val="left" w:pos="0"/>
        </w:tabs>
        <w:autoSpaceDE w:val="0"/>
        <w:autoSpaceDN w:val="0"/>
        <w:adjustRightInd w:val="0"/>
        <w:jc w:val="both"/>
        <w:rPr>
          <w:rFonts w:ascii="Verdana" w:hAnsi="Verdana"/>
          <w:w w:val="90"/>
          <w:sz w:val="18"/>
          <w:szCs w:val="18"/>
        </w:rPr>
      </w:pPr>
    </w:p>
    <w:p w:rsidR="006D648F" w:rsidRPr="00621612" w:rsidRDefault="006D648F" w:rsidP="009A7468">
      <w:pPr>
        <w:spacing w:before="120"/>
        <w:jc w:val="center"/>
        <w:rPr>
          <w:rFonts w:ascii="Verdana" w:hAnsi="Verdana"/>
          <w:b/>
          <w:sz w:val="18"/>
          <w:szCs w:val="18"/>
        </w:rPr>
      </w:pPr>
    </w:p>
    <w:p w:rsidR="006D648F" w:rsidRPr="00621612" w:rsidRDefault="006D648F" w:rsidP="009A7468">
      <w:pPr>
        <w:autoSpaceDE w:val="0"/>
        <w:autoSpaceDN w:val="0"/>
        <w:adjustRightInd w:val="0"/>
        <w:spacing w:after="120"/>
        <w:jc w:val="center"/>
        <w:rPr>
          <w:rFonts w:ascii="Verdana" w:hAnsi="Verdana" w:cs="Verdana,Bold"/>
          <w:b/>
          <w:bCs/>
          <w:sz w:val="18"/>
          <w:szCs w:val="18"/>
        </w:rPr>
      </w:pPr>
      <w:r w:rsidRPr="00621612">
        <w:rPr>
          <w:rFonts w:ascii="Verdana" w:hAnsi="Verdana" w:cs="Verdana,Bold"/>
          <w:b/>
          <w:bCs/>
          <w:sz w:val="18"/>
          <w:szCs w:val="18"/>
        </w:rPr>
        <w:t>§ 1</w:t>
      </w:r>
    </w:p>
    <w:p w:rsidR="006D648F" w:rsidRDefault="006D648F" w:rsidP="00B52E88">
      <w:pPr>
        <w:jc w:val="both"/>
        <w:rPr>
          <w:rFonts w:ascii="Verdana" w:hAnsi="Verdana" w:cs="Verdana"/>
          <w:sz w:val="18"/>
          <w:szCs w:val="18"/>
        </w:rPr>
      </w:pPr>
    </w:p>
    <w:p w:rsidR="006D648F" w:rsidRDefault="006D648F" w:rsidP="003342F3">
      <w:pPr>
        <w:ind w:left="360" w:hanging="360"/>
        <w:jc w:val="both"/>
        <w:rPr>
          <w:rFonts w:ascii="Verdana" w:hAnsi="Verdana"/>
          <w:b/>
          <w:sz w:val="18"/>
          <w:szCs w:val="18"/>
        </w:rPr>
      </w:pPr>
      <w:r>
        <w:rPr>
          <w:rFonts w:ascii="Verdana" w:hAnsi="Verdana" w:cs="Verdana"/>
          <w:sz w:val="18"/>
          <w:szCs w:val="18"/>
        </w:rPr>
        <w:t>1.</w:t>
      </w:r>
      <w:r>
        <w:rPr>
          <w:rFonts w:ascii="Verdana" w:hAnsi="Verdana" w:cs="Verdana"/>
          <w:sz w:val="18"/>
          <w:szCs w:val="18"/>
        </w:rPr>
        <w:tab/>
      </w:r>
      <w:r w:rsidRPr="00621612">
        <w:rPr>
          <w:rFonts w:ascii="Verdana" w:hAnsi="Verdana" w:cs="Verdana"/>
          <w:sz w:val="18"/>
          <w:szCs w:val="18"/>
        </w:rPr>
        <w:t xml:space="preserve">Przedmiotem umowy jest </w:t>
      </w:r>
      <w:r>
        <w:rPr>
          <w:rFonts w:ascii="Verdana" w:hAnsi="Verdana" w:cs="Verdana"/>
          <w:sz w:val="18"/>
          <w:szCs w:val="18"/>
        </w:rPr>
        <w:t xml:space="preserve"> </w:t>
      </w:r>
      <w:r w:rsidRPr="00621612">
        <w:rPr>
          <w:rFonts w:ascii="Verdana" w:hAnsi="Verdana"/>
          <w:b/>
          <w:sz w:val="18"/>
          <w:szCs w:val="18"/>
        </w:rPr>
        <w:t>Konserwacja sygnalizacji świetlnych i prowadzenie monitoringu wybranych skrzyżowań na drogach krajowych administrowanych przez GDDKiA O/Warszawa oraz nadzór nad systemami sterowania ruchem użytkowanymi przez GDDKiA O/Warszawa.</w:t>
      </w:r>
    </w:p>
    <w:p w:rsidR="006D648F" w:rsidRDefault="006D648F" w:rsidP="003342F3">
      <w:pPr>
        <w:ind w:left="360" w:hanging="360"/>
        <w:jc w:val="both"/>
        <w:rPr>
          <w:rFonts w:ascii="Verdana" w:hAnsi="Verdana"/>
          <w:b/>
          <w:sz w:val="18"/>
          <w:szCs w:val="18"/>
        </w:rPr>
      </w:pPr>
    </w:p>
    <w:p w:rsidR="006D648F" w:rsidRPr="00F840FF" w:rsidRDefault="006D648F" w:rsidP="003342F3">
      <w:pPr>
        <w:tabs>
          <w:tab w:val="left" w:pos="360"/>
        </w:tabs>
        <w:autoSpaceDE w:val="0"/>
        <w:autoSpaceDN w:val="0"/>
        <w:adjustRightInd w:val="0"/>
        <w:spacing w:after="120"/>
        <w:ind w:left="360" w:hanging="360"/>
        <w:jc w:val="both"/>
        <w:rPr>
          <w:rFonts w:ascii="Verdana" w:hAnsi="Verdana" w:cs="Verdana"/>
          <w:sz w:val="18"/>
          <w:szCs w:val="18"/>
        </w:rPr>
      </w:pPr>
      <w:r w:rsidRPr="00F840FF">
        <w:rPr>
          <w:rFonts w:ascii="Verdana" w:hAnsi="Verdana"/>
          <w:sz w:val="18"/>
          <w:szCs w:val="18"/>
        </w:rPr>
        <w:t>2.</w:t>
      </w:r>
      <w:r w:rsidRPr="00F840FF">
        <w:rPr>
          <w:rFonts w:ascii="Verdana" w:hAnsi="Verdana"/>
          <w:sz w:val="18"/>
          <w:szCs w:val="18"/>
        </w:rPr>
        <w:tab/>
      </w:r>
      <w:r w:rsidRPr="00F840FF">
        <w:rPr>
          <w:rFonts w:ascii="Verdana" w:hAnsi="Verdana"/>
          <w:sz w:val="18"/>
          <w:szCs w:val="18"/>
        </w:rPr>
        <w:tab/>
        <w:t>Integralnymi składnikami niniejszej umowy są następujące dokumenty:</w:t>
      </w:r>
    </w:p>
    <w:p w:rsidR="006D648F" w:rsidRPr="00F840FF" w:rsidRDefault="006D648F" w:rsidP="003342F3">
      <w:pPr>
        <w:pStyle w:val="List2"/>
        <w:tabs>
          <w:tab w:val="left" w:pos="720"/>
        </w:tabs>
        <w:ind w:left="360" w:hanging="360"/>
        <w:rPr>
          <w:rFonts w:ascii="Verdana" w:hAnsi="Verdana"/>
          <w:sz w:val="18"/>
          <w:szCs w:val="18"/>
        </w:rPr>
      </w:pPr>
      <w:r w:rsidRPr="00F840FF">
        <w:rPr>
          <w:rFonts w:ascii="Verdana" w:hAnsi="Verdana"/>
          <w:sz w:val="18"/>
          <w:szCs w:val="18"/>
        </w:rPr>
        <w:t>1) Opis przedmiotu zamówienia</w:t>
      </w:r>
    </w:p>
    <w:p w:rsidR="006D648F" w:rsidRPr="00F840FF" w:rsidRDefault="006D648F" w:rsidP="003342F3">
      <w:pPr>
        <w:pStyle w:val="List2"/>
        <w:tabs>
          <w:tab w:val="left" w:pos="720"/>
        </w:tabs>
        <w:ind w:left="360" w:hanging="360"/>
        <w:rPr>
          <w:rFonts w:ascii="Verdana" w:hAnsi="Verdana"/>
          <w:sz w:val="18"/>
          <w:szCs w:val="18"/>
        </w:rPr>
      </w:pPr>
      <w:r w:rsidRPr="00F840FF">
        <w:rPr>
          <w:rFonts w:ascii="Verdana" w:hAnsi="Verdana"/>
          <w:sz w:val="18"/>
          <w:szCs w:val="18"/>
        </w:rPr>
        <w:t>2) Oferta wykonawcy z dnia ……………………….</w:t>
      </w:r>
    </w:p>
    <w:p w:rsidR="006D648F" w:rsidRPr="00D67DE8" w:rsidRDefault="006D648F" w:rsidP="003342F3">
      <w:pPr>
        <w:pStyle w:val="List2"/>
        <w:tabs>
          <w:tab w:val="left" w:pos="720"/>
        </w:tabs>
        <w:ind w:left="360" w:hanging="360"/>
        <w:rPr>
          <w:rFonts w:ascii="Verdana" w:hAnsi="Verdana"/>
          <w:sz w:val="18"/>
          <w:szCs w:val="18"/>
        </w:rPr>
      </w:pPr>
    </w:p>
    <w:p w:rsidR="006D648F" w:rsidRPr="00621612" w:rsidRDefault="006D648F" w:rsidP="009A7468">
      <w:pPr>
        <w:autoSpaceDE w:val="0"/>
        <w:autoSpaceDN w:val="0"/>
        <w:adjustRightInd w:val="0"/>
        <w:spacing w:after="120"/>
        <w:jc w:val="center"/>
        <w:rPr>
          <w:rFonts w:ascii="Verdana" w:hAnsi="Verdana" w:cs="Verdana,Bold"/>
          <w:b/>
          <w:bCs/>
          <w:sz w:val="18"/>
          <w:szCs w:val="18"/>
        </w:rPr>
      </w:pPr>
      <w:r w:rsidRPr="00621612">
        <w:rPr>
          <w:rFonts w:ascii="Verdana" w:hAnsi="Verdana" w:cs="Verdana,Bold"/>
          <w:b/>
          <w:bCs/>
          <w:sz w:val="18"/>
          <w:szCs w:val="18"/>
        </w:rPr>
        <w:t>§ 2</w:t>
      </w:r>
    </w:p>
    <w:p w:rsidR="006D648F" w:rsidRPr="00621612" w:rsidRDefault="006D648F" w:rsidP="0057172A">
      <w:pPr>
        <w:numPr>
          <w:ilvl w:val="1"/>
          <w:numId w:val="30"/>
        </w:numPr>
        <w:tabs>
          <w:tab w:val="clear" w:pos="1440"/>
          <w:tab w:val="num" w:pos="360"/>
        </w:tabs>
        <w:autoSpaceDE w:val="0"/>
        <w:autoSpaceDN w:val="0"/>
        <w:adjustRightInd w:val="0"/>
        <w:spacing w:after="120"/>
        <w:ind w:left="360"/>
        <w:jc w:val="both"/>
        <w:rPr>
          <w:rFonts w:ascii="Verdana" w:hAnsi="Verdana" w:cs="Verdana"/>
          <w:sz w:val="18"/>
          <w:szCs w:val="18"/>
        </w:rPr>
      </w:pPr>
      <w:r>
        <w:rPr>
          <w:rFonts w:ascii="Verdana" w:hAnsi="Verdana"/>
          <w:sz w:val="18"/>
          <w:szCs w:val="18"/>
        </w:rPr>
        <w:t>Maksymalne w</w:t>
      </w:r>
      <w:r w:rsidRPr="00621612">
        <w:rPr>
          <w:rFonts w:ascii="Verdana" w:hAnsi="Verdana"/>
          <w:sz w:val="18"/>
          <w:szCs w:val="18"/>
        </w:rPr>
        <w:t xml:space="preserve">ynagrodzenie za wykonanie usług stanowiących przedmiot niniejszej umowy, </w:t>
      </w:r>
      <w:r w:rsidRPr="00621612">
        <w:rPr>
          <w:rFonts w:ascii="Verdana" w:hAnsi="Verdana"/>
          <w:bCs/>
          <w:sz w:val="18"/>
          <w:szCs w:val="18"/>
        </w:rPr>
        <w:t>ustala się do wysokości</w:t>
      </w:r>
      <w:r w:rsidRPr="00621612">
        <w:rPr>
          <w:rFonts w:ascii="Verdana" w:hAnsi="Verdana"/>
          <w:b/>
          <w:sz w:val="18"/>
          <w:szCs w:val="18"/>
        </w:rPr>
        <w:t xml:space="preserve"> </w:t>
      </w:r>
      <w:r w:rsidRPr="00621612">
        <w:rPr>
          <w:rFonts w:ascii="Verdana" w:hAnsi="Verdana"/>
          <w:sz w:val="18"/>
          <w:szCs w:val="18"/>
        </w:rPr>
        <w:t>kwoty netto ..............................zł. (słownie.........................) plus podatek VAT w wysokości ..................... zł. (słownie: ..................................), co daje łącznie kwotę brutto w wysokości .................. zł (słownie ................................ zł). Kwota brutto nie może zostać przekroczona. Powyższa kwota obejmuje wszystkie koszty związane z realizacją zamówienia, zgodnie z warunkami określonymi w  niniejszej umowie, SIWZ oraz ofercie.</w:t>
      </w:r>
    </w:p>
    <w:p w:rsidR="006D648F" w:rsidRDefault="006D648F" w:rsidP="0057172A">
      <w:pPr>
        <w:numPr>
          <w:ilvl w:val="1"/>
          <w:numId w:val="30"/>
        </w:numPr>
        <w:tabs>
          <w:tab w:val="clear" w:pos="1440"/>
          <w:tab w:val="num" w:pos="360"/>
        </w:tabs>
        <w:autoSpaceDE w:val="0"/>
        <w:autoSpaceDN w:val="0"/>
        <w:adjustRightInd w:val="0"/>
        <w:spacing w:after="120"/>
        <w:ind w:left="360"/>
        <w:jc w:val="both"/>
        <w:rPr>
          <w:rFonts w:ascii="Verdana" w:hAnsi="Verdana" w:cs="Verdana"/>
          <w:sz w:val="18"/>
          <w:szCs w:val="18"/>
        </w:rPr>
      </w:pPr>
      <w:r>
        <w:rPr>
          <w:rFonts w:ascii="Verdana" w:hAnsi="Verdana" w:cs="Verdana"/>
          <w:sz w:val="18"/>
          <w:szCs w:val="18"/>
        </w:rPr>
        <w:t xml:space="preserve">Należności za wykonanie usług wymienionych w § 1 niniejszej Umowy będą regulowane raz w miesiącu z konta Zamawiającego na konto Wykonawcy w ciągu 21dni od daty złożenia faktury potwierdzonej </w:t>
      </w:r>
      <w:r w:rsidRPr="00B80493">
        <w:rPr>
          <w:rFonts w:ascii="Verdana" w:hAnsi="Verdana" w:cs="Verdana"/>
          <w:sz w:val="18"/>
          <w:szCs w:val="18"/>
        </w:rPr>
        <w:t>przez nadzór</w:t>
      </w:r>
      <w:r>
        <w:rPr>
          <w:rFonts w:ascii="Verdana" w:hAnsi="Verdana" w:cs="Verdana"/>
          <w:sz w:val="18"/>
          <w:szCs w:val="18"/>
        </w:rPr>
        <w:t xml:space="preserve"> Zamawiającego. </w:t>
      </w:r>
    </w:p>
    <w:p w:rsidR="006D648F" w:rsidRDefault="006D648F" w:rsidP="0057172A">
      <w:pPr>
        <w:numPr>
          <w:ilvl w:val="1"/>
          <w:numId w:val="30"/>
        </w:numPr>
        <w:tabs>
          <w:tab w:val="clear" w:pos="1440"/>
          <w:tab w:val="num" w:pos="360"/>
        </w:tabs>
        <w:autoSpaceDE w:val="0"/>
        <w:autoSpaceDN w:val="0"/>
        <w:adjustRightInd w:val="0"/>
        <w:spacing w:after="120"/>
        <w:ind w:left="360"/>
        <w:jc w:val="both"/>
        <w:rPr>
          <w:rFonts w:ascii="Verdana" w:hAnsi="Verdana" w:cs="Verdana"/>
          <w:b/>
          <w:i/>
          <w:sz w:val="18"/>
          <w:szCs w:val="18"/>
        </w:rPr>
      </w:pPr>
      <w:r>
        <w:rPr>
          <w:rFonts w:ascii="Verdana" w:hAnsi="Verdana" w:cs="Verdana"/>
          <w:sz w:val="18"/>
          <w:szCs w:val="18"/>
        </w:rPr>
        <w:t xml:space="preserve">Miesięczną kwotę wynagrodzenia za usuwanie niezawinionych przez Wykonawcę awarii urządzeń objętych konserwacją stanowić będzie iloczyn ilości faktycznie wykonanych elementów rozliczeniowych i ceny jednostkowej  podanej w </w:t>
      </w:r>
      <w:r w:rsidRPr="005920AA">
        <w:rPr>
          <w:rFonts w:ascii="Verdana" w:hAnsi="Verdana" w:cs="Verdana"/>
          <w:b/>
          <w:i/>
          <w:sz w:val="18"/>
          <w:szCs w:val="18"/>
        </w:rPr>
        <w:t>Kosztorysie ofertowym – cześć B</w:t>
      </w:r>
    </w:p>
    <w:p w:rsidR="006D648F" w:rsidRPr="005920AA" w:rsidRDefault="006D648F" w:rsidP="0057172A">
      <w:pPr>
        <w:numPr>
          <w:ilvl w:val="1"/>
          <w:numId w:val="30"/>
        </w:numPr>
        <w:tabs>
          <w:tab w:val="clear" w:pos="1440"/>
          <w:tab w:val="num" w:pos="360"/>
        </w:tabs>
        <w:autoSpaceDE w:val="0"/>
        <w:autoSpaceDN w:val="0"/>
        <w:adjustRightInd w:val="0"/>
        <w:spacing w:after="120"/>
        <w:ind w:left="360"/>
        <w:jc w:val="both"/>
        <w:rPr>
          <w:rFonts w:ascii="Verdana" w:hAnsi="Verdana" w:cs="Verdana"/>
          <w:b/>
          <w:i/>
          <w:sz w:val="18"/>
          <w:szCs w:val="18"/>
        </w:rPr>
      </w:pPr>
      <w:r>
        <w:rPr>
          <w:rFonts w:ascii="Verdana" w:hAnsi="Verdana" w:cs="Verdana"/>
          <w:sz w:val="18"/>
          <w:szCs w:val="18"/>
        </w:rPr>
        <w:t xml:space="preserve">Miesięczną kwotę wynagrodzenia za konserwację urządzeń stanowić będzie iloczyn ilości faktycznie konserwowanych urządzeń i cen jednostkowych podanych w </w:t>
      </w:r>
      <w:r w:rsidRPr="005920AA">
        <w:rPr>
          <w:rFonts w:ascii="Verdana" w:hAnsi="Verdana" w:cs="Verdana"/>
          <w:b/>
          <w:i/>
          <w:sz w:val="18"/>
          <w:szCs w:val="18"/>
        </w:rPr>
        <w:t>Kosztorysie ofertowym – część A</w:t>
      </w:r>
    </w:p>
    <w:p w:rsidR="006D648F" w:rsidRDefault="006D648F" w:rsidP="0057172A">
      <w:pPr>
        <w:numPr>
          <w:ilvl w:val="1"/>
          <w:numId w:val="30"/>
        </w:numPr>
        <w:tabs>
          <w:tab w:val="clear" w:pos="1440"/>
          <w:tab w:val="num" w:pos="360"/>
        </w:tabs>
        <w:autoSpaceDE w:val="0"/>
        <w:autoSpaceDN w:val="0"/>
        <w:adjustRightInd w:val="0"/>
        <w:spacing w:after="120"/>
        <w:ind w:left="360"/>
        <w:jc w:val="both"/>
        <w:rPr>
          <w:rFonts w:ascii="Verdana" w:hAnsi="Verdana" w:cs="Verdana"/>
          <w:sz w:val="18"/>
          <w:szCs w:val="18"/>
        </w:rPr>
      </w:pPr>
      <w:r w:rsidRPr="00621612">
        <w:rPr>
          <w:rFonts w:ascii="Verdana" w:hAnsi="Verdana" w:cs="Verdana"/>
          <w:sz w:val="18"/>
          <w:szCs w:val="18"/>
        </w:rPr>
        <w:t xml:space="preserve">Za termin </w:t>
      </w:r>
      <w:r>
        <w:rPr>
          <w:rFonts w:ascii="Verdana" w:hAnsi="Verdana" w:cs="Verdana"/>
          <w:sz w:val="18"/>
          <w:szCs w:val="18"/>
        </w:rPr>
        <w:t>zapłaty uznaje</w:t>
      </w:r>
      <w:r w:rsidRPr="00621612">
        <w:rPr>
          <w:rFonts w:ascii="Verdana" w:hAnsi="Verdana" w:cs="Verdana"/>
          <w:sz w:val="18"/>
          <w:szCs w:val="18"/>
        </w:rPr>
        <w:t xml:space="preserve"> się datę obciążenia rachunku Zamawiającego.</w:t>
      </w:r>
    </w:p>
    <w:p w:rsidR="006D648F" w:rsidRDefault="006D648F" w:rsidP="009A7468">
      <w:pPr>
        <w:autoSpaceDE w:val="0"/>
        <w:autoSpaceDN w:val="0"/>
        <w:adjustRightInd w:val="0"/>
        <w:spacing w:after="120"/>
        <w:jc w:val="center"/>
        <w:rPr>
          <w:rFonts w:ascii="Verdana" w:hAnsi="Verdana" w:cs="Verdana,Bold"/>
          <w:b/>
          <w:bCs/>
          <w:sz w:val="18"/>
          <w:szCs w:val="18"/>
        </w:rPr>
      </w:pPr>
    </w:p>
    <w:p w:rsidR="006D648F" w:rsidRDefault="006D648F" w:rsidP="009A7468">
      <w:pPr>
        <w:autoSpaceDE w:val="0"/>
        <w:autoSpaceDN w:val="0"/>
        <w:adjustRightInd w:val="0"/>
        <w:spacing w:after="120"/>
        <w:jc w:val="center"/>
        <w:rPr>
          <w:rFonts w:ascii="Verdana" w:hAnsi="Verdana" w:cs="Verdana,Bold"/>
          <w:b/>
          <w:bCs/>
          <w:sz w:val="18"/>
          <w:szCs w:val="18"/>
        </w:rPr>
      </w:pPr>
    </w:p>
    <w:p w:rsidR="006D648F" w:rsidRDefault="006D648F" w:rsidP="009A7468">
      <w:pPr>
        <w:autoSpaceDE w:val="0"/>
        <w:autoSpaceDN w:val="0"/>
        <w:adjustRightInd w:val="0"/>
        <w:spacing w:after="120"/>
        <w:jc w:val="center"/>
        <w:rPr>
          <w:rFonts w:ascii="Verdana" w:hAnsi="Verdana" w:cs="Verdana,Bold"/>
          <w:b/>
          <w:bCs/>
          <w:sz w:val="18"/>
          <w:szCs w:val="18"/>
        </w:rPr>
      </w:pPr>
    </w:p>
    <w:p w:rsidR="006D648F" w:rsidRPr="00CC4850" w:rsidRDefault="006D648F" w:rsidP="00CC4850">
      <w:pPr>
        <w:autoSpaceDE w:val="0"/>
        <w:autoSpaceDN w:val="0"/>
        <w:adjustRightInd w:val="0"/>
        <w:spacing w:after="120"/>
        <w:jc w:val="center"/>
        <w:rPr>
          <w:rFonts w:ascii="Verdana" w:hAnsi="Verdana" w:cs="Verdana,Bold"/>
          <w:b/>
          <w:bCs/>
          <w:sz w:val="18"/>
          <w:szCs w:val="18"/>
        </w:rPr>
      </w:pPr>
      <w:r w:rsidRPr="00621612">
        <w:rPr>
          <w:rFonts w:ascii="Verdana" w:hAnsi="Verdana" w:cs="Verdana,Bold"/>
          <w:b/>
          <w:bCs/>
          <w:sz w:val="18"/>
          <w:szCs w:val="18"/>
        </w:rPr>
        <w:t>§ 3</w:t>
      </w:r>
    </w:p>
    <w:p w:rsidR="006D648F" w:rsidRPr="00621612" w:rsidRDefault="006D648F" w:rsidP="0057172A">
      <w:pPr>
        <w:numPr>
          <w:ilvl w:val="0"/>
          <w:numId w:val="31"/>
        </w:numPr>
        <w:tabs>
          <w:tab w:val="clear" w:pos="2340"/>
          <w:tab w:val="num" w:pos="360"/>
        </w:tabs>
        <w:autoSpaceDE w:val="0"/>
        <w:autoSpaceDN w:val="0"/>
        <w:adjustRightInd w:val="0"/>
        <w:spacing w:after="120"/>
        <w:ind w:left="360"/>
        <w:jc w:val="both"/>
        <w:rPr>
          <w:rFonts w:ascii="Verdana" w:hAnsi="Verdana" w:cs="Verdana"/>
          <w:sz w:val="18"/>
          <w:szCs w:val="18"/>
        </w:rPr>
      </w:pPr>
      <w:r w:rsidRPr="00621612">
        <w:rPr>
          <w:rFonts w:ascii="Verdana" w:hAnsi="Verdana" w:cs="Verdana"/>
          <w:sz w:val="18"/>
          <w:szCs w:val="18"/>
        </w:rPr>
        <w:t xml:space="preserve">Strony ustalają okres realizacji umowy na 36 miesięcy - od dnia </w:t>
      </w:r>
      <w:r>
        <w:rPr>
          <w:rFonts w:ascii="Verdana" w:hAnsi="Verdana" w:cs="Verdana"/>
          <w:sz w:val="18"/>
          <w:szCs w:val="18"/>
        </w:rPr>
        <w:t xml:space="preserve">……….2013r. do dnia…………….2016r. </w:t>
      </w:r>
      <w:r w:rsidRPr="00621612">
        <w:rPr>
          <w:rFonts w:ascii="Verdana" w:hAnsi="Verdana" w:cs="Verdana"/>
          <w:b/>
          <w:sz w:val="18"/>
          <w:szCs w:val="18"/>
        </w:rPr>
        <w:t xml:space="preserve"> </w:t>
      </w:r>
      <w:r w:rsidRPr="00621612">
        <w:rPr>
          <w:rFonts w:ascii="Verdana" w:hAnsi="Verdana" w:cs="Verdana"/>
          <w:sz w:val="18"/>
          <w:szCs w:val="18"/>
        </w:rPr>
        <w:t xml:space="preserve">lub do wyczerpania kwoty o której mowa w </w:t>
      </w:r>
      <w:r w:rsidRPr="00621612">
        <w:rPr>
          <w:rFonts w:ascii="Verdana" w:hAnsi="Verdana" w:cs="Verdana,Bold"/>
          <w:bCs/>
          <w:sz w:val="18"/>
          <w:szCs w:val="18"/>
        </w:rPr>
        <w:t>§ 2 ust. 1.</w:t>
      </w:r>
    </w:p>
    <w:p w:rsidR="006D648F" w:rsidRDefault="006D648F" w:rsidP="0057172A">
      <w:pPr>
        <w:numPr>
          <w:ilvl w:val="0"/>
          <w:numId w:val="31"/>
        </w:numPr>
        <w:tabs>
          <w:tab w:val="clear" w:pos="2340"/>
          <w:tab w:val="num" w:pos="360"/>
        </w:tabs>
        <w:autoSpaceDE w:val="0"/>
        <w:autoSpaceDN w:val="0"/>
        <w:adjustRightInd w:val="0"/>
        <w:spacing w:after="120"/>
        <w:ind w:left="360"/>
        <w:jc w:val="both"/>
        <w:rPr>
          <w:rFonts w:ascii="Verdana" w:hAnsi="Verdana" w:cs="Verdana"/>
          <w:sz w:val="18"/>
          <w:szCs w:val="18"/>
        </w:rPr>
      </w:pPr>
      <w:r w:rsidRPr="00621612">
        <w:rPr>
          <w:rFonts w:ascii="Verdana" w:hAnsi="Verdana" w:cs="Verdana"/>
          <w:sz w:val="18"/>
          <w:szCs w:val="18"/>
        </w:rPr>
        <w:t xml:space="preserve">Umowa wygasa po upływie terminu, o którym mowa w ust. 1, lub po wyczerpaniu kwoty o której mowa w </w:t>
      </w:r>
      <w:r w:rsidRPr="00621612">
        <w:rPr>
          <w:rFonts w:ascii="Verdana" w:hAnsi="Verdana" w:cs="Verdana,Bold"/>
          <w:bCs/>
          <w:sz w:val="18"/>
          <w:szCs w:val="18"/>
        </w:rPr>
        <w:t>§ 2 ust. 1</w:t>
      </w:r>
      <w:r w:rsidRPr="00621612">
        <w:rPr>
          <w:rFonts w:ascii="Verdana" w:hAnsi="Verdana" w:cs="Verdana"/>
          <w:sz w:val="18"/>
          <w:szCs w:val="18"/>
        </w:rPr>
        <w:t xml:space="preserve"> bez konieczności składania dodatkowych oświadczeń przez Zamawiającego.</w:t>
      </w:r>
    </w:p>
    <w:p w:rsidR="006D648F" w:rsidRDefault="006D648F" w:rsidP="009A7468">
      <w:pPr>
        <w:autoSpaceDE w:val="0"/>
        <w:autoSpaceDN w:val="0"/>
        <w:adjustRightInd w:val="0"/>
        <w:spacing w:after="120"/>
        <w:jc w:val="center"/>
        <w:rPr>
          <w:rFonts w:ascii="Verdana" w:hAnsi="Verdana" w:cs="Verdana,Bold"/>
          <w:b/>
          <w:bCs/>
          <w:sz w:val="18"/>
          <w:szCs w:val="18"/>
        </w:rPr>
      </w:pPr>
    </w:p>
    <w:p w:rsidR="006D648F" w:rsidRDefault="006D648F" w:rsidP="009A7468">
      <w:pPr>
        <w:autoSpaceDE w:val="0"/>
        <w:autoSpaceDN w:val="0"/>
        <w:adjustRightInd w:val="0"/>
        <w:spacing w:after="120"/>
        <w:jc w:val="center"/>
        <w:rPr>
          <w:rFonts w:ascii="Verdana" w:hAnsi="Verdana" w:cs="Verdana,Bold"/>
          <w:b/>
          <w:bCs/>
          <w:sz w:val="18"/>
          <w:szCs w:val="18"/>
        </w:rPr>
      </w:pPr>
      <w:r w:rsidRPr="00621612">
        <w:rPr>
          <w:rFonts w:ascii="Verdana" w:hAnsi="Verdana" w:cs="Verdana,Bold"/>
          <w:b/>
          <w:bCs/>
          <w:sz w:val="18"/>
          <w:szCs w:val="18"/>
        </w:rPr>
        <w:t>§ 4</w:t>
      </w:r>
    </w:p>
    <w:p w:rsidR="006D648F" w:rsidRPr="00D67DE8" w:rsidRDefault="006D648F" w:rsidP="002C7A63">
      <w:pPr>
        <w:jc w:val="both"/>
        <w:rPr>
          <w:rFonts w:ascii="Verdana" w:hAnsi="Verdana"/>
          <w:sz w:val="18"/>
          <w:szCs w:val="18"/>
        </w:rPr>
      </w:pPr>
      <w:r w:rsidRPr="00D67DE8">
        <w:rPr>
          <w:rFonts w:ascii="Verdana" w:hAnsi="Verdana"/>
          <w:sz w:val="18"/>
          <w:szCs w:val="18"/>
        </w:rPr>
        <w:t>Przekazanie sygnalizacji świetln</w:t>
      </w:r>
      <w:r>
        <w:rPr>
          <w:rFonts w:ascii="Verdana" w:hAnsi="Verdana"/>
          <w:sz w:val="18"/>
          <w:szCs w:val="18"/>
        </w:rPr>
        <w:t>ych, objętych konserwacją,</w:t>
      </w:r>
      <w:r w:rsidRPr="00D67DE8">
        <w:rPr>
          <w:rFonts w:ascii="Verdana" w:hAnsi="Verdana"/>
          <w:sz w:val="18"/>
          <w:szCs w:val="18"/>
        </w:rPr>
        <w:t xml:space="preserve"> zainstalowanych na drogach krajowych nastąpi w ciągu </w:t>
      </w:r>
      <w:r w:rsidRPr="00D67DE8">
        <w:rPr>
          <w:rFonts w:ascii="Verdana" w:hAnsi="Verdana"/>
          <w:b/>
          <w:bCs/>
          <w:sz w:val="18"/>
          <w:szCs w:val="18"/>
        </w:rPr>
        <w:t>7 dni</w:t>
      </w:r>
      <w:r w:rsidRPr="00D67DE8">
        <w:rPr>
          <w:rFonts w:ascii="Verdana" w:hAnsi="Verdana"/>
          <w:sz w:val="18"/>
          <w:szCs w:val="18"/>
        </w:rPr>
        <w:t xml:space="preserve"> od daty podpisania umowy.</w:t>
      </w:r>
    </w:p>
    <w:p w:rsidR="006D648F" w:rsidRDefault="006D648F" w:rsidP="009A7468">
      <w:pPr>
        <w:autoSpaceDE w:val="0"/>
        <w:autoSpaceDN w:val="0"/>
        <w:adjustRightInd w:val="0"/>
        <w:spacing w:after="120"/>
        <w:jc w:val="center"/>
        <w:rPr>
          <w:rFonts w:ascii="Verdana" w:hAnsi="Verdana" w:cs="Verdana,Bold"/>
          <w:b/>
          <w:bCs/>
          <w:sz w:val="18"/>
          <w:szCs w:val="18"/>
        </w:rPr>
      </w:pPr>
    </w:p>
    <w:p w:rsidR="006D648F" w:rsidRPr="002C150F" w:rsidRDefault="006D648F" w:rsidP="009A7468">
      <w:pPr>
        <w:autoSpaceDE w:val="0"/>
        <w:autoSpaceDN w:val="0"/>
        <w:adjustRightInd w:val="0"/>
        <w:spacing w:after="120"/>
        <w:jc w:val="center"/>
        <w:rPr>
          <w:rFonts w:ascii="Verdana" w:hAnsi="Verdana" w:cs="Verdana,Bold"/>
          <w:b/>
          <w:bCs/>
          <w:sz w:val="18"/>
          <w:szCs w:val="18"/>
        </w:rPr>
      </w:pPr>
      <w:r w:rsidRPr="002C150F">
        <w:rPr>
          <w:rFonts w:ascii="Verdana" w:hAnsi="Verdana" w:cs="Verdana,Bold"/>
          <w:b/>
          <w:bCs/>
          <w:sz w:val="18"/>
          <w:szCs w:val="18"/>
        </w:rPr>
        <w:t>§ 5</w:t>
      </w:r>
    </w:p>
    <w:p w:rsidR="006D648F" w:rsidRDefault="006D648F" w:rsidP="002C7A63">
      <w:pPr>
        <w:jc w:val="both"/>
        <w:rPr>
          <w:rFonts w:ascii="Verdana" w:hAnsi="Verdana"/>
          <w:sz w:val="18"/>
          <w:szCs w:val="18"/>
        </w:rPr>
      </w:pPr>
      <w:r w:rsidRPr="002C150F">
        <w:rPr>
          <w:rFonts w:ascii="Verdana" w:hAnsi="Verdana"/>
          <w:sz w:val="18"/>
          <w:szCs w:val="18"/>
        </w:rPr>
        <w:t xml:space="preserve">W ciągu </w:t>
      </w:r>
      <w:r w:rsidRPr="002C150F">
        <w:rPr>
          <w:rFonts w:ascii="Verdana" w:hAnsi="Verdana"/>
          <w:b/>
          <w:sz w:val="18"/>
          <w:szCs w:val="18"/>
        </w:rPr>
        <w:t>7 dni</w:t>
      </w:r>
      <w:r w:rsidRPr="002C150F">
        <w:rPr>
          <w:rFonts w:ascii="Verdana" w:hAnsi="Verdana"/>
          <w:sz w:val="18"/>
          <w:szCs w:val="18"/>
        </w:rPr>
        <w:t xml:space="preserve"> od przekazania przez Zamawiającego dostawionych na drogach krajowych administrowanych przez </w:t>
      </w:r>
      <w:r w:rsidRPr="002C150F">
        <w:rPr>
          <w:rFonts w:ascii="Verdana" w:hAnsi="Verdana"/>
          <w:b/>
          <w:sz w:val="18"/>
          <w:szCs w:val="18"/>
        </w:rPr>
        <w:t>GDDKiA Oddział w Warszawie</w:t>
      </w:r>
      <w:r w:rsidRPr="002C150F">
        <w:rPr>
          <w:rFonts w:ascii="Verdana" w:hAnsi="Verdana"/>
          <w:sz w:val="18"/>
          <w:szCs w:val="18"/>
        </w:rPr>
        <w:t xml:space="preserve"> sygnalizacji świetlnych Wykonawca obejmie je usługą konserwacji na czas trwania umowy w ramach wynagrodzenia ustalonego w </w:t>
      </w:r>
      <w:r w:rsidRPr="002C150F">
        <w:rPr>
          <w:rFonts w:ascii="Verdana" w:hAnsi="Verdana"/>
          <w:b/>
          <w:sz w:val="18"/>
          <w:szCs w:val="18"/>
        </w:rPr>
        <w:t xml:space="preserve">§ </w:t>
      </w:r>
      <w:r w:rsidRPr="002C150F">
        <w:rPr>
          <w:rFonts w:ascii="Verdana" w:hAnsi="Verdana"/>
          <w:sz w:val="18"/>
          <w:szCs w:val="18"/>
        </w:rPr>
        <w:t xml:space="preserve">2 ust. 1. </w:t>
      </w:r>
    </w:p>
    <w:p w:rsidR="006D648F" w:rsidRDefault="006D648F" w:rsidP="002C7A63">
      <w:pPr>
        <w:jc w:val="both"/>
        <w:rPr>
          <w:rFonts w:ascii="Verdana" w:hAnsi="Verdana"/>
          <w:sz w:val="18"/>
          <w:szCs w:val="18"/>
        </w:rPr>
      </w:pPr>
    </w:p>
    <w:p w:rsidR="006D648F" w:rsidRPr="002C150F" w:rsidRDefault="006D648F" w:rsidP="002C150F">
      <w:pPr>
        <w:shd w:val="clear" w:color="auto" w:fill="FFFFFF"/>
        <w:ind w:left="79"/>
        <w:jc w:val="center"/>
        <w:rPr>
          <w:rFonts w:ascii="Verdana" w:hAnsi="Verdana"/>
          <w:b/>
          <w:sz w:val="18"/>
          <w:szCs w:val="18"/>
        </w:rPr>
      </w:pPr>
      <w:r w:rsidRPr="002C150F">
        <w:rPr>
          <w:rFonts w:ascii="Verdana" w:hAnsi="Verdana"/>
          <w:b/>
          <w:sz w:val="18"/>
          <w:szCs w:val="18"/>
        </w:rPr>
        <w:t>§ 6</w:t>
      </w:r>
    </w:p>
    <w:p w:rsidR="006D648F" w:rsidRPr="002C150F" w:rsidRDefault="006D648F" w:rsidP="002C7A63">
      <w:pPr>
        <w:jc w:val="both"/>
        <w:rPr>
          <w:rFonts w:ascii="Verdana" w:hAnsi="Verdana"/>
          <w:sz w:val="18"/>
          <w:szCs w:val="18"/>
        </w:rPr>
      </w:pPr>
    </w:p>
    <w:p w:rsidR="006D648F" w:rsidRPr="002C150F" w:rsidRDefault="006D648F" w:rsidP="002C7A63">
      <w:pPr>
        <w:pStyle w:val="BlockText"/>
        <w:ind w:left="0" w:right="0"/>
        <w:rPr>
          <w:rFonts w:ascii="Verdana" w:hAnsi="Verdana"/>
          <w:sz w:val="18"/>
          <w:szCs w:val="18"/>
        </w:rPr>
      </w:pPr>
      <w:r w:rsidRPr="002C150F">
        <w:rPr>
          <w:rFonts w:ascii="Verdana" w:hAnsi="Verdana"/>
          <w:sz w:val="18"/>
          <w:szCs w:val="18"/>
        </w:rPr>
        <w:t>Wykonawca jest odpowiedzialny i ponosi wszelkie koszty z tytułu strat materialnych powstałych w związku z zaistnieniem zdarzeń losowych i odpowiedzialności cywilnej w czasie realizacji usług objętych umową. Wykonawca powinien zawrzeć odpowiednie umowy ubezpieczenia.</w:t>
      </w:r>
    </w:p>
    <w:p w:rsidR="006D648F" w:rsidRPr="002C150F" w:rsidRDefault="006D648F" w:rsidP="002C7A63">
      <w:pPr>
        <w:shd w:val="clear" w:color="auto" w:fill="FFFFFF"/>
        <w:ind w:left="79"/>
        <w:jc w:val="center"/>
        <w:rPr>
          <w:rFonts w:ascii="Verdana" w:hAnsi="Verdana"/>
          <w:b/>
          <w:sz w:val="18"/>
          <w:szCs w:val="18"/>
        </w:rPr>
      </w:pPr>
    </w:p>
    <w:p w:rsidR="006D648F" w:rsidRPr="002C150F" w:rsidRDefault="006D648F" w:rsidP="002C150F">
      <w:pPr>
        <w:jc w:val="center"/>
        <w:rPr>
          <w:rFonts w:ascii="Verdana" w:hAnsi="Verdana"/>
          <w:b/>
          <w:sz w:val="18"/>
          <w:szCs w:val="18"/>
        </w:rPr>
      </w:pPr>
      <w:r w:rsidRPr="002C150F">
        <w:rPr>
          <w:rFonts w:ascii="Verdana" w:hAnsi="Verdana"/>
          <w:b/>
          <w:sz w:val="18"/>
          <w:szCs w:val="18"/>
        </w:rPr>
        <w:t>§ 7</w:t>
      </w:r>
    </w:p>
    <w:p w:rsidR="006D648F" w:rsidRPr="002C150F" w:rsidRDefault="006D648F" w:rsidP="002C7A63">
      <w:pPr>
        <w:shd w:val="clear" w:color="auto" w:fill="FFFFFF"/>
        <w:ind w:left="79"/>
        <w:jc w:val="center"/>
        <w:rPr>
          <w:rFonts w:ascii="Verdana" w:hAnsi="Verdana"/>
          <w:b/>
          <w:sz w:val="18"/>
          <w:szCs w:val="18"/>
        </w:rPr>
      </w:pPr>
    </w:p>
    <w:p w:rsidR="006D648F" w:rsidRPr="002C150F" w:rsidRDefault="006D648F" w:rsidP="002C7A63">
      <w:pPr>
        <w:pStyle w:val="List"/>
        <w:tabs>
          <w:tab w:val="left" w:pos="0"/>
        </w:tabs>
        <w:ind w:left="0" w:firstLine="0"/>
        <w:jc w:val="both"/>
        <w:rPr>
          <w:rFonts w:ascii="Verdana" w:hAnsi="Verdana"/>
          <w:sz w:val="18"/>
          <w:szCs w:val="18"/>
        </w:rPr>
      </w:pPr>
      <w:r w:rsidRPr="002C150F">
        <w:rPr>
          <w:rFonts w:ascii="Verdana" w:hAnsi="Verdana"/>
          <w:sz w:val="18"/>
          <w:szCs w:val="18"/>
        </w:rPr>
        <w:t xml:space="preserve">Wykonawca odpowiada za działania i zaniechania osób, za których pomocą zobowiązanie wykonuje, jak również osób, którym wykonanie zobowiązania powierza, jak za własne działanie lub zaniechanie. </w:t>
      </w:r>
    </w:p>
    <w:p w:rsidR="006D648F" w:rsidRDefault="006D648F" w:rsidP="002C150F">
      <w:pPr>
        <w:tabs>
          <w:tab w:val="left" w:pos="0"/>
          <w:tab w:val="left" w:pos="426"/>
        </w:tabs>
        <w:jc w:val="center"/>
        <w:rPr>
          <w:rFonts w:ascii="Verdana" w:hAnsi="Verdana"/>
          <w:b/>
          <w:sz w:val="18"/>
          <w:szCs w:val="18"/>
        </w:rPr>
      </w:pPr>
    </w:p>
    <w:p w:rsidR="006D648F" w:rsidRPr="002C150F" w:rsidRDefault="006D648F" w:rsidP="002C150F">
      <w:pPr>
        <w:tabs>
          <w:tab w:val="left" w:pos="0"/>
          <w:tab w:val="left" w:pos="426"/>
        </w:tabs>
        <w:jc w:val="center"/>
        <w:rPr>
          <w:rFonts w:ascii="Verdana" w:hAnsi="Verdana"/>
          <w:b/>
          <w:sz w:val="18"/>
          <w:szCs w:val="18"/>
        </w:rPr>
      </w:pPr>
      <w:r w:rsidRPr="002C150F">
        <w:rPr>
          <w:rFonts w:ascii="Verdana" w:hAnsi="Verdana"/>
          <w:b/>
          <w:sz w:val="18"/>
          <w:szCs w:val="18"/>
        </w:rPr>
        <w:t>§ 8</w:t>
      </w:r>
    </w:p>
    <w:p w:rsidR="006D648F" w:rsidRPr="002C150F" w:rsidRDefault="006D648F" w:rsidP="002C7A63">
      <w:pPr>
        <w:jc w:val="both"/>
        <w:rPr>
          <w:rFonts w:ascii="Verdana" w:hAnsi="Verdana"/>
          <w:sz w:val="18"/>
          <w:szCs w:val="18"/>
        </w:rPr>
      </w:pPr>
    </w:p>
    <w:p w:rsidR="006D648F" w:rsidRPr="002C150F" w:rsidRDefault="006D648F" w:rsidP="002C7A63">
      <w:pPr>
        <w:overflowPunct w:val="0"/>
        <w:autoSpaceDE w:val="0"/>
        <w:autoSpaceDN w:val="0"/>
        <w:adjustRightInd w:val="0"/>
        <w:ind w:left="426" w:hanging="426"/>
        <w:jc w:val="both"/>
        <w:textAlignment w:val="baseline"/>
        <w:rPr>
          <w:rFonts w:ascii="Verdana" w:hAnsi="Verdana"/>
          <w:sz w:val="18"/>
          <w:szCs w:val="18"/>
        </w:rPr>
      </w:pPr>
      <w:r w:rsidRPr="002C150F">
        <w:rPr>
          <w:rFonts w:ascii="Verdana" w:hAnsi="Verdana"/>
          <w:b/>
          <w:sz w:val="18"/>
          <w:szCs w:val="18"/>
        </w:rPr>
        <w:t>1.</w:t>
      </w:r>
      <w:r w:rsidRPr="002C150F">
        <w:rPr>
          <w:rFonts w:ascii="Verdana" w:hAnsi="Verdana"/>
          <w:sz w:val="18"/>
          <w:szCs w:val="18"/>
        </w:rPr>
        <w:t xml:space="preserve"> </w:t>
      </w:r>
      <w:r w:rsidRPr="002C150F">
        <w:rPr>
          <w:rFonts w:ascii="Verdana" w:hAnsi="Verdana"/>
          <w:sz w:val="18"/>
          <w:szCs w:val="18"/>
        </w:rPr>
        <w:tab/>
        <w:t xml:space="preserve">Wykonawca wnosi zabezpieczenie należytego wykonania umowy w wysokości </w:t>
      </w:r>
      <w:r w:rsidRPr="002C150F">
        <w:rPr>
          <w:rFonts w:ascii="Verdana" w:hAnsi="Verdana"/>
          <w:b/>
          <w:sz w:val="18"/>
          <w:szCs w:val="18"/>
        </w:rPr>
        <w:t>10%</w:t>
      </w:r>
      <w:r w:rsidRPr="002C150F">
        <w:rPr>
          <w:rFonts w:ascii="Verdana" w:hAnsi="Verdana"/>
          <w:sz w:val="18"/>
          <w:szCs w:val="18"/>
        </w:rPr>
        <w:t xml:space="preserve"> ceny ofertowej brutto w kwocie ......................... zł, (słownie złotych: ..............................................) w formie ...........</w:t>
      </w:r>
      <w:r>
        <w:rPr>
          <w:rFonts w:ascii="Verdana" w:hAnsi="Verdana"/>
          <w:sz w:val="18"/>
          <w:szCs w:val="18"/>
        </w:rPr>
        <w:t>...............................</w:t>
      </w:r>
      <w:r w:rsidRPr="002C150F">
        <w:rPr>
          <w:rFonts w:ascii="Verdana" w:hAnsi="Verdana"/>
          <w:sz w:val="18"/>
          <w:szCs w:val="18"/>
        </w:rPr>
        <w:t xml:space="preserve">. </w:t>
      </w:r>
    </w:p>
    <w:p w:rsidR="006D648F" w:rsidRPr="002C150F" w:rsidRDefault="006D648F" w:rsidP="002C7A63">
      <w:pPr>
        <w:ind w:left="426" w:hanging="426"/>
        <w:jc w:val="both"/>
        <w:rPr>
          <w:rFonts w:ascii="Verdana" w:hAnsi="Verdana"/>
          <w:sz w:val="18"/>
          <w:szCs w:val="18"/>
        </w:rPr>
      </w:pPr>
      <w:r w:rsidRPr="002C150F">
        <w:rPr>
          <w:rFonts w:ascii="Verdana" w:hAnsi="Verdana"/>
          <w:b/>
          <w:sz w:val="18"/>
          <w:szCs w:val="18"/>
        </w:rPr>
        <w:t xml:space="preserve">2. </w:t>
      </w:r>
      <w:r w:rsidRPr="002C150F">
        <w:rPr>
          <w:rFonts w:ascii="Verdana" w:hAnsi="Verdana"/>
          <w:b/>
          <w:sz w:val="18"/>
          <w:szCs w:val="18"/>
        </w:rPr>
        <w:tab/>
      </w:r>
      <w:r w:rsidRPr="002C150F">
        <w:rPr>
          <w:rFonts w:ascii="Verdana" w:hAnsi="Verdana"/>
          <w:sz w:val="18"/>
          <w:szCs w:val="18"/>
        </w:rPr>
        <w:t xml:space="preserve">Część zabezpieczenia należytego wykonania umowy w wysokości </w:t>
      </w:r>
      <w:r w:rsidRPr="002C150F">
        <w:rPr>
          <w:rFonts w:ascii="Verdana" w:hAnsi="Verdana"/>
          <w:b/>
          <w:sz w:val="18"/>
          <w:szCs w:val="18"/>
        </w:rPr>
        <w:t>70%</w:t>
      </w:r>
      <w:r w:rsidRPr="002C150F">
        <w:rPr>
          <w:rFonts w:ascii="Verdana" w:hAnsi="Verdana"/>
          <w:sz w:val="18"/>
          <w:szCs w:val="18"/>
        </w:rPr>
        <w:t xml:space="preserve"> jego należnej kwoty, o której mowa w ust. 1 będzie zwolniona lub zwrócona w ciągu 30 dni od daty ostatecznego odbioru usług uznanych za należycie wykonane.</w:t>
      </w:r>
    </w:p>
    <w:p w:rsidR="006D648F" w:rsidRPr="002C150F" w:rsidRDefault="006D648F" w:rsidP="002C7A63">
      <w:pPr>
        <w:ind w:left="426" w:hanging="426"/>
        <w:jc w:val="both"/>
        <w:rPr>
          <w:rFonts w:ascii="Verdana" w:hAnsi="Verdana"/>
          <w:sz w:val="18"/>
          <w:szCs w:val="18"/>
        </w:rPr>
      </w:pPr>
      <w:r w:rsidRPr="002C150F">
        <w:rPr>
          <w:rFonts w:ascii="Verdana" w:hAnsi="Verdana"/>
          <w:b/>
          <w:sz w:val="18"/>
          <w:szCs w:val="18"/>
        </w:rPr>
        <w:t>3.</w:t>
      </w:r>
      <w:r w:rsidRPr="002C150F">
        <w:rPr>
          <w:rFonts w:ascii="Verdana" w:hAnsi="Verdana"/>
          <w:sz w:val="18"/>
          <w:szCs w:val="18"/>
        </w:rPr>
        <w:tab/>
        <w:t>Część zabezpieczenia należytego wykonania umowy służąca do pokrycia roszczeń z tytułu rękojmi (</w:t>
      </w:r>
      <w:r w:rsidRPr="002C150F">
        <w:rPr>
          <w:rFonts w:ascii="Verdana" w:hAnsi="Verdana"/>
          <w:b/>
          <w:sz w:val="18"/>
          <w:szCs w:val="18"/>
        </w:rPr>
        <w:t>30%</w:t>
      </w:r>
      <w:r w:rsidRPr="002C150F">
        <w:rPr>
          <w:rFonts w:ascii="Verdana" w:hAnsi="Verdana"/>
          <w:sz w:val="18"/>
          <w:szCs w:val="18"/>
        </w:rPr>
        <w:t xml:space="preserve"> jego całkowitej wartości), zwrócona zostanie w ciągu 15 dni od daty upłynięcia okresu rękojmi (12 miesięcy) dla całości zamówienia objętego przedmiotem umowy.</w:t>
      </w:r>
    </w:p>
    <w:p w:rsidR="006D648F" w:rsidRPr="002C150F" w:rsidRDefault="006D648F" w:rsidP="002C7A63">
      <w:pPr>
        <w:shd w:val="clear" w:color="auto" w:fill="FFFFFF"/>
        <w:ind w:left="79"/>
        <w:rPr>
          <w:rFonts w:ascii="Verdana" w:hAnsi="Verdana"/>
          <w:b/>
          <w:sz w:val="18"/>
          <w:szCs w:val="18"/>
        </w:rPr>
      </w:pPr>
    </w:p>
    <w:p w:rsidR="006D648F" w:rsidRPr="002C150F" w:rsidRDefault="006D648F" w:rsidP="002C150F">
      <w:pPr>
        <w:jc w:val="center"/>
        <w:rPr>
          <w:rFonts w:ascii="Verdana" w:hAnsi="Verdana"/>
          <w:b/>
          <w:sz w:val="18"/>
          <w:szCs w:val="18"/>
        </w:rPr>
      </w:pPr>
      <w:r w:rsidRPr="002C150F">
        <w:rPr>
          <w:rFonts w:ascii="Verdana" w:hAnsi="Verdana"/>
          <w:b/>
          <w:sz w:val="18"/>
          <w:szCs w:val="18"/>
        </w:rPr>
        <w:t>§ 9</w:t>
      </w:r>
    </w:p>
    <w:p w:rsidR="006D648F" w:rsidRPr="002C150F" w:rsidRDefault="006D648F" w:rsidP="002C7A63">
      <w:pPr>
        <w:tabs>
          <w:tab w:val="left" w:pos="0"/>
          <w:tab w:val="left" w:pos="426"/>
        </w:tabs>
        <w:jc w:val="center"/>
        <w:rPr>
          <w:rFonts w:ascii="Verdana" w:hAnsi="Verdana"/>
          <w:b/>
          <w:sz w:val="18"/>
          <w:szCs w:val="18"/>
        </w:rPr>
      </w:pPr>
    </w:p>
    <w:p w:rsidR="006D648F" w:rsidRPr="002C150F" w:rsidRDefault="006D648F" w:rsidP="003342F3">
      <w:pPr>
        <w:ind w:left="360" w:hanging="360"/>
        <w:jc w:val="both"/>
        <w:rPr>
          <w:rFonts w:ascii="Verdana" w:hAnsi="Verdana"/>
          <w:sz w:val="18"/>
          <w:szCs w:val="18"/>
        </w:rPr>
      </w:pPr>
      <w:r w:rsidRPr="002C150F">
        <w:rPr>
          <w:rFonts w:ascii="Verdana" w:hAnsi="Verdana"/>
          <w:b/>
          <w:sz w:val="18"/>
          <w:szCs w:val="18"/>
        </w:rPr>
        <w:t xml:space="preserve">1.  </w:t>
      </w:r>
      <w:r w:rsidRPr="002C150F">
        <w:rPr>
          <w:rFonts w:ascii="Verdana" w:hAnsi="Verdana"/>
          <w:sz w:val="18"/>
          <w:szCs w:val="18"/>
        </w:rPr>
        <w:t xml:space="preserve">Do współpracy w sprawach związanych z wykonywaniem Umowy upoważnieni są: </w:t>
      </w:r>
    </w:p>
    <w:p w:rsidR="006D648F" w:rsidRPr="002C150F" w:rsidRDefault="006D648F" w:rsidP="0057172A">
      <w:pPr>
        <w:numPr>
          <w:ilvl w:val="0"/>
          <w:numId w:val="33"/>
        </w:numPr>
        <w:ind w:left="360" w:firstLine="0"/>
        <w:jc w:val="both"/>
        <w:rPr>
          <w:rFonts w:ascii="Verdana" w:hAnsi="Verdana"/>
          <w:sz w:val="18"/>
          <w:szCs w:val="18"/>
        </w:rPr>
      </w:pPr>
      <w:r w:rsidRPr="002C150F">
        <w:rPr>
          <w:rFonts w:ascii="Verdana" w:hAnsi="Verdana"/>
          <w:sz w:val="18"/>
          <w:szCs w:val="18"/>
        </w:rPr>
        <w:t xml:space="preserve">ze strony Zamawiającego: </w:t>
      </w:r>
      <w:r>
        <w:rPr>
          <w:rFonts w:ascii="Verdana" w:hAnsi="Verdana"/>
          <w:sz w:val="18"/>
          <w:szCs w:val="18"/>
        </w:rPr>
        <w:t>…………………………………………………</w:t>
      </w:r>
      <w:r w:rsidRPr="002C150F">
        <w:rPr>
          <w:rFonts w:ascii="Verdana" w:hAnsi="Verdana"/>
          <w:sz w:val="18"/>
          <w:szCs w:val="18"/>
        </w:rPr>
        <w:t>;</w:t>
      </w:r>
    </w:p>
    <w:p w:rsidR="006D648F" w:rsidRPr="002C150F" w:rsidRDefault="006D648F" w:rsidP="0057172A">
      <w:pPr>
        <w:numPr>
          <w:ilvl w:val="0"/>
          <w:numId w:val="33"/>
        </w:numPr>
        <w:ind w:left="360" w:firstLine="0"/>
        <w:jc w:val="both"/>
        <w:rPr>
          <w:rFonts w:ascii="Verdana" w:hAnsi="Verdana"/>
          <w:sz w:val="18"/>
          <w:szCs w:val="18"/>
        </w:rPr>
      </w:pPr>
      <w:r w:rsidRPr="002C150F">
        <w:rPr>
          <w:rFonts w:ascii="Verdana" w:hAnsi="Verdana"/>
          <w:sz w:val="18"/>
          <w:szCs w:val="18"/>
        </w:rPr>
        <w:t>ze strony Wykonawcy: p. ……………………………………………………</w:t>
      </w:r>
    </w:p>
    <w:p w:rsidR="006D648F" w:rsidRPr="002C150F" w:rsidRDefault="006D648F" w:rsidP="003342F3">
      <w:pPr>
        <w:pStyle w:val="List"/>
        <w:tabs>
          <w:tab w:val="left" w:pos="540"/>
        </w:tabs>
        <w:ind w:left="360" w:hanging="360"/>
        <w:jc w:val="both"/>
        <w:rPr>
          <w:rFonts w:ascii="Verdana" w:hAnsi="Verdana"/>
          <w:sz w:val="18"/>
          <w:szCs w:val="18"/>
        </w:rPr>
      </w:pPr>
      <w:r w:rsidRPr="002C150F">
        <w:rPr>
          <w:rFonts w:ascii="Verdana" w:hAnsi="Verdana"/>
          <w:b/>
          <w:sz w:val="18"/>
          <w:szCs w:val="18"/>
        </w:rPr>
        <w:t>2.</w:t>
      </w:r>
      <w:r w:rsidRPr="002C150F">
        <w:rPr>
          <w:rFonts w:ascii="Verdana" w:hAnsi="Verdana"/>
          <w:sz w:val="18"/>
          <w:szCs w:val="18"/>
        </w:rPr>
        <w:t xml:space="preserve"> Zmiana osób wskazanych w ust. 1 następuje poprzez pisemne powiadomienie drugiej Strony, nie później niż 3 dni przed dokonaniem zmiany i nie stanowi zmiany treści Umowy.</w:t>
      </w:r>
    </w:p>
    <w:p w:rsidR="006D648F" w:rsidRPr="002C150F" w:rsidRDefault="006D648F" w:rsidP="003342F3">
      <w:pPr>
        <w:shd w:val="clear" w:color="auto" w:fill="FFFFFF"/>
        <w:ind w:left="360" w:hanging="360"/>
        <w:rPr>
          <w:rFonts w:ascii="Verdana" w:hAnsi="Verdana"/>
          <w:b/>
          <w:sz w:val="18"/>
          <w:szCs w:val="18"/>
        </w:rPr>
      </w:pPr>
    </w:p>
    <w:p w:rsidR="006D648F" w:rsidRPr="002C150F" w:rsidRDefault="006D648F" w:rsidP="002C150F">
      <w:pPr>
        <w:jc w:val="center"/>
        <w:rPr>
          <w:rFonts w:ascii="Verdana" w:hAnsi="Verdana"/>
          <w:b/>
          <w:sz w:val="18"/>
          <w:szCs w:val="18"/>
        </w:rPr>
      </w:pPr>
      <w:r w:rsidRPr="002C150F">
        <w:rPr>
          <w:rFonts w:ascii="Verdana" w:hAnsi="Verdana"/>
          <w:b/>
          <w:sz w:val="18"/>
          <w:szCs w:val="18"/>
        </w:rPr>
        <w:t>§ 10</w:t>
      </w:r>
    </w:p>
    <w:p w:rsidR="006D648F" w:rsidRPr="002C150F" w:rsidRDefault="006D648F" w:rsidP="002C7A63">
      <w:pPr>
        <w:shd w:val="clear" w:color="auto" w:fill="FFFFFF"/>
        <w:ind w:left="79"/>
        <w:rPr>
          <w:rFonts w:ascii="Verdana" w:hAnsi="Verdana"/>
          <w:b/>
          <w:sz w:val="18"/>
          <w:szCs w:val="18"/>
        </w:rPr>
      </w:pPr>
    </w:p>
    <w:p w:rsidR="006D648F" w:rsidRPr="002C150F" w:rsidRDefault="006D648F" w:rsidP="00702594">
      <w:pPr>
        <w:ind w:left="360" w:hanging="360"/>
        <w:jc w:val="both"/>
        <w:rPr>
          <w:rFonts w:ascii="Verdana" w:hAnsi="Verdana"/>
          <w:sz w:val="18"/>
          <w:szCs w:val="18"/>
        </w:rPr>
      </w:pPr>
      <w:r w:rsidRPr="002C150F">
        <w:rPr>
          <w:rFonts w:ascii="Verdana" w:hAnsi="Verdana"/>
          <w:b/>
          <w:sz w:val="18"/>
          <w:szCs w:val="18"/>
        </w:rPr>
        <w:t>1.</w:t>
      </w:r>
      <w:r w:rsidRPr="002C150F">
        <w:rPr>
          <w:rFonts w:ascii="Verdana" w:hAnsi="Verdana"/>
          <w:b/>
          <w:sz w:val="18"/>
          <w:szCs w:val="18"/>
        </w:rPr>
        <w:tab/>
        <w:t xml:space="preserve">Wykonawca </w:t>
      </w:r>
      <w:r w:rsidRPr="002C150F">
        <w:rPr>
          <w:rFonts w:ascii="Verdana" w:hAnsi="Verdana"/>
          <w:sz w:val="18"/>
          <w:szCs w:val="18"/>
        </w:rPr>
        <w:t>zapłaci</w:t>
      </w:r>
      <w:r w:rsidRPr="002C150F">
        <w:rPr>
          <w:rFonts w:ascii="Verdana" w:hAnsi="Verdana"/>
          <w:b/>
          <w:sz w:val="18"/>
          <w:szCs w:val="18"/>
        </w:rPr>
        <w:t xml:space="preserve"> Zamawiającemu </w:t>
      </w:r>
      <w:r w:rsidRPr="002C150F">
        <w:rPr>
          <w:rFonts w:ascii="Verdana" w:hAnsi="Verdana"/>
          <w:sz w:val="18"/>
          <w:szCs w:val="18"/>
        </w:rPr>
        <w:t>kary umowne:</w:t>
      </w:r>
    </w:p>
    <w:p w:rsidR="006D648F" w:rsidRPr="006258F3" w:rsidRDefault="006D648F" w:rsidP="0057172A">
      <w:pPr>
        <w:numPr>
          <w:ilvl w:val="0"/>
          <w:numId w:val="36"/>
        </w:numPr>
        <w:tabs>
          <w:tab w:val="clear" w:pos="1068"/>
        </w:tabs>
        <w:overflowPunct w:val="0"/>
        <w:autoSpaceDE w:val="0"/>
        <w:autoSpaceDN w:val="0"/>
        <w:adjustRightInd w:val="0"/>
        <w:ind w:left="360"/>
        <w:jc w:val="both"/>
        <w:textAlignment w:val="baseline"/>
        <w:rPr>
          <w:rFonts w:ascii="Verdana" w:hAnsi="Verdana"/>
          <w:sz w:val="18"/>
          <w:szCs w:val="18"/>
        </w:rPr>
      </w:pPr>
      <w:r w:rsidRPr="002C150F">
        <w:rPr>
          <w:rFonts w:ascii="Verdana" w:hAnsi="Verdana"/>
          <w:sz w:val="18"/>
          <w:szCs w:val="18"/>
        </w:rPr>
        <w:t xml:space="preserve">za każdy dzień przekroczenia planowanego terminu wykonania </w:t>
      </w:r>
      <w:r>
        <w:rPr>
          <w:rFonts w:ascii="Verdana" w:hAnsi="Verdana"/>
          <w:sz w:val="18"/>
          <w:szCs w:val="18"/>
        </w:rPr>
        <w:t>usług</w:t>
      </w:r>
      <w:r w:rsidRPr="002C150F">
        <w:rPr>
          <w:rFonts w:ascii="Verdana" w:hAnsi="Verdana"/>
          <w:sz w:val="18"/>
          <w:szCs w:val="18"/>
        </w:rPr>
        <w:t xml:space="preserve"> w wysokości </w:t>
      </w:r>
      <w:r w:rsidRPr="002C150F">
        <w:rPr>
          <w:rFonts w:ascii="Verdana" w:hAnsi="Verdana"/>
          <w:b/>
          <w:sz w:val="18"/>
          <w:szCs w:val="18"/>
        </w:rPr>
        <w:t>0,05%</w:t>
      </w:r>
      <w:r w:rsidRPr="002C150F">
        <w:rPr>
          <w:rFonts w:ascii="Verdana" w:hAnsi="Verdana"/>
          <w:sz w:val="18"/>
          <w:szCs w:val="18"/>
        </w:rPr>
        <w:t xml:space="preserve"> wynagrodzenia umownego brutto, o którym mowa w </w:t>
      </w:r>
      <w:r w:rsidRPr="006258F3">
        <w:rPr>
          <w:rFonts w:ascii="Verdana" w:hAnsi="Verdana"/>
          <w:sz w:val="18"/>
          <w:szCs w:val="18"/>
        </w:rPr>
        <w:t xml:space="preserve">§ 2 ust. 1, </w:t>
      </w:r>
    </w:p>
    <w:p w:rsidR="006D648F" w:rsidRPr="006258F3" w:rsidRDefault="006D648F" w:rsidP="0057172A">
      <w:pPr>
        <w:numPr>
          <w:ilvl w:val="0"/>
          <w:numId w:val="36"/>
        </w:numPr>
        <w:tabs>
          <w:tab w:val="clear" w:pos="1068"/>
        </w:tabs>
        <w:overflowPunct w:val="0"/>
        <w:autoSpaceDE w:val="0"/>
        <w:autoSpaceDN w:val="0"/>
        <w:adjustRightInd w:val="0"/>
        <w:ind w:left="360"/>
        <w:jc w:val="both"/>
        <w:textAlignment w:val="baseline"/>
        <w:rPr>
          <w:rFonts w:ascii="Verdana" w:hAnsi="Verdana"/>
          <w:sz w:val="18"/>
          <w:szCs w:val="18"/>
        </w:rPr>
      </w:pPr>
      <w:r w:rsidRPr="002C150F">
        <w:rPr>
          <w:rFonts w:ascii="Verdana" w:hAnsi="Verdana"/>
          <w:sz w:val="18"/>
          <w:szCs w:val="18"/>
        </w:rPr>
        <w:t xml:space="preserve">za każdy dzień </w:t>
      </w:r>
      <w:r>
        <w:rPr>
          <w:rFonts w:ascii="Verdana" w:hAnsi="Verdana"/>
          <w:sz w:val="18"/>
          <w:szCs w:val="18"/>
        </w:rPr>
        <w:t>zwłoki</w:t>
      </w:r>
      <w:r w:rsidRPr="002C150F">
        <w:rPr>
          <w:rFonts w:ascii="Verdana" w:hAnsi="Verdana"/>
          <w:sz w:val="18"/>
          <w:szCs w:val="18"/>
        </w:rPr>
        <w:t xml:space="preserve"> w terminowym usunięciu wad w wysokości </w:t>
      </w:r>
      <w:r w:rsidRPr="002C150F">
        <w:rPr>
          <w:rFonts w:ascii="Verdana" w:hAnsi="Verdana"/>
          <w:b/>
          <w:sz w:val="18"/>
          <w:szCs w:val="18"/>
        </w:rPr>
        <w:t>0,03%</w:t>
      </w:r>
      <w:r w:rsidRPr="002C150F">
        <w:rPr>
          <w:rFonts w:ascii="Verdana" w:hAnsi="Verdana"/>
          <w:sz w:val="18"/>
          <w:szCs w:val="18"/>
        </w:rPr>
        <w:t xml:space="preserve"> wynagrodzenia umownego brutto, o którym mowa w </w:t>
      </w:r>
      <w:r w:rsidRPr="006258F3">
        <w:rPr>
          <w:rFonts w:ascii="Verdana" w:hAnsi="Verdana"/>
          <w:sz w:val="18"/>
          <w:szCs w:val="18"/>
        </w:rPr>
        <w:t>§ 2 ust. 1,</w:t>
      </w:r>
    </w:p>
    <w:p w:rsidR="006D648F" w:rsidRPr="006258F3" w:rsidRDefault="006D648F" w:rsidP="00702594">
      <w:pPr>
        <w:ind w:left="360" w:hanging="360"/>
        <w:jc w:val="both"/>
        <w:rPr>
          <w:rFonts w:ascii="Verdana" w:hAnsi="Verdana"/>
          <w:sz w:val="18"/>
          <w:szCs w:val="18"/>
        </w:rPr>
      </w:pPr>
      <w:r w:rsidRPr="002C150F">
        <w:rPr>
          <w:rFonts w:ascii="Verdana" w:hAnsi="Verdana"/>
          <w:b/>
          <w:sz w:val="18"/>
          <w:szCs w:val="18"/>
        </w:rPr>
        <w:t>2.</w:t>
      </w:r>
      <w:r w:rsidRPr="002C150F">
        <w:rPr>
          <w:rFonts w:ascii="Verdana" w:hAnsi="Verdana"/>
          <w:b/>
          <w:sz w:val="18"/>
          <w:szCs w:val="18"/>
        </w:rPr>
        <w:tab/>
        <w:t xml:space="preserve">Zamawiający </w:t>
      </w:r>
      <w:r w:rsidRPr="002C150F">
        <w:rPr>
          <w:rFonts w:ascii="Verdana" w:hAnsi="Verdana"/>
          <w:sz w:val="18"/>
          <w:szCs w:val="18"/>
        </w:rPr>
        <w:t xml:space="preserve">zapłaci </w:t>
      </w:r>
      <w:r w:rsidRPr="002C150F">
        <w:rPr>
          <w:rFonts w:ascii="Verdana" w:hAnsi="Verdana"/>
          <w:b/>
          <w:sz w:val="18"/>
          <w:szCs w:val="18"/>
        </w:rPr>
        <w:t>Wykonawcy</w:t>
      </w:r>
      <w:r w:rsidRPr="002C150F">
        <w:rPr>
          <w:rFonts w:ascii="Verdana" w:hAnsi="Verdana"/>
          <w:sz w:val="18"/>
          <w:szCs w:val="18"/>
        </w:rPr>
        <w:t xml:space="preserve"> kary umowne za każdy dzień </w:t>
      </w:r>
      <w:r>
        <w:rPr>
          <w:rFonts w:ascii="Verdana" w:hAnsi="Verdana"/>
          <w:sz w:val="18"/>
          <w:szCs w:val="18"/>
        </w:rPr>
        <w:t>zwłoki</w:t>
      </w:r>
      <w:r w:rsidRPr="002C150F">
        <w:rPr>
          <w:rFonts w:ascii="Verdana" w:hAnsi="Verdana"/>
          <w:sz w:val="18"/>
          <w:szCs w:val="18"/>
        </w:rPr>
        <w:t xml:space="preserve"> w przeprowadzeniu odbioru ostatecznego </w:t>
      </w:r>
      <w:r>
        <w:rPr>
          <w:rFonts w:ascii="Verdana" w:hAnsi="Verdana"/>
          <w:sz w:val="18"/>
          <w:szCs w:val="18"/>
        </w:rPr>
        <w:t xml:space="preserve">prac </w:t>
      </w:r>
      <w:r w:rsidRPr="002C150F">
        <w:rPr>
          <w:rFonts w:ascii="Verdana" w:hAnsi="Verdana"/>
          <w:sz w:val="18"/>
          <w:szCs w:val="18"/>
        </w:rPr>
        <w:t xml:space="preserve">w wysokości </w:t>
      </w:r>
      <w:r w:rsidRPr="002C150F">
        <w:rPr>
          <w:rFonts w:ascii="Verdana" w:hAnsi="Verdana"/>
          <w:b/>
          <w:sz w:val="18"/>
          <w:szCs w:val="18"/>
        </w:rPr>
        <w:t>0,03%</w:t>
      </w:r>
      <w:r w:rsidRPr="002C150F">
        <w:rPr>
          <w:rFonts w:ascii="Verdana" w:hAnsi="Verdana"/>
          <w:sz w:val="18"/>
          <w:szCs w:val="18"/>
        </w:rPr>
        <w:t xml:space="preserve"> wynagrodzenia brutto, o którym mowa w </w:t>
      </w:r>
      <w:r w:rsidRPr="006258F3">
        <w:rPr>
          <w:rFonts w:ascii="Verdana" w:hAnsi="Verdana"/>
          <w:sz w:val="18"/>
          <w:szCs w:val="18"/>
        </w:rPr>
        <w:t>§ 2 ust. 1</w:t>
      </w:r>
    </w:p>
    <w:p w:rsidR="006D648F" w:rsidRPr="006258F3" w:rsidRDefault="006D648F" w:rsidP="00702594">
      <w:pPr>
        <w:autoSpaceDE w:val="0"/>
        <w:autoSpaceDN w:val="0"/>
        <w:adjustRightInd w:val="0"/>
        <w:ind w:left="360" w:hanging="360"/>
        <w:jc w:val="both"/>
        <w:rPr>
          <w:rFonts w:ascii="Verdana" w:eastAsia="Verdana,Bold" w:hAnsi="Verdana"/>
          <w:kern w:val="20"/>
          <w:sz w:val="18"/>
          <w:szCs w:val="18"/>
        </w:rPr>
      </w:pPr>
      <w:r w:rsidRPr="006258F3">
        <w:rPr>
          <w:rFonts w:ascii="Verdana" w:eastAsia="Verdana,Bold" w:hAnsi="Verdana"/>
          <w:b/>
          <w:kern w:val="20"/>
          <w:sz w:val="18"/>
          <w:szCs w:val="18"/>
        </w:rPr>
        <w:t>3.</w:t>
      </w:r>
      <w:r w:rsidRPr="006258F3">
        <w:rPr>
          <w:rFonts w:ascii="Verdana" w:eastAsia="Verdana,Bold" w:hAnsi="Verdana"/>
          <w:kern w:val="20"/>
          <w:sz w:val="18"/>
          <w:szCs w:val="18"/>
        </w:rPr>
        <w:t xml:space="preserve"> Wykonawca zapłaci Zamawiającemu kary umowne z tytułu odstąpienia od umowy</w:t>
      </w:r>
      <w:r>
        <w:rPr>
          <w:rFonts w:ascii="Verdana" w:eastAsia="Verdana,Bold" w:hAnsi="Verdana"/>
          <w:kern w:val="20"/>
          <w:sz w:val="18"/>
          <w:szCs w:val="18"/>
        </w:rPr>
        <w:t xml:space="preserve"> przez którąkolwiek  ze stron</w:t>
      </w:r>
      <w:r w:rsidRPr="006258F3">
        <w:rPr>
          <w:rFonts w:ascii="Verdana" w:eastAsia="Verdana,Bold" w:hAnsi="Verdana"/>
          <w:kern w:val="20"/>
          <w:sz w:val="18"/>
          <w:szCs w:val="18"/>
        </w:rPr>
        <w:t xml:space="preserve"> z przyczyn leżących po stronie Wykonawcy w wysokości 10% wynagrodzenia brutto.</w:t>
      </w:r>
    </w:p>
    <w:p w:rsidR="006D648F" w:rsidRPr="006258F3" w:rsidRDefault="006D648F" w:rsidP="00702594">
      <w:pPr>
        <w:autoSpaceDE w:val="0"/>
        <w:autoSpaceDN w:val="0"/>
        <w:adjustRightInd w:val="0"/>
        <w:ind w:left="360" w:hanging="360"/>
        <w:jc w:val="both"/>
        <w:rPr>
          <w:rFonts w:ascii="Verdana" w:eastAsia="Verdana,Bold" w:hAnsi="Verdana"/>
          <w:kern w:val="20"/>
          <w:sz w:val="18"/>
          <w:szCs w:val="18"/>
        </w:rPr>
      </w:pPr>
      <w:r w:rsidRPr="006258F3">
        <w:rPr>
          <w:rFonts w:ascii="Verdana" w:eastAsia="Verdana,Bold" w:hAnsi="Verdana"/>
          <w:b/>
          <w:kern w:val="20"/>
          <w:sz w:val="18"/>
          <w:szCs w:val="18"/>
        </w:rPr>
        <w:t>4.</w:t>
      </w:r>
      <w:r w:rsidRPr="006258F3">
        <w:rPr>
          <w:rFonts w:ascii="Verdana" w:eastAsia="Verdana,Bold" w:hAnsi="Verdana"/>
          <w:kern w:val="20"/>
          <w:sz w:val="18"/>
          <w:szCs w:val="18"/>
        </w:rPr>
        <w:t xml:space="preserve">  Zamawiający zapłaci Wykonawcy kary umowne z tytułu odstąpienia od umowy</w:t>
      </w:r>
      <w:r w:rsidRPr="00906C13">
        <w:rPr>
          <w:rFonts w:ascii="Verdana" w:eastAsia="Verdana,Bold" w:hAnsi="Verdana"/>
          <w:kern w:val="20"/>
          <w:sz w:val="18"/>
          <w:szCs w:val="18"/>
        </w:rPr>
        <w:t xml:space="preserve"> </w:t>
      </w:r>
      <w:r>
        <w:rPr>
          <w:rFonts w:ascii="Verdana" w:eastAsia="Verdana,Bold" w:hAnsi="Verdana"/>
          <w:kern w:val="20"/>
          <w:sz w:val="18"/>
          <w:szCs w:val="18"/>
        </w:rPr>
        <w:t>przez którąkolwiek  ze stron</w:t>
      </w:r>
      <w:r w:rsidRPr="006258F3">
        <w:rPr>
          <w:rFonts w:ascii="Verdana" w:eastAsia="Verdana,Bold" w:hAnsi="Verdana"/>
          <w:kern w:val="20"/>
          <w:sz w:val="18"/>
          <w:szCs w:val="18"/>
        </w:rPr>
        <w:t xml:space="preserve"> z przyczyn leżących po stronie Zamawiającego w wysokości 10% wynagrodzenia brutto.</w:t>
      </w:r>
    </w:p>
    <w:p w:rsidR="006D648F" w:rsidRPr="002C150F" w:rsidRDefault="006D648F" w:rsidP="00702594">
      <w:pPr>
        <w:ind w:left="360" w:hanging="360"/>
        <w:jc w:val="both"/>
        <w:rPr>
          <w:rFonts w:ascii="Verdana" w:hAnsi="Verdana"/>
          <w:b/>
          <w:sz w:val="18"/>
          <w:szCs w:val="18"/>
        </w:rPr>
      </w:pPr>
      <w:r w:rsidRPr="00963E22">
        <w:rPr>
          <w:rFonts w:ascii="Verdana" w:hAnsi="Verdana"/>
          <w:b/>
          <w:sz w:val="18"/>
          <w:szCs w:val="18"/>
        </w:rPr>
        <w:t>5.</w:t>
      </w:r>
      <w:r w:rsidRPr="00963E22">
        <w:rPr>
          <w:rFonts w:ascii="Verdana" w:hAnsi="Verdana"/>
          <w:b/>
          <w:sz w:val="18"/>
          <w:szCs w:val="18"/>
        </w:rPr>
        <w:tab/>
      </w:r>
      <w:r w:rsidRPr="00963E22">
        <w:rPr>
          <w:rFonts w:ascii="Verdana" w:hAnsi="Verdana"/>
          <w:bCs/>
          <w:sz w:val="18"/>
          <w:szCs w:val="18"/>
        </w:rPr>
        <w:t>Zamawiający zastrzegaj sobie prawo dochodzenia odszkodowania uzupełniającego do wysokości rzeczywiście poniesionej szkody.</w:t>
      </w:r>
    </w:p>
    <w:p w:rsidR="006D648F" w:rsidRPr="002C150F" w:rsidRDefault="006D648F" w:rsidP="002C7A63">
      <w:pPr>
        <w:jc w:val="center"/>
        <w:rPr>
          <w:rFonts w:ascii="Verdana" w:hAnsi="Verdana"/>
          <w:b/>
          <w:sz w:val="18"/>
          <w:szCs w:val="18"/>
        </w:rPr>
      </w:pPr>
    </w:p>
    <w:p w:rsidR="006D648F" w:rsidRDefault="006D648F" w:rsidP="002C150F">
      <w:pPr>
        <w:tabs>
          <w:tab w:val="left" w:pos="0"/>
          <w:tab w:val="left" w:pos="426"/>
        </w:tabs>
        <w:jc w:val="center"/>
        <w:rPr>
          <w:rFonts w:ascii="Verdana" w:hAnsi="Verdana"/>
          <w:b/>
          <w:sz w:val="18"/>
          <w:szCs w:val="18"/>
        </w:rPr>
      </w:pPr>
    </w:p>
    <w:p w:rsidR="006D648F" w:rsidRPr="002C150F" w:rsidRDefault="006D648F" w:rsidP="002C150F">
      <w:pPr>
        <w:tabs>
          <w:tab w:val="left" w:pos="0"/>
          <w:tab w:val="left" w:pos="426"/>
        </w:tabs>
        <w:jc w:val="center"/>
        <w:rPr>
          <w:rFonts w:ascii="Verdana" w:hAnsi="Verdana"/>
          <w:b/>
          <w:sz w:val="18"/>
          <w:szCs w:val="18"/>
        </w:rPr>
      </w:pPr>
      <w:r w:rsidRPr="002C150F">
        <w:rPr>
          <w:rFonts w:ascii="Verdana" w:hAnsi="Verdana"/>
          <w:b/>
          <w:sz w:val="18"/>
          <w:szCs w:val="18"/>
        </w:rPr>
        <w:t>§ 11</w:t>
      </w:r>
    </w:p>
    <w:p w:rsidR="006D648F" w:rsidRPr="002C150F" w:rsidRDefault="006D648F" w:rsidP="002C7A63">
      <w:pPr>
        <w:jc w:val="center"/>
        <w:rPr>
          <w:rFonts w:ascii="Verdana" w:hAnsi="Verdana"/>
          <w:b/>
          <w:sz w:val="18"/>
          <w:szCs w:val="18"/>
        </w:rPr>
      </w:pPr>
    </w:p>
    <w:p w:rsidR="006D648F" w:rsidRPr="0040174B" w:rsidRDefault="006D648F" w:rsidP="0040174B">
      <w:pPr>
        <w:jc w:val="both"/>
        <w:rPr>
          <w:rFonts w:ascii="Verdana" w:hAnsi="Verdana"/>
          <w:bCs/>
          <w:sz w:val="18"/>
          <w:szCs w:val="18"/>
        </w:rPr>
      </w:pPr>
      <w:r w:rsidRPr="0040174B">
        <w:rPr>
          <w:rFonts w:ascii="Verdana" w:hAnsi="Verdana"/>
          <w:bCs/>
          <w:sz w:val="18"/>
          <w:szCs w:val="18"/>
        </w:rPr>
        <w:t xml:space="preserve">Odbiór ostateczny wykonanych usług zostanie dokonany w ciągu 14 dni od daty powiadomienia </w:t>
      </w:r>
      <w:r w:rsidRPr="0040174B">
        <w:rPr>
          <w:rFonts w:ascii="Verdana" w:hAnsi="Verdana"/>
          <w:b/>
          <w:bCs/>
          <w:sz w:val="18"/>
          <w:szCs w:val="18"/>
        </w:rPr>
        <w:t>Zamawiającego</w:t>
      </w:r>
      <w:r w:rsidRPr="0040174B">
        <w:rPr>
          <w:rFonts w:ascii="Verdana" w:hAnsi="Verdana"/>
          <w:bCs/>
          <w:sz w:val="18"/>
          <w:szCs w:val="18"/>
        </w:rPr>
        <w:t xml:space="preserve"> przez </w:t>
      </w:r>
      <w:r w:rsidRPr="0040174B">
        <w:rPr>
          <w:rFonts w:ascii="Verdana" w:hAnsi="Verdana"/>
          <w:b/>
          <w:bCs/>
          <w:sz w:val="18"/>
          <w:szCs w:val="18"/>
        </w:rPr>
        <w:t>Inspektora Nadzoru</w:t>
      </w:r>
      <w:r w:rsidRPr="0040174B">
        <w:rPr>
          <w:rFonts w:ascii="Verdana" w:hAnsi="Verdana"/>
          <w:bCs/>
          <w:sz w:val="18"/>
          <w:szCs w:val="18"/>
        </w:rPr>
        <w:t xml:space="preserve"> o gotowości do odbioru z załączonym operatem kolaudacyjnym lub w przypadku jego niepowołania, przez </w:t>
      </w:r>
      <w:r w:rsidRPr="0040174B">
        <w:rPr>
          <w:rFonts w:ascii="Verdana" w:hAnsi="Verdana"/>
          <w:b/>
          <w:bCs/>
          <w:sz w:val="18"/>
          <w:szCs w:val="18"/>
        </w:rPr>
        <w:t>Wykonawcę</w:t>
      </w:r>
      <w:r w:rsidRPr="0040174B">
        <w:rPr>
          <w:rFonts w:ascii="Verdana" w:hAnsi="Verdana"/>
          <w:bCs/>
          <w:sz w:val="18"/>
          <w:szCs w:val="18"/>
        </w:rPr>
        <w:t>. Po uprzednim potwierdzeniu przez wyznaczonego pracownika Zamawiającego z</w:t>
      </w:r>
      <w:r>
        <w:rPr>
          <w:rFonts w:ascii="Verdana" w:hAnsi="Verdana"/>
          <w:bCs/>
          <w:sz w:val="18"/>
          <w:szCs w:val="18"/>
        </w:rPr>
        <w:t>łożenia operatu kolaudacyjnego.</w:t>
      </w:r>
    </w:p>
    <w:p w:rsidR="006D648F" w:rsidRPr="002C150F" w:rsidRDefault="006D648F" w:rsidP="00B80493">
      <w:pPr>
        <w:jc w:val="both"/>
        <w:rPr>
          <w:rFonts w:ascii="Verdana" w:hAnsi="Verdana"/>
          <w:b/>
          <w:sz w:val="18"/>
          <w:szCs w:val="18"/>
        </w:rPr>
      </w:pPr>
    </w:p>
    <w:p w:rsidR="006D648F" w:rsidRPr="002C150F" w:rsidRDefault="006D648F" w:rsidP="002C150F">
      <w:pPr>
        <w:shd w:val="clear" w:color="auto" w:fill="FFFFFF"/>
        <w:jc w:val="center"/>
        <w:rPr>
          <w:rFonts w:ascii="Verdana" w:hAnsi="Verdana"/>
          <w:b/>
          <w:sz w:val="18"/>
          <w:szCs w:val="18"/>
        </w:rPr>
      </w:pPr>
      <w:r w:rsidRPr="002C150F">
        <w:rPr>
          <w:rFonts w:ascii="Verdana" w:hAnsi="Verdana"/>
          <w:b/>
          <w:sz w:val="18"/>
          <w:szCs w:val="18"/>
        </w:rPr>
        <w:t>§ 12</w:t>
      </w:r>
    </w:p>
    <w:p w:rsidR="006D648F" w:rsidRPr="002C150F" w:rsidRDefault="006D648F" w:rsidP="002C7A63">
      <w:pPr>
        <w:tabs>
          <w:tab w:val="left" w:pos="0"/>
          <w:tab w:val="left" w:pos="426"/>
        </w:tabs>
        <w:jc w:val="center"/>
        <w:rPr>
          <w:rFonts w:ascii="Verdana" w:hAnsi="Verdana"/>
          <w:b/>
          <w:sz w:val="18"/>
          <w:szCs w:val="18"/>
        </w:rPr>
      </w:pPr>
    </w:p>
    <w:p w:rsidR="006D648F" w:rsidRPr="002C150F" w:rsidRDefault="006D648F" w:rsidP="002C7A63">
      <w:pPr>
        <w:pStyle w:val="List"/>
        <w:ind w:left="360" w:right="-83" w:hanging="360"/>
        <w:jc w:val="both"/>
        <w:rPr>
          <w:rFonts w:ascii="Verdana" w:hAnsi="Verdana"/>
          <w:sz w:val="18"/>
          <w:szCs w:val="18"/>
        </w:rPr>
      </w:pPr>
      <w:r w:rsidRPr="002C150F">
        <w:rPr>
          <w:rFonts w:ascii="Verdana" w:hAnsi="Verdana"/>
          <w:sz w:val="18"/>
          <w:szCs w:val="18"/>
        </w:rPr>
        <w:t>1.</w:t>
      </w:r>
      <w:r w:rsidRPr="002C150F">
        <w:rPr>
          <w:rFonts w:ascii="Verdana" w:hAnsi="Verdana"/>
          <w:sz w:val="18"/>
          <w:szCs w:val="18"/>
        </w:rPr>
        <w:tab/>
        <w:t>Strony przewidują możliwość dokonywania zmian w Umowie. Zmiana Umowy dopuszczalna będzie w granicach wyznaczonych przepisami Prawa zamówień publicznych, w tym art. 144 ust. 1 Pzp oraz określonych w niniejszej Umowie.</w:t>
      </w:r>
    </w:p>
    <w:p w:rsidR="006D648F" w:rsidRPr="002C150F" w:rsidRDefault="006D648F" w:rsidP="002C7A63">
      <w:pPr>
        <w:pStyle w:val="BodyText"/>
        <w:tabs>
          <w:tab w:val="left" w:pos="360"/>
        </w:tabs>
        <w:ind w:left="360" w:right="-85" w:hanging="360"/>
        <w:jc w:val="both"/>
        <w:rPr>
          <w:rFonts w:ascii="Verdana" w:hAnsi="Verdana"/>
          <w:kern w:val="20"/>
          <w:sz w:val="18"/>
          <w:szCs w:val="18"/>
        </w:rPr>
      </w:pPr>
      <w:r w:rsidRPr="002C150F">
        <w:rPr>
          <w:rFonts w:ascii="Verdana" w:hAnsi="Verdana"/>
          <w:kern w:val="20"/>
          <w:sz w:val="18"/>
          <w:szCs w:val="18"/>
        </w:rPr>
        <w:t>2. Poza przypadkami określonymi w Umowie, zmiany Umowy będą mogły nastąpić w następujących przypadkach:</w:t>
      </w:r>
    </w:p>
    <w:p w:rsidR="006D648F" w:rsidRPr="002C150F" w:rsidRDefault="006D648F" w:rsidP="0057172A">
      <w:pPr>
        <w:numPr>
          <w:ilvl w:val="1"/>
          <w:numId w:val="34"/>
        </w:numPr>
        <w:tabs>
          <w:tab w:val="num" w:pos="720"/>
        </w:tabs>
        <w:autoSpaceDE w:val="0"/>
        <w:autoSpaceDN w:val="0"/>
        <w:adjustRightInd w:val="0"/>
        <w:ind w:left="720" w:right="-85"/>
        <w:jc w:val="both"/>
        <w:rPr>
          <w:rFonts w:ascii="Verdana" w:hAnsi="Verdana"/>
          <w:kern w:val="20"/>
          <w:sz w:val="18"/>
          <w:szCs w:val="18"/>
        </w:rPr>
      </w:pPr>
      <w:r w:rsidRPr="002C150F">
        <w:rPr>
          <w:rFonts w:ascii="Verdana" w:hAnsi="Verdana"/>
          <w:kern w:val="20"/>
          <w:sz w:val="18"/>
          <w:szCs w:val="18"/>
        </w:rPr>
        <w:t>zaistnienia omyłki pisarskiej lub rachunkowej;</w:t>
      </w:r>
    </w:p>
    <w:p w:rsidR="006D648F" w:rsidRPr="002C150F" w:rsidRDefault="006D648F" w:rsidP="0057172A">
      <w:pPr>
        <w:numPr>
          <w:ilvl w:val="1"/>
          <w:numId w:val="34"/>
        </w:numPr>
        <w:tabs>
          <w:tab w:val="num" w:pos="720"/>
        </w:tabs>
        <w:autoSpaceDE w:val="0"/>
        <w:autoSpaceDN w:val="0"/>
        <w:adjustRightInd w:val="0"/>
        <w:ind w:left="720" w:right="-85"/>
        <w:jc w:val="both"/>
        <w:rPr>
          <w:rFonts w:ascii="Verdana" w:hAnsi="Verdana"/>
          <w:kern w:val="20"/>
          <w:sz w:val="18"/>
          <w:szCs w:val="18"/>
        </w:rPr>
      </w:pPr>
      <w:r w:rsidRPr="002C150F">
        <w:rPr>
          <w:rFonts w:ascii="Verdana" w:hAnsi="Verdana"/>
          <w:kern w:val="20"/>
          <w:sz w:val="18"/>
          <w:szCs w:val="18"/>
        </w:rPr>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6D648F" w:rsidRPr="002C150F" w:rsidRDefault="006D648F" w:rsidP="002C7A63">
      <w:pPr>
        <w:autoSpaceDE w:val="0"/>
        <w:autoSpaceDN w:val="0"/>
        <w:adjustRightInd w:val="0"/>
        <w:ind w:left="720" w:right="-85"/>
        <w:jc w:val="both"/>
        <w:rPr>
          <w:rFonts w:ascii="Verdana" w:hAnsi="Verdana"/>
          <w:kern w:val="20"/>
          <w:sz w:val="18"/>
          <w:szCs w:val="18"/>
        </w:rPr>
      </w:pPr>
      <w:r w:rsidRPr="002C150F">
        <w:rPr>
          <w:rFonts w:ascii="Verdana" w:hAnsi="Verdana"/>
          <w:kern w:val="20"/>
          <w:sz w:val="18"/>
          <w:szCs w:val="18"/>
        </w:rPr>
        <w:t>Za siłę wyższą, warunkującą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6D648F" w:rsidRPr="002C150F" w:rsidRDefault="006D648F" w:rsidP="002C7A63">
      <w:pPr>
        <w:autoSpaceDE w:val="0"/>
        <w:autoSpaceDN w:val="0"/>
        <w:adjustRightInd w:val="0"/>
        <w:ind w:left="720" w:right="-85" w:hanging="360"/>
        <w:jc w:val="both"/>
        <w:rPr>
          <w:rFonts w:ascii="Verdana" w:hAnsi="Verdana"/>
          <w:kern w:val="20"/>
          <w:sz w:val="18"/>
          <w:szCs w:val="18"/>
        </w:rPr>
      </w:pPr>
      <w:r w:rsidRPr="002C150F">
        <w:rPr>
          <w:rFonts w:ascii="Verdana" w:hAnsi="Verdana"/>
          <w:kern w:val="20"/>
          <w:sz w:val="18"/>
          <w:szCs w:val="18"/>
        </w:rPr>
        <w:t>c)</w:t>
      </w:r>
      <w:r w:rsidRPr="002C150F">
        <w:rPr>
          <w:rFonts w:ascii="Verdana" w:hAnsi="Verdana"/>
          <w:kern w:val="20"/>
          <w:sz w:val="18"/>
          <w:szCs w:val="18"/>
        </w:rPr>
        <w:tab/>
        <w:t>zmiany powszechnie obowiązujących przepisów prawa w zakresie mającym wpływ na realizację przedmiotu zamówienia lub świadczenia Stron;</w:t>
      </w:r>
    </w:p>
    <w:p w:rsidR="006D648F" w:rsidRPr="002C150F" w:rsidRDefault="006D648F" w:rsidP="002C7A63">
      <w:pPr>
        <w:tabs>
          <w:tab w:val="num" w:pos="360"/>
        </w:tabs>
        <w:autoSpaceDE w:val="0"/>
        <w:autoSpaceDN w:val="0"/>
        <w:adjustRightInd w:val="0"/>
        <w:ind w:left="720" w:right="-83" w:hanging="360"/>
        <w:jc w:val="both"/>
        <w:rPr>
          <w:rFonts w:ascii="Verdana" w:hAnsi="Verdana"/>
          <w:kern w:val="20"/>
          <w:sz w:val="18"/>
          <w:szCs w:val="18"/>
        </w:rPr>
      </w:pPr>
      <w:r w:rsidRPr="002C150F">
        <w:rPr>
          <w:rFonts w:ascii="Verdana" w:hAnsi="Verdana"/>
          <w:kern w:val="20"/>
          <w:sz w:val="18"/>
          <w:szCs w:val="18"/>
        </w:rPr>
        <w:t>d)</w:t>
      </w:r>
      <w:r w:rsidRPr="002C150F">
        <w:rPr>
          <w:rFonts w:ascii="Verdana" w:hAnsi="Verdana"/>
          <w:kern w:val="20"/>
          <w:sz w:val="18"/>
          <w:szCs w:val="18"/>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6D648F" w:rsidRPr="002C150F" w:rsidRDefault="006D648F" w:rsidP="002C7A63">
      <w:pPr>
        <w:tabs>
          <w:tab w:val="num" w:pos="360"/>
        </w:tabs>
        <w:autoSpaceDE w:val="0"/>
        <w:autoSpaceDN w:val="0"/>
        <w:adjustRightInd w:val="0"/>
        <w:ind w:left="720" w:right="-83" w:hanging="360"/>
        <w:jc w:val="both"/>
        <w:rPr>
          <w:rFonts w:ascii="Verdana" w:hAnsi="Verdana"/>
          <w:kern w:val="20"/>
          <w:sz w:val="18"/>
          <w:szCs w:val="18"/>
        </w:rPr>
      </w:pPr>
      <w:r w:rsidRPr="002C150F">
        <w:rPr>
          <w:rFonts w:ascii="Verdana" w:hAnsi="Verdana"/>
          <w:kern w:val="20"/>
          <w:sz w:val="18"/>
          <w:szCs w:val="18"/>
        </w:rPr>
        <w:t>e)</w:t>
      </w:r>
      <w:r w:rsidRPr="002C150F">
        <w:rPr>
          <w:rFonts w:ascii="Verdana" w:hAnsi="Verdana"/>
          <w:kern w:val="20"/>
          <w:sz w:val="18"/>
          <w:szCs w:val="18"/>
        </w:rPr>
        <w:tab/>
        <w:t xml:space="preserve">zaistnienia niezależnych od stron warunków, uniemożliwiających wykonanie przedmiotu umowy </w:t>
      </w:r>
    </w:p>
    <w:p w:rsidR="006D648F" w:rsidRPr="002C150F" w:rsidRDefault="006D648F" w:rsidP="0057172A">
      <w:pPr>
        <w:pStyle w:val="BodyText"/>
        <w:numPr>
          <w:ilvl w:val="0"/>
          <w:numId w:val="35"/>
        </w:numPr>
        <w:tabs>
          <w:tab w:val="clear" w:pos="1800"/>
          <w:tab w:val="num" w:pos="360"/>
        </w:tabs>
        <w:ind w:left="360" w:right="-83"/>
        <w:jc w:val="both"/>
        <w:rPr>
          <w:rFonts w:ascii="Verdana" w:hAnsi="Verdana"/>
          <w:sz w:val="18"/>
          <w:szCs w:val="18"/>
        </w:rPr>
      </w:pPr>
      <w:r w:rsidRPr="002C150F">
        <w:rPr>
          <w:rFonts w:ascii="Verdana" w:hAnsi="Verdana"/>
          <w:sz w:val="18"/>
          <w:szCs w:val="18"/>
        </w:rPr>
        <w:t>Zmiany Umowy będą mogły dotyczyć postanowień, kształtujących treści stosunku prawnego nawiązywanego Umową, na które dana, zindywidualizowana przyczyna, określona powyżej w ust. 4 powyżej wywarła wpływ.</w:t>
      </w:r>
    </w:p>
    <w:p w:rsidR="006D648F" w:rsidRPr="002C150F" w:rsidRDefault="006D648F" w:rsidP="0057172A">
      <w:pPr>
        <w:pStyle w:val="BodyText"/>
        <w:numPr>
          <w:ilvl w:val="0"/>
          <w:numId w:val="35"/>
        </w:numPr>
        <w:tabs>
          <w:tab w:val="clear" w:pos="1800"/>
          <w:tab w:val="num" w:pos="360"/>
        </w:tabs>
        <w:ind w:left="360" w:right="-83"/>
        <w:jc w:val="both"/>
        <w:rPr>
          <w:rFonts w:ascii="Verdana" w:hAnsi="Verdana"/>
          <w:sz w:val="18"/>
          <w:szCs w:val="18"/>
        </w:rPr>
      </w:pPr>
      <w:r w:rsidRPr="002C150F">
        <w:rPr>
          <w:rFonts w:ascii="Verdana" w:hAnsi="Verdana"/>
          <w:sz w:val="18"/>
          <w:szCs w:val="18"/>
        </w:rPr>
        <w:t>Wszelkie spory mogące wynikać z niniejszej Umowy będą rozstrzygane przez sąd powszechny właściwy dla siedziby Zamawiającego</w:t>
      </w:r>
    </w:p>
    <w:p w:rsidR="006D648F" w:rsidRPr="002C150F" w:rsidRDefault="006D648F" w:rsidP="002C7A63">
      <w:pPr>
        <w:shd w:val="clear" w:color="auto" w:fill="FFFFFF"/>
        <w:jc w:val="center"/>
        <w:rPr>
          <w:rFonts w:ascii="Verdana" w:hAnsi="Verdana"/>
          <w:b/>
          <w:sz w:val="18"/>
          <w:szCs w:val="18"/>
        </w:rPr>
      </w:pPr>
    </w:p>
    <w:p w:rsidR="006D648F" w:rsidRPr="002C150F" w:rsidRDefault="006D648F" w:rsidP="002C150F">
      <w:pPr>
        <w:autoSpaceDE w:val="0"/>
        <w:autoSpaceDN w:val="0"/>
        <w:adjustRightInd w:val="0"/>
        <w:jc w:val="center"/>
        <w:rPr>
          <w:rFonts w:ascii="Verdana" w:hAnsi="Verdana"/>
          <w:b/>
          <w:sz w:val="18"/>
          <w:szCs w:val="18"/>
        </w:rPr>
      </w:pPr>
      <w:r w:rsidRPr="002C150F">
        <w:rPr>
          <w:rFonts w:ascii="Verdana" w:hAnsi="Verdana"/>
          <w:b/>
          <w:sz w:val="18"/>
          <w:szCs w:val="18"/>
        </w:rPr>
        <w:t>§ 13</w:t>
      </w:r>
    </w:p>
    <w:p w:rsidR="006D648F" w:rsidRPr="002C150F" w:rsidRDefault="006D648F" w:rsidP="002C7A63">
      <w:pPr>
        <w:shd w:val="clear" w:color="auto" w:fill="FFFFFF"/>
        <w:jc w:val="center"/>
        <w:rPr>
          <w:rFonts w:ascii="Verdana" w:hAnsi="Verdana"/>
          <w:b/>
          <w:sz w:val="18"/>
          <w:szCs w:val="18"/>
        </w:rPr>
      </w:pPr>
    </w:p>
    <w:p w:rsidR="006D648F" w:rsidRPr="002C150F" w:rsidRDefault="006D648F" w:rsidP="002C7A63">
      <w:pPr>
        <w:pStyle w:val="List"/>
        <w:ind w:left="360" w:right="-83" w:hanging="360"/>
        <w:jc w:val="both"/>
        <w:rPr>
          <w:rFonts w:ascii="Verdana" w:hAnsi="Verdana"/>
          <w:b/>
          <w:sz w:val="18"/>
          <w:szCs w:val="18"/>
        </w:rPr>
      </w:pPr>
      <w:r w:rsidRPr="002C150F">
        <w:rPr>
          <w:rFonts w:ascii="Verdana" w:hAnsi="Verdana"/>
          <w:b/>
          <w:sz w:val="18"/>
          <w:szCs w:val="18"/>
          <w:lang w:eastAsia="en-US"/>
        </w:rPr>
        <w:t xml:space="preserve">1.  </w:t>
      </w:r>
      <w:r w:rsidRPr="002C150F">
        <w:rPr>
          <w:rFonts w:ascii="Verdana" w:hAnsi="Verdana"/>
          <w:sz w:val="18"/>
          <w:szCs w:val="18"/>
        </w:rPr>
        <w:t>W sprawach nie uregulowanych niniejszą Umową stosuje się przepisy Kodeksu cywilnego, ustawy z    dnia 29 stycznia 2004 r. Prawo zamówień publicznych,.</w:t>
      </w:r>
    </w:p>
    <w:p w:rsidR="006D648F" w:rsidRPr="002C150F" w:rsidRDefault="006D648F" w:rsidP="002C7A63">
      <w:pPr>
        <w:autoSpaceDE w:val="0"/>
        <w:autoSpaceDN w:val="0"/>
        <w:adjustRightInd w:val="0"/>
        <w:rPr>
          <w:rFonts w:ascii="Verdana" w:eastAsia="Verdana,Bold" w:hAnsi="Verdana" w:cs="Verdana"/>
          <w:sz w:val="18"/>
          <w:szCs w:val="18"/>
        </w:rPr>
      </w:pPr>
      <w:r w:rsidRPr="002C150F">
        <w:rPr>
          <w:rFonts w:ascii="Verdana" w:eastAsia="Verdana,Italic" w:hAnsi="Verdana" w:cs="Verdana,Italic"/>
          <w:b/>
          <w:iCs/>
          <w:sz w:val="18"/>
          <w:szCs w:val="18"/>
        </w:rPr>
        <w:t>2.</w:t>
      </w:r>
      <w:r w:rsidRPr="002C150F">
        <w:rPr>
          <w:rFonts w:ascii="Verdana" w:eastAsia="Verdana,Italic" w:hAnsi="Verdana" w:cs="Verdana,Italic"/>
          <w:i/>
          <w:iCs/>
          <w:sz w:val="18"/>
          <w:szCs w:val="18"/>
        </w:rPr>
        <w:t xml:space="preserve">  </w:t>
      </w:r>
      <w:r w:rsidRPr="002C150F">
        <w:rPr>
          <w:rFonts w:ascii="Verdana" w:eastAsia="Verdana,Bold" w:hAnsi="Verdana" w:cs="Verdana"/>
          <w:sz w:val="18"/>
          <w:szCs w:val="18"/>
        </w:rPr>
        <w:t>Sprawy sporne będą rozstrzygane przez Sąd właściwy dla siedziby Zamawiającego.</w:t>
      </w:r>
    </w:p>
    <w:p w:rsidR="006D648F" w:rsidRPr="002C150F" w:rsidRDefault="006D648F" w:rsidP="002C7A63">
      <w:pPr>
        <w:autoSpaceDE w:val="0"/>
        <w:autoSpaceDN w:val="0"/>
        <w:adjustRightInd w:val="0"/>
        <w:jc w:val="center"/>
        <w:rPr>
          <w:rFonts w:ascii="Verdana" w:hAnsi="Verdana"/>
          <w:b/>
          <w:sz w:val="18"/>
          <w:szCs w:val="18"/>
        </w:rPr>
      </w:pPr>
    </w:p>
    <w:p w:rsidR="006D648F" w:rsidRPr="002C150F" w:rsidRDefault="006D648F" w:rsidP="002C7A63">
      <w:pPr>
        <w:autoSpaceDE w:val="0"/>
        <w:autoSpaceDN w:val="0"/>
        <w:adjustRightInd w:val="0"/>
        <w:jc w:val="center"/>
        <w:rPr>
          <w:rFonts w:ascii="Verdana" w:hAnsi="Verdana"/>
          <w:b/>
          <w:sz w:val="18"/>
          <w:szCs w:val="18"/>
        </w:rPr>
      </w:pPr>
    </w:p>
    <w:p w:rsidR="006D648F" w:rsidRDefault="006D648F" w:rsidP="002C7A63">
      <w:pPr>
        <w:autoSpaceDE w:val="0"/>
        <w:autoSpaceDN w:val="0"/>
        <w:adjustRightInd w:val="0"/>
        <w:jc w:val="center"/>
        <w:rPr>
          <w:rFonts w:ascii="Verdana" w:hAnsi="Verdana"/>
          <w:b/>
          <w:sz w:val="18"/>
          <w:szCs w:val="18"/>
        </w:rPr>
      </w:pPr>
      <w:r w:rsidRPr="002C150F">
        <w:rPr>
          <w:rFonts w:ascii="Verdana" w:hAnsi="Verdana"/>
          <w:b/>
          <w:sz w:val="18"/>
          <w:szCs w:val="18"/>
        </w:rPr>
        <w:t>§</w:t>
      </w:r>
      <w:r>
        <w:rPr>
          <w:rFonts w:ascii="Verdana" w:hAnsi="Verdana"/>
          <w:b/>
          <w:sz w:val="18"/>
          <w:szCs w:val="18"/>
        </w:rPr>
        <w:t xml:space="preserve"> 14</w:t>
      </w:r>
    </w:p>
    <w:p w:rsidR="006D648F" w:rsidRPr="002C150F" w:rsidRDefault="006D648F" w:rsidP="002C7A63">
      <w:pPr>
        <w:autoSpaceDE w:val="0"/>
        <w:autoSpaceDN w:val="0"/>
        <w:adjustRightInd w:val="0"/>
        <w:jc w:val="center"/>
        <w:rPr>
          <w:rFonts w:ascii="Verdana" w:hAnsi="Verdana"/>
          <w:b/>
          <w:sz w:val="18"/>
          <w:szCs w:val="18"/>
        </w:rPr>
      </w:pPr>
    </w:p>
    <w:p w:rsidR="006D648F" w:rsidRPr="00EF6364" w:rsidRDefault="006D648F" w:rsidP="002C7A63">
      <w:pPr>
        <w:ind w:right="49"/>
        <w:jc w:val="both"/>
        <w:rPr>
          <w:rFonts w:ascii="Verdana" w:hAnsi="Verdana"/>
          <w:sz w:val="18"/>
          <w:szCs w:val="18"/>
        </w:rPr>
      </w:pPr>
      <w:r w:rsidRPr="002C150F">
        <w:rPr>
          <w:rFonts w:ascii="Verdana" w:hAnsi="Verdana"/>
          <w:sz w:val="18"/>
          <w:szCs w:val="18"/>
        </w:rPr>
        <w:t>Umowę sporządzono w</w:t>
      </w:r>
      <w:r w:rsidRPr="002C150F">
        <w:rPr>
          <w:rFonts w:ascii="Verdana" w:hAnsi="Verdana"/>
          <w:b/>
          <w:sz w:val="18"/>
          <w:szCs w:val="18"/>
        </w:rPr>
        <w:t xml:space="preserve"> 3</w:t>
      </w:r>
      <w:r w:rsidRPr="002C150F">
        <w:rPr>
          <w:rFonts w:ascii="Verdana" w:hAnsi="Verdana"/>
          <w:sz w:val="18"/>
          <w:szCs w:val="18"/>
        </w:rPr>
        <w:t xml:space="preserve"> jednobrzmiących egzemplarzach, w tym</w:t>
      </w:r>
      <w:r w:rsidRPr="002C150F">
        <w:rPr>
          <w:rFonts w:ascii="Verdana" w:hAnsi="Verdana"/>
          <w:b/>
          <w:sz w:val="18"/>
          <w:szCs w:val="18"/>
        </w:rPr>
        <w:t xml:space="preserve"> 2</w:t>
      </w:r>
      <w:r w:rsidRPr="002C150F">
        <w:rPr>
          <w:rFonts w:ascii="Verdana" w:hAnsi="Verdana"/>
          <w:sz w:val="18"/>
          <w:szCs w:val="18"/>
        </w:rPr>
        <w:t xml:space="preserve"> egzemplarze dla Zamawiającego i </w:t>
      </w:r>
      <w:r w:rsidRPr="002C150F">
        <w:rPr>
          <w:rFonts w:ascii="Verdana" w:hAnsi="Verdana"/>
          <w:b/>
          <w:sz w:val="18"/>
          <w:szCs w:val="18"/>
        </w:rPr>
        <w:t xml:space="preserve">1 </w:t>
      </w:r>
      <w:r w:rsidRPr="002C150F">
        <w:rPr>
          <w:rFonts w:ascii="Verdana" w:hAnsi="Verdana"/>
          <w:sz w:val="18"/>
          <w:szCs w:val="18"/>
        </w:rPr>
        <w:t>dla Wykonawcy</w:t>
      </w:r>
    </w:p>
    <w:p w:rsidR="006D648F" w:rsidRPr="00EF6364" w:rsidRDefault="006D648F" w:rsidP="002C7A63">
      <w:pPr>
        <w:rPr>
          <w:rFonts w:ascii="Verdana" w:hAnsi="Verdana"/>
          <w:sz w:val="18"/>
          <w:szCs w:val="18"/>
        </w:rPr>
      </w:pPr>
    </w:p>
    <w:p w:rsidR="006D648F" w:rsidRPr="00EF6364" w:rsidRDefault="006D648F" w:rsidP="002C7A63">
      <w:pPr>
        <w:rPr>
          <w:rFonts w:ascii="Verdana" w:hAnsi="Verdana"/>
          <w:sz w:val="20"/>
          <w:szCs w:val="20"/>
        </w:rPr>
      </w:pPr>
    </w:p>
    <w:p w:rsidR="006D648F" w:rsidRPr="00621612" w:rsidRDefault="006D648F" w:rsidP="002C7A63">
      <w:pPr>
        <w:autoSpaceDE w:val="0"/>
        <w:autoSpaceDN w:val="0"/>
        <w:adjustRightInd w:val="0"/>
        <w:spacing w:after="120"/>
        <w:jc w:val="center"/>
        <w:rPr>
          <w:rFonts w:ascii="Verdana" w:hAnsi="Verdana" w:cs="Verdana,Bold"/>
          <w:sz w:val="18"/>
          <w:szCs w:val="18"/>
        </w:rPr>
      </w:pPr>
      <w:r w:rsidRPr="00621612">
        <w:rPr>
          <w:rFonts w:ascii="Verdana" w:hAnsi="Verdana" w:cs="Verdana,Bold"/>
          <w:b/>
          <w:bCs/>
          <w:sz w:val="18"/>
          <w:szCs w:val="18"/>
        </w:rPr>
        <w:t>ZAMAWIAJĄCY</w:t>
      </w:r>
      <w:r w:rsidRPr="00621612">
        <w:rPr>
          <w:rFonts w:ascii="Verdana" w:hAnsi="Verdana" w:cs="Verdana,Bold"/>
          <w:b/>
          <w:bCs/>
          <w:sz w:val="18"/>
          <w:szCs w:val="18"/>
        </w:rPr>
        <w:tab/>
      </w:r>
      <w:r w:rsidRPr="00621612">
        <w:rPr>
          <w:rFonts w:ascii="Verdana" w:hAnsi="Verdana" w:cs="Verdana,Bold"/>
          <w:b/>
          <w:bCs/>
          <w:sz w:val="18"/>
          <w:szCs w:val="18"/>
        </w:rPr>
        <w:tab/>
      </w:r>
      <w:r w:rsidRPr="00621612">
        <w:rPr>
          <w:rFonts w:ascii="Verdana" w:hAnsi="Verdana" w:cs="Verdana,Bold"/>
          <w:b/>
          <w:bCs/>
          <w:sz w:val="18"/>
          <w:szCs w:val="18"/>
        </w:rPr>
        <w:tab/>
      </w:r>
      <w:r w:rsidRPr="00621612">
        <w:rPr>
          <w:rFonts w:ascii="Verdana" w:hAnsi="Verdana" w:cs="Verdana,Bold"/>
          <w:b/>
          <w:bCs/>
          <w:sz w:val="18"/>
          <w:szCs w:val="18"/>
        </w:rPr>
        <w:tab/>
      </w:r>
      <w:r w:rsidRPr="00621612">
        <w:rPr>
          <w:rFonts w:ascii="Verdana" w:hAnsi="Verdana" w:cs="Verdana,Bold"/>
          <w:b/>
          <w:bCs/>
          <w:sz w:val="18"/>
          <w:szCs w:val="18"/>
        </w:rPr>
        <w:tab/>
      </w:r>
      <w:r w:rsidRPr="00621612">
        <w:rPr>
          <w:rFonts w:ascii="Verdana" w:hAnsi="Verdana" w:cs="Verdana,Bold"/>
          <w:b/>
          <w:bCs/>
          <w:sz w:val="18"/>
          <w:szCs w:val="18"/>
        </w:rPr>
        <w:tab/>
      </w:r>
      <w:r w:rsidRPr="00621612">
        <w:rPr>
          <w:rFonts w:ascii="Verdana" w:hAnsi="Verdana" w:cs="Verdana,Bold"/>
          <w:b/>
          <w:bCs/>
          <w:sz w:val="18"/>
          <w:szCs w:val="18"/>
        </w:rPr>
        <w:tab/>
      </w:r>
      <w:r w:rsidRPr="00621612">
        <w:rPr>
          <w:rFonts w:ascii="Verdana" w:hAnsi="Verdana" w:cs="Verdana,Bold"/>
          <w:b/>
          <w:bCs/>
          <w:sz w:val="18"/>
          <w:szCs w:val="18"/>
        </w:rPr>
        <w:tab/>
        <w:t>WYKONAWCA</w:t>
      </w:r>
    </w:p>
    <w:p w:rsidR="006D648F" w:rsidRPr="00EF6364" w:rsidRDefault="006D648F" w:rsidP="002C7A63">
      <w:pPr>
        <w:rPr>
          <w:rFonts w:ascii="Verdana" w:hAnsi="Verdana"/>
          <w:sz w:val="20"/>
          <w:szCs w:val="20"/>
        </w:rPr>
      </w:pPr>
    </w:p>
    <w:p w:rsidR="006D648F" w:rsidRPr="00621612" w:rsidRDefault="006D648F" w:rsidP="002C7A63">
      <w:pPr>
        <w:jc w:val="both"/>
        <w:rPr>
          <w:rFonts w:ascii="Verdana" w:hAnsi="Verdana"/>
          <w:b/>
          <w:sz w:val="18"/>
          <w:szCs w:val="18"/>
        </w:rPr>
      </w:pPr>
    </w:p>
    <w:p w:rsidR="006D648F" w:rsidRPr="00621612" w:rsidRDefault="006D648F" w:rsidP="002C7A63">
      <w:pPr>
        <w:jc w:val="both"/>
        <w:rPr>
          <w:rFonts w:ascii="Verdana" w:hAnsi="Verdana"/>
          <w:b/>
          <w:sz w:val="18"/>
          <w:szCs w:val="18"/>
        </w:rPr>
      </w:pPr>
    </w:p>
    <w:p w:rsidR="006D648F" w:rsidRDefault="006D648F" w:rsidP="002C7A63">
      <w:pPr>
        <w:spacing w:before="120"/>
        <w:jc w:val="both"/>
        <w:rPr>
          <w:rFonts w:ascii="Verdana" w:hAnsi="Verdana"/>
          <w:sz w:val="18"/>
          <w:szCs w:val="18"/>
        </w:rPr>
      </w:pPr>
    </w:p>
    <w:p w:rsidR="006D648F" w:rsidRDefault="006D648F" w:rsidP="002C7A63">
      <w:pPr>
        <w:spacing w:before="120"/>
        <w:jc w:val="both"/>
        <w:rPr>
          <w:rFonts w:ascii="Verdana" w:hAnsi="Verdana"/>
          <w:sz w:val="18"/>
          <w:szCs w:val="18"/>
        </w:rPr>
      </w:pPr>
    </w:p>
    <w:p w:rsidR="006D648F" w:rsidRPr="00621612" w:rsidRDefault="006D648F" w:rsidP="00E60EEB">
      <w:pPr>
        <w:pStyle w:val="Subtitle"/>
        <w:rPr>
          <w:rFonts w:ascii="Verdana" w:hAnsi="Verdana" w:cs="Verdana"/>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Pr="00621612" w:rsidRDefault="006D648F" w:rsidP="005E155D">
      <w:pPr>
        <w:pStyle w:val="tekstdokumentu"/>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Default="006D648F" w:rsidP="005B0AFD">
      <w:pPr>
        <w:pStyle w:val="tekstdokumentu"/>
        <w:jc w:val="center"/>
        <w:rPr>
          <w:rStyle w:val="tekstdokbold"/>
          <w:b/>
          <w:sz w:val="18"/>
          <w:szCs w:val="18"/>
        </w:rPr>
      </w:pPr>
    </w:p>
    <w:p w:rsidR="006D648F" w:rsidRPr="00621612" w:rsidRDefault="006D648F" w:rsidP="005B0AFD">
      <w:pPr>
        <w:pStyle w:val="tekstdokumentu"/>
        <w:jc w:val="center"/>
        <w:rPr>
          <w:rStyle w:val="tekstdokbold"/>
          <w:b/>
          <w:sz w:val="18"/>
          <w:szCs w:val="18"/>
        </w:rPr>
      </w:pPr>
      <w:r w:rsidRPr="00621612">
        <w:rPr>
          <w:rStyle w:val="tekstdokbold"/>
          <w:b/>
          <w:sz w:val="18"/>
          <w:szCs w:val="18"/>
        </w:rPr>
        <w:t>TOM III:</w:t>
      </w:r>
    </w:p>
    <w:p w:rsidR="006D648F" w:rsidRPr="00621612" w:rsidRDefault="006D648F" w:rsidP="005B0AFD">
      <w:pPr>
        <w:pStyle w:val="tekstdokumentu"/>
        <w:jc w:val="center"/>
        <w:rPr>
          <w:rStyle w:val="tekstdokbold"/>
          <w:b/>
          <w:sz w:val="18"/>
          <w:szCs w:val="18"/>
        </w:rPr>
      </w:pPr>
      <w:r w:rsidRPr="00621612">
        <w:rPr>
          <w:rStyle w:val="tekstdokbold"/>
          <w:b/>
          <w:sz w:val="18"/>
          <w:szCs w:val="18"/>
        </w:rPr>
        <w:t>Opis przedmiotu zamówienia z załącznikami</w:t>
      </w:r>
    </w:p>
    <w:p w:rsidR="006D648F" w:rsidRPr="00F147A1" w:rsidRDefault="006D648F" w:rsidP="005B0AFD">
      <w:pPr>
        <w:pStyle w:val="Subtitle"/>
        <w:rPr>
          <w:rFonts w:ascii="Verdana" w:hAnsi="Verdana"/>
          <w:color w:val="FF0000"/>
          <w:sz w:val="18"/>
          <w:szCs w:val="18"/>
        </w:rPr>
      </w:pPr>
      <w:r w:rsidRPr="00F147A1">
        <w:rPr>
          <w:rFonts w:ascii="Verdana" w:hAnsi="Verdana"/>
          <w:color w:val="FF0000"/>
          <w:sz w:val="18"/>
          <w:szCs w:val="18"/>
        </w:rPr>
        <w:t>(w oddzielnym pliku)</w:t>
      </w:r>
    </w:p>
    <w:p w:rsidR="006D648F" w:rsidRPr="00F147A1" w:rsidRDefault="006D648F" w:rsidP="00E60EEB">
      <w:pPr>
        <w:pStyle w:val="Subtitle"/>
        <w:rPr>
          <w:rFonts w:ascii="Verdana" w:hAnsi="Verdana"/>
          <w:color w:val="FF0000"/>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p w:rsidR="006D648F" w:rsidRPr="00621612" w:rsidRDefault="006D648F" w:rsidP="00E60EEB">
      <w:pPr>
        <w:pStyle w:val="Subtitle"/>
        <w:rPr>
          <w:rFonts w:ascii="Verdana" w:hAnsi="Verdana"/>
          <w:sz w:val="18"/>
          <w:szCs w:val="18"/>
        </w:rPr>
      </w:pPr>
    </w:p>
    <w:sectPr w:rsidR="006D648F" w:rsidRPr="00621612" w:rsidSect="00154789">
      <w:headerReference w:type="default" r:id="rId11"/>
      <w:footerReference w:type="even" r:id="rId12"/>
      <w:footerReference w:type="default" r:id="rId13"/>
      <w:pgSz w:w="11906" w:h="16838" w:code="9"/>
      <w:pgMar w:top="1134" w:right="1134" w:bottom="96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48F" w:rsidRDefault="006D648F">
      <w:r>
        <w:separator/>
      </w:r>
    </w:p>
  </w:endnote>
  <w:endnote w:type="continuationSeparator" w:id="0">
    <w:p w:rsidR="006D648F" w:rsidRDefault="006D64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unga">
    <w:panose1 w:val="00000400000000000000"/>
    <w:charset w:val="00"/>
    <w:family w:val="auto"/>
    <w:pitch w:val="variable"/>
    <w:sig w:usb0="004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Casablanca">
    <w:altName w:val="Coronet"/>
    <w:panose1 w:val="00000000000000000000"/>
    <w:charset w:val="EE"/>
    <w:family w:val="script"/>
    <w:notTrueType/>
    <w:pitch w:val="default"/>
    <w:sig w:usb0="00000005" w:usb1="00000000" w:usb2="00000000" w:usb3="00000000" w:csb0="00000002" w:csb1="00000000"/>
  </w:font>
  <w:font w:name="MS Reference Sans Serif">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A00002EF" w:usb1="4000204B" w:usb2="00000000" w:usb3="00000000" w:csb0="0000009F" w:csb1="00000000"/>
  </w:font>
  <w:font w:name="OpenSymbol">
    <w:panose1 w:val="00000000000000000000"/>
    <w:charset w:val="00"/>
    <w:family w:val="auto"/>
    <w:notTrueType/>
    <w:pitch w:val="variable"/>
    <w:sig w:usb0="00000003" w:usb1="00000000" w:usb2="00000000" w:usb3="00000000" w:csb0="00000001" w:csb1="00000000"/>
  </w:font>
  <w:font w:name="MS Mincho">
    <w:altName w:val="?l?r ??fc"/>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Bold">
    <w:altName w:val="MS Mincho"/>
    <w:panose1 w:val="00000000000000000000"/>
    <w:charset w:val="80"/>
    <w:family w:val="auto"/>
    <w:notTrueType/>
    <w:pitch w:val="default"/>
    <w:sig w:usb0="00000001" w:usb1="08070000" w:usb2="00000010" w:usb3="00000000" w:csb0="00020000" w:csb1="00000000"/>
  </w:font>
  <w:font w:name="Verdana,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8F" w:rsidRDefault="006D648F" w:rsidP="007D48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D648F" w:rsidRDefault="006D648F" w:rsidP="00D132E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8F" w:rsidRDefault="006D648F" w:rsidP="007D48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6D648F" w:rsidRDefault="006D648F" w:rsidP="00D132E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48F" w:rsidRDefault="006D648F">
      <w:r>
        <w:separator/>
      </w:r>
    </w:p>
  </w:footnote>
  <w:footnote w:type="continuationSeparator" w:id="0">
    <w:p w:rsidR="006D648F" w:rsidRDefault="006D648F">
      <w:r>
        <w:continuationSeparator/>
      </w:r>
    </w:p>
  </w:footnote>
  <w:footnote w:id="1">
    <w:p w:rsidR="006D648F" w:rsidRDefault="006D648F" w:rsidP="00831E62">
      <w:pPr>
        <w:pStyle w:val="FootnoteText"/>
      </w:pPr>
      <w:r w:rsidRPr="00CB3CFE">
        <w:rPr>
          <w:rStyle w:val="FootnoteReference"/>
          <w:sz w:val="16"/>
          <w:szCs w:val="16"/>
        </w:rPr>
        <w:footnoteRef/>
      </w:r>
      <w:r w:rsidRPr="00CB3CFE">
        <w:rPr>
          <w:sz w:val="16"/>
          <w:szCs w:val="16"/>
        </w:rPr>
        <w:t xml:space="preserve"> Zapis zamieszczony we wzorze formularza w celach informacyjnych – do usunięcia przez Wykonawcę</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8F" w:rsidRDefault="006D648F">
    <w:pPr>
      <w:pStyle w:val="Header"/>
      <w:tabs>
        <w:tab w:val="clear" w:pos="9072"/>
        <w:tab w:val="right" w:pos="9720"/>
      </w:tabs>
      <w:rPr>
        <w:sz w:val="18"/>
        <w:szCs w:val="18"/>
        <w:u w:val="single"/>
      </w:rPr>
    </w:pPr>
    <w:r>
      <w:rPr>
        <w:sz w:val="18"/>
        <w:szCs w:val="18"/>
        <w:u w:val="single"/>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0DE0ACDE"/>
    <w:lvl w:ilvl="0">
      <w:start w:val="1"/>
      <w:numFmt w:val="decimal"/>
      <w:pStyle w:val="ListNumber2"/>
      <w:lvlText w:val="%1."/>
      <w:lvlJc w:val="left"/>
      <w:pPr>
        <w:tabs>
          <w:tab w:val="num" w:pos="643"/>
        </w:tabs>
        <w:ind w:left="643" w:hanging="360"/>
      </w:pPr>
    </w:lvl>
  </w:abstractNum>
  <w:abstractNum w:abstractNumId="1">
    <w:nsid w:val="FFFFFF80"/>
    <w:multiLevelType w:val="singleLevel"/>
    <w:tmpl w:val="50A0956E"/>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2"/>
    <w:multiLevelType w:val="singleLevel"/>
    <w:tmpl w:val="13505FB0"/>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C972CCDC"/>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0DAE51D6"/>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000000C"/>
    <w:multiLevelType w:val="singleLevel"/>
    <w:tmpl w:val="0000000C"/>
    <w:name w:val="WW8Num12"/>
    <w:lvl w:ilvl="0">
      <w:start w:val="15"/>
      <w:numFmt w:val="decimal"/>
      <w:lvlText w:val="%1."/>
      <w:lvlJc w:val="left"/>
      <w:pPr>
        <w:tabs>
          <w:tab w:val="num" w:pos="720"/>
        </w:tabs>
        <w:ind w:left="720" w:hanging="360"/>
      </w:pPr>
      <w:rPr>
        <w:rFonts w:cs="Times New Roman"/>
      </w:rPr>
    </w:lvl>
  </w:abstractNum>
  <w:abstractNum w:abstractNumId="6">
    <w:nsid w:val="0000000F"/>
    <w:multiLevelType w:val="multilevel"/>
    <w:tmpl w:val="0000000F"/>
    <w:name w:val="WW8Num15"/>
    <w:lvl w:ilvl="0">
      <w:start w:val="13"/>
      <w:numFmt w:val="decimal"/>
      <w:lvlText w:val="%1."/>
      <w:lvlJc w:val="left"/>
      <w:pPr>
        <w:tabs>
          <w:tab w:val="num" w:pos="495"/>
        </w:tabs>
        <w:ind w:left="495" w:hanging="495"/>
      </w:pPr>
      <w:rPr>
        <w:rFonts w:cs="Times New Roman"/>
      </w:rPr>
    </w:lvl>
    <w:lvl w:ilvl="1">
      <w:start w:val="1"/>
      <w:numFmt w:val="decimal"/>
      <w:lvlText w:val="%1.%2."/>
      <w:lvlJc w:val="left"/>
      <w:pPr>
        <w:tabs>
          <w:tab w:val="num" w:pos="495"/>
        </w:tabs>
        <w:ind w:left="495" w:hanging="49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00000013"/>
    <w:multiLevelType w:val="multilevel"/>
    <w:tmpl w:val="00000013"/>
    <w:name w:val="WW8Num19"/>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i w:val="0"/>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1A"/>
    <w:multiLevelType w:val="multilevel"/>
    <w:tmpl w:val="0000001A"/>
    <w:name w:val="WW8Num26"/>
    <w:lvl w:ilvl="0">
      <w:start w:val="10"/>
      <w:numFmt w:val="decimal"/>
      <w:lvlText w:val="%1."/>
      <w:lvlJc w:val="left"/>
      <w:pPr>
        <w:tabs>
          <w:tab w:val="num" w:pos="480"/>
        </w:tabs>
        <w:ind w:left="480" w:hanging="480"/>
      </w:pPr>
      <w:rPr>
        <w:rFonts w:cs="Times New Roman"/>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00000021"/>
    <w:multiLevelType w:val="multilevel"/>
    <w:tmpl w:val="00000021"/>
    <w:name w:val="WW8Num33"/>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8.%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00000024"/>
    <w:multiLevelType w:val="multilevel"/>
    <w:tmpl w:val="00000024"/>
    <w:name w:val="WW8Num36"/>
    <w:lvl w:ilvl="0">
      <w:start w:val="1"/>
      <w:numFmt w:val="decimal"/>
      <w:lvlText w:val="%1."/>
      <w:lvlJc w:val="left"/>
      <w:pPr>
        <w:tabs>
          <w:tab w:val="num" w:pos="360"/>
        </w:tabs>
        <w:ind w:left="36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069D76BD"/>
    <w:multiLevelType w:val="multilevel"/>
    <w:tmpl w:val="F480758E"/>
    <w:name w:val="WW8Num20"/>
    <w:lvl w:ilvl="0">
      <w:start w:val="8"/>
      <w:numFmt w:val="decimal"/>
      <w:lvlText w:val="%1."/>
      <w:lvlJc w:val="left"/>
      <w:pPr>
        <w:tabs>
          <w:tab w:val="num" w:pos="585"/>
        </w:tabs>
        <w:ind w:left="585" w:hanging="585"/>
      </w:pPr>
      <w:rPr>
        <w:rFonts w:cs="Times New Roman" w:hint="default"/>
        <w:b/>
        <w:bCs/>
      </w:rPr>
    </w:lvl>
    <w:lvl w:ilvl="1">
      <w:start w:val="3"/>
      <w:numFmt w:val="decimal"/>
      <w:lvlText w:val="%1.%2."/>
      <w:lvlJc w:val="left"/>
      <w:pPr>
        <w:tabs>
          <w:tab w:val="num" w:pos="720"/>
        </w:tabs>
        <w:ind w:left="720" w:hanging="72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1080"/>
        </w:tabs>
        <w:ind w:left="1080" w:hanging="108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440"/>
        </w:tabs>
        <w:ind w:left="1440" w:hanging="1440"/>
      </w:pPr>
      <w:rPr>
        <w:rFonts w:cs="Times New Roman" w:hint="default"/>
        <w:b/>
        <w:bCs/>
      </w:rPr>
    </w:lvl>
    <w:lvl w:ilvl="6">
      <w:start w:val="1"/>
      <w:numFmt w:val="decimal"/>
      <w:lvlText w:val="%1.%2.%3.%4.%5.%6.%7."/>
      <w:lvlJc w:val="left"/>
      <w:pPr>
        <w:tabs>
          <w:tab w:val="num" w:pos="1800"/>
        </w:tabs>
        <w:ind w:left="1800" w:hanging="1800"/>
      </w:pPr>
      <w:rPr>
        <w:rFonts w:cs="Times New Roman" w:hint="default"/>
        <w:b/>
        <w:bCs/>
      </w:rPr>
    </w:lvl>
    <w:lvl w:ilvl="7">
      <w:start w:val="1"/>
      <w:numFmt w:val="decimal"/>
      <w:lvlText w:val="%1.%2.%3.%4.%5.%6.%7.%8."/>
      <w:lvlJc w:val="left"/>
      <w:pPr>
        <w:tabs>
          <w:tab w:val="num" w:pos="1800"/>
        </w:tabs>
        <w:ind w:left="1800" w:hanging="1800"/>
      </w:pPr>
      <w:rPr>
        <w:rFonts w:cs="Times New Roman" w:hint="default"/>
        <w:b/>
        <w:bCs/>
      </w:rPr>
    </w:lvl>
    <w:lvl w:ilvl="8">
      <w:start w:val="1"/>
      <w:numFmt w:val="decimal"/>
      <w:lvlText w:val="%1.%2.%3.%4.%5.%6.%7.%8.%9."/>
      <w:lvlJc w:val="left"/>
      <w:pPr>
        <w:tabs>
          <w:tab w:val="num" w:pos="2160"/>
        </w:tabs>
        <w:ind w:left="2160" w:hanging="2160"/>
      </w:pPr>
      <w:rPr>
        <w:rFonts w:cs="Times New Roman" w:hint="default"/>
        <w:b/>
        <w:bCs/>
      </w:rPr>
    </w:lvl>
  </w:abstractNum>
  <w:abstractNum w:abstractNumId="12">
    <w:nsid w:val="069E1518"/>
    <w:multiLevelType w:val="hybridMultilevel"/>
    <w:tmpl w:val="DF602966"/>
    <w:lvl w:ilvl="0" w:tplc="FFFFFFFF">
      <w:start w:val="1"/>
      <w:numFmt w:val="bullet"/>
      <w:pStyle w:val="punktacja1"/>
      <w:lvlText w:val="-"/>
      <w:lvlJc w:val="left"/>
      <w:pPr>
        <w:tabs>
          <w:tab w:val="num" w:pos="851"/>
        </w:tabs>
        <w:ind w:left="851" w:hanging="284"/>
      </w:pPr>
      <w:rPr>
        <w:rFonts w:ascii="Tunga" w:hAnsi="Tunga"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F154B9B"/>
    <w:multiLevelType w:val="hybridMultilevel"/>
    <w:tmpl w:val="C2222092"/>
    <w:lvl w:ilvl="0" w:tplc="B9627FEC">
      <w:start w:val="1"/>
      <w:numFmt w:val="decimal"/>
      <w:lvlText w:val="%1)"/>
      <w:lvlJc w:val="left"/>
      <w:pPr>
        <w:tabs>
          <w:tab w:val="num" w:pos="720"/>
        </w:tabs>
        <w:ind w:left="720" w:hanging="360"/>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14">
    <w:nsid w:val="0F165F38"/>
    <w:multiLevelType w:val="multilevel"/>
    <w:tmpl w:val="3BF6C4F8"/>
    <w:lvl w:ilvl="0">
      <w:start w:val="9"/>
      <w:numFmt w:val="decimal"/>
      <w:lvlText w:val="%1."/>
      <w:lvlJc w:val="left"/>
      <w:pPr>
        <w:tabs>
          <w:tab w:val="num" w:pos="390"/>
        </w:tabs>
        <w:ind w:left="390" w:hanging="390"/>
      </w:pPr>
      <w:rPr>
        <w:rFonts w:cs="Times New Roman" w:hint="default"/>
      </w:rPr>
    </w:lvl>
    <w:lvl w:ilvl="1">
      <w:start w:val="7"/>
      <w:numFmt w:val="decimal"/>
      <w:lvlText w:val="%1.%2."/>
      <w:lvlJc w:val="left"/>
      <w:pPr>
        <w:tabs>
          <w:tab w:val="num" w:pos="720"/>
        </w:tabs>
        <w:ind w:left="720" w:hanging="720"/>
      </w:pPr>
      <w:rPr>
        <w:rFonts w:cs="Times New Roman" w:hint="default"/>
        <w:b/>
        <w:bC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19034A6C"/>
    <w:multiLevelType w:val="multilevel"/>
    <w:tmpl w:val="99F24A02"/>
    <w:lvl w:ilvl="0">
      <w:start w:val="1"/>
      <w:numFmt w:val="decimal"/>
      <w:pStyle w:val="Heading8"/>
      <w:lvlText w:val="%1"/>
      <w:lvlJc w:val="left"/>
      <w:pPr>
        <w:tabs>
          <w:tab w:val="num" w:pos="555"/>
        </w:tabs>
        <w:ind w:left="555" w:hanging="555"/>
      </w:pPr>
      <w:rPr>
        <w:rFonts w:cs="Times New Roman" w:hint="default"/>
      </w:rPr>
    </w:lvl>
    <w:lvl w:ilvl="1">
      <w:start w:val="3"/>
      <w:numFmt w:val="decimal"/>
      <w:lvlText w:val="%1.%2"/>
      <w:lvlJc w:val="left"/>
      <w:pPr>
        <w:tabs>
          <w:tab w:val="num" w:pos="555"/>
        </w:tabs>
        <w:ind w:left="555" w:hanging="55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198F4287"/>
    <w:multiLevelType w:val="hybridMultilevel"/>
    <w:tmpl w:val="DBBA20AA"/>
    <w:lvl w:ilvl="0" w:tplc="584850BE">
      <w:start w:val="1"/>
      <w:numFmt w:val="decimal"/>
      <w:lvlText w:val="%1."/>
      <w:lvlJc w:val="left"/>
      <w:pPr>
        <w:tabs>
          <w:tab w:val="num" w:pos="2340"/>
        </w:tabs>
        <w:ind w:left="23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1A2E0FAE"/>
    <w:multiLevelType w:val="multilevel"/>
    <w:tmpl w:val="75165A60"/>
    <w:lvl w:ilvl="0">
      <w:start w:val="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1F1F18C4"/>
    <w:multiLevelType w:val="multilevel"/>
    <w:tmpl w:val="A49ED106"/>
    <w:lvl w:ilvl="0">
      <w:start w:val="8"/>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720"/>
        </w:tabs>
        <w:ind w:left="720" w:hanging="720"/>
      </w:pPr>
      <w:rPr>
        <w:rFonts w:cs="Times New Roman" w:hint="default"/>
        <w:b/>
        <w:bCs/>
      </w:rPr>
    </w:lvl>
    <w:lvl w:ilvl="2">
      <w:start w:val="6"/>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0">
    <w:nsid w:val="24161FFB"/>
    <w:multiLevelType w:val="hybridMultilevel"/>
    <w:tmpl w:val="B1127484"/>
    <w:lvl w:ilvl="0" w:tplc="FFFFFFFF">
      <w:start w:val="1"/>
      <w:numFmt w:val="decimal"/>
      <w:lvlText w:val="%1."/>
      <w:lvlJc w:val="left"/>
      <w:pPr>
        <w:tabs>
          <w:tab w:val="num" w:pos="360"/>
        </w:tabs>
        <w:ind w:left="360" w:hanging="360"/>
      </w:pPr>
      <w:rPr>
        <w:rFonts w:cs="Times New Roman"/>
        <w:b/>
        <w:bCs/>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2">
    <w:nsid w:val="2F197F4C"/>
    <w:multiLevelType w:val="hybridMultilevel"/>
    <w:tmpl w:val="C8EC813C"/>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hint="default"/>
      </w:rPr>
    </w:lvl>
    <w:lvl w:ilvl="2" w:tplc="0415001B">
      <w:start w:val="1"/>
      <w:numFmt w:val="bullet"/>
      <w:lvlText w:val=""/>
      <w:lvlJc w:val="left"/>
      <w:pPr>
        <w:tabs>
          <w:tab w:val="num" w:pos="2340"/>
        </w:tabs>
        <w:ind w:left="2340" w:hanging="360"/>
      </w:pPr>
      <w:rPr>
        <w:rFonts w:ascii="Symbol" w:hAnsi="Symbol"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2F756576"/>
    <w:multiLevelType w:val="hybridMultilevel"/>
    <w:tmpl w:val="D7989188"/>
    <w:name w:val="WW8Num23"/>
    <w:lvl w:ilvl="0" w:tplc="FFFFFFFF">
      <w:start w:val="1"/>
      <w:numFmt w:val="decimal"/>
      <w:lvlText w:val="%1."/>
      <w:lvlJc w:val="left"/>
      <w:pPr>
        <w:tabs>
          <w:tab w:val="num" w:pos="720"/>
        </w:tabs>
        <w:ind w:left="720" w:hanging="360"/>
      </w:pPr>
      <w:rPr>
        <w:rFonts w:cs="Times New Roman" w:hint="default"/>
        <w:b/>
      </w:rPr>
    </w:lvl>
    <w:lvl w:ilvl="1" w:tplc="FFFFFFFF">
      <w:start w:val="1"/>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45AB7D2B"/>
    <w:multiLevelType w:val="multilevel"/>
    <w:tmpl w:val="1B8E609E"/>
    <w:lvl w:ilvl="0">
      <w:start w:val="1"/>
      <w:numFmt w:val="decimal"/>
      <w:lvlText w:val="%1."/>
      <w:lvlJc w:val="left"/>
      <w:pPr>
        <w:tabs>
          <w:tab w:val="num" w:pos="360"/>
        </w:tabs>
        <w:ind w:left="360" w:hanging="360"/>
      </w:pPr>
      <w:rPr>
        <w:rFonts w:cs="Times New Roman" w:hint="default"/>
      </w:rPr>
    </w:lvl>
    <w:lvl w:ilvl="1">
      <w:start w:val="1"/>
      <w:numFmt w:val="decimal"/>
      <w:pStyle w:val="Index2"/>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46835A5D"/>
    <w:multiLevelType w:val="hybridMultilevel"/>
    <w:tmpl w:val="9C4A3914"/>
    <w:lvl w:ilvl="0" w:tplc="FFFFFFFF">
      <w:start w:val="1"/>
      <w:numFmt w:val="bullet"/>
      <w:pStyle w:val="Bullet2"/>
      <w:lvlText w:val=""/>
      <w:lvlJc w:val="left"/>
      <w:pPr>
        <w:tabs>
          <w:tab w:val="num" w:pos="1191"/>
        </w:tabs>
        <w:ind w:left="1191" w:hanging="397"/>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6">
    <w:nsid w:val="4AA023ED"/>
    <w:multiLevelType w:val="multilevel"/>
    <w:tmpl w:val="6C36EAEA"/>
    <w:lvl w:ilvl="0">
      <w:start w:val="9"/>
      <w:numFmt w:val="decimal"/>
      <w:lvlText w:val="%1"/>
      <w:lvlJc w:val="left"/>
      <w:pPr>
        <w:tabs>
          <w:tab w:val="num" w:pos="360"/>
        </w:tabs>
        <w:ind w:left="360" w:hanging="360"/>
      </w:pPr>
      <w:rPr>
        <w:rFonts w:cs="Times New Roman" w:hint="default"/>
        <w:b/>
        <w:bCs/>
      </w:rPr>
    </w:lvl>
    <w:lvl w:ilvl="1">
      <w:start w:val="1"/>
      <w:numFmt w:val="decimal"/>
      <w:pStyle w:val="ListBullet5"/>
      <w:lvlText w:val="%1.%2"/>
      <w:lvlJc w:val="left"/>
      <w:pPr>
        <w:tabs>
          <w:tab w:val="num" w:pos="1428"/>
        </w:tabs>
        <w:ind w:left="1428" w:hanging="360"/>
      </w:pPr>
      <w:rPr>
        <w:rFonts w:cs="Times New Roman" w:hint="default"/>
        <w:b/>
        <w:bCs/>
      </w:rPr>
    </w:lvl>
    <w:lvl w:ilvl="2">
      <w:start w:val="1"/>
      <w:numFmt w:val="decimal"/>
      <w:lvlText w:val="%1.%2.%3"/>
      <w:lvlJc w:val="left"/>
      <w:pPr>
        <w:tabs>
          <w:tab w:val="num" w:pos="2856"/>
        </w:tabs>
        <w:ind w:left="2856" w:hanging="720"/>
      </w:pPr>
      <w:rPr>
        <w:rFonts w:cs="Times New Roman" w:hint="default"/>
        <w:b/>
        <w:bCs/>
      </w:rPr>
    </w:lvl>
    <w:lvl w:ilvl="3">
      <w:start w:val="1"/>
      <w:numFmt w:val="decimal"/>
      <w:lvlText w:val="%1.%2.%3.%4"/>
      <w:lvlJc w:val="left"/>
      <w:pPr>
        <w:tabs>
          <w:tab w:val="num" w:pos="3924"/>
        </w:tabs>
        <w:ind w:left="3924" w:hanging="720"/>
      </w:pPr>
      <w:rPr>
        <w:rFonts w:cs="Times New Roman" w:hint="default"/>
        <w:b/>
        <w:bCs/>
      </w:rPr>
    </w:lvl>
    <w:lvl w:ilvl="4">
      <w:start w:val="1"/>
      <w:numFmt w:val="decimal"/>
      <w:lvlText w:val="%1.%2.%3.%4.%5"/>
      <w:lvlJc w:val="left"/>
      <w:pPr>
        <w:tabs>
          <w:tab w:val="num" w:pos="5352"/>
        </w:tabs>
        <w:ind w:left="5352" w:hanging="1080"/>
      </w:pPr>
      <w:rPr>
        <w:rFonts w:cs="Times New Roman" w:hint="default"/>
        <w:b/>
        <w:bCs/>
      </w:rPr>
    </w:lvl>
    <w:lvl w:ilvl="5">
      <w:start w:val="1"/>
      <w:numFmt w:val="decimal"/>
      <w:lvlText w:val="%1.%2.%3.%4.%5.%6"/>
      <w:lvlJc w:val="left"/>
      <w:pPr>
        <w:tabs>
          <w:tab w:val="num" w:pos="6420"/>
        </w:tabs>
        <w:ind w:left="6420" w:hanging="1080"/>
      </w:pPr>
      <w:rPr>
        <w:rFonts w:cs="Times New Roman" w:hint="default"/>
        <w:b/>
        <w:bCs/>
      </w:rPr>
    </w:lvl>
    <w:lvl w:ilvl="6">
      <w:start w:val="1"/>
      <w:numFmt w:val="decimal"/>
      <w:lvlText w:val="%1.%2.%3.%4.%5.%6.%7"/>
      <w:lvlJc w:val="left"/>
      <w:pPr>
        <w:tabs>
          <w:tab w:val="num" w:pos="7848"/>
        </w:tabs>
        <w:ind w:left="7848" w:hanging="1440"/>
      </w:pPr>
      <w:rPr>
        <w:rFonts w:cs="Times New Roman" w:hint="default"/>
        <w:b/>
        <w:bCs/>
      </w:rPr>
    </w:lvl>
    <w:lvl w:ilvl="7">
      <w:start w:val="1"/>
      <w:numFmt w:val="decimal"/>
      <w:lvlText w:val="%1.%2.%3.%4.%5.%6.%7.%8"/>
      <w:lvlJc w:val="left"/>
      <w:pPr>
        <w:tabs>
          <w:tab w:val="num" w:pos="8916"/>
        </w:tabs>
        <w:ind w:left="8916" w:hanging="1440"/>
      </w:pPr>
      <w:rPr>
        <w:rFonts w:cs="Times New Roman" w:hint="default"/>
        <w:b/>
        <w:bCs/>
      </w:rPr>
    </w:lvl>
    <w:lvl w:ilvl="8">
      <w:start w:val="1"/>
      <w:numFmt w:val="decimal"/>
      <w:lvlText w:val="%1.%2.%3.%4.%5.%6.%7.%8.%9"/>
      <w:lvlJc w:val="left"/>
      <w:pPr>
        <w:tabs>
          <w:tab w:val="num" w:pos="10344"/>
        </w:tabs>
        <w:ind w:left="10344" w:hanging="1800"/>
      </w:pPr>
      <w:rPr>
        <w:rFonts w:cs="Times New Roman" w:hint="default"/>
        <w:b/>
        <w:bCs/>
      </w:rPr>
    </w:lvl>
  </w:abstractNum>
  <w:abstractNum w:abstractNumId="27">
    <w:nsid w:val="4B622329"/>
    <w:multiLevelType w:val="multilevel"/>
    <w:tmpl w:val="39D89A3E"/>
    <w:lvl w:ilvl="0">
      <w:start w:val="15"/>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690"/>
        </w:tabs>
        <w:ind w:left="690" w:hanging="420"/>
      </w:pPr>
      <w:rPr>
        <w:rFonts w:ascii="Verdana" w:hAnsi="Verdana" w:cs="Verdana" w:hint="default"/>
        <w:b/>
        <w:bCs/>
        <w:i w:val="0"/>
        <w:iCs w:val="0"/>
        <w:sz w:val="18"/>
        <w:szCs w:val="18"/>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8">
    <w:nsid w:val="4BE55CC5"/>
    <w:multiLevelType w:val="hybridMultilevel"/>
    <w:tmpl w:val="F4B0BC60"/>
    <w:lvl w:ilvl="0" w:tplc="272E5696">
      <w:start w:val="3"/>
      <w:numFmt w:val="decimal"/>
      <w:lvlText w:val="%1."/>
      <w:lvlJc w:val="left"/>
      <w:pPr>
        <w:tabs>
          <w:tab w:val="num" w:pos="1800"/>
        </w:tabs>
        <w:ind w:left="1800"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4D8415E2"/>
    <w:multiLevelType w:val="hybridMultilevel"/>
    <w:tmpl w:val="450409EE"/>
    <w:lvl w:ilvl="0" w:tplc="FFFFFFFF">
      <w:start w:val="1"/>
      <w:numFmt w:val="decimal"/>
      <w:lvlText w:val="%1)"/>
      <w:lvlJc w:val="left"/>
      <w:pPr>
        <w:tabs>
          <w:tab w:val="num" w:pos="1440"/>
        </w:tabs>
        <w:ind w:left="144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nsid w:val="5EEC5CAC"/>
    <w:multiLevelType w:val="hybridMultilevel"/>
    <w:tmpl w:val="44E0987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FA5056E"/>
    <w:multiLevelType w:val="hybridMultilevel"/>
    <w:tmpl w:val="7BA01088"/>
    <w:lvl w:ilvl="0" w:tplc="80E6604E">
      <w:start w:val="1"/>
      <w:numFmt w:val="lowerLetter"/>
      <w:lvlText w:val="%1)"/>
      <w:lvlJc w:val="left"/>
      <w:pPr>
        <w:tabs>
          <w:tab w:val="num" w:pos="723"/>
        </w:tabs>
        <w:ind w:left="723" w:hanging="360"/>
      </w:pPr>
      <w:rPr>
        <w:rFonts w:cs="Times New Roman"/>
        <w:b/>
      </w:rPr>
    </w:lvl>
    <w:lvl w:ilvl="1" w:tplc="04150019">
      <w:start w:val="1"/>
      <w:numFmt w:val="lowerLetter"/>
      <w:lvlText w:val="%2."/>
      <w:lvlJc w:val="left"/>
      <w:pPr>
        <w:tabs>
          <w:tab w:val="num" w:pos="1443"/>
        </w:tabs>
        <w:ind w:left="1443"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2">
    <w:nsid w:val="636E4387"/>
    <w:multiLevelType w:val="multilevel"/>
    <w:tmpl w:val="B6EE6D54"/>
    <w:lvl w:ilvl="0">
      <w:start w:val="18"/>
      <w:numFmt w:val="decimal"/>
      <w:lvlText w:val="%1."/>
      <w:lvlJc w:val="left"/>
      <w:pPr>
        <w:tabs>
          <w:tab w:val="num" w:pos="720"/>
        </w:tabs>
        <w:ind w:left="720" w:hanging="360"/>
      </w:pPr>
      <w:rPr>
        <w:rFonts w:cs="Times New Roman" w:hint="default"/>
      </w:rPr>
    </w:lvl>
    <w:lvl w:ilvl="1">
      <w:start w:val="4"/>
      <w:numFmt w:val="decimal"/>
      <w:isLgl/>
      <w:lvlText w:val="%1.%2."/>
      <w:lvlJc w:val="left"/>
      <w:pPr>
        <w:tabs>
          <w:tab w:val="num" w:pos="1140"/>
        </w:tabs>
        <w:ind w:left="1140" w:hanging="780"/>
      </w:pPr>
      <w:rPr>
        <w:rFonts w:cs="Times New Roman" w:hint="default"/>
        <w:b/>
      </w:rPr>
    </w:lvl>
    <w:lvl w:ilvl="2">
      <w:start w:val="1"/>
      <w:numFmt w:val="decimal"/>
      <w:isLgl/>
      <w:lvlText w:val="%1.%2.%3."/>
      <w:lvlJc w:val="left"/>
      <w:pPr>
        <w:tabs>
          <w:tab w:val="num" w:pos="1440"/>
        </w:tabs>
        <w:ind w:left="1440" w:hanging="1080"/>
      </w:pPr>
      <w:rPr>
        <w:rFonts w:cs="Times New Roman" w:hint="default"/>
        <w:b/>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2160"/>
        </w:tabs>
        <w:ind w:left="2160" w:hanging="180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880"/>
        </w:tabs>
        <w:ind w:left="2880" w:hanging="2520"/>
      </w:pPr>
      <w:rPr>
        <w:rFonts w:cs="Times New Roman" w:hint="default"/>
      </w:rPr>
    </w:lvl>
  </w:abstractNum>
  <w:abstractNum w:abstractNumId="33">
    <w:nsid w:val="64321C0A"/>
    <w:multiLevelType w:val="singleLevel"/>
    <w:tmpl w:val="E5A46D76"/>
    <w:lvl w:ilvl="0">
      <w:start w:val="1"/>
      <w:numFmt w:val="lowerLetter"/>
      <w:lvlText w:val="%1)"/>
      <w:lvlJc w:val="left"/>
      <w:pPr>
        <w:tabs>
          <w:tab w:val="num" w:pos="1068"/>
        </w:tabs>
        <w:ind w:left="1068" w:hanging="360"/>
      </w:pPr>
      <w:rPr>
        <w:rFonts w:cs="Times New Roman" w:hint="default"/>
      </w:rPr>
    </w:lvl>
  </w:abstractNum>
  <w:abstractNum w:abstractNumId="34">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35">
    <w:nsid w:val="67351E11"/>
    <w:multiLevelType w:val="hybridMultilevel"/>
    <w:tmpl w:val="C4022CCC"/>
    <w:lvl w:ilvl="0" w:tplc="FFFFFFFF">
      <w:start w:val="1"/>
      <w:numFmt w:val="decimal"/>
      <w:lvlText w:val="%1)"/>
      <w:lvlJc w:val="left"/>
      <w:pPr>
        <w:tabs>
          <w:tab w:val="num" w:pos="1080"/>
        </w:tabs>
        <w:ind w:left="1080" w:hanging="360"/>
      </w:pPr>
      <w:rPr>
        <w:rFonts w:ascii="Times New Roman" w:eastAsia="Times New Roman" w:hAnsi="Times New Roman" w:cs="Times New Roman"/>
      </w:rPr>
    </w:lvl>
    <w:lvl w:ilvl="1" w:tplc="FFFFFFFF">
      <w:start w:val="1"/>
      <w:numFmt w:val="lowerLetter"/>
      <w:lvlText w:val="%2)"/>
      <w:lvlJc w:val="left"/>
      <w:pPr>
        <w:tabs>
          <w:tab w:val="num" w:pos="1800"/>
        </w:tabs>
        <w:ind w:left="1800" w:hanging="360"/>
      </w:pPr>
      <w:rPr>
        <w:rFonts w:ascii="Verdana" w:eastAsia="Times New Roman" w:hAnsi="Verdana" w:cs="Times New Roman" w:hint="default"/>
        <w:b/>
        <w:bCs/>
        <w:sz w:val="20"/>
        <w:szCs w:val="20"/>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6">
    <w:nsid w:val="68D865A2"/>
    <w:multiLevelType w:val="hybridMultilevel"/>
    <w:tmpl w:val="C49C1B44"/>
    <w:lvl w:ilvl="0" w:tplc="3BFEEECE">
      <w:start w:val="1"/>
      <w:numFmt w:val="lowerLetter"/>
      <w:lvlText w:val="%1)"/>
      <w:lvlJc w:val="left"/>
      <w:pPr>
        <w:tabs>
          <w:tab w:val="num" w:pos="0"/>
        </w:tabs>
        <w:ind w:left="720" w:hanging="360"/>
      </w:pPr>
      <w:rPr>
        <w:rFonts w:cs="Times New Roman" w:hint="default"/>
      </w:rPr>
    </w:lvl>
    <w:lvl w:ilvl="1" w:tplc="53509EC4">
      <w:start w:val="1"/>
      <w:numFmt w:val="decimal"/>
      <w:lvlText w:val="%2."/>
      <w:lvlJc w:val="left"/>
      <w:pPr>
        <w:tabs>
          <w:tab w:val="num" w:pos="1440"/>
        </w:tabs>
        <w:ind w:left="1440" w:hanging="360"/>
      </w:pPr>
      <w:rPr>
        <w:rFonts w:cs="Times New Roman" w:hint="default"/>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761A23A6"/>
    <w:multiLevelType w:val="multilevel"/>
    <w:tmpl w:val="E990F068"/>
    <w:lvl w:ilvl="0">
      <w:start w:val="4"/>
      <w:numFmt w:val="decimal"/>
      <w:lvlText w:val="%1."/>
      <w:lvlJc w:val="left"/>
      <w:pPr>
        <w:tabs>
          <w:tab w:val="num" w:pos="360"/>
        </w:tabs>
        <w:ind w:left="360" w:hanging="360"/>
      </w:pPr>
      <w:rPr>
        <w:rFonts w:ascii="Verdana" w:hAnsi="Verdana" w:cs="Verdana" w:hint="default"/>
        <w:b/>
        <w:bCs/>
        <w:sz w:val="20"/>
        <w:szCs w:val="20"/>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7736222D"/>
    <w:multiLevelType w:val="multilevel"/>
    <w:tmpl w:val="D0805F64"/>
    <w:lvl w:ilvl="0">
      <w:start w:val="8"/>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715"/>
        </w:tabs>
        <w:ind w:left="715" w:hanging="720"/>
      </w:pPr>
      <w:rPr>
        <w:rFonts w:cs="Times New Roman" w:hint="default"/>
        <w:b/>
        <w:bCs/>
      </w:rPr>
    </w:lvl>
    <w:lvl w:ilvl="2">
      <w:start w:val="1"/>
      <w:numFmt w:val="decimal"/>
      <w:lvlText w:val="%1.%2.%3."/>
      <w:lvlJc w:val="left"/>
      <w:pPr>
        <w:tabs>
          <w:tab w:val="num" w:pos="710"/>
        </w:tabs>
        <w:ind w:left="710" w:hanging="720"/>
      </w:pPr>
      <w:rPr>
        <w:rFonts w:cs="Times New Roman" w:hint="default"/>
        <w:b/>
        <w:bCs/>
      </w:rPr>
    </w:lvl>
    <w:lvl w:ilvl="3">
      <w:start w:val="1"/>
      <w:numFmt w:val="decimal"/>
      <w:lvlText w:val="%1.%2.%3.%4."/>
      <w:lvlJc w:val="left"/>
      <w:pPr>
        <w:tabs>
          <w:tab w:val="num" w:pos="1065"/>
        </w:tabs>
        <w:ind w:left="1065" w:hanging="1080"/>
      </w:pPr>
      <w:rPr>
        <w:rFonts w:cs="Times New Roman" w:hint="default"/>
      </w:rPr>
    </w:lvl>
    <w:lvl w:ilvl="4">
      <w:start w:val="1"/>
      <w:numFmt w:val="decimal"/>
      <w:lvlText w:val="%1.%2.%3.%4.%5."/>
      <w:lvlJc w:val="left"/>
      <w:pPr>
        <w:tabs>
          <w:tab w:val="num" w:pos="1420"/>
        </w:tabs>
        <w:ind w:left="1420" w:hanging="1440"/>
      </w:pPr>
      <w:rPr>
        <w:rFonts w:cs="Times New Roman" w:hint="default"/>
      </w:rPr>
    </w:lvl>
    <w:lvl w:ilvl="5">
      <w:start w:val="1"/>
      <w:numFmt w:val="decimal"/>
      <w:lvlText w:val="%1.%2.%3.%4.%5.%6."/>
      <w:lvlJc w:val="left"/>
      <w:pPr>
        <w:tabs>
          <w:tab w:val="num" w:pos="1415"/>
        </w:tabs>
        <w:ind w:left="1415" w:hanging="1440"/>
      </w:pPr>
      <w:rPr>
        <w:rFonts w:cs="Times New Roman" w:hint="default"/>
      </w:rPr>
    </w:lvl>
    <w:lvl w:ilvl="6">
      <w:start w:val="1"/>
      <w:numFmt w:val="decimal"/>
      <w:lvlText w:val="%1.%2.%3.%4.%5.%6.%7."/>
      <w:lvlJc w:val="left"/>
      <w:pPr>
        <w:tabs>
          <w:tab w:val="num" w:pos="1770"/>
        </w:tabs>
        <w:ind w:left="1770" w:hanging="1800"/>
      </w:pPr>
      <w:rPr>
        <w:rFonts w:cs="Times New Roman" w:hint="default"/>
      </w:rPr>
    </w:lvl>
    <w:lvl w:ilvl="7">
      <w:start w:val="1"/>
      <w:numFmt w:val="decimal"/>
      <w:lvlText w:val="%1.%2.%3.%4.%5.%6.%7.%8."/>
      <w:lvlJc w:val="left"/>
      <w:pPr>
        <w:tabs>
          <w:tab w:val="num" w:pos="2125"/>
        </w:tabs>
        <w:ind w:left="2125" w:hanging="2160"/>
      </w:pPr>
      <w:rPr>
        <w:rFonts w:cs="Times New Roman" w:hint="default"/>
      </w:rPr>
    </w:lvl>
    <w:lvl w:ilvl="8">
      <w:start w:val="1"/>
      <w:numFmt w:val="decimal"/>
      <w:lvlText w:val="%1.%2.%3.%4.%5.%6.%7.%8.%9."/>
      <w:lvlJc w:val="left"/>
      <w:pPr>
        <w:tabs>
          <w:tab w:val="num" w:pos="2120"/>
        </w:tabs>
        <w:ind w:left="2120" w:hanging="2160"/>
      </w:pPr>
      <w:rPr>
        <w:rFonts w:cs="Times New Roman" w:hint="default"/>
      </w:rPr>
    </w:lvl>
  </w:abstractNum>
  <w:abstractNum w:abstractNumId="39">
    <w:nsid w:val="7BDE4DD4"/>
    <w:multiLevelType w:val="multilevel"/>
    <w:tmpl w:val="31E8DABC"/>
    <w:styleLink w:val="Biecalista1"/>
    <w:lvl w:ilvl="0">
      <w:start w:val="11"/>
      <w:numFmt w:val="decimal"/>
      <w:lvlText w:val="%1."/>
      <w:lvlJc w:val="left"/>
      <w:pPr>
        <w:tabs>
          <w:tab w:val="num" w:pos="660"/>
        </w:tabs>
        <w:ind w:left="660" w:hanging="660"/>
      </w:pPr>
      <w:rPr>
        <w:rFonts w:cs="Times New Roman" w:hint="default"/>
      </w:rPr>
    </w:lvl>
    <w:lvl w:ilvl="1">
      <w:start w:val="5"/>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C371EDF"/>
    <w:multiLevelType w:val="hybridMultilevel"/>
    <w:tmpl w:val="2BA82C32"/>
    <w:lvl w:ilvl="0" w:tplc="FFFFFFFF">
      <w:start w:val="1"/>
      <w:numFmt w:val="lowerLetter"/>
      <w:lvlText w:val="%1)"/>
      <w:lvlJc w:val="left"/>
      <w:pPr>
        <w:tabs>
          <w:tab w:val="num" w:pos="1080"/>
        </w:tabs>
        <w:ind w:left="1080" w:hanging="360"/>
      </w:pPr>
      <w:rPr>
        <w:rFonts w:cs="Times New Roman" w:hint="default"/>
      </w:rPr>
    </w:lvl>
    <w:lvl w:ilvl="1" w:tplc="FFFFFFFF">
      <w:start w:val="1"/>
      <w:numFmt w:val="decimal"/>
      <w:lvlText w:val="%2)"/>
      <w:lvlJc w:val="left"/>
      <w:pPr>
        <w:tabs>
          <w:tab w:val="num" w:pos="1800"/>
        </w:tabs>
        <w:ind w:left="1800" w:hanging="360"/>
      </w:pPr>
      <w:rPr>
        <w:rFonts w:cs="Times New Roman" w:hint="default"/>
      </w:rPr>
    </w:lvl>
    <w:lvl w:ilvl="2" w:tplc="FFFFFFFF">
      <w:start w:val="1"/>
      <w:numFmt w:val="decimal"/>
      <w:lvlText w:val="%3."/>
      <w:lvlJc w:val="left"/>
      <w:pPr>
        <w:tabs>
          <w:tab w:val="num" w:pos="2700"/>
        </w:tabs>
        <w:ind w:left="2700" w:hanging="360"/>
      </w:pPr>
      <w:rPr>
        <w:rFonts w:cs="Times New Roman"/>
      </w:rPr>
    </w:lvl>
    <w:lvl w:ilvl="3" w:tplc="FFFFFFFF">
      <w:start w:val="12"/>
      <w:numFmt w:val="lowerLetter"/>
      <w:lvlText w:val=""/>
      <w:lvlJc w:val="left"/>
      <w:pPr>
        <w:tabs>
          <w:tab w:val="num" w:pos="3240"/>
        </w:tabs>
        <w:ind w:left="3240" w:hanging="360"/>
      </w:pPr>
      <w:rPr>
        <w:rFonts w:ascii="Symbol" w:hAnsi="Symbol" w:cs="Symbol" w:hint="default"/>
        <w:sz w:val="22"/>
        <w:szCs w:val="22"/>
      </w:rPr>
    </w:lvl>
    <w:lvl w:ilvl="4" w:tplc="FFFFFFFF">
      <w:start w:val="1"/>
      <w:numFmt w:val="lowerLetter"/>
      <w:lvlText w:val="%5."/>
      <w:lvlJc w:val="left"/>
      <w:pPr>
        <w:tabs>
          <w:tab w:val="num" w:pos="3960"/>
        </w:tabs>
        <w:ind w:left="3960" w:hanging="360"/>
      </w:pPr>
      <w:rPr>
        <w:rFonts w:cs="Times New Roman"/>
      </w:rPr>
    </w:lvl>
    <w:lvl w:ilvl="5" w:tplc="FFFFFFFF">
      <w:start w:val="1"/>
      <w:numFmt w:val="lowerRoman"/>
      <w:lvlText w:val="%6."/>
      <w:lvlJc w:val="right"/>
      <w:pPr>
        <w:tabs>
          <w:tab w:val="num" w:pos="4680"/>
        </w:tabs>
        <w:ind w:left="4680" w:hanging="180"/>
      </w:pPr>
      <w:rPr>
        <w:rFonts w:cs="Times New Roman"/>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num w:numId="1">
    <w:abstractNumId w:val="3"/>
  </w:num>
  <w:num w:numId="2">
    <w:abstractNumId w:val="2"/>
  </w:num>
  <w:num w:numId="3">
    <w:abstractNumId w:val="4"/>
  </w:num>
  <w:num w:numId="4">
    <w:abstractNumId w:val="0"/>
  </w:num>
  <w:num w:numId="5">
    <w:abstractNumId w:val="1"/>
  </w:num>
  <w:num w:numId="6">
    <w:abstractNumId w:val="3"/>
  </w:num>
  <w:num w:numId="7">
    <w:abstractNumId w:val="2"/>
  </w:num>
  <w:num w:numId="8">
    <w:abstractNumId w:val="16"/>
  </w:num>
  <w:num w:numId="9">
    <w:abstractNumId w:val="34"/>
  </w:num>
  <w:num w:numId="10">
    <w:abstractNumId w:val="35"/>
  </w:num>
  <w:num w:numId="11">
    <w:abstractNumId w:val="40"/>
  </w:num>
  <w:num w:numId="12">
    <w:abstractNumId w:val="20"/>
  </w:num>
  <w:num w:numId="13">
    <w:abstractNumId w:val="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5"/>
  </w:num>
  <w:num w:numId="16">
    <w:abstractNumId w:val="27"/>
  </w:num>
  <w:num w:numId="17">
    <w:abstractNumId w:val="39"/>
  </w:num>
  <w:num w:numId="18">
    <w:abstractNumId w:val="24"/>
  </w:num>
  <w:num w:numId="19">
    <w:abstractNumId w:val="26"/>
  </w:num>
  <w:num w:numId="20">
    <w:abstractNumId w:val="18"/>
  </w:num>
  <w:num w:numId="21">
    <w:abstractNumId w:val="19"/>
  </w:num>
  <w:num w:numId="22">
    <w:abstractNumId w:val="38"/>
  </w:num>
  <w:num w:numId="23">
    <w:abstractNumId w:val="14"/>
  </w:num>
  <w:num w:numId="24">
    <w:abstractNumId w:val="29"/>
  </w:num>
  <w:num w:numId="25">
    <w:abstractNumId w:val="13"/>
  </w:num>
  <w:num w:numId="26">
    <w:abstractNumId w:val="25"/>
  </w:num>
  <w:num w:numId="27">
    <w:abstractNumId w:val="11"/>
  </w:num>
  <w:num w:numId="28">
    <w:abstractNumId w:val="12"/>
  </w:num>
  <w:num w:numId="29">
    <w:abstractNumId w:val="32"/>
  </w:num>
  <w:num w:numId="30">
    <w:abstractNumId w:val="36"/>
  </w:num>
  <w:num w:numId="31">
    <w:abstractNumId w:val="17"/>
  </w:num>
  <w:num w:numId="32">
    <w:abstractNumId w:val="30"/>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3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42A0"/>
    <w:rsid w:val="0000051A"/>
    <w:rsid w:val="00000A6E"/>
    <w:rsid w:val="000023CB"/>
    <w:rsid w:val="00003585"/>
    <w:rsid w:val="000059DF"/>
    <w:rsid w:val="000060F5"/>
    <w:rsid w:val="0000620A"/>
    <w:rsid w:val="00006DE4"/>
    <w:rsid w:val="0000790D"/>
    <w:rsid w:val="00011782"/>
    <w:rsid w:val="00012503"/>
    <w:rsid w:val="00012686"/>
    <w:rsid w:val="000144A5"/>
    <w:rsid w:val="00015705"/>
    <w:rsid w:val="00016BCA"/>
    <w:rsid w:val="00017FAE"/>
    <w:rsid w:val="00020EA8"/>
    <w:rsid w:val="00022047"/>
    <w:rsid w:val="000221F1"/>
    <w:rsid w:val="000228D7"/>
    <w:rsid w:val="00023DDD"/>
    <w:rsid w:val="00025984"/>
    <w:rsid w:val="000260F5"/>
    <w:rsid w:val="00027755"/>
    <w:rsid w:val="0003246A"/>
    <w:rsid w:val="000326BC"/>
    <w:rsid w:val="000326DD"/>
    <w:rsid w:val="0003382F"/>
    <w:rsid w:val="00035058"/>
    <w:rsid w:val="0003609E"/>
    <w:rsid w:val="00042E0C"/>
    <w:rsid w:val="0004365A"/>
    <w:rsid w:val="00043909"/>
    <w:rsid w:val="00043CC1"/>
    <w:rsid w:val="00044DCF"/>
    <w:rsid w:val="000468A2"/>
    <w:rsid w:val="00046B3B"/>
    <w:rsid w:val="00046E6E"/>
    <w:rsid w:val="000504CA"/>
    <w:rsid w:val="00051631"/>
    <w:rsid w:val="00051FAC"/>
    <w:rsid w:val="0005230D"/>
    <w:rsid w:val="00052AD6"/>
    <w:rsid w:val="00055BC9"/>
    <w:rsid w:val="00057928"/>
    <w:rsid w:val="00061013"/>
    <w:rsid w:val="00062515"/>
    <w:rsid w:val="00062824"/>
    <w:rsid w:val="00062C18"/>
    <w:rsid w:val="00062C8A"/>
    <w:rsid w:val="00063C32"/>
    <w:rsid w:val="0006431E"/>
    <w:rsid w:val="000670CF"/>
    <w:rsid w:val="0006782F"/>
    <w:rsid w:val="000678EF"/>
    <w:rsid w:val="00067F78"/>
    <w:rsid w:val="00070DAA"/>
    <w:rsid w:val="000727E0"/>
    <w:rsid w:val="00072FB6"/>
    <w:rsid w:val="00073190"/>
    <w:rsid w:val="0007364C"/>
    <w:rsid w:val="00074228"/>
    <w:rsid w:val="0007575A"/>
    <w:rsid w:val="00075BEA"/>
    <w:rsid w:val="00075CAD"/>
    <w:rsid w:val="0007604D"/>
    <w:rsid w:val="000776B5"/>
    <w:rsid w:val="00077A8A"/>
    <w:rsid w:val="00080634"/>
    <w:rsid w:val="000809D2"/>
    <w:rsid w:val="00082074"/>
    <w:rsid w:val="000829B0"/>
    <w:rsid w:val="00082A32"/>
    <w:rsid w:val="00084202"/>
    <w:rsid w:val="00084CE6"/>
    <w:rsid w:val="000852F3"/>
    <w:rsid w:val="00090BD9"/>
    <w:rsid w:val="000911BA"/>
    <w:rsid w:val="00091988"/>
    <w:rsid w:val="00092B2E"/>
    <w:rsid w:val="00094BFA"/>
    <w:rsid w:val="0009610D"/>
    <w:rsid w:val="00096EB4"/>
    <w:rsid w:val="000973C2"/>
    <w:rsid w:val="000A0E4B"/>
    <w:rsid w:val="000A0F70"/>
    <w:rsid w:val="000A2BAE"/>
    <w:rsid w:val="000A2CDC"/>
    <w:rsid w:val="000A5A6A"/>
    <w:rsid w:val="000A5DA1"/>
    <w:rsid w:val="000A5DBC"/>
    <w:rsid w:val="000A6356"/>
    <w:rsid w:val="000A6D89"/>
    <w:rsid w:val="000B015B"/>
    <w:rsid w:val="000B3B2D"/>
    <w:rsid w:val="000B3EA1"/>
    <w:rsid w:val="000B43A2"/>
    <w:rsid w:val="000B536D"/>
    <w:rsid w:val="000B5AD6"/>
    <w:rsid w:val="000B60CC"/>
    <w:rsid w:val="000B610C"/>
    <w:rsid w:val="000B6532"/>
    <w:rsid w:val="000B6E45"/>
    <w:rsid w:val="000B73FB"/>
    <w:rsid w:val="000C0D1D"/>
    <w:rsid w:val="000C15F1"/>
    <w:rsid w:val="000C1DDD"/>
    <w:rsid w:val="000C249C"/>
    <w:rsid w:val="000C3B1F"/>
    <w:rsid w:val="000C3D39"/>
    <w:rsid w:val="000C402B"/>
    <w:rsid w:val="000C4058"/>
    <w:rsid w:val="000C4064"/>
    <w:rsid w:val="000C56C2"/>
    <w:rsid w:val="000C5BE6"/>
    <w:rsid w:val="000C6008"/>
    <w:rsid w:val="000C6FCE"/>
    <w:rsid w:val="000C721D"/>
    <w:rsid w:val="000C723D"/>
    <w:rsid w:val="000D2B94"/>
    <w:rsid w:val="000D4209"/>
    <w:rsid w:val="000D4362"/>
    <w:rsid w:val="000D453B"/>
    <w:rsid w:val="000D48CF"/>
    <w:rsid w:val="000D6DAB"/>
    <w:rsid w:val="000E083A"/>
    <w:rsid w:val="000E09DB"/>
    <w:rsid w:val="000E1992"/>
    <w:rsid w:val="000E1F71"/>
    <w:rsid w:val="000E3165"/>
    <w:rsid w:val="000E3B71"/>
    <w:rsid w:val="000E7B0E"/>
    <w:rsid w:val="000F04A4"/>
    <w:rsid w:val="000F0BC4"/>
    <w:rsid w:val="000F1C9F"/>
    <w:rsid w:val="000F1D4B"/>
    <w:rsid w:val="000F2BDA"/>
    <w:rsid w:val="000F3367"/>
    <w:rsid w:val="000F338F"/>
    <w:rsid w:val="000F4CE6"/>
    <w:rsid w:val="000F57EF"/>
    <w:rsid w:val="000F59AB"/>
    <w:rsid w:val="000F6104"/>
    <w:rsid w:val="0010056A"/>
    <w:rsid w:val="00100D9A"/>
    <w:rsid w:val="0010103F"/>
    <w:rsid w:val="00101F57"/>
    <w:rsid w:val="00102250"/>
    <w:rsid w:val="0010282D"/>
    <w:rsid w:val="0010512F"/>
    <w:rsid w:val="00105ED8"/>
    <w:rsid w:val="001065DE"/>
    <w:rsid w:val="001068A5"/>
    <w:rsid w:val="00107BAA"/>
    <w:rsid w:val="001110A9"/>
    <w:rsid w:val="00112E26"/>
    <w:rsid w:val="00115132"/>
    <w:rsid w:val="00116749"/>
    <w:rsid w:val="001172AF"/>
    <w:rsid w:val="001208EE"/>
    <w:rsid w:val="00120F6F"/>
    <w:rsid w:val="00121A73"/>
    <w:rsid w:val="00121F2C"/>
    <w:rsid w:val="00122262"/>
    <w:rsid w:val="00124ADD"/>
    <w:rsid w:val="00124B60"/>
    <w:rsid w:val="00126495"/>
    <w:rsid w:val="0012682D"/>
    <w:rsid w:val="00126A7E"/>
    <w:rsid w:val="00126FC9"/>
    <w:rsid w:val="00127EBD"/>
    <w:rsid w:val="001311DF"/>
    <w:rsid w:val="00132E35"/>
    <w:rsid w:val="00132FF7"/>
    <w:rsid w:val="00133038"/>
    <w:rsid w:val="001346BA"/>
    <w:rsid w:val="00135755"/>
    <w:rsid w:val="0013635D"/>
    <w:rsid w:val="00136E62"/>
    <w:rsid w:val="001374A5"/>
    <w:rsid w:val="0013793A"/>
    <w:rsid w:val="00137B4B"/>
    <w:rsid w:val="00140789"/>
    <w:rsid w:val="00140E8A"/>
    <w:rsid w:val="0014308F"/>
    <w:rsid w:val="00143499"/>
    <w:rsid w:val="001448DA"/>
    <w:rsid w:val="00144A82"/>
    <w:rsid w:val="00144C0E"/>
    <w:rsid w:val="00144DBF"/>
    <w:rsid w:val="001450FA"/>
    <w:rsid w:val="0014535A"/>
    <w:rsid w:val="00145CEE"/>
    <w:rsid w:val="0014768E"/>
    <w:rsid w:val="0015192D"/>
    <w:rsid w:val="0015268F"/>
    <w:rsid w:val="0015273D"/>
    <w:rsid w:val="001534B0"/>
    <w:rsid w:val="00154789"/>
    <w:rsid w:val="00154928"/>
    <w:rsid w:val="00154D78"/>
    <w:rsid w:val="00155BD8"/>
    <w:rsid w:val="00156757"/>
    <w:rsid w:val="001570C2"/>
    <w:rsid w:val="00160677"/>
    <w:rsid w:val="00162488"/>
    <w:rsid w:val="001666ED"/>
    <w:rsid w:val="001711C5"/>
    <w:rsid w:val="00171BBA"/>
    <w:rsid w:val="00172B86"/>
    <w:rsid w:val="0017426F"/>
    <w:rsid w:val="001756A7"/>
    <w:rsid w:val="00175B5B"/>
    <w:rsid w:val="0017665A"/>
    <w:rsid w:val="00176C4E"/>
    <w:rsid w:val="00180145"/>
    <w:rsid w:val="00180A70"/>
    <w:rsid w:val="00180A7B"/>
    <w:rsid w:val="00180D85"/>
    <w:rsid w:val="0018117E"/>
    <w:rsid w:val="00183950"/>
    <w:rsid w:val="00184375"/>
    <w:rsid w:val="0018441F"/>
    <w:rsid w:val="00185034"/>
    <w:rsid w:val="00186E23"/>
    <w:rsid w:val="00190B2E"/>
    <w:rsid w:val="001922F6"/>
    <w:rsid w:val="00192B0C"/>
    <w:rsid w:val="001933C4"/>
    <w:rsid w:val="00197173"/>
    <w:rsid w:val="0019797D"/>
    <w:rsid w:val="001A309A"/>
    <w:rsid w:val="001A4B1A"/>
    <w:rsid w:val="001A6172"/>
    <w:rsid w:val="001A67BA"/>
    <w:rsid w:val="001A6F05"/>
    <w:rsid w:val="001B143E"/>
    <w:rsid w:val="001B2206"/>
    <w:rsid w:val="001B2F1B"/>
    <w:rsid w:val="001B312B"/>
    <w:rsid w:val="001B31FB"/>
    <w:rsid w:val="001B3779"/>
    <w:rsid w:val="001B3E34"/>
    <w:rsid w:val="001B5119"/>
    <w:rsid w:val="001B5369"/>
    <w:rsid w:val="001B55A6"/>
    <w:rsid w:val="001B58D2"/>
    <w:rsid w:val="001B702F"/>
    <w:rsid w:val="001B792F"/>
    <w:rsid w:val="001B7C1C"/>
    <w:rsid w:val="001C03CB"/>
    <w:rsid w:val="001C0E73"/>
    <w:rsid w:val="001C1E5D"/>
    <w:rsid w:val="001C1EDB"/>
    <w:rsid w:val="001C3880"/>
    <w:rsid w:val="001C4585"/>
    <w:rsid w:val="001C52E9"/>
    <w:rsid w:val="001C68CB"/>
    <w:rsid w:val="001C7655"/>
    <w:rsid w:val="001D03DC"/>
    <w:rsid w:val="001D0537"/>
    <w:rsid w:val="001D0949"/>
    <w:rsid w:val="001D103E"/>
    <w:rsid w:val="001D12FF"/>
    <w:rsid w:val="001D239C"/>
    <w:rsid w:val="001D2878"/>
    <w:rsid w:val="001D334D"/>
    <w:rsid w:val="001D42E9"/>
    <w:rsid w:val="001D4E95"/>
    <w:rsid w:val="001D523C"/>
    <w:rsid w:val="001D6FA1"/>
    <w:rsid w:val="001E0389"/>
    <w:rsid w:val="001E065E"/>
    <w:rsid w:val="001E1339"/>
    <w:rsid w:val="001E49DB"/>
    <w:rsid w:val="001E5AA9"/>
    <w:rsid w:val="001F189E"/>
    <w:rsid w:val="001F2925"/>
    <w:rsid w:val="001F295E"/>
    <w:rsid w:val="001F2981"/>
    <w:rsid w:val="001F37C6"/>
    <w:rsid w:val="001F3D1F"/>
    <w:rsid w:val="001F5600"/>
    <w:rsid w:val="001F56B2"/>
    <w:rsid w:val="001F6B7E"/>
    <w:rsid w:val="00202268"/>
    <w:rsid w:val="00202F69"/>
    <w:rsid w:val="0020310D"/>
    <w:rsid w:val="00203EBD"/>
    <w:rsid w:val="00203FEF"/>
    <w:rsid w:val="00204D85"/>
    <w:rsid w:val="00205021"/>
    <w:rsid w:val="00205050"/>
    <w:rsid w:val="0020579B"/>
    <w:rsid w:val="0020795D"/>
    <w:rsid w:val="00207C44"/>
    <w:rsid w:val="0021040D"/>
    <w:rsid w:val="0021138E"/>
    <w:rsid w:val="002132C1"/>
    <w:rsid w:val="00215A45"/>
    <w:rsid w:val="00216C7E"/>
    <w:rsid w:val="00217103"/>
    <w:rsid w:val="002174C3"/>
    <w:rsid w:val="002175E5"/>
    <w:rsid w:val="002208F8"/>
    <w:rsid w:val="00220B5C"/>
    <w:rsid w:val="002220AF"/>
    <w:rsid w:val="00222775"/>
    <w:rsid w:val="00222F24"/>
    <w:rsid w:val="002246B8"/>
    <w:rsid w:val="00226CFB"/>
    <w:rsid w:val="0023107D"/>
    <w:rsid w:val="002339EE"/>
    <w:rsid w:val="00233EEE"/>
    <w:rsid w:val="00235524"/>
    <w:rsid w:val="00235821"/>
    <w:rsid w:val="00235D4A"/>
    <w:rsid w:val="0023613C"/>
    <w:rsid w:val="00236157"/>
    <w:rsid w:val="00237E44"/>
    <w:rsid w:val="002402B5"/>
    <w:rsid w:val="002405FC"/>
    <w:rsid w:val="00240603"/>
    <w:rsid w:val="002409BB"/>
    <w:rsid w:val="00241374"/>
    <w:rsid w:val="0024197A"/>
    <w:rsid w:val="00241C80"/>
    <w:rsid w:val="00242DC8"/>
    <w:rsid w:val="00243C29"/>
    <w:rsid w:val="00250682"/>
    <w:rsid w:val="0025177D"/>
    <w:rsid w:val="00252A3E"/>
    <w:rsid w:val="00252E70"/>
    <w:rsid w:val="00261A51"/>
    <w:rsid w:val="00261C10"/>
    <w:rsid w:val="0026243D"/>
    <w:rsid w:val="002645A5"/>
    <w:rsid w:val="002656EC"/>
    <w:rsid w:val="002661CB"/>
    <w:rsid w:val="00266791"/>
    <w:rsid w:val="00266D58"/>
    <w:rsid w:val="00267203"/>
    <w:rsid w:val="002678DD"/>
    <w:rsid w:val="0026791C"/>
    <w:rsid w:val="0027052F"/>
    <w:rsid w:val="00270A3A"/>
    <w:rsid w:val="00271BDA"/>
    <w:rsid w:val="00274304"/>
    <w:rsid w:val="0027539B"/>
    <w:rsid w:val="00275B9A"/>
    <w:rsid w:val="00275D7D"/>
    <w:rsid w:val="00277FB9"/>
    <w:rsid w:val="00280851"/>
    <w:rsid w:val="0028120A"/>
    <w:rsid w:val="002820F7"/>
    <w:rsid w:val="0028596C"/>
    <w:rsid w:val="002916DB"/>
    <w:rsid w:val="00291960"/>
    <w:rsid w:val="00292840"/>
    <w:rsid w:val="00292C4D"/>
    <w:rsid w:val="00292EDD"/>
    <w:rsid w:val="00294618"/>
    <w:rsid w:val="002968CB"/>
    <w:rsid w:val="00296C2C"/>
    <w:rsid w:val="00296F78"/>
    <w:rsid w:val="002974D3"/>
    <w:rsid w:val="002A1EB1"/>
    <w:rsid w:val="002A345A"/>
    <w:rsid w:val="002A41F2"/>
    <w:rsid w:val="002A42E9"/>
    <w:rsid w:val="002A6676"/>
    <w:rsid w:val="002B0218"/>
    <w:rsid w:val="002B0D6E"/>
    <w:rsid w:val="002B1AAE"/>
    <w:rsid w:val="002B1CB7"/>
    <w:rsid w:val="002B3884"/>
    <w:rsid w:val="002B3898"/>
    <w:rsid w:val="002B3C22"/>
    <w:rsid w:val="002B4054"/>
    <w:rsid w:val="002B4691"/>
    <w:rsid w:val="002B4DF7"/>
    <w:rsid w:val="002B50C3"/>
    <w:rsid w:val="002B514A"/>
    <w:rsid w:val="002B57EB"/>
    <w:rsid w:val="002B64EA"/>
    <w:rsid w:val="002B6CFF"/>
    <w:rsid w:val="002B7745"/>
    <w:rsid w:val="002B7A1C"/>
    <w:rsid w:val="002B7D8F"/>
    <w:rsid w:val="002C09EE"/>
    <w:rsid w:val="002C150F"/>
    <w:rsid w:val="002C319F"/>
    <w:rsid w:val="002C42D6"/>
    <w:rsid w:val="002C455D"/>
    <w:rsid w:val="002C7A63"/>
    <w:rsid w:val="002C7E03"/>
    <w:rsid w:val="002D0AB0"/>
    <w:rsid w:val="002D1F67"/>
    <w:rsid w:val="002D57E6"/>
    <w:rsid w:val="002D64C0"/>
    <w:rsid w:val="002D6508"/>
    <w:rsid w:val="002D7A8F"/>
    <w:rsid w:val="002E05B5"/>
    <w:rsid w:val="002E0B7D"/>
    <w:rsid w:val="002E108D"/>
    <w:rsid w:val="002E1DAE"/>
    <w:rsid w:val="002E22DB"/>
    <w:rsid w:val="002E7248"/>
    <w:rsid w:val="002E786B"/>
    <w:rsid w:val="002E7FB9"/>
    <w:rsid w:val="002F2BA9"/>
    <w:rsid w:val="002F3089"/>
    <w:rsid w:val="002F372C"/>
    <w:rsid w:val="002F4265"/>
    <w:rsid w:val="002F4B8B"/>
    <w:rsid w:val="002F4C2B"/>
    <w:rsid w:val="002F7C15"/>
    <w:rsid w:val="00300EE3"/>
    <w:rsid w:val="003035D0"/>
    <w:rsid w:val="0030483D"/>
    <w:rsid w:val="00305022"/>
    <w:rsid w:val="00306F9D"/>
    <w:rsid w:val="00307E46"/>
    <w:rsid w:val="003118F6"/>
    <w:rsid w:val="00311B4D"/>
    <w:rsid w:val="0031232D"/>
    <w:rsid w:val="00315F3E"/>
    <w:rsid w:val="003168A3"/>
    <w:rsid w:val="00317262"/>
    <w:rsid w:val="00317894"/>
    <w:rsid w:val="00317B21"/>
    <w:rsid w:val="00317D1B"/>
    <w:rsid w:val="00320C15"/>
    <w:rsid w:val="003211DC"/>
    <w:rsid w:val="0032162F"/>
    <w:rsid w:val="00322687"/>
    <w:rsid w:val="003229A8"/>
    <w:rsid w:val="00322F21"/>
    <w:rsid w:val="0032391E"/>
    <w:rsid w:val="00323E85"/>
    <w:rsid w:val="0032403C"/>
    <w:rsid w:val="00326497"/>
    <w:rsid w:val="00330265"/>
    <w:rsid w:val="00330DC3"/>
    <w:rsid w:val="003325B7"/>
    <w:rsid w:val="003328B1"/>
    <w:rsid w:val="003342F3"/>
    <w:rsid w:val="003342FC"/>
    <w:rsid w:val="00334974"/>
    <w:rsid w:val="00334997"/>
    <w:rsid w:val="003350E6"/>
    <w:rsid w:val="00335CD8"/>
    <w:rsid w:val="00335FB1"/>
    <w:rsid w:val="00337EEB"/>
    <w:rsid w:val="003411E4"/>
    <w:rsid w:val="00341878"/>
    <w:rsid w:val="0034274A"/>
    <w:rsid w:val="00342DFC"/>
    <w:rsid w:val="00342E22"/>
    <w:rsid w:val="00343264"/>
    <w:rsid w:val="003434E2"/>
    <w:rsid w:val="00343599"/>
    <w:rsid w:val="00343C68"/>
    <w:rsid w:val="00344033"/>
    <w:rsid w:val="00344C57"/>
    <w:rsid w:val="003459F7"/>
    <w:rsid w:val="00345D1F"/>
    <w:rsid w:val="00346EAB"/>
    <w:rsid w:val="00347491"/>
    <w:rsid w:val="00347E3A"/>
    <w:rsid w:val="003510D7"/>
    <w:rsid w:val="0035139B"/>
    <w:rsid w:val="00351BF5"/>
    <w:rsid w:val="00352B6D"/>
    <w:rsid w:val="00353E7E"/>
    <w:rsid w:val="00353E87"/>
    <w:rsid w:val="003544F5"/>
    <w:rsid w:val="003566BD"/>
    <w:rsid w:val="00360ACC"/>
    <w:rsid w:val="0036227F"/>
    <w:rsid w:val="00362AD9"/>
    <w:rsid w:val="00363E91"/>
    <w:rsid w:val="003644EE"/>
    <w:rsid w:val="00365752"/>
    <w:rsid w:val="003658EE"/>
    <w:rsid w:val="0036664D"/>
    <w:rsid w:val="0037000D"/>
    <w:rsid w:val="00370151"/>
    <w:rsid w:val="00370D4D"/>
    <w:rsid w:val="0037176B"/>
    <w:rsid w:val="00372018"/>
    <w:rsid w:val="00376BD3"/>
    <w:rsid w:val="00377844"/>
    <w:rsid w:val="00377E96"/>
    <w:rsid w:val="00377F7B"/>
    <w:rsid w:val="00380DDB"/>
    <w:rsid w:val="00380FCE"/>
    <w:rsid w:val="00382890"/>
    <w:rsid w:val="00383194"/>
    <w:rsid w:val="00383433"/>
    <w:rsid w:val="003838F8"/>
    <w:rsid w:val="0038698C"/>
    <w:rsid w:val="003903C5"/>
    <w:rsid w:val="00391AF4"/>
    <w:rsid w:val="003942D7"/>
    <w:rsid w:val="003943F8"/>
    <w:rsid w:val="00394D39"/>
    <w:rsid w:val="00396016"/>
    <w:rsid w:val="00396EAB"/>
    <w:rsid w:val="003A09ED"/>
    <w:rsid w:val="003A0B3A"/>
    <w:rsid w:val="003A1312"/>
    <w:rsid w:val="003A15D4"/>
    <w:rsid w:val="003A1CC5"/>
    <w:rsid w:val="003A1F13"/>
    <w:rsid w:val="003A3036"/>
    <w:rsid w:val="003A307F"/>
    <w:rsid w:val="003A392D"/>
    <w:rsid w:val="003A5375"/>
    <w:rsid w:val="003B0D69"/>
    <w:rsid w:val="003B0EDC"/>
    <w:rsid w:val="003B10A2"/>
    <w:rsid w:val="003B17BC"/>
    <w:rsid w:val="003B4C4A"/>
    <w:rsid w:val="003B4C74"/>
    <w:rsid w:val="003B7FC2"/>
    <w:rsid w:val="003C3E94"/>
    <w:rsid w:val="003C47A5"/>
    <w:rsid w:val="003C4C3D"/>
    <w:rsid w:val="003C5587"/>
    <w:rsid w:val="003C6283"/>
    <w:rsid w:val="003C72D4"/>
    <w:rsid w:val="003D17C8"/>
    <w:rsid w:val="003D1D6A"/>
    <w:rsid w:val="003D22E0"/>
    <w:rsid w:val="003D24C7"/>
    <w:rsid w:val="003D2C70"/>
    <w:rsid w:val="003D7554"/>
    <w:rsid w:val="003D7E2A"/>
    <w:rsid w:val="003E163D"/>
    <w:rsid w:val="003E49BF"/>
    <w:rsid w:val="003E5282"/>
    <w:rsid w:val="003E5B9B"/>
    <w:rsid w:val="003E60EF"/>
    <w:rsid w:val="003F061C"/>
    <w:rsid w:val="003F2353"/>
    <w:rsid w:val="003F2E4C"/>
    <w:rsid w:val="003F3209"/>
    <w:rsid w:val="003F44B2"/>
    <w:rsid w:val="003F6ABA"/>
    <w:rsid w:val="003F7D7F"/>
    <w:rsid w:val="003F7D83"/>
    <w:rsid w:val="0040037E"/>
    <w:rsid w:val="004014FC"/>
    <w:rsid w:val="0040174B"/>
    <w:rsid w:val="004024AA"/>
    <w:rsid w:val="00403468"/>
    <w:rsid w:val="00403ECA"/>
    <w:rsid w:val="004040AE"/>
    <w:rsid w:val="004043EC"/>
    <w:rsid w:val="004056BE"/>
    <w:rsid w:val="00406DBB"/>
    <w:rsid w:val="00411584"/>
    <w:rsid w:val="004115E4"/>
    <w:rsid w:val="00411B77"/>
    <w:rsid w:val="0041243A"/>
    <w:rsid w:val="004137F4"/>
    <w:rsid w:val="00415C19"/>
    <w:rsid w:val="00415E27"/>
    <w:rsid w:val="0042000D"/>
    <w:rsid w:val="0042078C"/>
    <w:rsid w:val="0042131F"/>
    <w:rsid w:val="00421982"/>
    <w:rsid w:val="004224D1"/>
    <w:rsid w:val="0042380C"/>
    <w:rsid w:val="00423937"/>
    <w:rsid w:val="00427365"/>
    <w:rsid w:val="00427985"/>
    <w:rsid w:val="00427A3E"/>
    <w:rsid w:val="00430676"/>
    <w:rsid w:val="004320D7"/>
    <w:rsid w:val="0043261C"/>
    <w:rsid w:val="00434943"/>
    <w:rsid w:val="00435A62"/>
    <w:rsid w:val="0043624E"/>
    <w:rsid w:val="00437149"/>
    <w:rsid w:val="004406FC"/>
    <w:rsid w:val="00440FE3"/>
    <w:rsid w:val="00441E31"/>
    <w:rsid w:val="00442213"/>
    <w:rsid w:val="00442322"/>
    <w:rsid w:val="00443316"/>
    <w:rsid w:val="00443D2E"/>
    <w:rsid w:val="004450CE"/>
    <w:rsid w:val="0044510E"/>
    <w:rsid w:val="004459A0"/>
    <w:rsid w:val="00446011"/>
    <w:rsid w:val="004461B8"/>
    <w:rsid w:val="0044624C"/>
    <w:rsid w:val="004462C3"/>
    <w:rsid w:val="00446C57"/>
    <w:rsid w:val="0044789E"/>
    <w:rsid w:val="00447B19"/>
    <w:rsid w:val="00450B05"/>
    <w:rsid w:val="004510DD"/>
    <w:rsid w:val="0045335C"/>
    <w:rsid w:val="004533CD"/>
    <w:rsid w:val="0045352A"/>
    <w:rsid w:val="004542B1"/>
    <w:rsid w:val="004544EA"/>
    <w:rsid w:val="00454E11"/>
    <w:rsid w:val="00456423"/>
    <w:rsid w:val="00456677"/>
    <w:rsid w:val="00456A26"/>
    <w:rsid w:val="004578F0"/>
    <w:rsid w:val="004618A8"/>
    <w:rsid w:val="00461A34"/>
    <w:rsid w:val="004626D8"/>
    <w:rsid w:val="00462EE7"/>
    <w:rsid w:val="004633FB"/>
    <w:rsid w:val="00463839"/>
    <w:rsid w:val="004648F3"/>
    <w:rsid w:val="00464E6C"/>
    <w:rsid w:val="004658C3"/>
    <w:rsid w:val="00465A8A"/>
    <w:rsid w:val="004661F2"/>
    <w:rsid w:val="00466D5B"/>
    <w:rsid w:val="00467B61"/>
    <w:rsid w:val="00467F57"/>
    <w:rsid w:val="00470958"/>
    <w:rsid w:val="00470F8A"/>
    <w:rsid w:val="0047179E"/>
    <w:rsid w:val="00471848"/>
    <w:rsid w:val="0047296E"/>
    <w:rsid w:val="0047329C"/>
    <w:rsid w:val="004744D1"/>
    <w:rsid w:val="00474C18"/>
    <w:rsid w:val="00477073"/>
    <w:rsid w:val="004779FB"/>
    <w:rsid w:val="0048032F"/>
    <w:rsid w:val="00480524"/>
    <w:rsid w:val="004820EF"/>
    <w:rsid w:val="00482610"/>
    <w:rsid w:val="004833F7"/>
    <w:rsid w:val="0048439B"/>
    <w:rsid w:val="004850F2"/>
    <w:rsid w:val="004852BF"/>
    <w:rsid w:val="00486725"/>
    <w:rsid w:val="0048743D"/>
    <w:rsid w:val="004877EF"/>
    <w:rsid w:val="00487EFE"/>
    <w:rsid w:val="004906CC"/>
    <w:rsid w:val="00490BC1"/>
    <w:rsid w:val="004914C6"/>
    <w:rsid w:val="0049169F"/>
    <w:rsid w:val="0049280E"/>
    <w:rsid w:val="00492C5F"/>
    <w:rsid w:val="00492F9C"/>
    <w:rsid w:val="00493462"/>
    <w:rsid w:val="00493B6F"/>
    <w:rsid w:val="00494720"/>
    <w:rsid w:val="00496480"/>
    <w:rsid w:val="004964D3"/>
    <w:rsid w:val="0049664F"/>
    <w:rsid w:val="004970DC"/>
    <w:rsid w:val="004A0115"/>
    <w:rsid w:val="004A026D"/>
    <w:rsid w:val="004A17B0"/>
    <w:rsid w:val="004A19F6"/>
    <w:rsid w:val="004A2754"/>
    <w:rsid w:val="004A3589"/>
    <w:rsid w:val="004A3CA2"/>
    <w:rsid w:val="004A4328"/>
    <w:rsid w:val="004A4C7E"/>
    <w:rsid w:val="004A4F67"/>
    <w:rsid w:val="004A4FD7"/>
    <w:rsid w:val="004A5A4B"/>
    <w:rsid w:val="004A6E00"/>
    <w:rsid w:val="004A736B"/>
    <w:rsid w:val="004A74DF"/>
    <w:rsid w:val="004A752E"/>
    <w:rsid w:val="004A7BA6"/>
    <w:rsid w:val="004B0EBC"/>
    <w:rsid w:val="004B2068"/>
    <w:rsid w:val="004B231A"/>
    <w:rsid w:val="004B2F9F"/>
    <w:rsid w:val="004B3052"/>
    <w:rsid w:val="004B349F"/>
    <w:rsid w:val="004B3F83"/>
    <w:rsid w:val="004B4459"/>
    <w:rsid w:val="004B6E79"/>
    <w:rsid w:val="004C0941"/>
    <w:rsid w:val="004C165D"/>
    <w:rsid w:val="004C2892"/>
    <w:rsid w:val="004C30C3"/>
    <w:rsid w:val="004C3735"/>
    <w:rsid w:val="004C5F3B"/>
    <w:rsid w:val="004C7049"/>
    <w:rsid w:val="004C75CF"/>
    <w:rsid w:val="004C775E"/>
    <w:rsid w:val="004D073E"/>
    <w:rsid w:val="004D0943"/>
    <w:rsid w:val="004D0A86"/>
    <w:rsid w:val="004D0DA2"/>
    <w:rsid w:val="004D23F7"/>
    <w:rsid w:val="004D2579"/>
    <w:rsid w:val="004D2A22"/>
    <w:rsid w:val="004D46B8"/>
    <w:rsid w:val="004D6141"/>
    <w:rsid w:val="004D6475"/>
    <w:rsid w:val="004D68B3"/>
    <w:rsid w:val="004D7753"/>
    <w:rsid w:val="004E06DA"/>
    <w:rsid w:val="004E155C"/>
    <w:rsid w:val="004E166E"/>
    <w:rsid w:val="004E3217"/>
    <w:rsid w:val="004E358B"/>
    <w:rsid w:val="004E35C8"/>
    <w:rsid w:val="004E43FB"/>
    <w:rsid w:val="004E4F1C"/>
    <w:rsid w:val="004E4FB1"/>
    <w:rsid w:val="004E61DC"/>
    <w:rsid w:val="004E6F55"/>
    <w:rsid w:val="004E7F8C"/>
    <w:rsid w:val="004F0F6C"/>
    <w:rsid w:val="004F2DE1"/>
    <w:rsid w:val="004F3412"/>
    <w:rsid w:val="004F3BD4"/>
    <w:rsid w:val="004F4B75"/>
    <w:rsid w:val="004F5FAE"/>
    <w:rsid w:val="004F6F9A"/>
    <w:rsid w:val="004F75B6"/>
    <w:rsid w:val="004F79A2"/>
    <w:rsid w:val="00500DAB"/>
    <w:rsid w:val="00501805"/>
    <w:rsid w:val="00501D45"/>
    <w:rsid w:val="00502953"/>
    <w:rsid w:val="0050375E"/>
    <w:rsid w:val="00503D4A"/>
    <w:rsid w:val="005044CE"/>
    <w:rsid w:val="00507597"/>
    <w:rsid w:val="005101A0"/>
    <w:rsid w:val="005106C9"/>
    <w:rsid w:val="00511915"/>
    <w:rsid w:val="00511F3C"/>
    <w:rsid w:val="00512271"/>
    <w:rsid w:val="00512299"/>
    <w:rsid w:val="00512F95"/>
    <w:rsid w:val="00513870"/>
    <w:rsid w:val="005163D1"/>
    <w:rsid w:val="00517477"/>
    <w:rsid w:val="00517DC3"/>
    <w:rsid w:val="005203C0"/>
    <w:rsid w:val="00522524"/>
    <w:rsid w:val="00522D05"/>
    <w:rsid w:val="00524896"/>
    <w:rsid w:val="00525133"/>
    <w:rsid w:val="0052518F"/>
    <w:rsid w:val="00525D9C"/>
    <w:rsid w:val="00525FBC"/>
    <w:rsid w:val="00526124"/>
    <w:rsid w:val="005273DF"/>
    <w:rsid w:val="005276A8"/>
    <w:rsid w:val="00527928"/>
    <w:rsid w:val="00527B8D"/>
    <w:rsid w:val="0053144A"/>
    <w:rsid w:val="0053158F"/>
    <w:rsid w:val="0053163A"/>
    <w:rsid w:val="00531956"/>
    <w:rsid w:val="005323E1"/>
    <w:rsid w:val="005346DE"/>
    <w:rsid w:val="00534890"/>
    <w:rsid w:val="005351A3"/>
    <w:rsid w:val="00535A9B"/>
    <w:rsid w:val="00536833"/>
    <w:rsid w:val="00536ABE"/>
    <w:rsid w:val="00537B5F"/>
    <w:rsid w:val="00540FFF"/>
    <w:rsid w:val="0054183E"/>
    <w:rsid w:val="00542363"/>
    <w:rsid w:val="00543FF4"/>
    <w:rsid w:val="00544338"/>
    <w:rsid w:val="00544EEF"/>
    <w:rsid w:val="005466B1"/>
    <w:rsid w:val="00547C31"/>
    <w:rsid w:val="00547D58"/>
    <w:rsid w:val="00550877"/>
    <w:rsid w:val="00550B8F"/>
    <w:rsid w:val="0055135E"/>
    <w:rsid w:val="00551CF2"/>
    <w:rsid w:val="00551F3E"/>
    <w:rsid w:val="00552657"/>
    <w:rsid w:val="00552CF9"/>
    <w:rsid w:val="00553A0E"/>
    <w:rsid w:val="00561182"/>
    <w:rsid w:val="0056363F"/>
    <w:rsid w:val="005646F2"/>
    <w:rsid w:val="00566B24"/>
    <w:rsid w:val="00566E6A"/>
    <w:rsid w:val="00567FC4"/>
    <w:rsid w:val="0057172A"/>
    <w:rsid w:val="00573F11"/>
    <w:rsid w:val="00575BAA"/>
    <w:rsid w:val="005765CB"/>
    <w:rsid w:val="00582A40"/>
    <w:rsid w:val="005836C5"/>
    <w:rsid w:val="00583A3D"/>
    <w:rsid w:val="005840EA"/>
    <w:rsid w:val="005842FF"/>
    <w:rsid w:val="00585940"/>
    <w:rsid w:val="00585A4F"/>
    <w:rsid w:val="0058610E"/>
    <w:rsid w:val="00586809"/>
    <w:rsid w:val="00586878"/>
    <w:rsid w:val="00590E14"/>
    <w:rsid w:val="00590E81"/>
    <w:rsid w:val="0059209F"/>
    <w:rsid w:val="005920AA"/>
    <w:rsid w:val="005923C7"/>
    <w:rsid w:val="005939BC"/>
    <w:rsid w:val="00593D76"/>
    <w:rsid w:val="005945C5"/>
    <w:rsid w:val="00594BCC"/>
    <w:rsid w:val="00595965"/>
    <w:rsid w:val="00595969"/>
    <w:rsid w:val="00596425"/>
    <w:rsid w:val="005967F8"/>
    <w:rsid w:val="00597E68"/>
    <w:rsid w:val="005A1287"/>
    <w:rsid w:val="005A22A2"/>
    <w:rsid w:val="005A247B"/>
    <w:rsid w:val="005A3632"/>
    <w:rsid w:val="005A4655"/>
    <w:rsid w:val="005A483F"/>
    <w:rsid w:val="005A5AE3"/>
    <w:rsid w:val="005A6311"/>
    <w:rsid w:val="005A6569"/>
    <w:rsid w:val="005A7D53"/>
    <w:rsid w:val="005B0247"/>
    <w:rsid w:val="005B0AFD"/>
    <w:rsid w:val="005B246E"/>
    <w:rsid w:val="005B2B99"/>
    <w:rsid w:val="005B3DDF"/>
    <w:rsid w:val="005B48EE"/>
    <w:rsid w:val="005B58CC"/>
    <w:rsid w:val="005B609F"/>
    <w:rsid w:val="005B6C5D"/>
    <w:rsid w:val="005B7139"/>
    <w:rsid w:val="005C0703"/>
    <w:rsid w:val="005C1CB9"/>
    <w:rsid w:val="005C4C2A"/>
    <w:rsid w:val="005C4C52"/>
    <w:rsid w:val="005C4E1B"/>
    <w:rsid w:val="005C4FBE"/>
    <w:rsid w:val="005C56C2"/>
    <w:rsid w:val="005D0404"/>
    <w:rsid w:val="005D101F"/>
    <w:rsid w:val="005D13B6"/>
    <w:rsid w:val="005D2340"/>
    <w:rsid w:val="005D3E9B"/>
    <w:rsid w:val="005D5DA0"/>
    <w:rsid w:val="005D5E42"/>
    <w:rsid w:val="005D5F3A"/>
    <w:rsid w:val="005D6313"/>
    <w:rsid w:val="005D742E"/>
    <w:rsid w:val="005D75BD"/>
    <w:rsid w:val="005E155D"/>
    <w:rsid w:val="005E2540"/>
    <w:rsid w:val="005E37A7"/>
    <w:rsid w:val="005E37BD"/>
    <w:rsid w:val="005E5628"/>
    <w:rsid w:val="005E7D96"/>
    <w:rsid w:val="005E7F11"/>
    <w:rsid w:val="005F08C0"/>
    <w:rsid w:val="005F0A12"/>
    <w:rsid w:val="005F0A2D"/>
    <w:rsid w:val="005F0E81"/>
    <w:rsid w:val="005F15B5"/>
    <w:rsid w:val="005F227E"/>
    <w:rsid w:val="005F33E3"/>
    <w:rsid w:val="005F373B"/>
    <w:rsid w:val="005F465F"/>
    <w:rsid w:val="005F6B7B"/>
    <w:rsid w:val="005F6CDE"/>
    <w:rsid w:val="005F74DC"/>
    <w:rsid w:val="005F7BE5"/>
    <w:rsid w:val="005F7E91"/>
    <w:rsid w:val="00601BC1"/>
    <w:rsid w:val="006026D6"/>
    <w:rsid w:val="0060388F"/>
    <w:rsid w:val="00603E14"/>
    <w:rsid w:val="00603E5E"/>
    <w:rsid w:val="00605479"/>
    <w:rsid w:val="0060585F"/>
    <w:rsid w:val="00605EA6"/>
    <w:rsid w:val="00606C66"/>
    <w:rsid w:val="00607F06"/>
    <w:rsid w:val="006100CB"/>
    <w:rsid w:val="006112A3"/>
    <w:rsid w:val="00611492"/>
    <w:rsid w:val="00611C71"/>
    <w:rsid w:val="0061279D"/>
    <w:rsid w:val="00612E18"/>
    <w:rsid w:val="006136A3"/>
    <w:rsid w:val="00613A45"/>
    <w:rsid w:val="00614E3A"/>
    <w:rsid w:val="00616B7B"/>
    <w:rsid w:val="00616CD8"/>
    <w:rsid w:val="00616E5F"/>
    <w:rsid w:val="00617F19"/>
    <w:rsid w:val="0062048F"/>
    <w:rsid w:val="00620CB0"/>
    <w:rsid w:val="00621612"/>
    <w:rsid w:val="00622662"/>
    <w:rsid w:val="0062299D"/>
    <w:rsid w:val="00622CC3"/>
    <w:rsid w:val="00623194"/>
    <w:rsid w:val="00623A27"/>
    <w:rsid w:val="00623FDE"/>
    <w:rsid w:val="00624F2E"/>
    <w:rsid w:val="006258F3"/>
    <w:rsid w:val="00626545"/>
    <w:rsid w:val="006302C4"/>
    <w:rsid w:val="006303A4"/>
    <w:rsid w:val="00631203"/>
    <w:rsid w:val="00632460"/>
    <w:rsid w:val="00632F54"/>
    <w:rsid w:val="0063421D"/>
    <w:rsid w:val="00635CF8"/>
    <w:rsid w:val="0063733E"/>
    <w:rsid w:val="00637456"/>
    <w:rsid w:val="00642610"/>
    <w:rsid w:val="00643720"/>
    <w:rsid w:val="006440F2"/>
    <w:rsid w:val="006445EF"/>
    <w:rsid w:val="00645E7E"/>
    <w:rsid w:val="00645EA1"/>
    <w:rsid w:val="00646FA3"/>
    <w:rsid w:val="006473E9"/>
    <w:rsid w:val="006505D3"/>
    <w:rsid w:val="0065078E"/>
    <w:rsid w:val="006509B0"/>
    <w:rsid w:val="006518E7"/>
    <w:rsid w:val="00651DEE"/>
    <w:rsid w:val="006533C3"/>
    <w:rsid w:val="00655D12"/>
    <w:rsid w:val="006562A5"/>
    <w:rsid w:val="00656552"/>
    <w:rsid w:val="00656BD9"/>
    <w:rsid w:val="00656E09"/>
    <w:rsid w:val="0065794C"/>
    <w:rsid w:val="00660B12"/>
    <w:rsid w:val="00660F93"/>
    <w:rsid w:val="00662247"/>
    <w:rsid w:val="00662EC4"/>
    <w:rsid w:val="006642CF"/>
    <w:rsid w:val="0066456A"/>
    <w:rsid w:val="006650E9"/>
    <w:rsid w:val="00666446"/>
    <w:rsid w:val="0066678C"/>
    <w:rsid w:val="00671471"/>
    <w:rsid w:val="0067173F"/>
    <w:rsid w:val="00673140"/>
    <w:rsid w:val="00673E1A"/>
    <w:rsid w:val="00674134"/>
    <w:rsid w:val="00675ED7"/>
    <w:rsid w:val="006803F7"/>
    <w:rsid w:val="00681287"/>
    <w:rsid w:val="00681735"/>
    <w:rsid w:val="006819EA"/>
    <w:rsid w:val="00682434"/>
    <w:rsid w:val="0068252B"/>
    <w:rsid w:val="0068279E"/>
    <w:rsid w:val="00687DD9"/>
    <w:rsid w:val="00691B31"/>
    <w:rsid w:val="006955EA"/>
    <w:rsid w:val="00695FF2"/>
    <w:rsid w:val="00697296"/>
    <w:rsid w:val="00697557"/>
    <w:rsid w:val="00697811"/>
    <w:rsid w:val="006979F6"/>
    <w:rsid w:val="00697F7B"/>
    <w:rsid w:val="006A0A28"/>
    <w:rsid w:val="006A1784"/>
    <w:rsid w:val="006A17B6"/>
    <w:rsid w:val="006A18AB"/>
    <w:rsid w:val="006A1B6E"/>
    <w:rsid w:val="006A2039"/>
    <w:rsid w:val="006A2CDB"/>
    <w:rsid w:val="006A3CB9"/>
    <w:rsid w:val="006A5598"/>
    <w:rsid w:val="006B10D5"/>
    <w:rsid w:val="006B1E24"/>
    <w:rsid w:val="006B2944"/>
    <w:rsid w:val="006B2989"/>
    <w:rsid w:val="006B4CC5"/>
    <w:rsid w:val="006B51BE"/>
    <w:rsid w:val="006B5683"/>
    <w:rsid w:val="006B5CB4"/>
    <w:rsid w:val="006B717A"/>
    <w:rsid w:val="006B7553"/>
    <w:rsid w:val="006B7E1E"/>
    <w:rsid w:val="006C1207"/>
    <w:rsid w:val="006C3EEB"/>
    <w:rsid w:val="006C4603"/>
    <w:rsid w:val="006C4973"/>
    <w:rsid w:val="006C4CD3"/>
    <w:rsid w:val="006C6230"/>
    <w:rsid w:val="006C687D"/>
    <w:rsid w:val="006C7FBE"/>
    <w:rsid w:val="006D01A1"/>
    <w:rsid w:val="006D1F48"/>
    <w:rsid w:val="006D3115"/>
    <w:rsid w:val="006D4B9B"/>
    <w:rsid w:val="006D4C5D"/>
    <w:rsid w:val="006D5BCB"/>
    <w:rsid w:val="006D5ED8"/>
    <w:rsid w:val="006D5F74"/>
    <w:rsid w:val="006D648F"/>
    <w:rsid w:val="006D66DF"/>
    <w:rsid w:val="006D6E1D"/>
    <w:rsid w:val="006D77A0"/>
    <w:rsid w:val="006D7893"/>
    <w:rsid w:val="006E053A"/>
    <w:rsid w:val="006E1393"/>
    <w:rsid w:val="006E3408"/>
    <w:rsid w:val="006E5257"/>
    <w:rsid w:val="006E530F"/>
    <w:rsid w:val="006E63D1"/>
    <w:rsid w:val="006E7CD5"/>
    <w:rsid w:val="006F0856"/>
    <w:rsid w:val="006F20BA"/>
    <w:rsid w:val="006F2BAA"/>
    <w:rsid w:val="006F2CAA"/>
    <w:rsid w:val="006F6E2F"/>
    <w:rsid w:val="006F7AF7"/>
    <w:rsid w:val="00700243"/>
    <w:rsid w:val="0070187B"/>
    <w:rsid w:val="00702594"/>
    <w:rsid w:val="00702DD7"/>
    <w:rsid w:val="00702E02"/>
    <w:rsid w:val="0070318F"/>
    <w:rsid w:val="007039B7"/>
    <w:rsid w:val="007051EE"/>
    <w:rsid w:val="00705AF8"/>
    <w:rsid w:val="00706DB5"/>
    <w:rsid w:val="007075D6"/>
    <w:rsid w:val="00707EA6"/>
    <w:rsid w:val="0071017F"/>
    <w:rsid w:val="00710383"/>
    <w:rsid w:val="0071071E"/>
    <w:rsid w:val="00710983"/>
    <w:rsid w:val="007117DC"/>
    <w:rsid w:val="00712043"/>
    <w:rsid w:val="0071261B"/>
    <w:rsid w:val="007127E7"/>
    <w:rsid w:val="00712BC7"/>
    <w:rsid w:val="00713F92"/>
    <w:rsid w:val="00715770"/>
    <w:rsid w:val="00717604"/>
    <w:rsid w:val="007202DB"/>
    <w:rsid w:val="00721D8A"/>
    <w:rsid w:val="007234A7"/>
    <w:rsid w:val="00724518"/>
    <w:rsid w:val="00724C84"/>
    <w:rsid w:val="00726646"/>
    <w:rsid w:val="00727D6D"/>
    <w:rsid w:val="007324B1"/>
    <w:rsid w:val="007335A3"/>
    <w:rsid w:val="0073393F"/>
    <w:rsid w:val="00733FEB"/>
    <w:rsid w:val="00734969"/>
    <w:rsid w:val="007368AF"/>
    <w:rsid w:val="0073696A"/>
    <w:rsid w:val="00736A5F"/>
    <w:rsid w:val="007373B5"/>
    <w:rsid w:val="00737461"/>
    <w:rsid w:val="0073782C"/>
    <w:rsid w:val="00740CD4"/>
    <w:rsid w:val="007456A2"/>
    <w:rsid w:val="00745ECD"/>
    <w:rsid w:val="00747379"/>
    <w:rsid w:val="007474FB"/>
    <w:rsid w:val="00747BA6"/>
    <w:rsid w:val="00747E49"/>
    <w:rsid w:val="007518C8"/>
    <w:rsid w:val="007548E9"/>
    <w:rsid w:val="00755AFA"/>
    <w:rsid w:val="00755F42"/>
    <w:rsid w:val="0076001D"/>
    <w:rsid w:val="007605EA"/>
    <w:rsid w:val="00760DDA"/>
    <w:rsid w:val="007614A8"/>
    <w:rsid w:val="00762813"/>
    <w:rsid w:val="00763142"/>
    <w:rsid w:val="00764179"/>
    <w:rsid w:val="00766E08"/>
    <w:rsid w:val="0076732E"/>
    <w:rsid w:val="00767551"/>
    <w:rsid w:val="00767D64"/>
    <w:rsid w:val="007706BF"/>
    <w:rsid w:val="0077145F"/>
    <w:rsid w:val="007720E5"/>
    <w:rsid w:val="0077274A"/>
    <w:rsid w:val="0077277F"/>
    <w:rsid w:val="00772E4F"/>
    <w:rsid w:val="00775B3B"/>
    <w:rsid w:val="00777664"/>
    <w:rsid w:val="00781878"/>
    <w:rsid w:val="007821D6"/>
    <w:rsid w:val="00783418"/>
    <w:rsid w:val="00785FC8"/>
    <w:rsid w:val="007866FB"/>
    <w:rsid w:val="00786777"/>
    <w:rsid w:val="007868AA"/>
    <w:rsid w:val="0079120A"/>
    <w:rsid w:val="0079138F"/>
    <w:rsid w:val="00791511"/>
    <w:rsid w:val="00791958"/>
    <w:rsid w:val="0079312E"/>
    <w:rsid w:val="0079508B"/>
    <w:rsid w:val="007951DB"/>
    <w:rsid w:val="0079526C"/>
    <w:rsid w:val="00795418"/>
    <w:rsid w:val="007976D7"/>
    <w:rsid w:val="007977D4"/>
    <w:rsid w:val="007A0E0C"/>
    <w:rsid w:val="007A1489"/>
    <w:rsid w:val="007A1DB3"/>
    <w:rsid w:val="007A3A55"/>
    <w:rsid w:val="007A4480"/>
    <w:rsid w:val="007A4960"/>
    <w:rsid w:val="007A4E92"/>
    <w:rsid w:val="007A57AB"/>
    <w:rsid w:val="007A7D89"/>
    <w:rsid w:val="007A7FD2"/>
    <w:rsid w:val="007B092A"/>
    <w:rsid w:val="007B4F5A"/>
    <w:rsid w:val="007B566C"/>
    <w:rsid w:val="007C07D6"/>
    <w:rsid w:val="007C0ECD"/>
    <w:rsid w:val="007C114B"/>
    <w:rsid w:val="007C135D"/>
    <w:rsid w:val="007C23E1"/>
    <w:rsid w:val="007C3404"/>
    <w:rsid w:val="007C3AE7"/>
    <w:rsid w:val="007C5B98"/>
    <w:rsid w:val="007C7054"/>
    <w:rsid w:val="007D0518"/>
    <w:rsid w:val="007D05E6"/>
    <w:rsid w:val="007D3613"/>
    <w:rsid w:val="007D484F"/>
    <w:rsid w:val="007D71F1"/>
    <w:rsid w:val="007D72AB"/>
    <w:rsid w:val="007D7851"/>
    <w:rsid w:val="007E003F"/>
    <w:rsid w:val="007E067E"/>
    <w:rsid w:val="007E139A"/>
    <w:rsid w:val="007E2F1C"/>
    <w:rsid w:val="007E48AA"/>
    <w:rsid w:val="007E501D"/>
    <w:rsid w:val="007E6C25"/>
    <w:rsid w:val="007F068D"/>
    <w:rsid w:val="007F1B63"/>
    <w:rsid w:val="007F26B3"/>
    <w:rsid w:val="007F28AD"/>
    <w:rsid w:val="007F46BF"/>
    <w:rsid w:val="007F516D"/>
    <w:rsid w:val="007F5ABE"/>
    <w:rsid w:val="007F7B9B"/>
    <w:rsid w:val="00800235"/>
    <w:rsid w:val="00800624"/>
    <w:rsid w:val="00800FFD"/>
    <w:rsid w:val="00802A05"/>
    <w:rsid w:val="00803990"/>
    <w:rsid w:val="008047FF"/>
    <w:rsid w:val="008055D2"/>
    <w:rsid w:val="008057EA"/>
    <w:rsid w:val="008062E2"/>
    <w:rsid w:val="008077CF"/>
    <w:rsid w:val="00807B8E"/>
    <w:rsid w:val="00807F2A"/>
    <w:rsid w:val="0081051D"/>
    <w:rsid w:val="008108C5"/>
    <w:rsid w:val="00811924"/>
    <w:rsid w:val="00814FC1"/>
    <w:rsid w:val="00815913"/>
    <w:rsid w:val="00817B0F"/>
    <w:rsid w:val="0082114F"/>
    <w:rsid w:val="00821BF5"/>
    <w:rsid w:val="00822737"/>
    <w:rsid w:val="008227ED"/>
    <w:rsid w:val="00822906"/>
    <w:rsid w:val="00824454"/>
    <w:rsid w:val="00825938"/>
    <w:rsid w:val="008274C1"/>
    <w:rsid w:val="00827642"/>
    <w:rsid w:val="008278F9"/>
    <w:rsid w:val="00830368"/>
    <w:rsid w:val="00830651"/>
    <w:rsid w:val="00831E62"/>
    <w:rsid w:val="008320E9"/>
    <w:rsid w:val="008325E6"/>
    <w:rsid w:val="008329E5"/>
    <w:rsid w:val="00833A7B"/>
    <w:rsid w:val="00834319"/>
    <w:rsid w:val="00835C2A"/>
    <w:rsid w:val="00840891"/>
    <w:rsid w:val="00841FE8"/>
    <w:rsid w:val="008421F9"/>
    <w:rsid w:val="008432C4"/>
    <w:rsid w:val="0084344A"/>
    <w:rsid w:val="008441E8"/>
    <w:rsid w:val="00846E59"/>
    <w:rsid w:val="00850E24"/>
    <w:rsid w:val="00850ED6"/>
    <w:rsid w:val="00851817"/>
    <w:rsid w:val="00852604"/>
    <w:rsid w:val="00853857"/>
    <w:rsid w:val="0085397A"/>
    <w:rsid w:val="00853AC4"/>
    <w:rsid w:val="00853AF6"/>
    <w:rsid w:val="008541DE"/>
    <w:rsid w:val="00854A86"/>
    <w:rsid w:val="00854CD5"/>
    <w:rsid w:val="00855359"/>
    <w:rsid w:val="008553F2"/>
    <w:rsid w:val="00855BA9"/>
    <w:rsid w:val="0085619A"/>
    <w:rsid w:val="00856D94"/>
    <w:rsid w:val="008570F4"/>
    <w:rsid w:val="0086171E"/>
    <w:rsid w:val="00861F31"/>
    <w:rsid w:val="00862BA3"/>
    <w:rsid w:val="00865254"/>
    <w:rsid w:val="008666C8"/>
    <w:rsid w:val="00867394"/>
    <w:rsid w:val="00867F4B"/>
    <w:rsid w:val="0087015D"/>
    <w:rsid w:val="00870AFA"/>
    <w:rsid w:val="00870E51"/>
    <w:rsid w:val="00871963"/>
    <w:rsid w:val="00871FF8"/>
    <w:rsid w:val="00873CF8"/>
    <w:rsid w:val="00873E9A"/>
    <w:rsid w:val="0087474E"/>
    <w:rsid w:val="008765B1"/>
    <w:rsid w:val="00876E3E"/>
    <w:rsid w:val="00877A76"/>
    <w:rsid w:val="00877FC7"/>
    <w:rsid w:val="00880D05"/>
    <w:rsid w:val="00881D62"/>
    <w:rsid w:val="008820B0"/>
    <w:rsid w:val="008822D9"/>
    <w:rsid w:val="00882351"/>
    <w:rsid w:val="00882B45"/>
    <w:rsid w:val="00882D34"/>
    <w:rsid w:val="008832F6"/>
    <w:rsid w:val="008837B2"/>
    <w:rsid w:val="00884454"/>
    <w:rsid w:val="0088558B"/>
    <w:rsid w:val="00885EB7"/>
    <w:rsid w:val="008866D7"/>
    <w:rsid w:val="00886937"/>
    <w:rsid w:val="00887D93"/>
    <w:rsid w:val="008914DA"/>
    <w:rsid w:val="0089191E"/>
    <w:rsid w:val="008923FF"/>
    <w:rsid w:val="008933D7"/>
    <w:rsid w:val="00893B6E"/>
    <w:rsid w:val="00894004"/>
    <w:rsid w:val="00894B0A"/>
    <w:rsid w:val="00895A80"/>
    <w:rsid w:val="00896450"/>
    <w:rsid w:val="00897F24"/>
    <w:rsid w:val="008A12CF"/>
    <w:rsid w:val="008A1348"/>
    <w:rsid w:val="008A2030"/>
    <w:rsid w:val="008A28E7"/>
    <w:rsid w:val="008A2C3D"/>
    <w:rsid w:val="008A4BC9"/>
    <w:rsid w:val="008A58B1"/>
    <w:rsid w:val="008A5FAE"/>
    <w:rsid w:val="008A6999"/>
    <w:rsid w:val="008A7259"/>
    <w:rsid w:val="008A7BBC"/>
    <w:rsid w:val="008A7E6D"/>
    <w:rsid w:val="008B04EA"/>
    <w:rsid w:val="008B105A"/>
    <w:rsid w:val="008B12E2"/>
    <w:rsid w:val="008B215D"/>
    <w:rsid w:val="008B3767"/>
    <w:rsid w:val="008B4E9A"/>
    <w:rsid w:val="008B5B02"/>
    <w:rsid w:val="008B63D9"/>
    <w:rsid w:val="008B6F43"/>
    <w:rsid w:val="008B7FB1"/>
    <w:rsid w:val="008C13DD"/>
    <w:rsid w:val="008C1868"/>
    <w:rsid w:val="008C1C4E"/>
    <w:rsid w:val="008C1D28"/>
    <w:rsid w:val="008C1FD7"/>
    <w:rsid w:val="008C24DF"/>
    <w:rsid w:val="008C2E87"/>
    <w:rsid w:val="008C358B"/>
    <w:rsid w:val="008C4644"/>
    <w:rsid w:val="008C47D2"/>
    <w:rsid w:val="008C55DE"/>
    <w:rsid w:val="008C56F1"/>
    <w:rsid w:val="008C7131"/>
    <w:rsid w:val="008C7D30"/>
    <w:rsid w:val="008C7DCC"/>
    <w:rsid w:val="008D0843"/>
    <w:rsid w:val="008D17C9"/>
    <w:rsid w:val="008D1966"/>
    <w:rsid w:val="008D279F"/>
    <w:rsid w:val="008D299E"/>
    <w:rsid w:val="008D2CDD"/>
    <w:rsid w:val="008D32AF"/>
    <w:rsid w:val="008D3537"/>
    <w:rsid w:val="008D5351"/>
    <w:rsid w:val="008D5A78"/>
    <w:rsid w:val="008D656A"/>
    <w:rsid w:val="008E0CCD"/>
    <w:rsid w:val="008E10E4"/>
    <w:rsid w:val="008E1BF3"/>
    <w:rsid w:val="008E3233"/>
    <w:rsid w:val="008E34CA"/>
    <w:rsid w:val="008E3AB4"/>
    <w:rsid w:val="008E40E7"/>
    <w:rsid w:val="008E5BBD"/>
    <w:rsid w:val="008E5E94"/>
    <w:rsid w:val="008E60E9"/>
    <w:rsid w:val="008F0F07"/>
    <w:rsid w:val="008F10A1"/>
    <w:rsid w:val="008F1D0D"/>
    <w:rsid w:val="008F1D86"/>
    <w:rsid w:val="008F242F"/>
    <w:rsid w:val="008F25E0"/>
    <w:rsid w:val="008F3A52"/>
    <w:rsid w:val="008F43CE"/>
    <w:rsid w:val="008F61CA"/>
    <w:rsid w:val="008F6571"/>
    <w:rsid w:val="008F7722"/>
    <w:rsid w:val="009005CB"/>
    <w:rsid w:val="00902B69"/>
    <w:rsid w:val="009036A3"/>
    <w:rsid w:val="00903998"/>
    <w:rsid w:val="00905CCB"/>
    <w:rsid w:val="0090646F"/>
    <w:rsid w:val="00906C13"/>
    <w:rsid w:val="0090705C"/>
    <w:rsid w:val="00907381"/>
    <w:rsid w:val="00907E97"/>
    <w:rsid w:val="00915BE0"/>
    <w:rsid w:val="00916930"/>
    <w:rsid w:val="009209E9"/>
    <w:rsid w:val="00921285"/>
    <w:rsid w:val="00921371"/>
    <w:rsid w:val="00921C5F"/>
    <w:rsid w:val="00923046"/>
    <w:rsid w:val="009234F7"/>
    <w:rsid w:val="00923C68"/>
    <w:rsid w:val="009245D8"/>
    <w:rsid w:val="00924773"/>
    <w:rsid w:val="00926051"/>
    <w:rsid w:val="00926743"/>
    <w:rsid w:val="009271D9"/>
    <w:rsid w:val="00927A15"/>
    <w:rsid w:val="00930E14"/>
    <w:rsid w:val="00933821"/>
    <w:rsid w:val="00934268"/>
    <w:rsid w:val="00934DCC"/>
    <w:rsid w:val="009350A3"/>
    <w:rsid w:val="00935641"/>
    <w:rsid w:val="00935956"/>
    <w:rsid w:val="00935AEF"/>
    <w:rsid w:val="00940215"/>
    <w:rsid w:val="00940441"/>
    <w:rsid w:val="0094049B"/>
    <w:rsid w:val="00940AA0"/>
    <w:rsid w:val="009412C2"/>
    <w:rsid w:val="009415C5"/>
    <w:rsid w:val="00943527"/>
    <w:rsid w:val="009438EE"/>
    <w:rsid w:val="00945296"/>
    <w:rsid w:val="00951090"/>
    <w:rsid w:val="0095111F"/>
    <w:rsid w:val="0095198E"/>
    <w:rsid w:val="009535E3"/>
    <w:rsid w:val="0095548E"/>
    <w:rsid w:val="00956D20"/>
    <w:rsid w:val="00956F17"/>
    <w:rsid w:val="009575F8"/>
    <w:rsid w:val="009576FB"/>
    <w:rsid w:val="00957D60"/>
    <w:rsid w:val="00961CC3"/>
    <w:rsid w:val="00962A38"/>
    <w:rsid w:val="00963BA7"/>
    <w:rsid w:val="00963E22"/>
    <w:rsid w:val="00964426"/>
    <w:rsid w:val="00966BED"/>
    <w:rsid w:val="00966E3A"/>
    <w:rsid w:val="00966F68"/>
    <w:rsid w:val="00970BEE"/>
    <w:rsid w:val="00970FC1"/>
    <w:rsid w:val="00974C96"/>
    <w:rsid w:val="0097743A"/>
    <w:rsid w:val="009818A6"/>
    <w:rsid w:val="00982593"/>
    <w:rsid w:val="00983276"/>
    <w:rsid w:val="00983634"/>
    <w:rsid w:val="0098365C"/>
    <w:rsid w:val="0098571B"/>
    <w:rsid w:val="00986066"/>
    <w:rsid w:val="009860DA"/>
    <w:rsid w:val="00991E82"/>
    <w:rsid w:val="0099260A"/>
    <w:rsid w:val="00993121"/>
    <w:rsid w:val="00993809"/>
    <w:rsid w:val="0099453C"/>
    <w:rsid w:val="00994C35"/>
    <w:rsid w:val="00994CD3"/>
    <w:rsid w:val="00996182"/>
    <w:rsid w:val="009969CA"/>
    <w:rsid w:val="009972A9"/>
    <w:rsid w:val="009A29A6"/>
    <w:rsid w:val="009A3406"/>
    <w:rsid w:val="009A5AD3"/>
    <w:rsid w:val="009A5BAA"/>
    <w:rsid w:val="009A7468"/>
    <w:rsid w:val="009B1A2A"/>
    <w:rsid w:val="009B36CA"/>
    <w:rsid w:val="009B3869"/>
    <w:rsid w:val="009B4CBB"/>
    <w:rsid w:val="009B4FDC"/>
    <w:rsid w:val="009B61EA"/>
    <w:rsid w:val="009B6C6A"/>
    <w:rsid w:val="009B722B"/>
    <w:rsid w:val="009B72FF"/>
    <w:rsid w:val="009B75D7"/>
    <w:rsid w:val="009C042C"/>
    <w:rsid w:val="009C119B"/>
    <w:rsid w:val="009C387E"/>
    <w:rsid w:val="009C3E2D"/>
    <w:rsid w:val="009C4528"/>
    <w:rsid w:val="009C4704"/>
    <w:rsid w:val="009C517D"/>
    <w:rsid w:val="009C6800"/>
    <w:rsid w:val="009D00DA"/>
    <w:rsid w:val="009D114F"/>
    <w:rsid w:val="009D460F"/>
    <w:rsid w:val="009D489E"/>
    <w:rsid w:val="009D4EC2"/>
    <w:rsid w:val="009D56B5"/>
    <w:rsid w:val="009D6B79"/>
    <w:rsid w:val="009E18B6"/>
    <w:rsid w:val="009E2481"/>
    <w:rsid w:val="009E29B3"/>
    <w:rsid w:val="009E42A0"/>
    <w:rsid w:val="009E7E0A"/>
    <w:rsid w:val="009F00B1"/>
    <w:rsid w:val="009F1549"/>
    <w:rsid w:val="009F1564"/>
    <w:rsid w:val="009F1AF2"/>
    <w:rsid w:val="009F3901"/>
    <w:rsid w:val="009F3AFF"/>
    <w:rsid w:val="009F4372"/>
    <w:rsid w:val="009F5944"/>
    <w:rsid w:val="009F5FF0"/>
    <w:rsid w:val="009F6CAC"/>
    <w:rsid w:val="009F7198"/>
    <w:rsid w:val="00A00901"/>
    <w:rsid w:val="00A02548"/>
    <w:rsid w:val="00A02C7D"/>
    <w:rsid w:val="00A02EB2"/>
    <w:rsid w:val="00A03329"/>
    <w:rsid w:val="00A041FC"/>
    <w:rsid w:val="00A04768"/>
    <w:rsid w:val="00A0530C"/>
    <w:rsid w:val="00A057AD"/>
    <w:rsid w:val="00A05962"/>
    <w:rsid w:val="00A0610A"/>
    <w:rsid w:val="00A10228"/>
    <w:rsid w:val="00A10575"/>
    <w:rsid w:val="00A13051"/>
    <w:rsid w:val="00A136C3"/>
    <w:rsid w:val="00A147D4"/>
    <w:rsid w:val="00A1528D"/>
    <w:rsid w:val="00A15631"/>
    <w:rsid w:val="00A159C9"/>
    <w:rsid w:val="00A1674C"/>
    <w:rsid w:val="00A16D0F"/>
    <w:rsid w:val="00A1755B"/>
    <w:rsid w:val="00A208C8"/>
    <w:rsid w:val="00A20B01"/>
    <w:rsid w:val="00A21D0C"/>
    <w:rsid w:val="00A21E52"/>
    <w:rsid w:val="00A22C72"/>
    <w:rsid w:val="00A22D46"/>
    <w:rsid w:val="00A24BE7"/>
    <w:rsid w:val="00A25DA0"/>
    <w:rsid w:val="00A26915"/>
    <w:rsid w:val="00A279F0"/>
    <w:rsid w:val="00A30126"/>
    <w:rsid w:val="00A3204A"/>
    <w:rsid w:val="00A32362"/>
    <w:rsid w:val="00A32B2F"/>
    <w:rsid w:val="00A32B3D"/>
    <w:rsid w:val="00A33663"/>
    <w:rsid w:val="00A350C0"/>
    <w:rsid w:val="00A36CEA"/>
    <w:rsid w:val="00A36D95"/>
    <w:rsid w:val="00A377C2"/>
    <w:rsid w:val="00A37861"/>
    <w:rsid w:val="00A37ED4"/>
    <w:rsid w:val="00A4040E"/>
    <w:rsid w:val="00A4104F"/>
    <w:rsid w:val="00A417E3"/>
    <w:rsid w:val="00A4351D"/>
    <w:rsid w:val="00A44900"/>
    <w:rsid w:val="00A4769B"/>
    <w:rsid w:val="00A47F5C"/>
    <w:rsid w:val="00A500EC"/>
    <w:rsid w:val="00A50A24"/>
    <w:rsid w:val="00A50F75"/>
    <w:rsid w:val="00A517DD"/>
    <w:rsid w:val="00A53165"/>
    <w:rsid w:val="00A532AE"/>
    <w:rsid w:val="00A53E86"/>
    <w:rsid w:val="00A54EDA"/>
    <w:rsid w:val="00A55DCD"/>
    <w:rsid w:val="00A56AC2"/>
    <w:rsid w:val="00A61661"/>
    <w:rsid w:val="00A6173D"/>
    <w:rsid w:val="00A61C80"/>
    <w:rsid w:val="00A62074"/>
    <w:rsid w:val="00A6238C"/>
    <w:rsid w:val="00A62563"/>
    <w:rsid w:val="00A63946"/>
    <w:rsid w:val="00A64BD9"/>
    <w:rsid w:val="00A66B40"/>
    <w:rsid w:val="00A66F01"/>
    <w:rsid w:val="00A6741A"/>
    <w:rsid w:val="00A67C2A"/>
    <w:rsid w:val="00A7032C"/>
    <w:rsid w:val="00A70DAA"/>
    <w:rsid w:val="00A70EF9"/>
    <w:rsid w:val="00A73546"/>
    <w:rsid w:val="00A7375A"/>
    <w:rsid w:val="00A74197"/>
    <w:rsid w:val="00A74D4F"/>
    <w:rsid w:val="00A74FED"/>
    <w:rsid w:val="00A753CF"/>
    <w:rsid w:val="00A758D1"/>
    <w:rsid w:val="00A75D16"/>
    <w:rsid w:val="00A76ED7"/>
    <w:rsid w:val="00A7738F"/>
    <w:rsid w:val="00A7767B"/>
    <w:rsid w:val="00A804A5"/>
    <w:rsid w:val="00A81515"/>
    <w:rsid w:val="00A81B13"/>
    <w:rsid w:val="00A82470"/>
    <w:rsid w:val="00A82A89"/>
    <w:rsid w:val="00A82EF3"/>
    <w:rsid w:val="00A834FA"/>
    <w:rsid w:val="00A836C2"/>
    <w:rsid w:val="00A83B17"/>
    <w:rsid w:val="00A83CE3"/>
    <w:rsid w:val="00A864A3"/>
    <w:rsid w:val="00A87469"/>
    <w:rsid w:val="00A874FA"/>
    <w:rsid w:val="00A900C4"/>
    <w:rsid w:val="00A9172A"/>
    <w:rsid w:val="00A91870"/>
    <w:rsid w:val="00A92733"/>
    <w:rsid w:val="00A92AA6"/>
    <w:rsid w:val="00A92E5D"/>
    <w:rsid w:val="00A9416C"/>
    <w:rsid w:val="00A966E5"/>
    <w:rsid w:val="00A9769F"/>
    <w:rsid w:val="00A97F8C"/>
    <w:rsid w:val="00AA2428"/>
    <w:rsid w:val="00AA26A9"/>
    <w:rsid w:val="00AA39EA"/>
    <w:rsid w:val="00AA3DDC"/>
    <w:rsid w:val="00AA43ED"/>
    <w:rsid w:val="00AA5C54"/>
    <w:rsid w:val="00AA6217"/>
    <w:rsid w:val="00AA63AD"/>
    <w:rsid w:val="00AA6BDC"/>
    <w:rsid w:val="00AA7051"/>
    <w:rsid w:val="00AA74F2"/>
    <w:rsid w:val="00AA79C6"/>
    <w:rsid w:val="00AB0E88"/>
    <w:rsid w:val="00AB34A2"/>
    <w:rsid w:val="00AB3531"/>
    <w:rsid w:val="00AB47F6"/>
    <w:rsid w:val="00AB48FA"/>
    <w:rsid w:val="00AB6264"/>
    <w:rsid w:val="00AB70F1"/>
    <w:rsid w:val="00AB7760"/>
    <w:rsid w:val="00AB7997"/>
    <w:rsid w:val="00AC09FB"/>
    <w:rsid w:val="00AC133C"/>
    <w:rsid w:val="00AC1490"/>
    <w:rsid w:val="00AC1A48"/>
    <w:rsid w:val="00AC1BCE"/>
    <w:rsid w:val="00AC1F24"/>
    <w:rsid w:val="00AC2008"/>
    <w:rsid w:val="00AC232C"/>
    <w:rsid w:val="00AC246B"/>
    <w:rsid w:val="00AC56E4"/>
    <w:rsid w:val="00AC7C82"/>
    <w:rsid w:val="00AC7F6A"/>
    <w:rsid w:val="00AD0E9F"/>
    <w:rsid w:val="00AD119F"/>
    <w:rsid w:val="00AD1F42"/>
    <w:rsid w:val="00AD2AFA"/>
    <w:rsid w:val="00AD42B0"/>
    <w:rsid w:val="00AD4B94"/>
    <w:rsid w:val="00AD4FF6"/>
    <w:rsid w:val="00AD680E"/>
    <w:rsid w:val="00AD6E50"/>
    <w:rsid w:val="00AD7964"/>
    <w:rsid w:val="00AE0DFA"/>
    <w:rsid w:val="00AE1F33"/>
    <w:rsid w:val="00AE4DC2"/>
    <w:rsid w:val="00AE5C46"/>
    <w:rsid w:val="00AE6B64"/>
    <w:rsid w:val="00AE78A6"/>
    <w:rsid w:val="00AE7F33"/>
    <w:rsid w:val="00AF17A8"/>
    <w:rsid w:val="00AF2053"/>
    <w:rsid w:val="00AF2754"/>
    <w:rsid w:val="00AF2D6D"/>
    <w:rsid w:val="00AF5C49"/>
    <w:rsid w:val="00B000C7"/>
    <w:rsid w:val="00B01514"/>
    <w:rsid w:val="00B01755"/>
    <w:rsid w:val="00B01976"/>
    <w:rsid w:val="00B02125"/>
    <w:rsid w:val="00B021C6"/>
    <w:rsid w:val="00B023EF"/>
    <w:rsid w:val="00B02842"/>
    <w:rsid w:val="00B02C49"/>
    <w:rsid w:val="00B04731"/>
    <w:rsid w:val="00B05F48"/>
    <w:rsid w:val="00B069D6"/>
    <w:rsid w:val="00B10C9B"/>
    <w:rsid w:val="00B10C9D"/>
    <w:rsid w:val="00B11CAD"/>
    <w:rsid w:val="00B12186"/>
    <w:rsid w:val="00B123F5"/>
    <w:rsid w:val="00B134AD"/>
    <w:rsid w:val="00B1375A"/>
    <w:rsid w:val="00B155B8"/>
    <w:rsid w:val="00B16779"/>
    <w:rsid w:val="00B16AEA"/>
    <w:rsid w:val="00B203E8"/>
    <w:rsid w:val="00B20A8A"/>
    <w:rsid w:val="00B21C42"/>
    <w:rsid w:val="00B2288D"/>
    <w:rsid w:val="00B22FDE"/>
    <w:rsid w:val="00B24490"/>
    <w:rsid w:val="00B24A6F"/>
    <w:rsid w:val="00B2608D"/>
    <w:rsid w:val="00B260BA"/>
    <w:rsid w:val="00B26551"/>
    <w:rsid w:val="00B26683"/>
    <w:rsid w:val="00B26D23"/>
    <w:rsid w:val="00B277DE"/>
    <w:rsid w:val="00B3045A"/>
    <w:rsid w:val="00B31587"/>
    <w:rsid w:val="00B3236D"/>
    <w:rsid w:val="00B33A82"/>
    <w:rsid w:val="00B33B7C"/>
    <w:rsid w:val="00B3623B"/>
    <w:rsid w:val="00B363BC"/>
    <w:rsid w:val="00B374EF"/>
    <w:rsid w:val="00B375B3"/>
    <w:rsid w:val="00B376BB"/>
    <w:rsid w:val="00B37728"/>
    <w:rsid w:val="00B400A3"/>
    <w:rsid w:val="00B406DA"/>
    <w:rsid w:val="00B42910"/>
    <w:rsid w:val="00B43B69"/>
    <w:rsid w:val="00B4423A"/>
    <w:rsid w:val="00B449A3"/>
    <w:rsid w:val="00B44DCA"/>
    <w:rsid w:val="00B455BA"/>
    <w:rsid w:val="00B46B3C"/>
    <w:rsid w:val="00B5134A"/>
    <w:rsid w:val="00B52248"/>
    <w:rsid w:val="00B52E88"/>
    <w:rsid w:val="00B5319F"/>
    <w:rsid w:val="00B53FF1"/>
    <w:rsid w:val="00B547AB"/>
    <w:rsid w:val="00B54D87"/>
    <w:rsid w:val="00B5544A"/>
    <w:rsid w:val="00B56A42"/>
    <w:rsid w:val="00B57F1A"/>
    <w:rsid w:val="00B57F99"/>
    <w:rsid w:val="00B612E1"/>
    <w:rsid w:val="00B6164D"/>
    <w:rsid w:val="00B61FB1"/>
    <w:rsid w:val="00B620DD"/>
    <w:rsid w:val="00B63F17"/>
    <w:rsid w:val="00B64C80"/>
    <w:rsid w:val="00B65523"/>
    <w:rsid w:val="00B66A4A"/>
    <w:rsid w:val="00B67D7B"/>
    <w:rsid w:val="00B7170F"/>
    <w:rsid w:val="00B73A10"/>
    <w:rsid w:val="00B754D0"/>
    <w:rsid w:val="00B75876"/>
    <w:rsid w:val="00B77177"/>
    <w:rsid w:val="00B77237"/>
    <w:rsid w:val="00B77A6C"/>
    <w:rsid w:val="00B80493"/>
    <w:rsid w:val="00B81F0F"/>
    <w:rsid w:val="00B82424"/>
    <w:rsid w:val="00B82855"/>
    <w:rsid w:val="00B83711"/>
    <w:rsid w:val="00B83B6A"/>
    <w:rsid w:val="00B84DF0"/>
    <w:rsid w:val="00B853D4"/>
    <w:rsid w:val="00B86426"/>
    <w:rsid w:val="00B86C53"/>
    <w:rsid w:val="00B90152"/>
    <w:rsid w:val="00B919C9"/>
    <w:rsid w:val="00B930E1"/>
    <w:rsid w:val="00B944DB"/>
    <w:rsid w:val="00B944F2"/>
    <w:rsid w:val="00B97501"/>
    <w:rsid w:val="00B97690"/>
    <w:rsid w:val="00BA1605"/>
    <w:rsid w:val="00BA1B66"/>
    <w:rsid w:val="00BA6C7A"/>
    <w:rsid w:val="00BA6E93"/>
    <w:rsid w:val="00BB1FD3"/>
    <w:rsid w:val="00BB205C"/>
    <w:rsid w:val="00BB345E"/>
    <w:rsid w:val="00BB3E3F"/>
    <w:rsid w:val="00BB4608"/>
    <w:rsid w:val="00BB6231"/>
    <w:rsid w:val="00BB674C"/>
    <w:rsid w:val="00BB690B"/>
    <w:rsid w:val="00BC2B07"/>
    <w:rsid w:val="00BC462F"/>
    <w:rsid w:val="00BC5EC4"/>
    <w:rsid w:val="00BC6557"/>
    <w:rsid w:val="00BC6B2D"/>
    <w:rsid w:val="00BC7398"/>
    <w:rsid w:val="00BC7BAB"/>
    <w:rsid w:val="00BC7C20"/>
    <w:rsid w:val="00BD0027"/>
    <w:rsid w:val="00BD01D0"/>
    <w:rsid w:val="00BD07A6"/>
    <w:rsid w:val="00BD1DF4"/>
    <w:rsid w:val="00BD4C0C"/>
    <w:rsid w:val="00BD5B1D"/>
    <w:rsid w:val="00BD660A"/>
    <w:rsid w:val="00BD6AC3"/>
    <w:rsid w:val="00BD7AE3"/>
    <w:rsid w:val="00BD7C7E"/>
    <w:rsid w:val="00BE04E1"/>
    <w:rsid w:val="00BE1136"/>
    <w:rsid w:val="00BE1A64"/>
    <w:rsid w:val="00BE1F4E"/>
    <w:rsid w:val="00BE259E"/>
    <w:rsid w:val="00BE302B"/>
    <w:rsid w:val="00BE3A4B"/>
    <w:rsid w:val="00BE4A2D"/>
    <w:rsid w:val="00BE4C64"/>
    <w:rsid w:val="00BE4D1D"/>
    <w:rsid w:val="00BE5BBB"/>
    <w:rsid w:val="00BE7A17"/>
    <w:rsid w:val="00BF088C"/>
    <w:rsid w:val="00BF25DB"/>
    <w:rsid w:val="00BF6947"/>
    <w:rsid w:val="00BF7096"/>
    <w:rsid w:val="00BF75D5"/>
    <w:rsid w:val="00BF76F5"/>
    <w:rsid w:val="00BF790F"/>
    <w:rsid w:val="00C01AE6"/>
    <w:rsid w:val="00C01DB8"/>
    <w:rsid w:val="00C020FD"/>
    <w:rsid w:val="00C0217E"/>
    <w:rsid w:val="00C02B67"/>
    <w:rsid w:val="00C02C28"/>
    <w:rsid w:val="00C03933"/>
    <w:rsid w:val="00C0519F"/>
    <w:rsid w:val="00C072E5"/>
    <w:rsid w:val="00C100BB"/>
    <w:rsid w:val="00C10E82"/>
    <w:rsid w:val="00C11385"/>
    <w:rsid w:val="00C1255B"/>
    <w:rsid w:val="00C139F9"/>
    <w:rsid w:val="00C13F2A"/>
    <w:rsid w:val="00C1592A"/>
    <w:rsid w:val="00C16EE2"/>
    <w:rsid w:val="00C17002"/>
    <w:rsid w:val="00C1717C"/>
    <w:rsid w:val="00C178A3"/>
    <w:rsid w:val="00C178C7"/>
    <w:rsid w:val="00C206B3"/>
    <w:rsid w:val="00C20ABA"/>
    <w:rsid w:val="00C20CC0"/>
    <w:rsid w:val="00C21DCF"/>
    <w:rsid w:val="00C23CA4"/>
    <w:rsid w:val="00C24407"/>
    <w:rsid w:val="00C25AE1"/>
    <w:rsid w:val="00C27F32"/>
    <w:rsid w:val="00C31869"/>
    <w:rsid w:val="00C33251"/>
    <w:rsid w:val="00C33726"/>
    <w:rsid w:val="00C34A69"/>
    <w:rsid w:val="00C355FA"/>
    <w:rsid w:val="00C36459"/>
    <w:rsid w:val="00C36AFF"/>
    <w:rsid w:val="00C373A7"/>
    <w:rsid w:val="00C37902"/>
    <w:rsid w:val="00C40479"/>
    <w:rsid w:val="00C4306F"/>
    <w:rsid w:val="00C43DCE"/>
    <w:rsid w:val="00C44BEA"/>
    <w:rsid w:val="00C44D0C"/>
    <w:rsid w:val="00C4591A"/>
    <w:rsid w:val="00C45F63"/>
    <w:rsid w:val="00C45FF0"/>
    <w:rsid w:val="00C466A1"/>
    <w:rsid w:val="00C47D32"/>
    <w:rsid w:val="00C47F65"/>
    <w:rsid w:val="00C50082"/>
    <w:rsid w:val="00C50935"/>
    <w:rsid w:val="00C521A6"/>
    <w:rsid w:val="00C52C34"/>
    <w:rsid w:val="00C5399A"/>
    <w:rsid w:val="00C54701"/>
    <w:rsid w:val="00C54869"/>
    <w:rsid w:val="00C55444"/>
    <w:rsid w:val="00C56E9D"/>
    <w:rsid w:val="00C60495"/>
    <w:rsid w:val="00C61DA8"/>
    <w:rsid w:val="00C6245E"/>
    <w:rsid w:val="00C625AC"/>
    <w:rsid w:val="00C6423F"/>
    <w:rsid w:val="00C64301"/>
    <w:rsid w:val="00C65326"/>
    <w:rsid w:val="00C6780D"/>
    <w:rsid w:val="00C711F2"/>
    <w:rsid w:val="00C71AD8"/>
    <w:rsid w:val="00C722BC"/>
    <w:rsid w:val="00C74C7C"/>
    <w:rsid w:val="00C7508F"/>
    <w:rsid w:val="00C756D1"/>
    <w:rsid w:val="00C77E18"/>
    <w:rsid w:val="00C77FDC"/>
    <w:rsid w:val="00C8144C"/>
    <w:rsid w:val="00C837CD"/>
    <w:rsid w:val="00C839B4"/>
    <w:rsid w:val="00C8452A"/>
    <w:rsid w:val="00C84E7B"/>
    <w:rsid w:val="00C867E5"/>
    <w:rsid w:val="00C87ACB"/>
    <w:rsid w:val="00C9033C"/>
    <w:rsid w:val="00C9249E"/>
    <w:rsid w:val="00C92E8A"/>
    <w:rsid w:val="00C93144"/>
    <w:rsid w:val="00C9373C"/>
    <w:rsid w:val="00C942D1"/>
    <w:rsid w:val="00C95B16"/>
    <w:rsid w:val="00C972A9"/>
    <w:rsid w:val="00CA14EA"/>
    <w:rsid w:val="00CA1A69"/>
    <w:rsid w:val="00CA4179"/>
    <w:rsid w:val="00CA4785"/>
    <w:rsid w:val="00CA588B"/>
    <w:rsid w:val="00CA6449"/>
    <w:rsid w:val="00CA6DEC"/>
    <w:rsid w:val="00CA7A07"/>
    <w:rsid w:val="00CB06E1"/>
    <w:rsid w:val="00CB0DAF"/>
    <w:rsid w:val="00CB1CF1"/>
    <w:rsid w:val="00CB2689"/>
    <w:rsid w:val="00CB295D"/>
    <w:rsid w:val="00CB3CFE"/>
    <w:rsid w:val="00CB4D18"/>
    <w:rsid w:val="00CC276B"/>
    <w:rsid w:val="00CC3B46"/>
    <w:rsid w:val="00CC3F0C"/>
    <w:rsid w:val="00CC4850"/>
    <w:rsid w:val="00CC4F4A"/>
    <w:rsid w:val="00CC566C"/>
    <w:rsid w:val="00CC636C"/>
    <w:rsid w:val="00CD0180"/>
    <w:rsid w:val="00CD13D8"/>
    <w:rsid w:val="00CD256B"/>
    <w:rsid w:val="00CD2A7A"/>
    <w:rsid w:val="00CD358A"/>
    <w:rsid w:val="00CD3B23"/>
    <w:rsid w:val="00CD3CE1"/>
    <w:rsid w:val="00CD4F57"/>
    <w:rsid w:val="00CD6F19"/>
    <w:rsid w:val="00CD72A6"/>
    <w:rsid w:val="00CE0D0B"/>
    <w:rsid w:val="00CE17BE"/>
    <w:rsid w:val="00CE1A62"/>
    <w:rsid w:val="00CE255B"/>
    <w:rsid w:val="00CE31A6"/>
    <w:rsid w:val="00CE3D20"/>
    <w:rsid w:val="00CE4CA8"/>
    <w:rsid w:val="00CE4FC2"/>
    <w:rsid w:val="00CE5882"/>
    <w:rsid w:val="00CE70D5"/>
    <w:rsid w:val="00CE74C3"/>
    <w:rsid w:val="00CE7996"/>
    <w:rsid w:val="00CE7E85"/>
    <w:rsid w:val="00CF1EAD"/>
    <w:rsid w:val="00CF2927"/>
    <w:rsid w:val="00CF46DF"/>
    <w:rsid w:val="00CF493D"/>
    <w:rsid w:val="00CF5190"/>
    <w:rsid w:val="00CF5DDC"/>
    <w:rsid w:val="00CF6338"/>
    <w:rsid w:val="00CF6FF1"/>
    <w:rsid w:val="00CF7AB5"/>
    <w:rsid w:val="00D00203"/>
    <w:rsid w:val="00D00643"/>
    <w:rsid w:val="00D00983"/>
    <w:rsid w:val="00D03B70"/>
    <w:rsid w:val="00D04F0A"/>
    <w:rsid w:val="00D054C8"/>
    <w:rsid w:val="00D055B2"/>
    <w:rsid w:val="00D059BE"/>
    <w:rsid w:val="00D06580"/>
    <w:rsid w:val="00D074B3"/>
    <w:rsid w:val="00D10974"/>
    <w:rsid w:val="00D109D3"/>
    <w:rsid w:val="00D11197"/>
    <w:rsid w:val="00D11AB2"/>
    <w:rsid w:val="00D132E1"/>
    <w:rsid w:val="00D135FB"/>
    <w:rsid w:val="00D136F8"/>
    <w:rsid w:val="00D15570"/>
    <w:rsid w:val="00D172CB"/>
    <w:rsid w:val="00D17FDB"/>
    <w:rsid w:val="00D20362"/>
    <w:rsid w:val="00D21909"/>
    <w:rsid w:val="00D21C00"/>
    <w:rsid w:val="00D22132"/>
    <w:rsid w:val="00D225E9"/>
    <w:rsid w:val="00D22A55"/>
    <w:rsid w:val="00D234A1"/>
    <w:rsid w:val="00D23EE4"/>
    <w:rsid w:val="00D254D0"/>
    <w:rsid w:val="00D25E74"/>
    <w:rsid w:val="00D26382"/>
    <w:rsid w:val="00D26936"/>
    <w:rsid w:val="00D300BF"/>
    <w:rsid w:val="00D30264"/>
    <w:rsid w:val="00D3029A"/>
    <w:rsid w:val="00D31CBD"/>
    <w:rsid w:val="00D32C3F"/>
    <w:rsid w:val="00D35C20"/>
    <w:rsid w:val="00D36C4D"/>
    <w:rsid w:val="00D36ED6"/>
    <w:rsid w:val="00D37567"/>
    <w:rsid w:val="00D40067"/>
    <w:rsid w:val="00D40646"/>
    <w:rsid w:val="00D4342E"/>
    <w:rsid w:val="00D5309A"/>
    <w:rsid w:val="00D530CB"/>
    <w:rsid w:val="00D53F92"/>
    <w:rsid w:val="00D54835"/>
    <w:rsid w:val="00D55875"/>
    <w:rsid w:val="00D56563"/>
    <w:rsid w:val="00D57123"/>
    <w:rsid w:val="00D602C9"/>
    <w:rsid w:val="00D613CA"/>
    <w:rsid w:val="00D63188"/>
    <w:rsid w:val="00D63CF7"/>
    <w:rsid w:val="00D64479"/>
    <w:rsid w:val="00D67172"/>
    <w:rsid w:val="00D677A0"/>
    <w:rsid w:val="00D67DE8"/>
    <w:rsid w:val="00D71255"/>
    <w:rsid w:val="00D729F5"/>
    <w:rsid w:val="00D73636"/>
    <w:rsid w:val="00D74A35"/>
    <w:rsid w:val="00D74DD0"/>
    <w:rsid w:val="00D74F58"/>
    <w:rsid w:val="00D759FD"/>
    <w:rsid w:val="00D75BAA"/>
    <w:rsid w:val="00D76820"/>
    <w:rsid w:val="00D76A0E"/>
    <w:rsid w:val="00D76D92"/>
    <w:rsid w:val="00D771D0"/>
    <w:rsid w:val="00D779A9"/>
    <w:rsid w:val="00D77A20"/>
    <w:rsid w:val="00D80AC4"/>
    <w:rsid w:val="00D80BBC"/>
    <w:rsid w:val="00D81E2A"/>
    <w:rsid w:val="00D838D5"/>
    <w:rsid w:val="00D838E6"/>
    <w:rsid w:val="00D8428E"/>
    <w:rsid w:val="00D8449F"/>
    <w:rsid w:val="00D850E7"/>
    <w:rsid w:val="00D85317"/>
    <w:rsid w:val="00D87C4C"/>
    <w:rsid w:val="00D918BA"/>
    <w:rsid w:val="00D91A02"/>
    <w:rsid w:val="00D92267"/>
    <w:rsid w:val="00D92F2E"/>
    <w:rsid w:val="00D93AAC"/>
    <w:rsid w:val="00D93F5A"/>
    <w:rsid w:val="00D942A7"/>
    <w:rsid w:val="00D94B77"/>
    <w:rsid w:val="00D94F1D"/>
    <w:rsid w:val="00D95196"/>
    <w:rsid w:val="00D95B83"/>
    <w:rsid w:val="00D97692"/>
    <w:rsid w:val="00D9789E"/>
    <w:rsid w:val="00DA0324"/>
    <w:rsid w:val="00DA1B62"/>
    <w:rsid w:val="00DA2AF0"/>
    <w:rsid w:val="00DA3F87"/>
    <w:rsid w:val="00DA47B0"/>
    <w:rsid w:val="00DA4E14"/>
    <w:rsid w:val="00DA55B2"/>
    <w:rsid w:val="00DA6162"/>
    <w:rsid w:val="00DA6C0F"/>
    <w:rsid w:val="00DA6CF7"/>
    <w:rsid w:val="00DA7FAC"/>
    <w:rsid w:val="00DB1DB3"/>
    <w:rsid w:val="00DB33BA"/>
    <w:rsid w:val="00DB3E7B"/>
    <w:rsid w:val="00DB44AE"/>
    <w:rsid w:val="00DB5BCB"/>
    <w:rsid w:val="00DB5C9D"/>
    <w:rsid w:val="00DB5CCF"/>
    <w:rsid w:val="00DB5E50"/>
    <w:rsid w:val="00DB6BB1"/>
    <w:rsid w:val="00DB6BE6"/>
    <w:rsid w:val="00DC059F"/>
    <w:rsid w:val="00DC1959"/>
    <w:rsid w:val="00DC1F5E"/>
    <w:rsid w:val="00DC4733"/>
    <w:rsid w:val="00DC4E57"/>
    <w:rsid w:val="00DC79FC"/>
    <w:rsid w:val="00DD13DF"/>
    <w:rsid w:val="00DD1520"/>
    <w:rsid w:val="00DD3CAD"/>
    <w:rsid w:val="00DD5AA6"/>
    <w:rsid w:val="00DD5FD3"/>
    <w:rsid w:val="00DE1137"/>
    <w:rsid w:val="00DE23A0"/>
    <w:rsid w:val="00DE31C8"/>
    <w:rsid w:val="00DE32C2"/>
    <w:rsid w:val="00DE5022"/>
    <w:rsid w:val="00DE6D58"/>
    <w:rsid w:val="00DE6F96"/>
    <w:rsid w:val="00DE7C77"/>
    <w:rsid w:val="00DF040E"/>
    <w:rsid w:val="00DF0CE8"/>
    <w:rsid w:val="00DF2DE6"/>
    <w:rsid w:val="00DF35BC"/>
    <w:rsid w:val="00DF41FB"/>
    <w:rsid w:val="00DF48E7"/>
    <w:rsid w:val="00DF6097"/>
    <w:rsid w:val="00DF67E7"/>
    <w:rsid w:val="00DF695F"/>
    <w:rsid w:val="00DF7197"/>
    <w:rsid w:val="00E006A0"/>
    <w:rsid w:val="00E00E8D"/>
    <w:rsid w:val="00E011DE"/>
    <w:rsid w:val="00E01A90"/>
    <w:rsid w:val="00E02332"/>
    <w:rsid w:val="00E02352"/>
    <w:rsid w:val="00E02851"/>
    <w:rsid w:val="00E03076"/>
    <w:rsid w:val="00E04795"/>
    <w:rsid w:val="00E060E4"/>
    <w:rsid w:val="00E073A8"/>
    <w:rsid w:val="00E1109E"/>
    <w:rsid w:val="00E11EDC"/>
    <w:rsid w:val="00E12A95"/>
    <w:rsid w:val="00E13158"/>
    <w:rsid w:val="00E148C1"/>
    <w:rsid w:val="00E157A0"/>
    <w:rsid w:val="00E161BE"/>
    <w:rsid w:val="00E17149"/>
    <w:rsid w:val="00E1772F"/>
    <w:rsid w:val="00E178D2"/>
    <w:rsid w:val="00E20350"/>
    <w:rsid w:val="00E20B0C"/>
    <w:rsid w:val="00E21FA5"/>
    <w:rsid w:val="00E23D9C"/>
    <w:rsid w:val="00E24066"/>
    <w:rsid w:val="00E24CB5"/>
    <w:rsid w:val="00E25716"/>
    <w:rsid w:val="00E25A76"/>
    <w:rsid w:val="00E25BDE"/>
    <w:rsid w:val="00E25FCE"/>
    <w:rsid w:val="00E3042E"/>
    <w:rsid w:val="00E30550"/>
    <w:rsid w:val="00E30AA7"/>
    <w:rsid w:val="00E31189"/>
    <w:rsid w:val="00E3208C"/>
    <w:rsid w:val="00E326CA"/>
    <w:rsid w:val="00E33BC1"/>
    <w:rsid w:val="00E33F3E"/>
    <w:rsid w:val="00E348F8"/>
    <w:rsid w:val="00E34B91"/>
    <w:rsid w:val="00E353E1"/>
    <w:rsid w:val="00E359AB"/>
    <w:rsid w:val="00E35DC5"/>
    <w:rsid w:val="00E36D62"/>
    <w:rsid w:val="00E36F1F"/>
    <w:rsid w:val="00E37D44"/>
    <w:rsid w:val="00E4025D"/>
    <w:rsid w:val="00E418E2"/>
    <w:rsid w:val="00E429B1"/>
    <w:rsid w:val="00E42CE6"/>
    <w:rsid w:val="00E4470F"/>
    <w:rsid w:val="00E44D17"/>
    <w:rsid w:val="00E44F8F"/>
    <w:rsid w:val="00E45060"/>
    <w:rsid w:val="00E45150"/>
    <w:rsid w:val="00E45416"/>
    <w:rsid w:val="00E51810"/>
    <w:rsid w:val="00E51D1E"/>
    <w:rsid w:val="00E525D6"/>
    <w:rsid w:val="00E53D5B"/>
    <w:rsid w:val="00E54283"/>
    <w:rsid w:val="00E5443C"/>
    <w:rsid w:val="00E558EE"/>
    <w:rsid w:val="00E56894"/>
    <w:rsid w:val="00E57199"/>
    <w:rsid w:val="00E57EEA"/>
    <w:rsid w:val="00E60131"/>
    <w:rsid w:val="00E605FE"/>
    <w:rsid w:val="00E60684"/>
    <w:rsid w:val="00E60EEB"/>
    <w:rsid w:val="00E614B9"/>
    <w:rsid w:val="00E634C4"/>
    <w:rsid w:val="00E63E54"/>
    <w:rsid w:val="00E667C3"/>
    <w:rsid w:val="00E66958"/>
    <w:rsid w:val="00E66A6D"/>
    <w:rsid w:val="00E739E3"/>
    <w:rsid w:val="00E749A4"/>
    <w:rsid w:val="00E75486"/>
    <w:rsid w:val="00E75A98"/>
    <w:rsid w:val="00E75B4A"/>
    <w:rsid w:val="00E75C43"/>
    <w:rsid w:val="00E778A6"/>
    <w:rsid w:val="00E8213B"/>
    <w:rsid w:val="00E82600"/>
    <w:rsid w:val="00E8284C"/>
    <w:rsid w:val="00E8388C"/>
    <w:rsid w:val="00E83E25"/>
    <w:rsid w:val="00E84D3D"/>
    <w:rsid w:val="00E85557"/>
    <w:rsid w:val="00E8597D"/>
    <w:rsid w:val="00E863A6"/>
    <w:rsid w:val="00E87A2F"/>
    <w:rsid w:val="00E9042B"/>
    <w:rsid w:val="00E916D6"/>
    <w:rsid w:val="00E9342B"/>
    <w:rsid w:val="00E9345E"/>
    <w:rsid w:val="00E9526F"/>
    <w:rsid w:val="00E952E7"/>
    <w:rsid w:val="00EA168B"/>
    <w:rsid w:val="00EA1E78"/>
    <w:rsid w:val="00EA2EEA"/>
    <w:rsid w:val="00EA4137"/>
    <w:rsid w:val="00EA5532"/>
    <w:rsid w:val="00EA783E"/>
    <w:rsid w:val="00EB08A2"/>
    <w:rsid w:val="00EB0986"/>
    <w:rsid w:val="00EB1305"/>
    <w:rsid w:val="00EB181A"/>
    <w:rsid w:val="00EB2B75"/>
    <w:rsid w:val="00EB2F0F"/>
    <w:rsid w:val="00EB3AB5"/>
    <w:rsid w:val="00EB3EA8"/>
    <w:rsid w:val="00EB5B17"/>
    <w:rsid w:val="00EB651E"/>
    <w:rsid w:val="00EB7749"/>
    <w:rsid w:val="00EB79D9"/>
    <w:rsid w:val="00EC0BEF"/>
    <w:rsid w:val="00EC0DD7"/>
    <w:rsid w:val="00EC2132"/>
    <w:rsid w:val="00EC2A10"/>
    <w:rsid w:val="00EC36E8"/>
    <w:rsid w:val="00EC3A61"/>
    <w:rsid w:val="00EC4302"/>
    <w:rsid w:val="00EC62FC"/>
    <w:rsid w:val="00EC654B"/>
    <w:rsid w:val="00ED0109"/>
    <w:rsid w:val="00ED156E"/>
    <w:rsid w:val="00ED18C9"/>
    <w:rsid w:val="00ED2363"/>
    <w:rsid w:val="00ED288C"/>
    <w:rsid w:val="00ED2BE3"/>
    <w:rsid w:val="00ED2E1F"/>
    <w:rsid w:val="00ED3BA0"/>
    <w:rsid w:val="00ED47FC"/>
    <w:rsid w:val="00ED5386"/>
    <w:rsid w:val="00ED5CC2"/>
    <w:rsid w:val="00ED7979"/>
    <w:rsid w:val="00EE0577"/>
    <w:rsid w:val="00EE09A7"/>
    <w:rsid w:val="00EE0EA5"/>
    <w:rsid w:val="00EE2408"/>
    <w:rsid w:val="00EE355E"/>
    <w:rsid w:val="00EE402D"/>
    <w:rsid w:val="00EE43C2"/>
    <w:rsid w:val="00EE4F09"/>
    <w:rsid w:val="00EE5123"/>
    <w:rsid w:val="00EE5841"/>
    <w:rsid w:val="00EF023C"/>
    <w:rsid w:val="00EF2059"/>
    <w:rsid w:val="00EF2939"/>
    <w:rsid w:val="00EF4E3C"/>
    <w:rsid w:val="00EF5330"/>
    <w:rsid w:val="00EF53EC"/>
    <w:rsid w:val="00EF5BAB"/>
    <w:rsid w:val="00EF6364"/>
    <w:rsid w:val="00F00055"/>
    <w:rsid w:val="00F001B5"/>
    <w:rsid w:val="00F0022E"/>
    <w:rsid w:val="00F01C30"/>
    <w:rsid w:val="00F032BB"/>
    <w:rsid w:val="00F03C48"/>
    <w:rsid w:val="00F03E7C"/>
    <w:rsid w:val="00F06F92"/>
    <w:rsid w:val="00F075E3"/>
    <w:rsid w:val="00F10ABE"/>
    <w:rsid w:val="00F125D2"/>
    <w:rsid w:val="00F126F8"/>
    <w:rsid w:val="00F147A1"/>
    <w:rsid w:val="00F159E5"/>
    <w:rsid w:val="00F15C09"/>
    <w:rsid w:val="00F16145"/>
    <w:rsid w:val="00F1614C"/>
    <w:rsid w:val="00F17E10"/>
    <w:rsid w:val="00F20204"/>
    <w:rsid w:val="00F21788"/>
    <w:rsid w:val="00F24455"/>
    <w:rsid w:val="00F24F79"/>
    <w:rsid w:val="00F2549A"/>
    <w:rsid w:val="00F27A2F"/>
    <w:rsid w:val="00F3067C"/>
    <w:rsid w:val="00F309B0"/>
    <w:rsid w:val="00F31750"/>
    <w:rsid w:val="00F31DF8"/>
    <w:rsid w:val="00F342FF"/>
    <w:rsid w:val="00F3475F"/>
    <w:rsid w:val="00F36DBD"/>
    <w:rsid w:val="00F37883"/>
    <w:rsid w:val="00F404F7"/>
    <w:rsid w:val="00F4185C"/>
    <w:rsid w:val="00F427F1"/>
    <w:rsid w:val="00F436D2"/>
    <w:rsid w:val="00F445B9"/>
    <w:rsid w:val="00F468F7"/>
    <w:rsid w:val="00F46FA6"/>
    <w:rsid w:val="00F503A4"/>
    <w:rsid w:val="00F51A65"/>
    <w:rsid w:val="00F51FA1"/>
    <w:rsid w:val="00F52782"/>
    <w:rsid w:val="00F55750"/>
    <w:rsid w:val="00F572BB"/>
    <w:rsid w:val="00F60F2F"/>
    <w:rsid w:val="00F60F8D"/>
    <w:rsid w:val="00F61931"/>
    <w:rsid w:val="00F63DAC"/>
    <w:rsid w:val="00F64511"/>
    <w:rsid w:val="00F666AE"/>
    <w:rsid w:val="00F67088"/>
    <w:rsid w:val="00F67B99"/>
    <w:rsid w:val="00F725F2"/>
    <w:rsid w:val="00F73625"/>
    <w:rsid w:val="00F747DD"/>
    <w:rsid w:val="00F77994"/>
    <w:rsid w:val="00F81188"/>
    <w:rsid w:val="00F83D47"/>
    <w:rsid w:val="00F840FF"/>
    <w:rsid w:val="00F843F7"/>
    <w:rsid w:val="00F84D1D"/>
    <w:rsid w:val="00F86E0C"/>
    <w:rsid w:val="00F90374"/>
    <w:rsid w:val="00F90620"/>
    <w:rsid w:val="00F91792"/>
    <w:rsid w:val="00F91F96"/>
    <w:rsid w:val="00F95FEA"/>
    <w:rsid w:val="00F963A6"/>
    <w:rsid w:val="00F9695B"/>
    <w:rsid w:val="00FA0E19"/>
    <w:rsid w:val="00FA2A3E"/>
    <w:rsid w:val="00FA393C"/>
    <w:rsid w:val="00FA57EB"/>
    <w:rsid w:val="00FA6F3A"/>
    <w:rsid w:val="00FA77F2"/>
    <w:rsid w:val="00FB0375"/>
    <w:rsid w:val="00FB1282"/>
    <w:rsid w:val="00FB2A5A"/>
    <w:rsid w:val="00FB2DAC"/>
    <w:rsid w:val="00FB361C"/>
    <w:rsid w:val="00FB4706"/>
    <w:rsid w:val="00FB6488"/>
    <w:rsid w:val="00FB6746"/>
    <w:rsid w:val="00FB67FD"/>
    <w:rsid w:val="00FB6AFA"/>
    <w:rsid w:val="00FB6E58"/>
    <w:rsid w:val="00FB7A1A"/>
    <w:rsid w:val="00FC4BE7"/>
    <w:rsid w:val="00FC4CE4"/>
    <w:rsid w:val="00FC4F37"/>
    <w:rsid w:val="00FC5B57"/>
    <w:rsid w:val="00FC61F4"/>
    <w:rsid w:val="00FC6DE7"/>
    <w:rsid w:val="00FC73D5"/>
    <w:rsid w:val="00FC7E60"/>
    <w:rsid w:val="00FD0294"/>
    <w:rsid w:val="00FD0C05"/>
    <w:rsid w:val="00FD1319"/>
    <w:rsid w:val="00FD2445"/>
    <w:rsid w:val="00FD54F8"/>
    <w:rsid w:val="00FE068F"/>
    <w:rsid w:val="00FE2323"/>
    <w:rsid w:val="00FE40D2"/>
    <w:rsid w:val="00FE46E6"/>
    <w:rsid w:val="00FE5732"/>
    <w:rsid w:val="00FE5B84"/>
    <w:rsid w:val="00FF1E24"/>
    <w:rsid w:val="00FF3C87"/>
    <w:rsid w:val="00FF4CED"/>
    <w:rsid w:val="00FF6A94"/>
    <w:rsid w:val="00FF6C30"/>
    <w:rsid w:val="00FF7E6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0705C"/>
    <w:rPr>
      <w:sz w:val="24"/>
      <w:szCs w:val="24"/>
      <w:lang w:eastAsia="en-US"/>
    </w:rPr>
  </w:style>
  <w:style w:type="paragraph" w:styleId="Heading1">
    <w:name w:val="heading 1"/>
    <w:aliases w:val="Title 1"/>
    <w:basedOn w:val="Normal"/>
    <w:next w:val="Normal"/>
    <w:link w:val="Heading1Char"/>
    <w:uiPriority w:val="99"/>
    <w:qFormat/>
    <w:rsid w:val="009E42A0"/>
    <w:pPr>
      <w:keepNext/>
      <w:spacing w:before="240" w:after="60"/>
      <w:jc w:val="both"/>
      <w:outlineLvl w:val="0"/>
    </w:pPr>
    <w:rPr>
      <w:b/>
      <w:bCs/>
      <w:sz w:val="25"/>
      <w:szCs w:val="25"/>
      <w:lang w:eastAsia="pl-PL"/>
    </w:rPr>
  </w:style>
  <w:style w:type="paragraph" w:styleId="Heading2">
    <w:name w:val="heading 2"/>
    <w:aliases w:val="Title 2"/>
    <w:basedOn w:val="Normal"/>
    <w:next w:val="Normal"/>
    <w:link w:val="Heading2Char"/>
    <w:uiPriority w:val="99"/>
    <w:qFormat/>
    <w:rsid w:val="00B260BA"/>
    <w:pPr>
      <w:keepNext/>
      <w:tabs>
        <w:tab w:val="left" w:pos="567"/>
        <w:tab w:val="left" w:pos="851"/>
        <w:tab w:val="left" w:pos="1134"/>
        <w:tab w:val="left" w:pos="1701"/>
        <w:tab w:val="left" w:pos="2268"/>
        <w:tab w:val="left" w:pos="2835"/>
        <w:tab w:val="left" w:pos="3402"/>
      </w:tabs>
      <w:suppressAutoHyphens/>
      <w:spacing w:after="120" w:line="360" w:lineRule="auto"/>
      <w:outlineLvl w:val="1"/>
    </w:pPr>
    <w:rPr>
      <w:lang w:eastAsia="ar-SA"/>
    </w:rPr>
  </w:style>
  <w:style w:type="paragraph" w:styleId="Heading3">
    <w:name w:val="heading 3"/>
    <w:basedOn w:val="Normal"/>
    <w:next w:val="Normal"/>
    <w:link w:val="Heading3Char"/>
    <w:uiPriority w:val="99"/>
    <w:qFormat/>
    <w:rsid w:val="009E42A0"/>
    <w:pPr>
      <w:keepNext/>
      <w:spacing w:before="120"/>
      <w:jc w:val="both"/>
      <w:outlineLvl w:val="2"/>
    </w:pPr>
    <w:rPr>
      <w:b/>
      <w:bCs/>
      <w:sz w:val="20"/>
      <w:szCs w:val="20"/>
    </w:rPr>
  </w:style>
  <w:style w:type="paragraph" w:styleId="Heading4">
    <w:name w:val="heading 4"/>
    <w:basedOn w:val="Normal"/>
    <w:next w:val="Normal"/>
    <w:link w:val="Heading4Char"/>
    <w:uiPriority w:val="99"/>
    <w:qFormat/>
    <w:rsid w:val="009E42A0"/>
    <w:pPr>
      <w:keepNext/>
      <w:spacing w:before="120"/>
      <w:jc w:val="both"/>
      <w:outlineLvl w:val="3"/>
    </w:pPr>
    <w:rPr>
      <w:i/>
      <w:iCs/>
      <w:lang w:eastAsia="pl-PL"/>
    </w:rPr>
  </w:style>
  <w:style w:type="paragraph" w:styleId="Heading5">
    <w:name w:val="heading 5"/>
    <w:basedOn w:val="Normal"/>
    <w:next w:val="Normal"/>
    <w:link w:val="Heading5Char"/>
    <w:uiPriority w:val="99"/>
    <w:qFormat/>
    <w:rsid w:val="009E42A0"/>
    <w:pPr>
      <w:keepNext/>
      <w:outlineLvl w:val="4"/>
    </w:pPr>
    <w:rPr>
      <w:b/>
      <w:bCs/>
      <w:i/>
      <w:iCs/>
    </w:rPr>
  </w:style>
  <w:style w:type="paragraph" w:styleId="Heading6">
    <w:name w:val="heading 6"/>
    <w:basedOn w:val="Normal"/>
    <w:next w:val="Normal"/>
    <w:link w:val="Heading6Char"/>
    <w:uiPriority w:val="99"/>
    <w:qFormat/>
    <w:rsid w:val="009E42A0"/>
    <w:pPr>
      <w:spacing w:before="120"/>
      <w:jc w:val="center"/>
      <w:outlineLvl w:val="5"/>
    </w:pPr>
    <w:rPr>
      <w:rFonts w:ascii="Arial" w:hAnsi="Arial" w:cs="Arial"/>
      <w:b/>
      <w:bCs/>
      <w:lang w:eastAsia="pl-PL"/>
    </w:rPr>
  </w:style>
  <w:style w:type="paragraph" w:styleId="Heading7">
    <w:name w:val="heading 7"/>
    <w:basedOn w:val="Normal"/>
    <w:next w:val="Normal"/>
    <w:link w:val="Heading7Char"/>
    <w:uiPriority w:val="99"/>
    <w:qFormat/>
    <w:rsid w:val="009E42A0"/>
    <w:pPr>
      <w:spacing w:before="240" w:after="60"/>
      <w:outlineLvl w:val="6"/>
    </w:pPr>
  </w:style>
  <w:style w:type="paragraph" w:styleId="Heading8">
    <w:name w:val="heading 8"/>
    <w:basedOn w:val="Normal"/>
    <w:next w:val="Normal"/>
    <w:link w:val="Heading8Char"/>
    <w:uiPriority w:val="99"/>
    <w:qFormat/>
    <w:rsid w:val="009E42A0"/>
    <w:pPr>
      <w:keepNext/>
      <w:numPr>
        <w:numId w:val="8"/>
      </w:numPr>
      <w:jc w:val="right"/>
      <w:outlineLvl w:val="7"/>
    </w:pPr>
    <w:rPr>
      <w:rFonts w:ascii="Arial" w:hAnsi="Arial" w:cs="Arial"/>
      <w:lang w:eastAsia="pl-PL"/>
    </w:rPr>
  </w:style>
  <w:style w:type="paragraph" w:styleId="Heading9">
    <w:name w:val="heading 9"/>
    <w:basedOn w:val="Normal"/>
    <w:next w:val="Normal"/>
    <w:link w:val="Heading9Char"/>
    <w:uiPriority w:val="99"/>
    <w:qFormat/>
    <w:rsid w:val="009E42A0"/>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CC4F4A"/>
    <w:rPr>
      <w:rFonts w:cs="Times New Roman"/>
      <w:b/>
      <w:bCs/>
      <w:sz w:val="25"/>
      <w:szCs w:val="25"/>
      <w:lang w:val="pl-PL" w:eastAsia="pl-PL"/>
    </w:rPr>
  </w:style>
  <w:style w:type="character" w:customStyle="1" w:styleId="Heading2Char">
    <w:name w:val="Heading 2 Char"/>
    <w:aliases w:val="Title 2 Char"/>
    <w:basedOn w:val="DefaultParagraphFont"/>
    <w:link w:val="Heading2"/>
    <w:uiPriority w:val="99"/>
    <w:semiHidden/>
    <w:locked/>
    <w:rsid w:val="001F37C6"/>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1F37C6"/>
    <w:rPr>
      <w:rFonts w:ascii="Cambria" w:hAnsi="Cambria" w:cs="Cambria"/>
      <w:b/>
      <w:bCs/>
      <w:sz w:val="26"/>
      <w:szCs w:val="26"/>
      <w:lang w:eastAsia="en-US"/>
    </w:rPr>
  </w:style>
  <w:style w:type="character" w:customStyle="1" w:styleId="Heading4Char">
    <w:name w:val="Heading 4 Char"/>
    <w:basedOn w:val="DefaultParagraphFont"/>
    <w:link w:val="Heading4"/>
    <w:uiPriority w:val="99"/>
    <w:semiHidden/>
    <w:locked/>
    <w:rsid w:val="001F37C6"/>
    <w:rPr>
      <w:rFonts w:ascii="Calibri" w:hAnsi="Calibri" w:cs="Calibri"/>
      <w:b/>
      <w:bCs/>
      <w:sz w:val="28"/>
      <w:szCs w:val="28"/>
      <w:lang w:eastAsia="en-US"/>
    </w:rPr>
  </w:style>
  <w:style w:type="character" w:customStyle="1" w:styleId="Heading5Char">
    <w:name w:val="Heading 5 Char"/>
    <w:basedOn w:val="DefaultParagraphFont"/>
    <w:link w:val="Heading5"/>
    <w:uiPriority w:val="99"/>
    <w:semiHidden/>
    <w:locked/>
    <w:rsid w:val="001F37C6"/>
    <w:rPr>
      <w:rFonts w:ascii="Calibri" w:hAnsi="Calibri" w:cs="Calibri"/>
      <w:b/>
      <w:bCs/>
      <w:i/>
      <w:iCs/>
      <w:sz w:val="26"/>
      <w:szCs w:val="26"/>
      <w:lang w:eastAsia="en-US"/>
    </w:rPr>
  </w:style>
  <w:style w:type="character" w:customStyle="1" w:styleId="Heading6Char">
    <w:name w:val="Heading 6 Char"/>
    <w:basedOn w:val="DefaultParagraphFont"/>
    <w:link w:val="Heading6"/>
    <w:uiPriority w:val="99"/>
    <w:semiHidden/>
    <w:locked/>
    <w:rsid w:val="001F37C6"/>
    <w:rPr>
      <w:rFonts w:ascii="Calibri" w:hAnsi="Calibri" w:cs="Calibri"/>
      <w:b/>
      <w:bCs/>
      <w:lang w:eastAsia="en-US"/>
    </w:rPr>
  </w:style>
  <w:style w:type="character" w:customStyle="1" w:styleId="Heading7Char">
    <w:name w:val="Heading 7 Char"/>
    <w:basedOn w:val="DefaultParagraphFont"/>
    <w:link w:val="Heading7"/>
    <w:uiPriority w:val="99"/>
    <w:semiHidden/>
    <w:locked/>
    <w:rsid w:val="001F37C6"/>
    <w:rPr>
      <w:rFonts w:ascii="Calibri" w:hAnsi="Calibri" w:cs="Calibri"/>
      <w:sz w:val="24"/>
      <w:szCs w:val="24"/>
      <w:lang w:eastAsia="en-US"/>
    </w:rPr>
  </w:style>
  <w:style w:type="character" w:customStyle="1" w:styleId="Heading8Char">
    <w:name w:val="Heading 8 Char"/>
    <w:basedOn w:val="DefaultParagraphFont"/>
    <w:link w:val="Heading8"/>
    <w:uiPriority w:val="99"/>
    <w:locked/>
    <w:rsid w:val="001F37C6"/>
    <w:rPr>
      <w:rFonts w:ascii="Arial" w:hAnsi="Arial" w:cs="Arial"/>
      <w:sz w:val="24"/>
      <w:szCs w:val="24"/>
    </w:rPr>
  </w:style>
  <w:style w:type="character" w:customStyle="1" w:styleId="Heading9Char">
    <w:name w:val="Heading 9 Char"/>
    <w:basedOn w:val="DefaultParagraphFont"/>
    <w:link w:val="Heading9"/>
    <w:uiPriority w:val="99"/>
    <w:semiHidden/>
    <w:locked/>
    <w:rsid w:val="001F37C6"/>
    <w:rPr>
      <w:rFonts w:ascii="Cambria" w:hAnsi="Cambria" w:cs="Cambria"/>
      <w:lang w:eastAsia="en-US"/>
    </w:rPr>
  </w:style>
  <w:style w:type="paragraph" w:styleId="BalloonText">
    <w:name w:val="Balloon Text"/>
    <w:basedOn w:val="Normal"/>
    <w:link w:val="BalloonTextChar"/>
    <w:uiPriority w:val="99"/>
    <w:semiHidden/>
    <w:rsid w:val="009E42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F4A"/>
    <w:rPr>
      <w:rFonts w:ascii="Tahoma" w:hAnsi="Tahoma" w:cs="Tahoma"/>
      <w:sz w:val="16"/>
      <w:szCs w:val="16"/>
      <w:lang w:val="pl-PL" w:eastAsia="en-US"/>
    </w:rPr>
  </w:style>
  <w:style w:type="paragraph" w:customStyle="1" w:styleId="tytu">
    <w:name w:val="tytuł"/>
    <w:basedOn w:val="Normal"/>
    <w:next w:val="Normal"/>
    <w:autoRedefine/>
    <w:uiPriority w:val="99"/>
    <w:rsid w:val="009E42A0"/>
    <w:pPr>
      <w:tabs>
        <w:tab w:val="left" w:pos="-450"/>
      </w:tabs>
      <w:ind w:left="720" w:hanging="720"/>
      <w:jc w:val="right"/>
      <w:outlineLvl w:val="0"/>
    </w:pPr>
    <w:rPr>
      <w:sz w:val="22"/>
      <w:szCs w:val="22"/>
      <w:lang w:eastAsia="pl-PL"/>
    </w:rPr>
  </w:style>
  <w:style w:type="paragraph" w:styleId="Title">
    <w:name w:val="Title"/>
    <w:basedOn w:val="Normal"/>
    <w:link w:val="TitleChar"/>
    <w:uiPriority w:val="99"/>
    <w:qFormat/>
    <w:rsid w:val="009E42A0"/>
    <w:pPr>
      <w:jc w:val="center"/>
    </w:pPr>
    <w:rPr>
      <w:sz w:val="28"/>
      <w:szCs w:val="28"/>
      <w:lang w:eastAsia="pl-PL"/>
    </w:rPr>
  </w:style>
  <w:style w:type="character" w:customStyle="1" w:styleId="TitleChar">
    <w:name w:val="Title Char"/>
    <w:basedOn w:val="DefaultParagraphFont"/>
    <w:link w:val="Title"/>
    <w:uiPriority w:val="99"/>
    <w:locked/>
    <w:rsid w:val="001F37C6"/>
    <w:rPr>
      <w:rFonts w:ascii="Cambria" w:hAnsi="Cambria" w:cs="Cambria"/>
      <w:b/>
      <w:bCs/>
      <w:kern w:val="28"/>
      <w:sz w:val="32"/>
      <w:szCs w:val="32"/>
      <w:lang w:eastAsia="en-US"/>
    </w:rPr>
  </w:style>
  <w:style w:type="paragraph" w:styleId="BodyText">
    <w:name w:val="Body Text"/>
    <w:aliases w:val="a2,Tekst podstawowy Znak Znak Znak,Znak Znak,Znak"/>
    <w:basedOn w:val="Normal"/>
    <w:link w:val="BodyTextChar1"/>
    <w:uiPriority w:val="99"/>
    <w:rsid w:val="009E42A0"/>
    <w:rPr>
      <w:rFonts w:ascii="Arial" w:hAnsi="Arial" w:cs="Arial"/>
      <w:lang w:eastAsia="pl-PL"/>
    </w:rPr>
  </w:style>
  <w:style w:type="character" w:customStyle="1" w:styleId="BodyTextChar">
    <w:name w:val="Body Text Char"/>
    <w:aliases w:val="a2 Char,Tekst podstawowy Znak Znak Znak Char,Znak Znak Char,Znak Char"/>
    <w:basedOn w:val="DefaultParagraphFont"/>
    <w:link w:val="BodyText"/>
    <w:uiPriority w:val="99"/>
    <w:locked/>
    <w:rsid w:val="00CC4F4A"/>
    <w:rPr>
      <w:rFonts w:ascii="Arial" w:hAnsi="Arial" w:cs="Arial"/>
      <w:sz w:val="24"/>
      <w:szCs w:val="24"/>
      <w:lang w:val="pl-PL" w:eastAsia="pl-PL"/>
    </w:rPr>
  </w:style>
  <w:style w:type="character" w:customStyle="1" w:styleId="tekstdokbold">
    <w:name w:val="tekst dok. bold"/>
    <w:uiPriority w:val="99"/>
    <w:rsid w:val="009E42A0"/>
    <w:rPr>
      <w:b/>
    </w:rPr>
  </w:style>
  <w:style w:type="paragraph" w:customStyle="1" w:styleId="tekstdokumentu">
    <w:name w:val="tekst dokumentu"/>
    <w:basedOn w:val="Normal"/>
    <w:autoRedefine/>
    <w:uiPriority w:val="99"/>
    <w:rsid w:val="005E155D"/>
    <w:rPr>
      <w:rFonts w:ascii="Verdana" w:hAnsi="Verdana" w:cs="Verdana"/>
      <w:b/>
      <w:bCs/>
      <w:smallCaps/>
      <w:sz w:val="20"/>
      <w:szCs w:val="20"/>
      <w:lang w:eastAsia="pl-PL"/>
    </w:rPr>
  </w:style>
  <w:style w:type="paragraph" w:customStyle="1" w:styleId="zacznik">
    <w:name w:val="załącznik"/>
    <w:basedOn w:val="BodyText"/>
    <w:autoRedefine/>
    <w:uiPriority w:val="99"/>
    <w:rsid w:val="00F147A1"/>
    <w:pPr>
      <w:tabs>
        <w:tab w:val="left" w:pos="0"/>
        <w:tab w:val="left" w:pos="2520"/>
      </w:tabs>
      <w:jc w:val="center"/>
    </w:pPr>
    <w:rPr>
      <w:rFonts w:ascii="Verdana" w:hAnsi="Verdana" w:cs="Verdana"/>
      <w:b/>
      <w:bCs/>
      <w:sz w:val="20"/>
      <w:szCs w:val="20"/>
    </w:rPr>
  </w:style>
  <w:style w:type="paragraph" w:styleId="BodyTextIndent">
    <w:name w:val="Body Text Indent"/>
    <w:basedOn w:val="Normal"/>
    <w:link w:val="BodyTextIndentChar"/>
    <w:uiPriority w:val="99"/>
    <w:rsid w:val="009E42A0"/>
    <w:pPr>
      <w:spacing w:before="120"/>
      <w:jc w:val="both"/>
    </w:pPr>
    <w:rPr>
      <w:b/>
      <w:bCs/>
      <w:sz w:val="25"/>
      <w:szCs w:val="25"/>
      <w:lang w:eastAsia="pl-PL"/>
    </w:rPr>
  </w:style>
  <w:style w:type="character" w:customStyle="1" w:styleId="BodyTextIndentChar">
    <w:name w:val="Body Text Indent Char"/>
    <w:basedOn w:val="DefaultParagraphFont"/>
    <w:link w:val="BodyTextIndent"/>
    <w:uiPriority w:val="99"/>
    <w:semiHidden/>
    <w:locked/>
    <w:rsid w:val="001F37C6"/>
    <w:rPr>
      <w:rFonts w:cs="Times New Roman"/>
      <w:sz w:val="24"/>
      <w:szCs w:val="24"/>
      <w:lang w:eastAsia="en-US"/>
    </w:rPr>
  </w:style>
  <w:style w:type="paragraph" w:customStyle="1" w:styleId="rozdzia">
    <w:name w:val="rozdział"/>
    <w:basedOn w:val="Normal"/>
    <w:autoRedefine/>
    <w:uiPriority w:val="99"/>
    <w:rsid w:val="009E42A0"/>
    <w:pPr>
      <w:spacing w:line="300" w:lineRule="exact"/>
      <w:ind w:left="720" w:hanging="720"/>
      <w:jc w:val="both"/>
    </w:pPr>
    <w:rPr>
      <w:b/>
      <w:bCs/>
      <w:spacing w:val="8"/>
      <w:lang w:eastAsia="pl-PL"/>
    </w:rPr>
  </w:style>
  <w:style w:type="paragraph" w:styleId="BodyText3">
    <w:name w:val="Body Text 3"/>
    <w:basedOn w:val="Normal"/>
    <w:link w:val="BodyText3Char"/>
    <w:uiPriority w:val="99"/>
    <w:rsid w:val="0021138E"/>
    <w:pPr>
      <w:widowControl w:val="0"/>
      <w:tabs>
        <w:tab w:val="left" w:pos="-1440"/>
        <w:tab w:val="right" w:pos="-1368"/>
        <w:tab w:val="right" w:pos="158"/>
      </w:tabs>
      <w:jc w:val="center"/>
    </w:pPr>
    <w:rPr>
      <w:b/>
      <w:sz w:val="28"/>
      <w:szCs w:val="20"/>
      <w:lang w:eastAsia="pl-PL"/>
    </w:rPr>
  </w:style>
  <w:style w:type="character" w:customStyle="1" w:styleId="BodyText3Char">
    <w:name w:val="Body Text 3 Char"/>
    <w:basedOn w:val="DefaultParagraphFont"/>
    <w:link w:val="BodyText3"/>
    <w:uiPriority w:val="99"/>
    <w:semiHidden/>
    <w:locked/>
    <w:rsid w:val="00CC4F4A"/>
    <w:rPr>
      <w:rFonts w:cs="Times New Roman"/>
      <w:i/>
      <w:iCs/>
      <w:sz w:val="24"/>
      <w:szCs w:val="24"/>
      <w:lang w:val="pl-PL" w:eastAsia="pl-PL"/>
    </w:rPr>
  </w:style>
  <w:style w:type="paragraph" w:styleId="NormalWeb">
    <w:name w:val="Normal (Web)"/>
    <w:basedOn w:val="Normal"/>
    <w:uiPriority w:val="99"/>
    <w:rsid w:val="009E42A0"/>
    <w:pPr>
      <w:spacing w:before="100" w:beforeAutospacing="1" w:after="100" w:afterAutospacing="1"/>
      <w:jc w:val="both"/>
    </w:pPr>
    <w:rPr>
      <w:sz w:val="20"/>
      <w:szCs w:val="20"/>
      <w:lang w:eastAsia="pl-PL"/>
    </w:rPr>
  </w:style>
  <w:style w:type="paragraph" w:styleId="PlainText">
    <w:name w:val="Plain Text"/>
    <w:basedOn w:val="Normal"/>
    <w:link w:val="PlainTextChar2"/>
    <w:uiPriority w:val="99"/>
    <w:rsid w:val="009E42A0"/>
    <w:rPr>
      <w:rFonts w:ascii="Courier New" w:hAnsi="Courier New" w:cs="Courier New"/>
      <w:sz w:val="20"/>
      <w:szCs w:val="20"/>
      <w:lang w:eastAsia="pl-PL"/>
    </w:rPr>
  </w:style>
  <w:style w:type="character" w:customStyle="1" w:styleId="PlainTextChar">
    <w:name w:val="Plain Text Char"/>
    <w:basedOn w:val="DefaultParagraphFont"/>
    <w:link w:val="PlainText"/>
    <w:uiPriority w:val="99"/>
    <w:locked/>
    <w:rsid w:val="009E42A0"/>
    <w:rPr>
      <w:rFonts w:ascii="Courier New" w:hAnsi="Courier New" w:cs="Courier New"/>
      <w:lang w:val="pl-PL" w:eastAsia="pl-PL"/>
    </w:rPr>
  </w:style>
  <w:style w:type="paragraph" w:customStyle="1" w:styleId="normaltableau">
    <w:name w:val="normal_tableau"/>
    <w:basedOn w:val="Normal"/>
    <w:uiPriority w:val="99"/>
    <w:rsid w:val="009E42A0"/>
    <w:pPr>
      <w:spacing w:before="120" w:after="120"/>
      <w:jc w:val="both"/>
    </w:pPr>
    <w:rPr>
      <w:rFonts w:ascii="Optima" w:hAnsi="Optima" w:cs="Optima"/>
      <w:sz w:val="22"/>
      <w:szCs w:val="22"/>
      <w:lang w:val="en-GB" w:eastAsia="pl-PL"/>
    </w:rPr>
  </w:style>
  <w:style w:type="paragraph" w:styleId="BodyTextIndent2">
    <w:name w:val="Body Text Indent 2"/>
    <w:basedOn w:val="Normal"/>
    <w:link w:val="BodyTextIndent2Char"/>
    <w:uiPriority w:val="99"/>
    <w:rsid w:val="0021138E"/>
    <w:pPr>
      <w:ind w:left="426" w:hanging="426"/>
      <w:jc w:val="both"/>
    </w:pPr>
    <w:rPr>
      <w:szCs w:val="20"/>
      <w:lang w:eastAsia="pl-PL"/>
    </w:rPr>
  </w:style>
  <w:style w:type="character" w:customStyle="1" w:styleId="BodyTextIndent2Char">
    <w:name w:val="Body Text Indent 2 Char"/>
    <w:basedOn w:val="DefaultParagraphFont"/>
    <w:link w:val="BodyTextIndent2"/>
    <w:uiPriority w:val="99"/>
    <w:semiHidden/>
    <w:locked/>
    <w:rsid w:val="001F37C6"/>
    <w:rPr>
      <w:rFonts w:cs="Times New Roman"/>
      <w:sz w:val="24"/>
      <w:szCs w:val="24"/>
      <w:lang w:eastAsia="en-US"/>
    </w:rPr>
  </w:style>
  <w:style w:type="paragraph" w:styleId="BodyTextIndent3">
    <w:name w:val="Body Text Indent 3"/>
    <w:basedOn w:val="Normal"/>
    <w:link w:val="BodyTextIndent3Char"/>
    <w:uiPriority w:val="99"/>
    <w:rsid w:val="00B260BA"/>
    <w:pPr>
      <w:overflowPunct w:val="0"/>
      <w:autoSpaceDE w:val="0"/>
      <w:autoSpaceDN w:val="0"/>
      <w:adjustRightInd w:val="0"/>
      <w:ind w:firstLine="709"/>
      <w:jc w:val="both"/>
      <w:textAlignment w:val="baseline"/>
    </w:pPr>
    <w:rPr>
      <w:sz w:val="20"/>
      <w:szCs w:val="20"/>
      <w:lang w:eastAsia="pl-PL"/>
    </w:rPr>
  </w:style>
  <w:style w:type="character" w:customStyle="1" w:styleId="BodyTextIndent3Char">
    <w:name w:val="Body Text Indent 3 Char"/>
    <w:basedOn w:val="DefaultParagraphFont"/>
    <w:link w:val="BodyTextIndent3"/>
    <w:uiPriority w:val="99"/>
    <w:locked/>
    <w:rsid w:val="001F37C6"/>
    <w:rPr>
      <w:rFonts w:cs="Times New Roman"/>
      <w:sz w:val="16"/>
      <w:szCs w:val="16"/>
      <w:lang w:eastAsia="en-US"/>
    </w:rPr>
  </w:style>
  <w:style w:type="paragraph" w:styleId="BodyText2">
    <w:name w:val="Body Text 2"/>
    <w:basedOn w:val="Normal"/>
    <w:link w:val="BodyText2Char"/>
    <w:uiPriority w:val="99"/>
    <w:rsid w:val="0021138E"/>
    <w:pPr>
      <w:widowControl w:val="0"/>
      <w:overflowPunct w:val="0"/>
      <w:autoSpaceDE w:val="0"/>
      <w:autoSpaceDN w:val="0"/>
      <w:adjustRightInd w:val="0"/>
      <w:spacing w:before="40"/>
      <w:jc w:val="both"/>
      <w:textAlignment w:val="baseline"/>
    </w:pPr>
    <w:rPr>
      <w:b/>
      <w:szCs w:val="20"/>
      <w:lang w:eastAsia="pl-PL"/>
    </w:rPr>
  </w:style>
  <w:style w:type="character" w:customStyle="1" w:styleId="BodyText2Char">
    <w:name w:val="Body Text 2 Char"/>
    <w:basedOn w:val="DefaultParagraphFont"/>
    <w:link w:val="BodyText2"/>
    <w:uiPriority w:val="99"/>
    <w:locked/>
    <w:rsid w:val="009E42A0"/>
    <w:rPr>
      <w:rFonts w:cs="Times New Roman"/>
      <w:sz w:val="24"/>
      <w:szCs w:val="24"/>
      <w:lang w:val="pl-PL" w:eastAsia="en-US"/>
    </w:rPr>
  </w:style>
  <w:style w:type="paragraph" w:styleId="FootnoteText">
    <w:name w:val="footnote text"/>
    <w:basedOn w:val="Normal"/>
    <w:link w:val="FootnoteTextChar"/>
    <w:uiPriority w:val="99"/>
    <w:semiHidden/>
    <w:rsid w:val="009E42A0"/>
    <w:rPr>
      <w:sz w:val="20"/>
      <w:szCs w:val="20"/>
    </w:rPr>
  </w:style>
  <w:style w:type="character" w:customStyle="1" w:styleId="FootnoteTextChar">
    <w:name w:val="Footnote Text Char"/>
    <w:basedOn w:val="DefaultParagraphFont"/>
    <w:link w:val="FootnoteText"/>
    <w:uiPriority w:val="99"/>
    <w:semiHidden/>
    <w:locked/>
    <w:rsid w:val="001F37C6"/>
    <w:rPr>
      <w:rFonts w:cs="Times New Roman"/>
      <w:sz w:val="20"/>
      <w:szCs w:val="20"/>
      <w:lang w:eastAsia="en-US"/>
    </w:rPr>
  </w:style>
  <w:style w:type="character" w:styleId="FootnoteReference">
    <w:name w:val="footnote reference"/>
    <w:basedOn w:val="DefaultParagraphFont"/>
    <w:uiPriority w:val="99"/>
    <w:semiHidden/>
    <w:rsid w:val="009E42A0"/>
    <w:rPr>
      <w:rFonts w:cs="Times New Roman"/>
      <w:vertAlign w:val="superscript"/>
    </w:rPr>
  </w:style>
  <w:style w:type="paragraph" w:styleId="Footer">
    <w:name w:val="footer"/>
    <w:basedOn w:val="Normal"/>
    <w:link w:val="FooterChar1"/>
    <w:uiPriority w:val="99"/>
    <w:rsid w:val="009E42A0"/>
    <w:pPr>
      <w:tabs>
        <w:tab w:val="center" w:pos="4536"/>
        <w:tab w:val="right" w:pos="9072"/>
      </w:tabs>
    </w:pPr>
  </w:style>
  <w:style w:type="character" w:customStyle="1" w:styleId="FooterChar">
    <w:name w:val="Footer Char"/>
    <w:basedOn w:val="DefaultParagraphFont"/>
    <w:link w:val="Footer"/>
    <w:uiPriority w:val="99"/>
    <w:locked/>
    <w:rsid w:val="00CC4F4A"/>
    <w:rPr>
      <w:rFonts w:eastAsia="Times New Roman" w:cs="Times New Roman"/>
      <w:sz w:val="22"/>
      <w:szCs w:val="22"/>
      <w:lang w:val="pl-PL" w:eastAsia="pl-PL"/>
    </w:rPr>
  </w:style>
  <w:style w:type="character" w:styleId="PageNumber">
    <w:name w:val="page number"/>
    <w:basedOn w:val="DefaultParagraphFont"/>
    <w:uiPriority w:val="99"/>
    <w:rsid w:val="009E42A0"/>
    <w:rPr>
      <w:rFonts w:cs="Times New Roman"/>
    </w:rPr>
  </w:style>
  <w:style w:type="character" w:styleId="Hyperlink">
    <w:name w:val="Hyperlink"/>
    <w:basedOn w:val="DefaultParagraphFont"/>
    <w:uiPriority w:val="99"/>
    <w:rsid w:val="009E42A0"/>
    <w:rPr>
      <w:rFonts w:cs="Times New Roman"/>
      <w:color w:val="0000FF"/>
      <w:u w:val="single"/>
    </w:rPr>
  </w:style>
  <w:style w:type="paragraph" w:customStyle="1" w:styleId="1">
    <w:name w:val="1"/>
    <w:basedOn w:val="Normal"/>
    <w:next w:val="Header"/>
    <w:uiPriority w:val="99"/>
    <w:rsid w:val="009E42A0"/>
    <w:pPr>
      <w:tabs>
        <w:tab w:val="center" w:pos="4536"/>
        <w:tab w:val="right" w:pos="9072"/>
      </w:tabs>
    </w:pPr>
    <w:rPr>
      <w:lang w:eastAsia="pl-PL"/>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
    <w:uiPriority w:val="99"/>
    <w:rsid w:val="009E42A0"/>
    <w:pPr>
      <w:tabs>
        <w:tab w:val="center" w:pos="4536"/>
        <w:tab w:val="right" w:pos="9072"/>
      </w:tabs>
    </w:p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basedOn w:val="DefaultParagraphFont"/>
    <w:link w:val="Header"/>
    <w:uiPriority w:val="99"/>
    <w:locked/>
    <w:rsid w:val="00CC4F4A"/>
    <w:rPr>
      <w:rFonts w:cs="Times New Roman"/>
      <w:sz w:val="24"/>
      <w:szCs w:val="24"/>
      <w:lang w:val="pl-PL" w:eastAsia="en-US"/>
    </w:rPr>
  </w:style>
  <w:style w:type="paragraph" w:styleId="NormalIndent">
    <w:name w:val="Normal Indent"/>
    <w:basedOn w:val="Normal"/>
    <w:next w:val="Normal"/>
    <w:uiPriority w:val="99"/>
    <w:rsid w:val="009E42A0"/>
    <w:pPr>
      <w:spacing w:before="120"/>
      <w:ind w:left="720"/>
    </w:pPr>
    <w:rPr>
      <w:lang w:eastAsia="pl-PL"/>
    </w:rPr>
  </w:style>
  <w:style w:type="paragraph" w:styleId="DocumentMap">
    <w:name w:val="Document Map"/>
    <w:basedOn w:val="Normal"/>
    <w:link w:val="DocumentMapChar"/>
    <w:uiPriority w:val="99"/>
    <w:semiHidden/>
    <w:rsid w:val="009E42A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1F37C6"/>
    <w:rPr>
      <w:rFonts w:cs="Times New Roman"/>
      <w:sz w:val="2"/>
      <w:szCs w:val="2"/>
      <w:lang w:eastAsia="en-US"/>
    </w:rPr>
  </w:style>
  <w:style w:type="paragraph" w:customStyle="1" w:styleId="Head12">
    <w:name w:val="Head 1.2"/>
    <w:basedOn w:val="Normal"/>
    <w:autoRedefine/>
    <w:uiPriority w:val="99"/>
    <w:rsid w:val="009E42A0"/>
    <w:pPr>
      <w:tabs>
        <w:tab w:val="left" w:pos="158"/>
        <w:tab w:val="right" w:pos="4657"/>
      </w:tabs>
      <w:autoSpaceDE w:val="0"/>
      <w:autoSpaceDN w:val="0"/>
      <w:adjustRightInd w:val="0"/>
      <w:spacing w:line="360" w:lineRule="auto"/>
    </w:pPr>
    <w:rPr>
      <w:b/>
      <w:bCs/>
      <w:sz w:val="20"/>
      <w:szCs w:val="20"/>
      <w:lang w:eastAsia="pl-PL"/>
    </w:rPr>
  </w:style>
  <w:style w:type="paragraph" w:customStyle="1" w:styleId="numerowanie">
    <w:name w:val="numerowanie"/>
    <w:basedOn w:val="Normal"/>
    <w:autoRedefine/>
    <w:uiPriority w:val="99"/>
    <w:rsid w:val="009E42A0"/>
    <w:pPr>
      <w:jc w:val="both"/>
    </w:pPr>
    <w:rPr>
      <w:rFonts w:ascii="Arial" w:hAnsi="Arial" w:cs="Arial"/>
      <w:b/>
      <w:bCs/>
      <w:sz w:val="22"/>
      <w:szCs w:val="22"/>
      <w:lang w:eastAsia="pl-PL"/>
    </w:rPr>
  </w:style>
  <w:style w:type="paragraph" w:styleId="List">
    <w:name w:val="List"/>
    <w:basedOn w:val="Normal"/>
    <w:uiPriority w:val="99"/>
    <w:rsid w:val="009E42A0"/>
    <w:pPr>
      <w:ind w:left="283" w:hanging="283"/>
    </w:pPr>
    <w:rPr>
      <w:rFonts w:ascii="Arial" w:hAnsi="Arial" w:cs="Arial"/>
      <w:lang w:eastAsia="pl-PL"/>
    </w:rPr>
  </w:style>
  <w:style w:type="paragraph" w:customStyle="1" w:styleId="A">
    <w:name w:val="A"/>
    <w:uiPriority w:val="99"/>
    <w:rsid w:val="009E42A0"/>
    <w:pPr>
      <w:keepNext/>
      <w:spacing w:before="240" w:line="240" w:lineRule="exact"/>
      <w:ind w:left="720" w:hanging="720"/>
      <w:jc w:val="both"/>
    </w:pPr>
    <w:rPr>
      <w:sz w:val="24"/>
      <w:szCs w:val="24"/>
      <w:lang w:val="en-GB" w:eastAsia="en-US"/>
    </w:rPr>
  </w:style>
  <w:style w:type="paragraph" w:styleId="Subtitle">
    <w:name w:val="Subtitle"/>
    <w:basedOn w:val="Normal"/>
    <w:link w:val="SubtitleChar"/>
    <w:uiPriority w:val="99"/>
    <w:qFormat/>
    <w:rsid w:val="009E42A0"/>
    <w:pPr>
      <w:overflowPunct w:val="0"/>
      <w:autoSpaceDE w:val="0"/>
      <w:autoSpaceDN w:val="0"/>
      <w:adjustRightInd w:val="0"/>
      <w:spacing w:after="60"/>
      <w:jc w:val="center"/>
      <w:textAlignment w:val="baseline"/>
    </w:pPr>
    <w:rPr>
      <w:b/>
      <w:bCs/>
      <w:caps/>
      <w:lang w:eastAsia="pl-PL"/>
    </w:rPr>
  </w:style>
  <w:style w:type="character" w:customStyle="1" w:styleId="SubtitleChar">
    <w:name w:val="Subtitle Char"/>
    <w:basedOn w:val="DefaultParagraphFont"/>
    <w:link w:val="Subtitle"/>
    <w:uiPriority w:val="99"/>
    <w:locked/>
    <w:rsid w:val="001F37C6"/>
    <w:rPr>
      <w:rFonts w:ascii="Cambria" w:hAnsi="Cambria" w:cs="Cambria"/>
      <w:sz w:val="24"/>
      <w:szCs w:val="24"/>
      <w:lang w:eastAsia="en-US"/>
    </w:rPr>
  </w:style>
  <w:style w:type="paragraph" w:customStyle="1" w:styleId="AAAAA">
    <w:name w:val="AAAAA"/>
    <w:uiPriority w:val="99"/>
    <w:rsid w:val="009E42A0"/>
    <w:pPr>
      <w:overflowPunct w:val="0"/>
      <w:autoSpaceDE w:val="0"/>
      <w:autoSpaceDN w:val="0"/>
      <w:adjustRightInd w:val="0"/>
      <w:jc w:val="both"/>
      <w:textAlignment w:val="baseline"/>
    </w:pPr>
    <w:rPr>
      <w:sz w:val="20"/>
      <w:szCs w:val="20"/>
    </w:rPr>
  </w:style>
  <w:style w:type="character" w:styleId="FollowedHyperlink">
    <w:name w:val="FollowedHyperlink"/>
    <w:basedOn w:val="DefaultParagraphFont"/>
    <w:uiPriority w:val="99"/>
    <w:rsid w:val="009E42A0"/>
    <w:rPr>
      <w:rFonts w:cs="Times New Roman"/>
      <w:color w:val="800080"/>
      <w:u w:val="single"/>
    </w:rPr>
  </w:style>
  <w:style w:type="paragraph" w:styleId="BlockText">
    <w:name w:val="Block Text"/>
    <w:basedOn w:val="Normal"/>
    <w:uiPriority w:val="99"/>
    <w:rsid w:val="009E42A0"/>
    <w:pPr>
      <w:ind w:left="360" w:right="72"/>
    </w:pPr>
    <w:rPr>
      <w:rFonts w:ascii="Arial Narrow" w:hAnsi="Arial Narrow" w:cs="Arial Narrow"/>
      <w:sz w:val="22"/>
      <w:szCs w:val="22"/>
    </w:rPr>
  </w:style>
  <w:style w:type="character" w:styleId="CommentReference">
    <w:name w:val="annotation reference"/>
    <w:basedOn w:val="DefaultParagraphFont"/>
    <w:uiPriority w:val="99"/>
    <w:semiHidden/>
    <w:rsid w:val="009E42A0"/>
    <w:rPr>
      <w:rFonts w:cs="Times New Roman"/>
      <w:sz w:val="16"/>
      <w:szCs w:val="16"/>
    </w:rPr>
  </w:style>
  <w:style w:type="paragraph" w:styleId="CommentText">
    <w:name w:val="annotation text"/>
    <w:basedOn w:val="Normal"/>
    <w:link w:val="CommentTextChar"/>
    <w:uiPriority w:val="99"/>
    <w:semiHidden/>
    <w:rsid w:val="009E42A0"/>
    <w:rPr>
      <w:sz w:val="20"/>
      <w:szCs w:val="20"/>
    </w:rPr>
  </w:style>
  <w:style w:type="character" w:customStyle="1" w:styleId="CommentTextChar">
    <w:name w:val="Comment Text Char"/>
    <w:basedOn w:val="DefaultParagraphFont"/>
    <w:link w:val="CommentText"/>
    <w:uiPriority w:val="99"/>
    <w:semiHidden/>
    <w:locked/>
    <w:rsid w:val="001F37C6"/>
    <w:rPr>
      <w:rFonts w:cs="Times New Roman"/>
      <w:sz w:val="20"/>
      <w:szCs w:val="20"/>
      <w:lang w:eastAsia="en-US"/>
    </w:rPr>
  </w:style>
  <w:style w:type="paragraph" w:styleId="CommentSubject">
    <w:name w:val="annotation subject"/>
    <w:basedOn w:val="CommentText"/>
    <w:next w:val="CommentText"/>
    <w:link w:val="CommentSubjectChar"/>
    <w:uiPriority w:val="99"/>
    <w:semiHidden/>
    <w:rsid w:val="009E42A0"/>
    <w:rPr>
      <w:b/>
      <w:bCs/>
    </w:rPr>
  </w:style>
  <w:style w:type="character" w:customStyle="1" w:styleId="CommentSubjectChar">
    <w:name w:val="Comment Subject Char"/>
    <w:basedOn w:val="CommentTextChar"/>
    <w:link w:val="CommentSubject"/>
    <w:uiPriority w:val="99"/>
    <w:semiHidden/>
    <w:locked/>
    <w:rsid w:val="001F37C6"/>
    <w:rPr>
      <w:b/>
      <w:bCs/>
    </w:rPr>
  </w:style>
  <w:style w:type="paragraph" w:customStyle="1" w:styleId="xl24">
    <w:name w:val="xl24"/>
    <w:basedOn w:val="Normal"/>
    <w:uiPriority w:val="99"/>
    <w:rsid w:val="009E42A0"/>
    <w:pPr>
      <w:spacing w:before="100" w:beforeAutospacing="1" w:after="100" w:afterAutospacing="1"/>
    </w:pPr>
    <w:rPr>
      <w:rFonts w:ascii="Arial Narrow" w:hAnsi="Arial Narrow" w:cs="Arial Narrow"/>
      <w:b/>
      <w:bCs/>
      <w:lang w:eastAsia="pl-PL"/>
    </w:rPr>
  </w:style>
  <w:style w:type="paragraph" w:customStyle="1" w:styleId="xl25">
    <w:name w:val="xl25"/>
    <w:basedOn w:val="Normal"/>
    <w:uiPriority w:val="99"/>
    <w:rsid w:val="009E42A0"/>
    <w:pPr>
      <w:spacing w:before="100" w:beforeAutospacing="1" w:after="100" w:afterAutospacing="1"/>
    </w:pPr>
    <w:rPr>
      <w:lang w:eastAsia="pl-PL"/>
    </w:rPr>
  </w:style>
  <w:style w:type="paragraph" w:customStyle="1" w:styleId="xl26">
    <w:name w:val="xl26"/>
    <w:basedOn w:val="Normal"/>
    <w:uiPriority w:val="99"/>
    <w:rsid w:val="009E42A0"/>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9E42A0"/>
    <w:pPr>
      <w:spacing w:before="100" w:beforeAutospacing="1" w:after="100" w:afterAutospacing="1"/>
    </w:pPr>
    <w:rPr>
      <w:lang w:eastAsia="pl-PL"/>
    </w:rPr>
  </w:style>
  <w:style w:type="paragraph" w:customStyle="1" w:styleId="xl28">
    <w:name w:val="xl28"/>
    <w:basedOn w:val="Normal"/>
    <w:uiPriority w:val="99"/>
    <w:rsid w:val="009E42A0"/>
    <w:pPr>
      <w:spacing w:before="100" w:beforeAutospacing="1" w:after="100" w:afterAutospacing="1"/>
      <w:textAlignment w:val="center"/>
    </w:pPr>
    <w:rPr>
      <w:lang w:eastAsia="pl-PL"/>
    </w:rPr>
  </w:style>
  <w:style w:type="paragraph" w:customStyle="1" w:styleId="xl29">
    <w:name w:val="xl29"/>
    <w:basedOn w:val="Normal"/>
    <w:uiPriority w:val="99"/>
    <w:rsid w:val="009E42A0"/>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9E42A0"/>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9E42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Arial Narrow"/>
      <w:b/>
      <w:bCs/>
      <w:lang w:eastAsia="pl-PL"/>
    </w:rPr>
  </w:style>
  <w:style w:type="paragraph" w:customStyle="1" w:styleId="xl32">
    <w:name w:val="xl32"/>
    <w:basedOn w:val="Normal"/>
    <w:uiPriority w:val="99"/>
    <w:rsid w:val="009E42A0"/>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3">
    <w:name w:val="xl33"/>
    <w:basedOn w:val="Normal"/>
    <w:uiPriority w:val="99"/>
    <w:rsid w:val="009E42A0"/>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
    <w:uiPriority w:val="99"/>
    <w:rsid w:val="009E42A0"/>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cs="Arial Narrow"/>
      <w:b/>
      <w:bCs/>
      <w:lang w:eastAsia="pl-PL"/>
    </w:rPr>
  </w:style>
  <w:style w:type="paragraph" w:customStyle="1" w:styleId="xl35">
    <w:name w:val="xl35"/>
    <w:basedOn w:val="Normal"/>
    <w:uiPriority w:val="99"/>
    <w:rsid w:val="009E42A0"/>
    <w:pPr>
      <w:pBdr>
        <w:top w:val="single" w:sz="4" w:space="0" w:color="auto"/>
        <w:left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6">
    <w:name w:val="xl36"/>
    <w:basedOn w:val="Normal"/>
    <w:uiPriority w:val="99"/>
    <w:rsid w:val="009E42A0"/>
    <w:pPr>
      <w:pBdr>
        <w:top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7">
    <w:name w:val="xl37"/>
    <w:basedOn w:val="Normal"/>
    <w:uiPriority w:val="99"/>
    <w:rsid w:val="009E42A0"/>
    <w:pPr>
      <w:pBdr>
        <w:top w:val="single" w:sz="4" w:space="0" w:color="auto"/>
        <w:right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8">
    <w:name w:val="xl38"/>
    <w:basedOn w:val="Normal"/>
    <w:uiPriority w:val="99"/>
    <w:rsid w:val="009E42A0"/>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9E42A0"/>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9E42A0"/>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9E42A0"/>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9E42A0"/>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9E42A0"/>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9E42A0"/>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9E42A0"/>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9E42A0"/>
    <w:pPr>
      <w:pBdr>
        <w:top w:val="single" w:sz="4" w:space="0" w:color="auto"/>
        <w:left w:val="single" w:sz="4" w:space="0" w:color="auto"/>
        <w:bottom w:val="single" w:sz="4" w:space="0" w:color="auto"/>
      </w:pBdr>
      <w:spacing w:before="100" w:beforeAutospacing="1" w:after="100" w:afterAutospacing="1"/>
    </w:pPr>
    <w:rPr>
      <w:rFonts w:ascii="Arial Narrow" w:hAnsi="Arial Narrow" w:cs="Arial Narrow"/>
      <w:b/>
      <w:bCs/>
      <w:lang w:eastAsia="pl-PL"/>
    </w:rPr>
  </w:style>
  <w:style w:type="paragraph" w:customStyle="1" w:styleId="xl47">
    <w:name w:val="xl47"/>
    <w:basedOn w:val="Normal"/>
    <w:uiPriority w:val="99"/>
    <w:rsid w:val="009E42A0"/>
    <w:pPr>
      <w:pBdr>
        <w:top w:val="single" w:sz="4" w:space="0" w:color="auto"/>
        <w:bottom w:val="single" w:sz="4" w:space="0" w:color="auto"/>
      </w:pBdr>
      <w:spacing w:before="100" w:beforeAutospacing="1" w:after="100" w:afterAutospacing="1"/>
    </w:pPr>
    <w:rPr>
      <w:rFonts w:ascii="Arial Narrow" w:hAnsi="Arial Narrow" w:cs="Arial Narrow"/>
      <w:b/>
      <w:bCs/>
      <w:lang w:eastAsia="pl-PL"/>
    </w:rPr>
  </w:style>
  <w:style w:type="paragraph" w:customStyle="1" w:styleId="xl48">
    <w:name w:val="xl48"/>
    <w:basedOn w:val="Normal"/>
    <w:uiPriority w:val="99"/>
    <w:rsid w:val="009E42A0"/>
    <w:pPr>
      <w:pBdr>
        <w:top w:val="single" w:sz="4" w:space="0" w:color="auto"/>
        <w:bottom w:val="single" w:sz="4" w:space="0" w:color="auto"/>
        <w:right w:val="single" w:sz="4" w:space="0" w:color="auto"/>
      </w:pBdr>
      <w:spacing w:before="100" w:beforeAutospacing="1" w:after="100" w:afterAutospacing="1"/>
    </w:pPr>
    <w:rPr>
      <w:rFonts w:ascii="Arial Narrow" w:hAnsi="Arial Narrow" w:cs="Arial Narrow"/>
      <w:b/>
      <w:bCs/>
      <w:lang w:eastAsia="pl-PL"/>
    </w:rPr>
  </w:style>
  <w:style w:type="paragraph" w:customStyle="1" w:styleId="xl49">
    <w:name w:val="xl49"/>
    <w:basedOn w:val="Normal"/>
    <w:uiPriority w:val="99"/>
    <w:rsid w:val="009E42A0"/>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9E42A0"/>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9E42A0"/>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9E42A0"/>
    <w:pPr>
      <w:spacing w:before="100" w:beforeAutospacing="1" w:after="100" w:afterAutospacing="1"/>
    </w:pPr>
    <w:rPr>
      <w:rFonts w:ascii="Arial" w:hAnsi="Arial" w:cs="Arial"/>
      <w:lang w:eastAsia="pl-PL"/>
    </w:rPr>
  </w:style>
  <w:style w:type="paragraph" w:customStyle="1" w:styleId="xl53">
    <w:name w:val="xl53"/>
    <w:basedOn w:val="Normal"/>
    <w:uiPriority w:val="99"/>
    <w:rsid w:val="009E42A0"/>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9E42A0"/>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9E42A0"/>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9E42A0"/>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9E42A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9E42A0"/>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9E42A0"/>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9E42A0"/>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9E42A0"/>
    <w:pPr>
      <w:spacing w:before="100" w:beforeAutospacing="1" w:after="100" w:afterAutospacing="1"/>
      <w:jc w:val="center"/>
    </w:pPr>
    <w:rPr>
      <w:lang w:eastAsia="pl-PL"/>
    </w:rPr>
  </w:style>
  <w:style w:type="paragraph" w:customStyle="1" w:styleId="xl65">
    <w:name w:val="xl65"/>
    <w:basedOn w:val="Normal"/>
    <w:uiPriority w:val="99"/>
    <w:rsid w:val="009E42A0"/>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9E42A0"/>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9E42A0"/>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9E42A0"/>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9E42A0"/>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9E42A0"/>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9E42A0"/>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9E42A0"/>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9E42A0"/>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9E42A0"/>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
    <w:uiPriority w:val="99"/>
    <w:rsid w:val="009E42A0"/>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
    <w:uiPriority w:val="99"/>
    <w:rsid w:val="009E42A0"/>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
    <w:uiPriority w:val="99"/>
    <w:rsid w:val="009E42A0"/>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9E42A0"/>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9E42A0"/>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9E42A0"/>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9E42A0"/>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9E42A0"/>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BodyTextFirstIndent">
    <w:name w:val="Body Text First Indent"/>
    <w:basedOn w:val="BodyText"/>
    <w:link w:val="BodyTextFirstIndentChar"/>
    <w:uiPriority w:val="99"/>
    <w:rsid w:val="009E42A0"/>
    <w:pPr>
      <w:spacing w:after="120"/>
      <w:ind w:firstLine="210"/>
    </w:pPr>
    <w:rPr>
      <w:rFonts w:ascii="Times New Roman" w:hAnsi="Times New Roman" w:cs="Times New Roman"/>
      <w:sz w:val="20"/>
      <w:szCs w:val="20"/>
      <w:lang w:val="en-GB"/>
    </w:rPr>
  </w:style>
  <w:style w:type="character" w:customStyle="1" w:styleId="BodyTextFirstIndentChar">
    <w:name w:val="Body Text First Indent Char"/>
    <w:basedOn w:val="BodyTextChar"/>
    <w:link w:val="BodyTextFirstIndent"/>
    <w:uiPriority w:val="99"/>
    <w:semiHidden/>
    <w:locked/>
    <w:rsid w:val="001F37C6"/>
    <w:rPr>
      <w:lang w:eastAsia="en-US"/>
    </w:rPr>
  </w:style>
  <w:style w:type="paragraph" w:styleId="ListBullet2">
    <w:name w:val="List Bullet 2"/>
    <w:basedOn w:val="Normal"/>
    <w:uiPriority w:val="99"/>
    <w:rsid w:val="009E42A0"/>
    <w:pPr>
      <w:numPr>
        <w:numId w:val="2"/>
      </w:numPr>
      <w:tabs>
        <w:tab w:val="num" w:pos="643"/>
      </w:tabs>
      <w:ind w:left="643"/>
    </w:pPr>
    <w:rPr>
      <w:sz w:val="20"/>
      <w:szCs w:val="20"/>
      <w:lang w:val="en-GB" w:eastAsia="pl-PL"/>
    </w:rPr>
  </w:style>
  <w:style w:type="paragraph" w:styleId="ListBullet3">
    <w:name w:val="List Bullet 3"/>
    <w:basedOn w:val="Normal"/>
    <w:uiPriority w:val="99"/>
    <w:rsid w:val="009E42A0"/>
    <w:pPr>
      <w:numPr>
        <w:numId w:val="1"/>
      </w:numPr>
      <w:tabs>
        <w:tab w:val="num" w:pos="926"/>
      </w:tabs>
      <w:ind w:left="926"/>
    </w:pPr>
    <w:rPr>
      <w:sz w:val="20"/>
      <w:szCs w:val="20"/>
      <w:lang w:val="en-GB" w:eastAsia="pl-PL"/>
    </w:rPr>
  </w:style>
  <w:style w:type="paragraph" w:customStyle="1" w:styleId="Tekst">
    <w:name w:val="Tekst"/>
    <w:basedOn w:val="Normal"/>
    <w:uiPriority w:val="99"/>
    <w:rsid w:val="009E42A0"/>
    <w:pPr>
      <w:spacing w:before="60" w:line="360" w:lineRule="auto"/>
      <w:ind w:firstLine="851"/>
      <w:jc w:val="both"/>
    </w:pPr>
    <w:rPr>
      <w:rFonts w:ascii="Arial" w:hAnsi="Arial" w:cs="Arial"/>
      <w:sz w:val="20"/>
      <w:szCs w:val="20"/>
      <w:lang w:eastAsia="pl-PL"/>
    </w:rPr>
  </w:style>
  <w:style w:type="character" w:styleId="Strong">
    <w:name w:val="Strong"/>
    <w:basedOn w:val="DefaultParagraphFont"/>
    <w:uiPriority w:val="99"/>
    <w:qFormat/>
    <w:rsid w:val="009E42A0"/>
    <w:rPr>
      <w:rFonts w:cs="Times New Roman"/>
      <w:b/>
      <w:bCs/>
    </w:rPr>
  </w:style>
  <w:style w:type="character" w:styleId="Emphasis">
    <w:name w:val="Emphasis"/>
    <w:basedOn w:val="DefaultParagraphFont"/>
    <w:uiPriority w:val="99"/>
    <w:qFormat/>
    <w:rsid w:val="009E42A0"/>
    <w:rPr>
      <w:rFonts w:cs="Times New Roman"/>
      <w:i/>
      <w:iCs/>
    </w:rPr>
  </w:style>
  <w:style w:type="paragraph" w:customStyle="1" w:styleId="Styl1">
    <w:name w:val="Styl1"/>
    <w:basedOn w:val="Normal"/>
    <w:uiPriority w:val="99"/>
    <w:rsid w:val="009E42A0"/>
    <w:pPr>
      <w:jc w:val="both"/>
    </w:pPr>
    <w:rPr>
      <w:rFonts w:ascii="Arial" w:hAnsi="Arial" w:cs="Arial"/>
      <w:sz w:val="20"/>
      <w:szCs w:val="20"/>
      <w:lang w:eastAsia="pl-PL"/>
    </w:rPr>
  </w:style>
  <w:style w:type="paragraph" w:customStyle="1" w:styleId="pkt">
    <w:name w:val="pkt"/>
    <w:basedOn w:val="Normal"/>
    <w:uiPriority w:val="99"/>
    <w:rsid w:val="009E42A0"/>
    <w:pPr>
      <w:overflowPunct w:val="0"/>
      <w:autoSpaceDE w:val="0"/>
      <w:autoSpaceDN w:val="0"/>
      <w:adjustRightInd w:val="0"/>
      <w:spacing w:before="60" w:after="60"/>
      <w:ind w:left="851" w:hanging="295"/>
      <w:jc w:val="both"/>
      <w:textAlignment w:val="baseline"/>
    </w:pPr>
    <w:rPr>
      <w:lang w:eastAsia="pl-PL"/>
    </w:rPr>
  </w:style>
  <w:style w:type="paragraph" w:customStyle="1" w:styleId="font5">
    <w:name w:val="font5"/>
    <w:basedOn w:val="Normal"/>
    <w:uiPriority w:val="99"/>
    <w:rsid w:val="009E42A0"/>
    <w:pPr>
      <w:spacing w:before="100" w:beforeAutospacing="1" w:after="100" w:afterAutospacing="1"/>
    </w:pPr>
    <w:rPr>
      <w:rFonts w:ascii="Arial" w:hAnsi="Arial" w:cs="Arial"/>
      <w:b/>
      <w:bCs/>
      <w:sz w:val="20"/>
      <w:szCs w:val="20"/>
      <w:lang w:val="en-GB"/>
    </w:rPr>
  </w:style>
  <w:style w:type="paragraph" w:customStyle="1" w:styleId="font6">
    <w:name w:val="font6"/>
    <w:basedOn w:val="Normal"/>
    <w:uiPriority w:val="99"/>
    <w:rsid w:val="009E42A0"/>
    <w:pPr>
      <w:spacing w:before="100" w:beforeAutospacing="1" w:after="100" w:afterAutospacing="1"/>
    </w:pPr>
    <w:rPr>
      <w:rFonts w:ascii="Arial" w:hAnsi="Arial" w:cs="Arial"/>
      <w:sz w:val="20"/>
      <w:szCs w:val="20"/>
      <w:lang w:val="en-GB"/>
    </w:rPr>
  </w:style>
  <w:style w:type="paragraph" w:customStyle="1" w:styleId="font0">
    <w:name w:val="font0"/>
    <w:basedOn w:val="Normal"/>
    <w:uiPriority w:val="99"/>
    <w:rsid w:val="009E42A0"/>
    <w:pPr>
      <w:spacing w:before="100" w:beforeAutospacing="1" w:after="100" w:afterAutospacing="1"/>
    </w:pPr>
    <w:rPr>
      <w:rFonts w:ascii="Arial" w:hAnsi="Arial" w:cs="Arial"/>
      <w:sz w:val="20"/>
      <w:szCs w:val="20"/>
      <w:lang w:val="en-GB"/>
    </w:rPr>
  </w:style>
  <w:style w:type="paragraph" w:customStyle="1" w:styleId="Nagwekstrony">
    <w:name w:val="Nag?—wek strony"/>
    <w:basedOn w:val="Normal"/>
    <w:uiPriority w:val="99"/>
    <w:rsid w:val="009E42A0"/>
    <w:pPr>
      <w:tabs>
        <w:tab w:val="center" w:pos="4153"/>
        <w:tab w:val="right" w:pos="8306"/>
      </w:tabs>
    </w:pPr>
    <w:rPr>
      <w:sz w:val="20"/>
      <w:szCs w:val="20"/>
      <w:lang w:val="en-GB" w:eastAsia="pl-PL"/>
    </w:rPr>
  </w:style>
  <w:style w:type="paragraph" w:styleId="Caption">
    <w:name w:val="caption"/>
    <w:aliases w:val="Podpis pod rysunkiem,Nagłówek Tabeli"/>
    <w:basedOn w:val="Normal"/>
    <w:next w:val="Normal"/>
    <w:uiPriority w:val="99"/>
    <w:qFormat/>
    <w:rsid w:val="009E42A0"/>
    <w:pPr>
      <w:keepNext/>
      <w:tabs>
        <w:tab w:val="left" w:pos="284"/>
      </w:tabs>
      <w:spacing w:before="240"/>
      <w:ind w:left="1134" w:hanging="1134"/>
    </w:pPr>
    <w:rPr>
      <w:rFonts w:ascii="Arial" w:hAnsi="Arial" w:cs="Arial"/>
      <w:sz w:val="22"/>
      <w:szCs w:val="22"/>
      <w:lang w:eastAsia="ar-SA"/>
    </w:rPr>
  </w:style>
  <w:style w:type="paragraph" w:styleId="ListBullet">
    <w:name w:val="List Bullet"/>
    <w:basedOn w:val="Normal"/>
    <w:autoRedefine/>
    <w:uiPriority w:val="99"/>
    <w:rsid w:val="009E42A0"/>
    <w:pPr>
      <w:tabs>
        <w:tab w:val="num" w:pos="360"/>
      </w:tabs>
      <w:spacing w:line="360" w:lineRule="auto"/>
      <w:ind w:right="-57"/>
      <w:jc w:val="both"/>
    </w:pPr>
    <w:rPr>
      <w:lang w:eastAsia="pl-PL"/>
    </w:rPr>
  </w:style>
  <w:style w:type="paragraph" w:customStyle="1" w:styleId="WW-Tekstpodstawowy3">
    <w:name w:val="WW-Tekst podstawowy 3"/>
    <w:basedOn w:val="Normal"/>
    <w:uiPriority w:val="99"/>
    <w:rsid w:val="009E42A0"/>
    <w:pPr>
      <w:tabs>
        <w:tab w:val="left" w:pos="709"/>
      </w:tabs>
      <w:suppressAutoHyphens/>
      <w:spacing w:line="360" w:lineRule="auto"/>
      <w:jc w:val="both"/>
    </w:pPr>
    <w:rPr>
      <w:color w:val="FF0000"/>
      <w:lang w:eastAsia="ar-SA"/>
    </w:rPr>
  </w:style>
  <w:style w:type="paragraph" w:customStyle="1" w:styleId="zwyklyZnak">
    <w:name w:val="zwykly Znak"/>
    <w:basedOn w:val="Normal"/>
    <w:uiPriority w:val="99"/>
    <w:rsid w:val="009E42A0"/>
    <w:pPr>
      <w:spacing w:before="30" w:after="30" w:line="360" w:lineRule="auto"/>
      <w:jc w:val="both"/>
    </w:pPr>
    <w:rPr>
      <w:rFonts w:ascii="Arial" w:hAnsi="Arial" w:cs="Arial"/>
      <w:sz w:val="22"/>
      <w:szCs w:val="22"/>
      <w:lang w:eastAsia="pl-PL"/>
    </w:rPr>
  </w:style>
  <w:style w:type="paragraph" w:customStyle="1" w:styleId="zwyklywcietyZnak">
    <w:name w:val="zwykly wciety Znak"/>
    <w:basedOn w:val="Normal"/>
    <w:uiPriority w:val="99"/>
    <w:rsid w:val="009E42A0"/>
    <w:pPr>
      <w:spacing w:before="30" w:after="30" w:line="360" w:lineRule="auto"/>
      <w:ind w:firstLine="567"/>
      <w:jc w:val="both"/>
    </w:pPr>
    <w:rPr>
      <w:rFonts w:ascii="Arial" w:hAnsi="Arial" w:cs="Arial"/>
      <w:sz w:val="22"/>
      <w:szCs w:val="22"/>
      <w:lang w:eastAsia="pl-PL"/>
    </w:rPr>
  </w:style>
  <w:style w:type="paragraph" w:customStyle="1" w:styleId="wyliczanie">
    <w:name w:val="wyliczanie"/>
    <w:basedOn w:val="Normal"/>
    <w:uiPriority w:val="99"/>
    <w:rsid w:val="009E42A0"/>
    <w:pPr>
      <w:tabs>
        <w:tab w:val="num" w:pos="360"/>
      </w:tabs>
      <w:spacing w:before="30" w:after="30" w:line="360" w:lineRule="auto"/>
      <w:ind w:left="360" w:hanging="360"/>
    </w:pPr>
    <w:rPr>
      <w:rFonts w:ascii="Arial" w:hAnsi="Arial" w:cs="Arial"/>
      <w:sz w:val="22"/>
      <w:szCs w:val="22"/>
      <w:lang w:eastAsia="pl-PL"/>
    </w:rPr>
  </w:style>
  <w:style w:type="paragraph" w:customStyle="1" w:styleId="Standard">
    <w:name w:val="Standard"/>
    <w:basedOn w:val="Normal"/>
    <w:uiPriority w:val="99"/>
    <w:rsid w:val="009E42A0"/>
    <w:pPr>
      <w:widowControl w:val="0"/>
      <w:suppressAutoHyphens/>
    </w:pPr>
    <w:rPr>
      <w:lang w:eastAsia="pl-PL"/>
    </w:rPr>
  </w:style>
  <w:style w:type="character" w:customStyle="1" w:styleId="zwyklyZnakZnak">
    <w:name w:val="zwykly Znak Znak"/>
    <w:basedOn w:val="DefaultParagraphFont"/>
    <w:uiPriority w:val="99"/>
    <w:rsid w:val="009E42A0"/>
    <w:rPr>
      <w:rFonts w:ascii="Arial" w:hAnsi="Arial" w:cs="Arial"/>
      <w:sz w:val="24"/>
      <w:szCs w:val="24"/>
      <w:lang w:val="pl-PL" w:eastAsia="pl-PL"/>
    </w:rPr>
  </w:style>
  <w:style w:type="character" w:customStyle="1" w:styleId="zwyklywcietyZnakZnak">
    <w:name w:val="zwykly wciety Znak Znak"/>
    <w:basedOn w:val="DefaultParagraphFont"/>
    <w:uiPriority w:val="99"/>
    <w:rsid w:val="009E42A0"/>
    <w:rPr>
      <w:rFonts w:ascii="Arial" w:hAnsi="Arial" w:cs="Arial"/>
      <w:sz w:val="24"/>
      <w:szCs w:val="24"/>
      <w:lang w:val="pl-PL" w:eastAsia="pl-PL"/>
    </w:rPr>
  </w:style>
  <w:style w:type="paragraph" w:customStyle="1" w:styleId="StylPrzed0pt">
    <w:name w:val="Styl Przed:  0 pt"/>
    <w:basedOn w:val="Normal"/>
    <w:uiPriority w:val="99"/>
    <w:rsid w:val="009E42A0"/>
    <w:pPr>
      <w:tabs>
        <w:tab w:val="num" w:pos="360"/>
      </w:tabs>
    </w:pPr>
    <w:rPr>
      <w:lang w:eastAsia="pl-PL"/>
    </w:rPr>
  </w:style>
  <w:style w:type="paragraph" w:styleId="EndnoteText">
    <w:name w:val="endnote text"/>
    <w:basedOn w:val="Normal"/>
    <w:link w:val="EndnoteTextChar"/>
    <w:uiPriority w:val="99"/>
    <w:rsid w:val="008570F4"/>
    <w:pPr>
      <w:suppressAutoHyphens/>
      <w:spacing w:before="120"/>
    </w:pPr>
    <w:rPr>
      <w:sz w:val="20"/>
      <w:szCs w:val="20"/>
      <w:lang w:eastAsia="ar-SA"/>
    </w:rPr>
  </w:style>
  <w:style w:type="character" w:customStyle="1" w:styleId="EndnoteTextChar">
    <w:name w:val="Endnote Text Char"/>
    <w:basedOn w:val="DefaultParagraphFont"/>
    <w:link w:val="EndnoteText"/>
    <w:uiPriority w:val="99"/>
    <w:semiHidden/>
    <w:locked/>
    <w:rsid w:val="00CC4F4A"/>
    <w:rPr>
      <w:rFonts w:cs="Times New Roman"/>
      <w:lang w:val="pl-PL" w:eastAsia="en-US"/>
    </w:rPr>
  </w:style>
  <w:style w:type="character" w:styleId="EndnoteReference">
    <w:name w:val="endnote reference"/>
    <w:basedOn w:val="DefaultParagraphFont"/>
    <w:uiPriority w:val="99"/>
    <w:semiHidden/>
    <w:rsid w:val="009E42A0"/>
    <w:rPr>
      <w:rFonts w:cs="Times New Roman"/>
      <w:vertAlign w:val="superscript"/>
    </w:rPr>
  </w:style>
  <w:style w:type="paragraph" w:customStyle="1" w:styleId="Nagowek3">
    <w:name w:val="Nagłowek 3"/>
    <w:basedOn w:val="Heading2"/>
    <w:uiPriority w:val="99"/>
    <w:rsid w:val="009E42A0"/>
    <w:pPr>
      <w:keepNext w:val="0"/>
      <w:tabs>
        <w:tab w:val="clear" w:pos="567"/>
        <w:tab w:val="clear" w:pos="851"/>
        <w:tab w:val="clear" w:pos="1134"/>
        <w:tab w:val="clear" w:pos="1701"/>
        <w:tab w:val="clear" w:pos="2268"/>
        <w:tab w:val="clear" w:pos="2835"/>
        <w:tab w:val="clear" w:pos="3402"/>
      </w:tabs>
      <w:suppressAutoHyphens w:val="0"/>
      <w:snapToGrid w:val="0"/>
      <w:spacing w:before="240" w:after="0" w:line="240" w:lineRule="auto"/>
      <w:jc w:val="both"/>
    </w:pPr>
    <w:rPr>
      <w:rFonts w:ascii="Arial" w:hAnsi="Arial" w:cs="Arial"/>
      <w:b/>
      <w:bCs/>
      <w:lang w:eastAsia="pl-PL"/>
    </w:rPr>
  </w:style>
  <w:style w:type="paragraph" w:customStyle="1" w:styleId="edek">
    <w:name w:val="edek"/>
    <w:basedOn w:val="Normal"/>
    <w:uiPriority w:val="99"/>
    <w:rsid w:val="009E42A0"/>
    <w:pPr>
      <w:snapToGrid w:val="0"/>
      <w:jc w:val="both"/>
    </w:pPr>
    <w:rPr>
      <w:lang w:eastAsia="pl-PL"/>
    </w:rPr>
  </w:style>
  <w:style w:type="paragraph" w:customStyle="1" w:styleId="Domylnie">
    <w:name w:val="Domyślnie"/>
    <w:uiPriority w:val="99"/>
    <w:rsid w:val="009E42A0"/>
    <w:pPr>
      <w:widowControl w:val="0"/>
      <w:autoSpaceDE w:val="0"/>
      <w:autoSpaceDN w:val="0"/>
      <w:adjustRightInd w:val="0"/>
    </w:pPr>
    <w:rPr>
      <w:sz w:val="24"/>
      <w:szCs w:val="24"/>
    </w:rPr>
  </w:style>
  <w:style w:type="paragraph" w:customStyle="1" w:styleId="Przem1">
    <w:name w:val="Przem1"/>
    <w:uiPriority w:val="99"/>
    <w:rsid w:val="009E42A0"/>
    <w:pPr>
      <w:widowControl w:val="0"/>
    </w:pPr>
    <w:rPr>
      <w:color w:val="000000"/>
      <w:sz w:val="28"/>
      <w:szCs w:val="28"/>
    </w:rPr>
  </w:style>
  <w:style w:type="paragraph" w:customStyle="1" w:styleId="Tekstpodstawowy21">
    <w:name w:val="Tekst podstawowy 21"/>
    <w:basedOn w:val="Normal"/>
    <w:uiPriority w:val="99"/>
    <w:rsid w:val="009E42A0"/>
    <w:pPr>
      <w:tabs>
        <w:tab w:val="left" w:pos="567"/>
        <w:tab w:val="left" w:pos="851"/>
        <w:tab w:val="left" w:pos="1134"/>
        <w:tab w:val="left" w:pos="1701"/>
        <w:tab w:val="left" w:pos="2268"/>
        <w:tab w:val="left" w:pos="2835"/>
        <w:tab w:val="left" w:pos="3402"/>
      </w:tabs>
      <w:suppressAutoHyphens/>
      <w:jc w:val="both"/>
    </w:pPr>
    <w:rPr>
      <w:lang w:eastAsia="ar-SA"/>
    </w:rPr>
  </w:style>
  <w:style w:type="paragraph" w:customStyle="1" w:styleId="Heading21">
    <w:name w:val="Heading 21"/>
    <w:basedOn w:val="Normal"/>
    <w:next w:val="Normal"/>
    <w:uiPriority w:val="99"/>
    <w:rsid w:val="009E42A0"/>
    <w:pPr>
      <w:keepNext/>
      <w:tabs>
        <w:tab w:val="left" w:pos="567"/>
        <w:tab w:val="left" w:pos="851"/>
        <w:tab w:val="left" w:pos="1134"/>
        <w:tab w:val="left" w:pos="1701"/>
        <w:tab w:val="left" w:pos="2268"/>
        <w:tab w:val="left" w:pos="2835"/>
        <w:tab w:val="left" w:pos="3402"/>
      </w:tabs>
      <w:suppressAutoHyphens/>
      <w:spacing w:after="120" w:line="360" w:lineRule="auto"/>
    </w:pPr>
    <w:rPr>
      <w:lang w:eastAsia="ar-SA"/>
    </w:rPr>
  </w:style>
  <w:style w:type="paragraph" w:styleId="ListNumber2">
    <w:name w:val="List Number 2"/>
    <w:basedOn w:val="Normal"/>
    <w:uiPriority w:val="99"/>
    <w:rsid w:val="009E42A0"/>
    <w:pPr>
      <w:numPr>
        <w:numId w:val="9"/>
      </w:numPr>
    </w:pPr>
    <w:rPr>
      <w:lang w:eastAsia="pl-PL"/>
    </w:rPr>
  </w:style>
  <w:style w:type="character" w:customStyle="1" w:styleId="BodyTextChar1">
    <w:name w:val="Body Text Char1"/>
    <w:aliases w:val="a2 Char1,Tekst podstawowy Znak Znak Znak Char1,Znak Znak Char1,Znak Char1"/>
    <w:basedOn w:val="DefaultParagraphFont"/>
    <w:link w:val="BodyText"/>
    <w:uiPriority w:val="99"/>
    <w:locked/>
    <w:rsid w:val="009E42A0"/>
    <w:rPr>
      <w:rFonts w:ascii="Arial" w:hAnsi="Arial" w:cs="Arial"/>
      <w:sz w:val="24"/>
      <w:szCs w:val="24"/>
      <w:lang w:val="pl-PL" w:eastAsia="pl-PL"/>
    </w:rPr>
  </w:style>
  <w:style w:type="paragraph" w:customStyle="1" w:styleId="Trescznumztab">
    <w:name w:val="Tresc z num. z tab."/>
    <w:basedOn w:val="Normal"/>
    <w:uiPriority w:val="99"/>
    <w:rsid w:val="009E42A0"/>
    <w:pPr>
      <w:widowControl w:val="0"/>
      <w:numPr>
        <w:numId w:val="14"/>
      </w:numPr>
      <w:tabs>
        <w:tab w:val="left" w:pos="567"/>
        <w:tab w:val="left" w:pos="5103"/>
        <w:tab w:val="left" w:pos="6804"/>
        <w:tab w:val="right" w:pos="8505"/>
      </w:tabs>
      <w:spacing w:after="120" w:line="300" w:lineRule="auto"/>
    </w:pPr>
    <w:rPr>
      <w:lang w:eastAsia="pl-PL"/>
    </w:rPr>
  </w:style>
  <w:style w:type="paragraph" w:customStyle="1" w:styleId="BodyText31">
    <w:name w:val="Body Text 31"/>
    <w:basedOn w:val="Normal"/>
    <w:uiPriority w:val="99"/>
    <w:rsid w:val="009E42A0"/>
    <w:pPr>
      <w:overflowPunct w:val="0"/>
      <w:autoSpaceDE w:val="0"/>
      <w:autoSpaceDN w:val="0"/>
      <w:adjustRightInd w:val="0"/>
      <w:jc w:val="both"/>
      <w:textAlignment w:val="baseline"/>
    </w:pPr>
    <w:rPr>
      <w:lang w:eastAsia="pl-PL"/>
    </w:rPr>
  </w:style>
  <w:style w:type="paragraph" w:customStyle="1" w:styleId="BodyText21">
    <w:name w:val="Body Text 21"/>
    <w:basedOn w:val="Normal"/>
    <w:uiPriority w:val="99"/>
    <w:rsid w:val="009E42A0"/>
    <w:pPr>
      <w:widowControl w:val="0"/>
      <w:overflowPunct w:val="0"/>
      <w:autoSpaceDE w:val="0"/>
      <w:autoSpaceDN w:val="0"/>
      <w:adjustRightInd w:val="0"/>
      <w:spacing w:before="40"/>
      <w:jc w:val="both"/>
      <w:textAlignment w:val="baseline"/>
    </w:pPr>
    <w:rPr>
      <w:b/>
      <w:bCs/>
      <w:lang w:eastAsia="pl-PL"/>
    </w:rPr>
  </w:style>
  <w:style w:type="paragraph" w:customStyle="1" w:styleId="ZnakZnak1CharChar">
    <w:name w:val="Znak Znak1 Char Char"/>
    <w:basedOn w:val="Normal"/>
    <w:uiPriority w:val="99"/>
    <w:rsid w:val="009E42A0"/>
    <w:rPr>
      <w:lang w:eastAsia="pl-PL"/>
    </w:rPr>
  </w:style>
  <w:style w:type="table" w:styleId="TableGrid">
    <w:name w:val="Table Grid"/>
    <w:basedOn w:val="TableNormal"/>
    <w:uiPriority w:val="99"/>
    <w:rsid w:val="009E42A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12">
    <w:name w:val="Znak12"/>
    <w:basedOn w:val="Normal"/>
    <w:uiPriority w:val="99"/>
    <w:rsid w:val="009E42A0"/>
    <w:rPr>
      <w:lang w:eastAsia="pl-PL"/>
    </w:rPr>
  </w:style>
  <w:style w:type="paragraph" w:customStyle="1" w:styleId="akapit2">
    <w:name w:val="akapit2"/>
    <w:basedOn w:val="Normal"/>
    <w:next w:val="ListNumber2"/>
    <w:uiPriority w:val="99"/>
    <w:rsid w:val="009E42A0"/>
    <w:pPr>
      <w:spacing w:before="120" w:after="120" w:line="360" w:lineRule="auto"/>
    </w:pPr>
    <w:rPr>
      <w:b/>
      <w:bCs/>
    </w:rPr>
  </w:style>
  <w:style w:type="paragraph" w:customStyle="1" w:styleId="ZnakZnak1">
    <w:name w:val="Znak Znak1"/>
    <w:basedOn w:val="Normal"/>
    <w:uiPriority w:val="99"/>
    <w:rsid w:val="009E42A0"/>
    <w:rPr>
      <w:rFonts w:ascii="Arial" w:hAnsi="Arial" w:cs="Arial"/>
      <w:lang w:eastAsia="pl-PL"/>
    </w:rPr>
  </w:style>
  <w:style w:type="paragraph" w:styleId="ListParagraph">
    <w:name w:val="List Paragraph"/>
    <w:basedOn w:val="Normal"/>
    <w:uiPriority w:val="99"/>
    <w:qFormat/>
    <w:rsid w:val="009E42A0"/>
    <w:pPr>
      <w:ind w:left="708"/>
    </w:pPr>
  </w:style>
  <w:style w:type="paragraph" w:customStyle="1" w:styleId="BodyText22">
    <w:name w:val="Body Text 22"/>
    <w:basedOn w:val="Normal"/>
    <w:uiPriority w:val="99"/>
    <w:rsid w:val="009E42A0"/>
    <w:pPr>
      <w:widowControl w:val="0"/>
      <w:overflowPunct w:val="0"/>
      <w:autoSpaceDE w:val="0"/>
      <w:autoSpaceDN w:val="0"/>
      <w:adjustRightInd w:val="0"/>
      <w:spacing w:before="40"/>
      <w:jc w:val="both"/>
      <w:textAlignment w:val="baseline"/>
    </w:pPr>
    <w:rPr>
      <w:b/>
      <w:bCs/>
      <w:lang w:eastAsia="pl-PL"/>
    </w:rPr>
  </w:style>
  <w:style w:type="paragraph" w:customStyle="1" w:styleId="p3">
    <w:name w:val="p3"/>
    <w:basedOn w:val="Normal"/>
    <w:uiPriority w:val="99"/>
    <w:rsid w:val="009E42A0"/>
    <w:pPr>
      <w:widowControl w:val="0"/>
      <w:tabs>
        <w:tab w:val="left" w:pos="1500"/>
      </w:tabs>
      <w:spacing w:line="280" w:lineRule="atLeast"/>
    </w:pPr>
    <w:rPr>
      <w:lang w:eastAsia="pl-PL"/>
    </w:rPr>
  </w:style>
  <w:style w:type="paragraph" w:customStyle="1" w:styleId="NormalCyr">
    <w:name w:val="NormalCyr"/>
    <w:basedOn w:val="Normal"/>
    <w:uiPriority w:val="99"/>
    <w:rsid w:val="009E42A0"/>
    <w:pPr>
      <w:overflowPunct w:val="0"/>
      <w:autoSpaceDE w:val="0"/>
      <w:autoSpaceDN w:val="0"/>
      <w:adjustRightInd w:val="0"/>
      <w:textAlignment w:val="baseline"/>
    </w:pPr>
    <w:rPr>
      <w:b/>
      <w:bCs/>
      <w:lang w:eastAsia="pl-PL"/>
    </w:rPr>
  </w:style>
  <w:style w:type="character" w:customStyle="1" w:styleId="PlainTextChar2">
    <w:name w:val="Plain Text Char2"/>
    <w:basedOn w:val="DefaultParagraphFont"/>
    <w:link w:val="PlainText"/>
    <w:uiPriority w:val="99"/>
    <w:locked/>
    <w:rsid w:val="009E42A0"/>
    <w:rPr>
      <w:rFonts w:ascii="Courier New" w:hAnsi="Courier New" w:cs="Courier New"/>
      <w:lang w:val="pl-PL" w:eastAsia="pl-PL"/>
    </w:rPr>
  </w:style>
  <w:style w:type="paragraph" w:styleId="ListBullet5">
    <w:name w:val="List Bullet 5"/>
    <w:basedOn w:val="Normal"/>
    <w:autoRedefine/>
    <w:uiPriority w:val="99"/>
    <w:rsid w:val="009E42A0"/>
    <w:pPr>
      <w:numPr>
        <w:ilvl w:val="1"/>
        <w:numId w:val="19"/>
      </w:numPr>
      <w:tabs>
        <w:tab w:val="clear" w:pos="1428"/>
        <w:tab w:val="num" w:pos="567"/>
      </w:tabs>
      <w:ind w:left="567" w:hanging="567"/>
      <w:jc w:val="both"/>
    </w:pPr>
    <w:rPr>
      <w:sz w:val="22"/>
      <w:szCs w:val="22"/>
      <w:lang w:eastAsia="pl-PL"/>
    </w:rPr>
  </w:style>
  <w:style w:type="paragraph" w:styleId="List2">
    <w:name w:val="List 2"/>
    <w:basedOn w:val="Normal"/>
    <w:uiPriority w:val="99"/>
    <w:rsid w:val="009E42A0"/>
    <w:pPr>
      <w:ind w:left="566" w:hanging="283"/>
    </w:pPr>
    <w:rPr>
      <w:lang w:eastAsia="pl-PL"/>
    </w:rPr>
  </w:style>
  <w:style w:type="paragraph" w:customStyle="1" w:styleId="BodyTextIndent21">
    <w:name w:val="Body Text Indent 21"/>
    <w:basedOn w:val="Normal"/>
    <w:uiPriority w:val="99"/>
    <w:rsid w:val="009E42A0"/>
    <w:pPr>
      <w:ind w:left="426" w:hanging="426"/>
      <w:jc w:val="both"/>
    </w:pPr>
    <w:rPr>
      <w:lang w:eastAsia="pl-PL"/>
    </w:rPr>
  </w:style>
  <w:style w:type="paragraph" w:styleId="List5">
    <w:name w:val="List 5"/>
    <w:basedOn w:val="Normal"/>
    <w:uiPriority w:val="99"/>
    <w:rsid w:val="009E42A0"/>
    <w:pPr>
      <w:ind w:left="1415" w:hanging="283"/>
    </w:pPr>
    <w:rPr>
      <w:lang w:eastAsia="pl-PL"/>
    </w:rPr>
  </w:style>
  <w:style w:type="paragraph" w:styleId="ListContinue2">
    <w:name w:val="List Continue 2"/>
    <w:basedOn w:val="Normal"/>
    <w:uiPriority w:val="99"/>
    <w:rsid w:val="009E42A0"/>
    <w:pPr>
      <w:spacing w:after="120"/>
      <w:ind w:left="566"/>
    </w:pPr>
    <w:rPr>
      <w:lang w:eastAsia="pl-PL"/>
    </w:rPr>
  </w:style>
  <w:style w:type="paragraph" w:customStyle="1" w:styleId="tekstost">
    <w:name w:val="tekst ost"/>
    <w:basedOn w:val="Normal"/>
    <w:uiPriority w:val="99"/>
    <w:rsid w:val="009E42A0"/>
    <w:pPr>
      <w:overflowPunct w:val="0"/>
      <w:autoSpaceDE w:val="0"/>
      <w:autoSpaceDN w:val="0"/>
      <w:adjustRightInd w:val="0"/>
      <w:jc w:val="both"/>
    </w:pPr>
    <w:rPr>
      <w:sz w:val="20"/>
      <w:szCs w:val="20"/>
      <w:lang w:eastAsia="pl-PL"/>
    </w:rPr>
  </w:style>
  <w:style w:type="paragraph" w:styleId="Index2">
    <w:name w:val="index 2"/>
    <w:basedOn w:val="Normal"/>
    <w:next w:val="Normal"/>
    <w:autoRedefine/>
    <w:uiPriority w:val="99"/>
    <w:semiHidden/>
    <w:rsid w:val="009E42A0"/>
    <w:pPr>
      <w:numPr>
        <w:ilvl w:val="1"/>
        <w:numId w:val="18"/>
      </w:numPr>
      <w:overflowPunct w:val="0"/>
      <w:autoSpaceDE w:val="0"/>
      <w:autoSpaceDN w:val="0"/>
      <w:adjustRightInd w:val="0"/>
      <w:jc w:val="both"/>
      <w:textAlignment w:val="baseline"/>
    </w:pPr>
    <w:rPr>
      <w:sz w:val="20"/>
      <w:szCs w:val="20"/>
      <w:lang w:eastAsia="pl-PL"/>
    </w:rPr>
  </w:style>
  <w:style w:type="paragraph" w:styleId="TOC4">
    <w:name w:val="toc 4"/>
    <w:basedOn w:val="Normal"/>
    <w:next w:val="Normal"/>
    <w:autoRedefine/>
    <w:uiPriority w:val="99"/>
    <w:semiHidden/>
    <w:rsid w:val="009E42A0"/>
    <w:pPr>
      <w:jc w:val="center"/>
    </w:pPr>
    <w:rPr>
      <w:rFonts w:ascii="Verdana" w:hAnsi="Verdana" w:cs="Verdana"/>
      <w:lang w:eastAsia="pl-PL"/>
    </w:rPr>
  </w:style>
  <w:style w:type="paragraph" w:customStyle="1" w:styleId="Styl">
    <w:name w:val="Styl"/>
    <w:uiPriority w:val="99"/>
    <w:rsid w:val="009E42A0"/>
    <w:pPr>
      <w:widowControl w:val="0"/>
      <w:autoSpaceDE w:val="0"/>
      <w:autoSpaceDN w:val="0"/>
      <w:adjustRightInd w:val="0"/>
    </w:pPr>
    <w:rPr>
      <w:sz w:val="24"/>
      <w:szCs w:val="24"/>
    </w:rPr>
  </w:style>
  <w:style w:type="paragraph" w:customStyle="1" w:styleId="BodyTextIndent31">
    <w:name w:val="Body Text Indent 31"/>
    <w:basedOn w:val="Normal"/>
    <w:uiPriority w:val="99"/>
    <w:rsid w:val="009E42A0"/>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
    <w:uiPriority w:val="99"/>
    <w:rsid w:val="009E42A0"/>
    <w:rPr>
      <w:lang w:eastAsia="pl-PL"/>
    </w:rPr>
  </w:style>
  <w:style w:type="paragraph" w:customStyle="1" w:styleId="WW-Tekstpodstawowywcity3">
    <w:name w:val="WW-Tekst podstawowy wcięty 3"/>
    <w:basedOn w:val="Normal"/>
    <w:uiPriority w:val="99"/>
    <w:rsid w:val="009E42A0"/>
    <w:pPr>
      <w:suppressAutoHyphens/>
      <w:ind w:left="709" w:firstLine="1"/>
    </w:pPr>
    <w:rPr>
      <w:lang w:eastAsia="pl-PL"/>
    </w:rPr>
  </w:style>
  <w:style w:type="paragraph" w:customStyle="1" w:styleId="msolistparagraph0">
    <w:name w:val="msolistparagraph"/>
    <w:basedOn w:val="Normal"/>
    <w:uiPriority w:val="99"/>
    <w:rsid w:val="009E42A0"/>
    <w:pPr>
      <w:ind w:left="708"/>
    </w:pPr>
    <w:rPr>
      <w:lang w:eastAsia="pl-PL"/>
    </w:rPr>
  </w:style>
  <w:style w:type="paragraph" w:styleId="TOC1">
    <w:name w:val="toc 1"/>
    <w:aliases w:val="WSTĘP 1"/>
    <w:basedOn w:val="Normal"/>
    <w:next w:val="Normal"/>
    <w:autoRedefine/>
    <w:uiPriority w:val="99"/>
    <w:semiHidden/>
    <w:rsid w:val="009E42A0"/>
  </w:style>
  <w:style w:type="paragraph" w:customStyle="1" w:styleId="xl84">
    <w:name w:val="xl84"/>
    <w:basedOn w:val="Normal"/>
    <w:uiPriority w:val="99"/>
    <w:rsid w:val="009402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85">
    <w:name w:val="xl85"/>
    <w:basedOn w:val="Normal"/>
    <w:uiPriority w:val="99"/>
    <w:rsid w:val="0094021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86">
    <w:name w:val="xl86"/>
    <w:basedOn w:val="Normal"/>
    <w:uiPriority w:val="99"/>
    <w:rsid w:val="0094021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cs="Verdana"/>
      <w:sz w:val="16"/>
      <w:szCs w:val="16"/>
      <w:lang w:eastAsia="pl-PL"/>
    </w:rPr>
  </w:style>
  <w:style w:type="paragraph" w:customStyle="1" w:styleId="xl87">
    <w:name w:val="xl87"/>
    <w:basedOn w:val="Normal"/>
    <w:uiPriority w:val="99"/>
    <w:rsid w:val="0094021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lang w:eastAsia="pl-PL"/>
    </w:rPr>
  </w:style>
  <w:style w:type="paragraph" w:customStyle="1" w:styleId="xl88">
    <w:name w:val="xl88"/>
    <w:basedOn w:val="Normal"/>
    <w:uiPriority w:val="99"/>
    <w:rsid w:val="0094021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cs="Verdana"/>
      <w:b/>
      <w:bCs/>
      <w:lang w:eastAsia="pl-PL"/>
    </w:rPr>
  </w:style>
  <w:style w:type="paragraph" w:customStyle="1" w:styleId="xl89">
    <w:name w:val="xl89"/>
    <w:basedOn w:val="Normal"/>
    <w:uiPriority w:val="99"/>
    <w:rsid w:val="00940215"/>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90">
    <w:name w:val="xl90"/>
    <w:basedOn w:val="Normal"/>
    <w:uiPriority w:val="99"/>
    <w:rsid w:val="00940215"/>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91">
    <w:name w:val="xl91"/>
    <w:basedOn w:val="Normal"/>
    <w:uiPriority w:val="99"/>
    <w:rsid w:val="00940215"/>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92">
    <w:name w:val="xl92"/>
    <w:basedOn w:val="Normal"/>
    <w:uiPriority w:val="99"/>
    <w:rsid w:val="0094021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20"/>
      <w:szCs w:val="20"/>
      <w:lang w:eastAsia="pl-PL"/>
    </w:rPr>
  </w:style>
  <w:style w:type="paragraph" w:customStyle="1" w:styleId="xl93">
    <w:name w:val="xl93"/>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20"/>
      <w:szCs w:val="20"/>
      <w:lang w:eastAsia="pl-PL"/>
    </w:rPr>
  </w:style>
  <w:style w:type="paragraph" w:customStyle="1" w:styleId="xl94">
    <w:name w:val="xl94"/>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20"/>
      <w:szCs w:val="20"/>
      <w:lang w:eastAsia="pl-PL"/>
    </w:rPr>
  </w:style>
  <w:style w:type="paragraph" w:customStyle="1" w:styleId="xl95">
    <w:name w:val="xl95"/>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16"/>
      <w:szCs w:val="16"/>
      <w:lang w:eastAsia="pl-PL"/>
    </w:rPr>
  </w:style>
  <w:style w:type="paragraph" w:customStyle="1" w:styleId="xl96">
    <w:name w:val="xl96"/>
    <w:basedOn w:val="Normal"/>
    <w:uiPriority w:val="99"/>
    <w:rsid w:val="00940215"/>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18"/>
      <w:szCs w:val="18"/>
      <w:lang w:eastAsia="pl-PL"/>
    </w:rPr>
  </w:style>
  <w:style w:type="paragraph" w:customStyle="1" w:styleId="xl97">
    <w:name w:val="xl97"/>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pPr>
    <w:rPr>
      <w:b/>
      <w:bCs/>
      <w:lang w:eastAsia="pl-PL"/>
    </w:rPr>
  </w:style>
  <w:style w:type="paragraph" w:customStyle="1" w:styleId="xl98">
    <w:name w:val="xl98"/>
    <w:basedOn w:val="Normal"/>
    <w:uiPriority w:val="99"/>
    <w:rsid w:val="00940215"/>
    <w:pPr>
      <w:pBdr>
        <w:top w:val="single" w:sz="4" w:space="0" w:color="auto"/>
        <w:left w:val="single" w:sz="4" w:space="0" w:color="auto"/>
        <w:bottom w:val="single" w:sz="8" w:space="0" w:color="auto"/>
        <w:right w:val="single" w:sz="8" w:space="0" w:color="auto"/>
      </w:pBdr>
      <w:spacing w:before="100" w:beforeAutospacing="1" w:after="100" w:afterAutospacing="1"/>
    </w:pPr>
    <w:rPr>
      <w:b/>
      <w:bCs/>
      <w:lang w:eastAsia="pl-PL"/>
    </w:rPr>
  </w:style>
  <w:style w:type="character" w:customStyle="1" w:styleId="Teksttreci">
    <w:name w:val="Tekst treści_"/>
    <w:basedOn w:val="DefaultParagraphFont"/>
    <w:link w:val="Teksttreci1"/>
    <w:uiPriority w:val="99"/>
    <w:locked/>
    <w:rsid w:val="00100D9A"/>
    <w:rPr>
      <w:rFonts w:ascii="Verdana" w:hAnsi="Verdana" w:cs="Verdana"/>
      <w:sz w:val="16"/>
      <w:szCs w:val="16"/>
    </w:rPr>
  </w:style>
  <w:style w:type="paragraph" w:customStyle="1" w:styleId="Teksttreci1">
    <w:name w:val="Tekst treści1"/>
    <w:basedOn w:val="Normal"/>
    <w:link w:val="Teksttreci"/>
    <w:uiPriority w:val="99"/>
    <w:rsid w:val="00100D9A"/>
    <w:pPr>
      <w:shd w:val="clear" w:color="auto" w:fill="FFFFFF"/>
      <w:spacing w:line="437" w:lineRule="exact"/>
      <w:ind w:hanging="3080"/>
    </w:pPr>
    <w:rPr>
      <w:rFonts w:ascii="Verdana" w:hAnsi="Verdana" w:cs="Verdana"/>
      <w:sz w:val="16"/>
      <w:szCs w:val="16"/>
      <w:lang w:eastAsia="pl-PL"/>
    </w:rPr>
  </w:style>
  <w:style w:type="character" w:customStyle="1" w:styleId="Nagwek2">
    <w:name w:val="Nagłówek #2_"/>
    <w:basedOn w:val="DefaultParagraphFont"/>
    <w:link w:val="Nagwek20"/>
    <w:uiPriority w:val="99"/>
    <w:locked/>
    <w:rsid w:val="001F2925"/>
    <w:rPr>
      <w:rFonts w:ascii="Verdana" w:hAnsi="Verdana" w:cs="Verdana"/>
      <w:b/>
      <w:bCs/>
      <w:sz w:val="16"/>
      <w:szCs w:val="16"/>
    </w:rPr>
  </w:style>
  <w:style w:type="character" w:customStyle="1" w:styleId="TeksttreciPogrubienie">
    <w:name w:val="Tekst treści + Pogrubienie"/>
    <w:basedOn w:val="Teksttreci"/>
    <w:uiPriority w:val="99"/>
    <w:rsid w:val="001F2925"/>
    <w:rPr>
      <w:b/>
      <w:bCs/>
      <w:spacing w:val="0"/>
    </w:rPr>
  </w:style>
  <w:style w:type="character" w:customStyle="1" w:styleId="Nagwek1">
    <w:name w:val="Nagłówek #1_"/>
    <w:basedOn w:val="DefaultParagraphFont"/>
    <w:link w:val="Nagwek10"/>
    <w:uiPriority w:val="99"/>
    <w:locked/>
    <w:rsid w:val="001F2925"/>
    <w:rPr>
      <w:rFonts w:ascii="Verdana" w:hAnsi="Verdana" w:cs="Verdana"/>
      <w:b/>
      <w:bCs/>
      <w:sz w:val="16"/>
      <w:szCs w:val="16"/>
    </w:rPr>
  </w:style>
  <w:style w:type="character" w:customStyle="1" w:styleId="Teksttreci2">
    <w:name w:val="Tekst treści (2)_"/>
    <w:basedOn w:val="DefaultParagraphFont"/>
    <w:link w:val="Teksttreci20"/>
    <w:uiPriority w:val="99"/>
    <w:locked/>
    <w:rsid w:val="001F2925"/>
    <w:rPr>
      <w:rFonts w:ascii="Verdana" w:hAnsi="Verdana" w:cs="Verdana"/>
      <w:b/>
      <w:bCs/>
      <w:sz w:val="16"/>
      <w:szCs w:val="16"/>
    </w:rPr>
  </w:style>
  <w:style w:type="character" w:customStyle="1" w:styleId="TeksttreciPogrubienie1">
    <w:name w:val="Tekst treści + Pogrubienie1"/>
    <w:basedOn w:val="Teksttreci"/>
    <w:uiPriority w:val="99"/>
    <w:rsid w:val="001F2925"/>
    <w:rPr>
      <w:b/>
      <w:bCs/>
      <w:spacing w:val="0"/>
    </w:rPr>
  </w:style>
  <w:style w:type="character" w:customStyle="1" w:styleId="FooterChar1">
    <w:name w:val="Footer Char1"/>
    <w:basedOn w:val="DefaultParagraphFont"/>
    <w:link w:val="Footer"/>
    <w:uiPriority w:val="99"/>
    <w:locked/>
    <w:rsid w:val="001F2925"/>
    <w:rPr>
      <w:rFonts w:cs="Times New Roman"/>
      <w:sz w:val="24"/>
      <w:szCs w:val="24"/>
      <w:lang w:val="pl-PL" w:eastAsia="en-US"/>
    </w:rPr>
  </w:style>
  <w:style w:type="paragraph" w:customStyle="1" w:styleId="Teksttreci0">
    <w:name w:val="Tekst treści"/>
    <w:basedOn w:val="Normal"/>
    <w:uiPriority w:val="99"/>
    <w:rsid w:val="001F2925"/>
    <w:pPr>
      <w:shd w:val="clear" w:color="auto" w:fill="FFFFFF"/>
      <w:spacing w:before="480" w:after="480" w:line="240" w:lineRule="atLeast"/>
      <w:ind w:hanging="460"/>
    </w:pPr>
    <w:rPr>
      <w:rFonts w:ascii="Verdana" w:hAnsi="Verdana" w:cs="Verdana"/>
      <w:sz w:val="16"/>
      <w:szCs w:val="16"/>
      <w:lang w:eastAsia="pl-PL"/>
    </w:rPr>
  </w:style>
  <w:style w:type="paragraph" w:customStyle="1" w:styleId="Nagwek20">
    <w:name w:val="Nagłówek #2"/>
    <w:basedOn w:val="Normal"/>
    <w:link w:val="Nagwek2"/>
    <w:uiPriority w:val="99"/>
    <w:rsid w:val="001F2925"/>
    <w:pPr>
      <w:shd w:val="clear" w:color="auto" w:fill="FFFFFF"/>
      <w:spacing w:after="480" w:line="240" w:lineRule="atLeast"/>
      <w:outlineLvl w:val="1"/>
    </w:pPr>
    <w:rPr>
      <w:rFonts w:ascii="Verdana" w:hAnsi="Verdana" w:cs="Verdana"/>
      <w:b/>
      <w:bCs/>
      <w:sz w:val="16"/>
      <w:szCs w:val="16"/>
      <w:lang w:eastAsia="pl-PL"/>
    </w:rPr>
  </w:style>
  <w:style w:type="paragraph" w:customStyle="1" w:styleId="Nagwek10">
    <w:name w:val="Nagłówek #1"/>
    <w:basedOn w:val="Normal"/>
    <w:link w:val="Nagwek1"/>
    <w:uiPriority w:val="99"/>
    <w:rsid w:val="001F2925"/>
    <w:pPr>
      <w:shd w:val="clear" w:color="auto" w:fill="FFFFFF"/>
      <w:spacing w:before="300" w:after="420" w:line="240" w:lineRule="atLeast"/>
      <w:outlineLvl w:val="0"/>
    </w:pPr>
    <w:rPr>
      <w:rFonts w:ascii="Verdana" w:hAnsi="Verdana" w:cs="Verdana"/>
      <w:b/>
      <w:bCs/>
      <w:sz w:val="16"/>
      <w:szCs w:val="16"/>
      <w:lang w:eastAsia="pl-PL"/>
    </w:rPr>
  </w:style>
  <w:style w:type="paragraph" w:customStyle="1" w:styleId="Teksttreci20">
    <w:name w:val="Tekst treści (2)"/>
    <w:basedOn w:val="Normal"/>
    <w:link w:val="Teksttreci2"/>
    <w:uiPriority w:val="99"/>
    <w:rsid w:val="001F2925"/>
    <w:pPr>
      <w:shd w:val="clear" w:color="auto" w:fill="FFFFFF"/>
      <w:spacing w:before="480" w:after="480" w:line="240" w:lineRule="atLeast"/>
    </w:pPr>
    <w:rPr>
      <w:rFonts w:ascii="Verdana" w:hAnsi="Verdana" w:cs="Verdana"/>
      <w:b/>
      <w:bCs/>
      <w:sz w:val="16"/>
      <w:szCs w:val="16"/>
      <w:lang w:eastAsia="pl-PL"/>
    </w:rPr>
  </w:style>
  <w:style w:type="character" w:customStyle="1" w:styleId="PlainTextChar1">
    <w:name w:val="Plain Text Char1"/>
    <w:basedOn w:val="DefaultParagraphFont"/>
    <w:uiPriority w:val="99"/>
    <w:locked/>
    <w:rsid w:val="008B5B02"/>
    <w:rPr>
      <w:rFonts w:ascii="Courier New" w:hAnsi="Courier New" w:cs="Courier New"/>
      <w:lang w:val="pl-PL" w:eastAsia="pl-PL"/>
    </w:rPr>
  </w:style>
  <w:style w:type="paragraph" w:customStyle="1" w:styleId="ZnakZnakZnakZnak">
    <w:name w:val="Znak Znak Znak Znak"/>
    <w:basedOn w:val="Normal"/>
    <w:uiPriority w:val="99"/>
    <w:rsid w:val="00CC4F4A"/>
    <w:rPr>
      <w:lang w:eastAsia="pl-PL"/>
    </w:rPr>
  </w:style>
  <w:style w:type="paragraph" w:customStyle="1" w:styleId="Default">
    <w:name w:val="Default"/>
    <w:uiPriority w:val="99"/>
    <w:rsid w:val="00CC4F4A"/>
    <w:pPr>
      <w:autoSpaceDE w:val="0"/>
      <w:autoSpaceDN w:val="0"/>
      <w:adjustRightInd w:val="0"/>
    </w:pPr>
    <w:rPr>
      <w:rFonts w:ascii="Arial" w:hAnsi="Arial" w:cs="Arial"/>
      <w:color w:val="000000"/>
      <w:sz w:val="24"/>
      <w:szCs w:val="24"/>
    </w:rPr>
  </w:style>
  <w:style w:type="paragraph" w:customStyle="1" w:styleId="Bullet2">
    <w:name w:val="Bullet 2"/>
    <w:basedOn w:val="Normal"/>
    <w:link w:val="Bullet2Char"/>
    <w:autoRedefine/>
    <w:uiPriority w:val="99"/>
    <w:rsid w:val="00CC4F4A"/>
    <w:pPr>
      <w:numPr>
        <w:numId w:val="26"/>
      </w:numPr>
      <w:spacing w:after="60"/>
      <w:jc w:val="both"/>
    </w:pPr>
    <w:rPr>
      <w:rFonts w:ascii="Arial" w:hAnsi="Arial" w:cs="Arial"/>
      <w:sz w:val="22"/>
      <w:szCs w:val="22"/>
      <w:lang w:val="en-GB"/>
    </w:rPr>
  </w:style>
  <w:style w:type="character" w:customStyle="1" w:styleId="Bullet2Char">
    <w:name w:val="Bullet 2 Char"/>
    <w:basedOn w:val="DefaultParagraphFont"/>
    <w:link w:val="Bullet2"/>
    <w:uiPriority w:val="99"/>
    <w:locked/>
    <w:rsid w:val="00CC4F4A"/>
    <w:rPr>
      <w:rFonts w:ascii="Arial" w:hAnsi="Arial" w:cs="Arial"/>
      <w:lang w:val="en-GB" w:eastAsia="en-US"/>
    </w:rPr>
  </w:style>
  <w:style w:type="paragraph" w:customStyle="1" w:styleId="Tekstpodstawowywcity1">
    <w:name w:val="Tekst podstawowy wcięty1"/>
    <w:basedOn w:val="Normal"/>
    <w:uiPriority w:val="99"/>
    <w:rsid w:val="00CC4F4A"/>
    <w:pPr>
      <w:spacing w:after="120" w:line="264" w:lineRule="auto"/>
      <w:ind w:left="283"/>
    </w:pPr>
    <w:rPr>
      <w:sz w:val="22"/>
      <w:szCs w:val="22"/>
      <w:lang w:eastAsia="pl-PL"/>
    </w:rPr>
  </w:style>
  <w:style w:type="paragraph" w:customStyle="1" w:styleId="10">
    <w:name w:val="1."/>
    <w:basedOn w:val="BodyTextIndent"/>
    <w:uiPriority w:val="99"/>
    <w:rsid w:val="00CC4F4A"/>
    <w:pPr>
      <w:widowControl w:val="0"/>
      <w:snapToGrid w:val="0"/>
      <w:spacing w:after="120" w:line="360" w:lineRule="auto"/>
      <w:ind w:left="284" w:hanging="284"/>
    </w:pPr>
    <w:rPr>
      <w:b w:val="0"/>
      <w:bCs w:val="0"/>
      <w:sz w:val="20"/>
      <w:szCs w:val="20"/>
    </w:rPr>
  </w:style>
  <w:style w:type="paragraph" w:customStyle="1" w:styleId="ListParagraph1">
    <w:name w:val="List Paragraph1"/>
    <w:basedOn w:val="Normal"/>
    <w:uiPriority w:val="99"/>
    <w:rsid w:val="00CC4F4A"/>
    <w:pPr>
      <w:spacing w:line="264" w:lineRule="auto"/>
      <w:ind w:left="720"/>
    </w:pPr>
    <w:rPr>
      <w:sz w:val="22"/>
      <w:szCs w:val="22"/>
      <w:lang w:eastAsia="pl-PL"/>
    </w:rPr>
  </w:style>
  <w:style w:type="character" w:customStyle="1" w:styleId="st">
    <w:name w:val="st"/>
    <w:basedOn w:val="DefaultParagraphFont"/>
    <w:uiPriority w:val="99"/>
    <w:rsid w:val="00907381"/>
    <w:rPr>
      <w:rFonts w:cs="Times New Roman"/>
    </w:rPr>
  </w:style>
  <w:style w:type="character" w:customStyle="1" w:styleId="ZnakZnak2">
    <w:name w:val="Znak Znak2"/>
    <w:basedOn w:val="DefaultParagraphFont"/>
    <w:uiPriority w:val="99"/>
    <w:locked/>
    <w:rsid w:val="00F001B5"/>
    <w:rPr>
      <w:rFonts w:ascii="Courier New" w:hAnsi="Courier New" w:cs="Courier New"/>
      <w:lang w:val="pl-PL" w:eastAsia="pl-PL"/>
    </w:rPr>
  </w:style>
  <w:style w:type="character" w:customStyle="1" w:styleId="a2Znak">
    <w:name w:val="a2 Znak"/>
    <w:aliases w:val="Tekst podstawowy Znak Znak Znak Znak Znak"/>
    <w:basedOn w:val="DefaultParagraphFont"/>
    <w:uiPriority w:val="99"/>
    <w:rsid w:val="00B260BA"/>
    <w:rPr>
      <w:rFonts w:ascii="Arial" w:hAnsi="Arial" w:cs="Arial"/>
      <w:sz w:val="24"/>
      <w:szCs w:val="24"/>
      <w:lang w:val="pl-PL" w:eastAsia="pl-PL"/>
    </w:rPr>
  </w:style>
  <w:style w:type="character" w:customStyle="1" w:styleId="ZnakZnak11">
    <w:name w:val="Znak Znak11"/>
    <w:basedOn w:val="DefaultParagraphFont"/>
    <w:uiPriority w:val="99"/>
    <w:rsid w:val="00B260BA"/>
    <w:rPr>
      <w:rFonts w:cs="Times New Roman"/>
      <w:sz w:val="24"/>
      <w:szCs w:val="24"/>
      <w:lang w:val="pl-PL" w:eastAsia="en-US"/>
    </w:rPr>
  </w:style>
  <w:style w:type="paragraph" w:customStyle="1" w:styleId="ZnakZnak1CharChar1">
    <w:name w:val="Znak Znak1 Char Char1"/>
    <w:basedOn w:val="Normal"/>
    <w:uiPriority w:val="99"/>
    <w:rsid w:val="00B260BA"/>
    <w:rPr>
      <w:lang w:eastAsia="pl-PL"/>
    </w:rPr>
  </w:style>
  <w:style w:type="paragraph" w:customStyle="1" w:styleId="Znak121">
    <w:name w:val="Znak121"/>
    <w:basedOn w:val="Normal"/>
    <w:uiPriority w:val="99"/>
    <w:rsid w:val="00B260BA"/>
    <w:rPr>
      <w:lang w:eastAsia="pl-PL"/>
    </w:rPr>
  </w:style>
  <w:style w:type="paragraph" w:customStyle="1" w:styleId="Akapitzlist1">
    <w:name w:val="Akapit z listą1"/>
    <w:basedOn w:val="Normal"/>
    <w:uiPriority w:val="99"/>
    <w:rsid w:val="00B260BA"/>
    <w:pPr>
      <w:ind w:left="708"/>
    </w:pPr>
  </w:style>
  <w:style w:type="character" w:customStyle="1" w:styleId="ZnakZnak21">
    <w:name w:val="Znak Znak21"/>
    <w:basedOn w:val="DefaultParagraphFont"/>
    <w:uiPriority w:val="99"/>
    <w:locked/>
    <w:rsid w:val="00B260BA"/>
    <w:rPr>
      <w:rFonts w:ascii="Courier New" w:hAnsi="Courier New" w:cs="Courier New"/>
      <w:lang w:val="pl-PL" w:eastAsia="pl-PL"/>
    </w:rPr>
  </w:style>
  <w:style w:type="paragraph" w:customStyle="1" w:styleId="ZnakZnak1Znak1">
    <w:name w:val="Znak Znak1 Znak1"/>
    <w:basedOn w:val="Normal"/>
    <w:uiPriority w:val="99"/>
    <w:rsid w:val="00B260BA"/>
    <w:rPr>
      <w:lang w:eastAsia="pl-PL"/>
    </w:rPr>
  </w:style>
  <w:style w:type="paragraph" w:styleId="Revision">
    <w:name w:val="Revision"/>
    <w:hidden/>
    <w:uiPriority w:val="99"/>
    <w:semiHidden/>
    <w:rsid w:val="004D46B8"/>
    <w:rPr>
      <w:sz w:val="24"/>
      <w:szCs w:val="24"/>
      <w:lang w:eastAsia="en-US"/>
    </w:rPr>
  </w:style>
  <w:style w:type="character" w:customStyle="1" w:styleId="ZnakZnak3">
    <w:name w:val="Znak Znak3"/>
    <w:basedOn w:val="DefaultParagraphFont"/>
    <w:uiPriority w:val="99"/>
    <w:locked/>
    <w:rsid w:val="00831E62"/>
    <w:rPr>
      <w:rFonts w:ascii="Courier New" w:hAnsi="Courier New" w:cs="Times New Roman"/>
      <w:lang w:val="pl-PL" w:eastAsia="pl-PL" w:bidi="ar-SA"/>
    </w:rPr>
  </w:style>
  <w:style w:type="character" w:customStyle="1" w:styleId="TekstprzypisudolnegoZnak">
    <w:name w:val="Tekst przypisu dolnego Znak"/>
    <w:basedOn w:val="DefaultParagraphFont"/>
    <w:uiPriority w:val="99"/>
    <w:semiHidden/>
    <w:locked/>
    <w:rsid w:val="00831E62"/>
    <w:rPr>
      <w:rFonts w:cs="Times New Roman"/>
      <w:lang w:val="pl-PL" w:eastAsia="pl-PL" w:bidi="ar-SA"/>
    </w:rPr>
  </w:style>
  <w:style w:type="paragraph" w:customStyle="1" w:styleId="StylIwony">
    <w:name w:val="Styl Iwony"/>
    <w:basedOn w:val="Normal"/>
    <w:uiPriority w:val="99"/>
    <w:rsid w:val="00E51810"/>
    <w:pPr>
      <w:overflowPunct w:val="0"/>
      <w:autoSpaceDE w:val="0"/>
      <w:autoSpaceDN w:val="0"/>
      <w:adjustRightInd w:val="0"/>
      <w:spacing w:before="120" w:after="120"/>
      <w:jc w:val="both"/>
      <w:textAlignment w:val="baseline"/>
    </w:pPr>
    <w:rPr>
      <w:rFonts w:ascii="Bookman Old Style" w:hAnsi="Bookman Old Style"/>
      <w:szCs w:val="20"/>
      <w:lang w:eastAsia="pl-PL"/>
    </w:rPr>
  </w:style>
  <w:style w:type="paragraph" w:customStyle="1" w:styleId="Standardowytekst1">
    <w:name w:val="Standardowy.tekst1"/>
    <w:uiPriority w:val="99"/>
    <w:rsid w:val="00E51810"/>
    <w:pPr>
      <w:overflowPunct w:val="0"/>
      <w:autoSpaceDE w:val="0"/>
      <w:autoSpaceDN w:val="0"/>
      <w:adjustRightInd w:val="0"/>
      <w:jc w:val="both"/>
      <w:textAlignment w:val="baseline"/>
    </w:pPr>
    <w:rPr>
      <w:sz w:val="20"/>
      <w:szCs w:val="20"/>
    </w:rPr>
  </w:style>
  <w:style w:type="paragraph" w:customStyle="1" w:styleId="Standardowytekst">
    <w:name w:val="Standardowy.tekst"/>
    <w:uiPriority w:val="99"/>
    <w:rsid w:val="00E51810"/>
    <w:pPr>
      <w:overflowPunct w:val="0"/>
      <w:autoSpaceDE w:val="0"/>
      <w:autoSpaceDN w:val="0"/>
      <w:adjustRightInd w:val="0"/>
      <w:jc w:val="both"/>
      <w:textAlignment w:val="baseline"/>
    </w:pPr>
    <w:rPr>
      <w:sz w:val="20"/>
      <w:szCs w:val="20"/>
    </w:rPr>
  </w:style>
  <w:style w:type="paragraph" w:customStyle="1" w:styleId="naznieksztacenialepko-plastyczneispkania">
    <w:name w:val="na zniekształcenia lepko - plastyczne i spękania."/>
    <w:basedOn w:val="Normal"/>
    <w:uiPriority w:val="99"/>
    <w:rsid w:val="00E51810"/>
    <w:pPr>
      <w:ind w:left="360"/>
    </w:pPr>
    <w:rPr>
      <w:rFonts w:ascii="Trebuchet MS" w:hAnsi="Trebuchet MS"/>
      <w:szCs w:val="20"/>
      <w:lang w:eastAsia="pl-PL"/>
    </w:rPr>
  </w:style>
  <w:style w:type="paragraph" w:customStyle="1" w:styleId="paragraph1">
    <w:name w:val="paragraph 1"/>
    <w:uiPriority w:val="99"/>
    <w:rsid w:val="00E51810"/>
    <w:pPr>
      <w:tabs>
        <w:tab w:val="left" w:pos="-720"/>
      </w:tabs>
      <w:suppressAutoHyphens/>
    </w:pPr>
    <w:rPr>
      <w:rFonts w:ascii="Casablanca" w:hAnsi="Casablanca"/>
      <w:sz w:val="24"/>
      <w:szCs w:val="20"/>
      <w:lang w:val="en-US"/>
    </w:rPr>
  </w:style>
  <w:style w:type="paragraph" w:customStyle="1" w:styleId="Technical4">
    <w:name w:val="Technical 4"/>
    <w:uiPriority w:val="99"/>
    <w:rsid w:val="00E51810"/>
    <w:pPr>
      <w:tabs>
        <w:tab w:val="left" w:pos="-720"/>
      </w:tabs>
      <w:suppressAutoHyphens/>
    </w:pPr>
    <w:rPr>
      <w:rFonts w:ascii="Casablanca" w:hAnsi="Casablanca"/>
      <w:b/>
      <w:sz w:val="24"/>
      <w:szCs w:val="20"/>
      <w:lang w:val="en-US"/>
    </w:rPr>
  </w:style>
  <w:style w:type="paragraph" w:customStyle="1" w:styleId="podpkt1">
    <w:name w:val="pod_pkt1"/>
    <w:basedOn w:val="podpkta"/>
    <w:uiPriority w:val="99"/>
    <w:rsid w:val="00E51810"/>
    <w:pPr>
      <w:spacing w:after="120"/>
      <w:ind w:left="851" w:hanging="851"/>
    </w:pPr>
    <w:rPr>
      <w:b/>
      <w:bCs/>
      <w:sz w:val="24"/>
      <w:szCs w:val="24"/>
    </w:rPr>
  </w:style>
  <w:style w:type="paragraph" w:customStyle="1" w:styleId="podpkta">
    <w:name w:val="pod_pkt_a"/>
    <w:basedOn w:val="Normal"/>
    <w:uiPriority w:val="99"/>
    <w:rsid w:val="00E51810"/>
    <w:pPr>
      <w:keepNext/>
      <w:autoSpaceDE w:val="0"/>
      <w:autoSpaceDN w:val="0"/>
      <w:adjustRightInd w:val="0"/>
      <w:ind w:left="426" w:hanging="425"/>
      <w:jc w:val="both"/>
    </w:pPr>
    <w:rPr>
      <w:sz w:val="22"/>
      <w:szCs w:val="22"/>
      <w:lang w:eastAsia="pl-PL"/>
    </w:rPr>
  </w:style>
  <w:style w:type="paragraph" w:customStyle="1" w:styleId="podpkt11">
    <w:name w:val="pod_pkt1.1"/>
    <w:basedOn w:val="Normal"/>
    <w:uiPriority w:val="99"/>
    <w:rsid w:val="00E51810"/>
    <w:pPr>
      <w:keepNext/>
      <w:autoSpaceDE w:val="0"/>
      <w:autoSpaceDN w:val="0"/>
      <w:adjustRightInd w:val="0"/>
      <w:spacing w:after="120"/>
      <w:ind w:left="425" w:hanging="425"/>
    </w:pPr>
    <w:rPr>
      <w:lang w:eastAsia="pl-PL"/>
    </w:rPr>
  </w:style>
  <w:style w:type="paragraph" w:customStyle="1" w:styleId="tekst0">
    <w:name w:val="tekst"/>
    <w:basedOn w:val="Normal"/>
    <w:uiPriority w:val="99"/>
    <w:rsid w:val="00E51810"/>
    <w:pPr>
      <w:autoSpaceDE w:val="0"/>
      <w:autoSpaceDN w:val="0"/>
      <w:adjustRightInd w:val="0"/>
      <w:spacing w:line="300" w:lineRule="atLeast"/>
      <w:jc w:val="both"/>
    </w:pPr>
    <w:rPr>
      <w:lang w:eastAsia="pl-PL"/>
    </w:rPr>
  </w:style>
  <w:style w:type="paragraph" w:customStyle="1" w:styleId="Standardowy1">
    <w:name w:val="Standardowy1"/>
    <w:basedOn w:val="Normal"/>
    <w:uiPriority w:val="99"/>
    <w:rsid w:val="00E51810"/>
    <w:pPr>
      <w:spacing w:before="120" w:line="360" w:lineRule="auto"/>
      <w:ind w:firstLine="709"/>
      <w:jc w:val="both"/>
    </w:pPr>
    <w:rPr>
      <w:szCs w:val="20"/>
      <w:lang w:eastAsia="pl-PL"/>
    </w:rPr>
  </w:style>
  <w:style w:type="paragraph" w:customStyle="1" w:styleId="nag2">
    <w:name w:val="nag2"/>
    <w:basedOn w:val="Normal"/>
    <w:next w:val="Styl1"/>
    <w:uiPriority w:val="99"/>
    <w:rsid w:val="00E51810"/>
    <w:pPr>
      <w:widowControl w:val="0"/>
      <w:tabs>
        <w:tab w:val="left" w:pos="0"/>
        <w:tab w:val="left" w:pos="360"/>
        <w:tab w:val="left" w:pos="567"/>
        <w:tab w:val="left" w:pos="907"/>
        <w:tab w:val="left" w:pos="1080"/>
      </w:tabs>
      <w:overflowPunct w:val="0"/>
      <w:autoSpaceDE w:val="0"/>
      <w:autoSpaceDN w:val="0"/>
      <w:adjustRightInd w:val="0"/>
      <w:spacing w:line="240" w:lineRule="atLeast"/>
      <w:ind w:left="397" w:hanging="397"/>
      <w:textAlignment w:val="baseline"/>
    </w:pPr>
    <w:rPr>
      <w:b/>
      <w:szCs w:val="20"/>
      <w:lang w:eastAsia="pl-PL"/>
    </w:rPr>
  </w:style>
  <w:style w:type="paragraph" w:customStyle="1" w:styleId="wstp1">
    <w:name w:val="wstęp1"/>
    <w:basedOn w:val="Normal"/>
    <w:uiPriority w:val="99"/>
    <w:rsid w:val="00E51810"/>
    <w:pPr>
      <w:keepNext/>
      <w:widowControl w:val="0"/>
      <w:spacing w:before="360" w:after="120"/>
    </w:pPr>
    <w:rPr>
      <w:b/>
      <w:szCs w:val="20"/>
      <w:lang w:eastAsia="pl-PL"/>
    </w:rPr>
  </w:style>
  <w:style w:type="paragraph" w:customStyle="1" w:styleId="wyliczenie1">
    <w:name w:val="wyliczenie 1"/>
    <w:basedOn w:val="ListBullet"/>
    <w:uiPriority w:val="99"/>
    <w:rsid w:val="00E51810"/>
    <w:pPr>
      <w:tabs>
        <w:tab w:val="clear" w:pos="360"/>
      </w:tabs>
      <w:spacing w:line="240" w:lineRule="auto"/>
      <w:ind w:left="283" w:right="0" w:hanging="283"/>
      <w:jc w:val="left"/>
    </w:pPr>
    <w:rPr>
      <w:szCs w:val="20"/>
    </w:rPr>
  </w:style>
  <w:style w:type="paragraph" w:customStyle="1" w:styleId="punktacja1">
    <w:name w:val="punktacja 1"/>
    <w:basedOn w:val="Normal"/>
    <w:uiPriority w:val="99"/>
    <w:rsid w:val="00E51810"/>
    <w:pPr>
      <w:numPr>
        <w:numId w:val="28"/>
      </w:numPr>
      <w:jc w:val="both"/>
    </w:pPr>
    <w:rPr>
      <w:rFonts w:ascii="Verdana" w:hAnsi="Verdana"/>
      <w:sz w:val="20"/>
      <w:lang w:eastAsia="pl-PL"/>
    </w:rPr>
  </w:style>
  <w:style w:type="paragraph" w:customStyle="1" w:styleId="CM253">
    <w:name w:val="CM253"/>
    <w:basedOn w:val="Default"/>
    <w:next w:val="Default"/>
    <w:uiPriority w:val="99"/>
    <w:rsid w:val="00E51810"/>
    <w:pPr>
      <w:widowControl w:val="0"/>
      <w:spacing w:after="93"/>
    </w:pPr>
    <w:rPr>
      <w:rFonts w:ascii="Times New Roman" w:hAnsi="Times New Roman" w:cs="Times New Roman"/>
      <w:color w:val="auto"/>
    </w:rPr>
  </w:style>
  <w:style w:type="paragraph" w:customStyle="1" w:styleId="ZnakZnak1CharChar2">
    <w:name w:val="Znak Znak1 Char Char2"/>
    <w:basedOn w:val="Normal"/>
    <w:uiPriority w:val="99"/>
    <w:rsid w:val="00E51810"/>
    <w:rPr>
      <w:lang w:eastAsia="pl-PL"/>
    </w:rPr>
  </w:style>
  <w:style w:type="character" w:customStyle="1" w:styleId="Bodytext5">
    <w:name w:val="Body text (5)_"/>
    <w:link w:val="Bodytext51"/>
    <w:uiPriority w:val="99"/>
    <w:locked/>
    <w:rsid w:val="00E51810"/>
    <w:rPr>
      <w:rFonts w:ascii="Arial" w:hAnsi="Arial"/>
      <w:b/>
      <w:sz w:val="21"/>
    </w:rPr>
  </w:style>
  <w:style w:type="character" w:customStyle="1" w:styleId="Bodytext0">
    <w:name w:val="Body text_"/>
    <w:link w:val="Bodytext1"/>
    <w:uiPriority w:val="99"/>
    <w:locked/>
    <w:rsid w:val="00E51810"/>
    <w:rPr>
      <w:rFonts w:ascii="MS Reference Sans Serif" w:hAnsi="MS Reference Sans Serif"/>
    </w:rPr>
  </w:style>
  <w:style w:type="character" w:customStyle="1" w:styleId="Heading40">
    <w:name w:val="Heading #4_"/>
    <w:link w:val="Heading41"/>
    <w:uiPriority w:val="99"/>
    <w:locked/>
    <w:rsid w:val="00E51810"/>
    <w:rPr>
      <w:rFonts w:ascii="Arial" w:hAnsi="Arial"/>
      <w:b/>
      <w:sz w:val="21"/>
    </w:rPr>
  </w:style>
  <w:style w:type="character" w:customStyle="1" w:styleId="Heading62">
    <w:name w:val="Heading #6 (2)_"/>
    <w:link w:val="Heading620"/>
    <w:uiPriority w:val="99"/>
    <w:locked/>
    <w:rsid w:val="00E51810"/>
    <w:rPr>
      <w:rFonts w:ascii="Consolas" w:hAnsi="Consolas"/>
      <w:b/>
      <w:spacing w:val="80"/>
      <w:sz w:val="25"/>
    </w:rPr>
  </w:style>
  <w:style w:type="character" w:customStyle="1" w:styleId="Heading63">
    <w:name w:val="Heading #6 (3)_"/>
    <w:link w:val="Heading630"/>
    <w:uiPriority w:val="99"/>
    <w:locked/>
    <w:rsid w:val="00E51810"/>
    <w:rPr>
      <w:rFonts w:ascii="Arial" w:hAnsi="Arial"/>
      <w:b/>
      <w:sz w:val="21"/>
    </w:rPr>
  </w:style>
  <w:style w:type="paragraph" w:customStyle="1" w:styleId="Bodytext51">
    <w:name w:val="Body text (5)1"/>
    <w:basedOn w:val="Normal"/>
    <w:link w:val="Bodytext5"/>
    <w:uiPriority w:val="99"/>
    <w:rsid w:val="00E51810"/>
    <w:pPr>
      <w:shd w:val="clear" w:color="auto" w:fill="FFFFFF"/>
      <w:spacing w:after="1620" w:line="240" w:lineRule="atLeast"/>
      <w:ind w:hanging="740"/>
    </w:pPr>
    <w:rPr>
      <w:rFonts w:ascii="Arial" w:hAnsi="Arial"/>
      <w:b/>
      <w:sz w:val="21"/>
      <w:szCs w:val="20"/>
      <w:lang w:eastAsia="pl-PL"/>
    </w:rPr>
  </w:style>
  <w:style w:type="paragraph" w:customStyle="1" w:styleId="Bodytext1">
    <w:name w:val="Body text1"/>
    <w:basedOn w:val="Normal"/>
    <w:link w:val="Bodytext0"/>
    <w:uiPriority w:val="99"/>
    <w:rsid w:val="00E51810"/>
    <w:pPr>
      <w:shd w:val="clear" w:color="auto" w:fill="FFFFFF"/>
      <w:spacing w:line="240" w:lineRule="atLeast"/>
      <w:ind w:hanging="1660"/>
    </w:pPr>
    <w:rPr>
      <w:rFonts w:ascii="MS Reference Sans Serif" w:hAnsi="MS Reference Sans Serif"/>
      <w:sz w:val="20"/>
      <w:szCs w:val="20"/>
      <w:lang w:eastAsia="pl-PL"/>
    </w:rPr>
  </w:style>
  <w:style w:type="paragraph" w:customStyle="1" w:styleId="Heading41">
    <w:name w:val="Heading #4"/>
    <w:basedOn w:val="Normal"/>
    <w:link w:val="Heading40"/>
    <w:uiPriority w:val="99"/>
    <w:rsid w:val="00E51810"/>
    <w:pPr>
      <w:shd w:val="clear" w:color="auto" w:fill="FFFFFF"/>
      <w:spacing w:before="240" w:after="120" w:line="240" w:lineRule="atLeast"/>
      <w:outlineLvl w:val="3"/>
    </w:pPr>
    <w:rPr>
      <w:rFonts w:ascii="Arial" w:hAnsi="Arial"/>
      <w:b/>
      <w:sz w:val="21"/>
      <w:szCs w:val="20"/>
      <w:lang w:eastAsia="pl-PL"/>
    </w:rPr>
  </w:style>
  <w:style w:type="paragraph" w:customStyle="1" w:styleId="Heading620">
    <w:name w:val="Heading #6 (2)"/>
    <w:basedOn w:val="Normal"/>
    <w:link w:val="Heading62"/>
    <w:uiPriority w:val="99"/>
    <w:rsid w:val="00E51810"/>
    <w:pPr>
      <w:shd w:val="clear" w:color="auto" w:fill="FFFFFF"/>
      <w:spacing w:after="120" w:line="245" w:lineRule="exact"/>
      <w:outlineLvl w:val="5"/>
    </w:pPr>
    <w:rPr>
      <w:rFonts w:ascii="Consolas" w:hAnsi="Consolas"/>
      <w:b/>
      <w:spacing w:val="80"/>
      <w:sz w:val="25"/>
      <w:szCs w:val="20"/>
      <w:lang w:eastAsia="pl-PL"/>
    </w:rPr>
  </w:style>
  <w:style w:type="paragraph" w:customStyle="1" w:styleId="Heading630">
    <w:name w:val="Heading #6 (3)"/>
    <w:basedOn w:val="Normal"/>
    <w:link w:val="Heading63"/>
    <w:uiPriority w:val="99"/>
    <w:rsid w:val="00E51810"/>
    <w:pPr>
      <w:shd w:val="clear" w:color="auto" w:fill="FFFFFF"/>
      <w:spacing w:before="240" w:after="120" w:line="240" w:lineRule="atLeast"/>
      <w:outlineLvl w:val="5"/>
    </w:pPr>
    <w:rPr>
      <w:rFonts w:ascii="Arial" w:hAnsi="Arial"/>
      <w:b/>
      <w:sz w:val="21"/>
      <w:szCs w:val="20"/>
      <w:lang w:eastAsia="pl-PL"/>
    </w:rPr>
  </w:style>
  <w:style w:type="character" w:customStyle="1" w:styleId="Heading70">
    <w:name w:val="Heading #7_"/>
    <w:link w:val="Heading71"/>
    <w:uiPriority w:val="99"/>
    <w:locked/>
    <w:rsid w:val="00E51810"/>
    <w:rPr>
      <w:rFonts w:ascii="Arial" w:hAnsi="Arial"/>
      <w:b/>
      <w:sz w:val="21"/>
    </w:rPr>
  </w:style>
  <w:style w:type="character" w:customStyle="1" w:styleId="Bodytext24">
    <w:name w:val="Body text (24)_"/>
    <w:link w:val="Bodytext240"/>
    <w:uiPriority w:val="99"/>
    <w:locked/>
    <w:rsid w:val="00E51810"/>
    <w:rPr>
      <w:rFonts w:ascii="Calibri" w:hAnsi="Calibri"/>
      <w:b/>
      <w:spacing w:val="70"/>
      <w:sz w:val="26"/>
    </w:rPr>
  </w:style>
  <w:style w:type="character" w:customStyle="1" w:styleId="Heading22">
    <w:name w:val="Heading #2 (2)_"/>
    <w:link w:val="Heading220"/>
    <w:uiPriority w:val="99"/>
    <w:locked/>
    <w:rsid w:val="00E51810"/>
    <w:rPr>
      <w:rFonts w:ascii="Arial" w:hAnsi="Arial"/>
      <w:b/>
      <w:sz w:val="21"/>
    </w:rPr>
  </w:style>
  <w:style w:type="paragraph" w:customStyle="1" w:styleId="Heading71">
    <w:name w:val="Heading #7"/>
    <w:basedOn w:val="Normal"/>
    <w:link w:val="Heading70"/>
    <w:uiPriority w:val="99"/>
    <w:rsid w:val="00E51810"/>
    <w:pPr>
      <w:shd w:val="clear" w:color="auto" w:fill="FFFFFF"/>
      <w:spacing w:line="367" w:lineRule="exact"/>
      <w:ind w:hanging="1660"/>
      <w:jc w:val="center"/>
      <w:outlineLvl w:val="6"/>
    </w:pPr>
    <w:rPr>
      <w:rFonts w:ascii="Arial" w:hAnsi="Arial"/>
      <w:b/>
      <w:sz w:val="21"/>
      <w:szCs w:val="20"/>
      <w:lang w:eastAsia="pl-PL"/>
    </w:rPr>
  </w:style>
  <w:style w:type="paragraph" w:customStyle="1" w:styleId="Bodytext240">
    <w:name w:val="Body text (24)"/>
    <w:basedOn w:val="Normal"/>
    <w:link w:val="Bodytext24"/>
    <w:uiPriority w:val="99"/>
    <w:rsid w:val="00E51810"/>
    <w:pPr>
      <w:shd w:val="clear" w:color="auto" w:fill="FFFFFF"/>
      <w:spacing w:before="120" w:after="120" w:line="240" w:lineRule="atLeast"/>
    </w:pPr>
    <w:rPr>
      <w:rFonts w:ascii="Calibri" w:hAnsi="Calibri"/>
      <w:b/>
      <w:spacing w:val="70"/>
      <w:sz w:val="26"/>
      <w:szCs w:val="20"/>
      <w:lang w:eastAsia="pl-PL"/>
    </w:rPr>
  </w:style>
  <w:style w:type="paragraph" w:customStyle="1" w:styleId="Heading220">
    <w:name w:val="Heading #2 (2)"/>
    <w:basedOn w:val="Normal"/>
    <w:link w:val="Heading22"/>
    <w:uiPriority w:val="99"/>
    <w:rsid w:val="00E51810"/>
    <w:pPr>
      <w:shd w:val="clear" w:color="auto" w:fill="FFFFFF"/>
      <w:spacing w:before="60" w:after="180" w:line="240" w:lineRule="atLeast"/>
      <w:ind w:hanging="340"/>
      <w:jc w:val="both"/>
      <w:outlineLvl w:val="1"/>
    </w:pPr>
    <w:rPr>
      <w:rFonts w:ascii="Arial" w:hAnsi="Arial"/>
      <w:b/>
      <w:sz w:val="21"/>
      <w:szCs w:val="20"/>
      <w:lang w:eastAsia="pl-PL"/>
    </w:rPr>
  </w:style>
  <w:style w:type="character" w:customStyle="1" w:styleId="Heading64">
    <w:name w:val="Heading #6 (4)_"/>
    <w:link w:val="Heading640"/>
    <w:uiPriority w:val="99"/>
    <w:locked/>
    <w:rsid w:val="00E51810"/>
    <w:rPr>
      <w:rFonts w:ascii="Calibri" w:hAnsi="Calibri"/>
      <w:b/>
      <w:spacing w:val="80"/>
      <w:sz w:val="26"/>
    </w:rPr>
  </w:style>
  <w:style w:type="character" w:customStyle="1" w:styleId="Heading72">
    <w:name w:val="Heading #7 (2)_"/>
    <w:link w:val="Heading720"/>
    <w:uiPriority w:val="99"/>
    <w:locked/>
    <w:rsid w:val="00E51810"/>
    <w:rPr>
      <w:rFonts w:ascii="MS Reference Sans Serif" w:hAnsi="MS Reference Sans Serif"/>
      <w:spacing w:val="-10"/>
      <w:sz w:val="22"/>
    </w:rPr>
  </w:style>
  <w:style w:type="character" w:customStyle="1" w:styleId="Heading32">
    <w:name w:val="Heading #3 (2)_"/>
    <w:link w:val="Heading320"/>
    <w:uiPriority w:val="99"/>
    <w:locked/>
    <w:rsid w:val="00E51810"/>
    <w:rPr>
      <w:rFonts w:ascii="Arial" w:hAnsi="Arial"/>
      <w:b/>
      <w:sz w:val="21"/>
    </w:rPr>
  </w:style>
  <w:style w:type="paragraph" w:customStyle="1" w:styleId="Heading640">
    <w:name w:val="Heading #6 (4)"/>
    <w:basedOn w:val="Normal"/>
    <w:link w:val="Heading64"/>
    <w:uiPriority w:val="99"/>
    <w:rsid w:val="00E51810"/>
    <w:pPr>
      <w:shd w:val="clear" w:color="auto" w:fill="FFFFFF"/>
      <w:spacing w:before="60" w:after="60" w:line="240" w:lineRule="atLeast"/>
      <w:outlineLvl w:val="5"/>
    </w:pPr>
    <w:rPr>
      <w:rFonts w:ascii="Calibri" w:hAnsi="Calibri"/>
      <w:b/>
      <w:spacing w:val="80"/>
      <w:sz w:val="26"/>
      <w:szCs w:val="20"/>
      <w:lang w:eastAsia="pl-PL"/>
    </w:rPr>
  </w:style>
  <w:style w:type="paragraph" w:customStyle="1" w:styleId="Heading720">
    <w:name w:val="Heading #7 (2)"/>
    <w:basedOn w:val="Normal"/>
    <w:link w:val="Heading72"/>
    <w:uiPriority w:val="99"/>
    <w:rsid w:val="00E51810"/>
    <w:pPr>
      <w:shd w:val="clear" w:color="auto" w:fill="FFFFFF"/>
      <w:spacing w:before="60" w:after="60" w:line="240" w:lineRule="atLeast"/>
      <w:outlineLvl w:val="6"/>
    </w:pPr>
    <w:rPr>
      <w:rFonts w:ascii="MS Reference Sans Serif" w:hAnsi="MS Reference Sans Serif"/>
      <w:spacing w:val="-10"/>
      <w:sz w:val="22"/>
      <w:szCs w:val="20"/>
      <w:lang w:eastAsia="pl-PL"/>
    </w:rPr>
  </w:style>
  <w:style w:type="paragraph" w:customStyle="1" w:styleId="Heading320">
    <w:name w:val="Heading #3 (2)"/>
    <w:basedOn w:val="Normal"/>
    <w:link w:val="Heading32"/>
    <w:uiPriority w:val="99"/>
    <w:rsid w:val="00E51810"/>
    <w:pPr>
      <w:shd w:val="clear" w:color="auto" w:fill="FFFFFF"/>
      <w:spacing w:before="60" w:after="60" w:line="240" w:lineRule="atLeast"/>
      <w:outlineLvl w:val="2"/>
    </w:pPr>
    <w:rPr>
      <w:rFonts w:ascii="Arial" w:hAnsi="Arial"/>
      <w:b/>
      <w:sz w:val="21"/>
      <w:szCs w:val="20"/>
      <w:lang w:eastAsia="pl-PL"/>
    </w:rPr>
  </w:style>
  <w:style w:type="character" w:customStyle="1" w:styleId="Picturecaption">
    <w:name w:val="Picture caption_"/>
    <w:link w:val="Picturecaption0"/>
    <w:uiPriority w:val="99"/>
    <w:locked/>
    <w:rsid w:val="00E51810"/>
    <w:rPr>
      <w:rFonts w:ascii="Arial" w:hAnsi="Arial"/>
      <w:b/>
      <w:sz w:val="21"/>
    </w:rPr>
  </w:style>
  <w:style w:type="character" w:customStyle="1" w:styleId="Bodytext25">
    <w:name w:val="Body text (25)_"/>
    <w:link w:val="Bodytext250"/>
    <w:uiPriority w:val="99"/>
    <w:locked/>
    <w:rsid w:val="00E51810"/>
    <w:rPr>
      <w:rFonts w:ascii="Consolas" w:hAnsi="Consolas"/>
      <w:sz w:val="25"/>
    </w:rPr>
  </w:style>
  <w:style w:type="paragraph" w:customStyle="1" w:styleId="Picturecaption0">
    <w:name w:val="Picture caption"/>
    <w:basedOn w:val="Normal"/>
    <w:link w:val="Picturecaption"/>
    <w:uiPriority w:val="99"/>
    <w:rsid w:val="00E51810"/>
    <w:pPr>
      <w:shd w:val="clear" w:color="auto" w:fill="FFFFFF"/>
      <w:spacing w:line="240" w:lineRule="atLeast"/>
      <w:ind w:hanging="1020"/>
    </w:pPr>
    <w:rPr>
      <w:rFonts w:ascii="Arial" w:hAnsi="Arial"/>
      <w:b/>
      <w:sz w:val="21"/>
      <w:szCs w:val="20"/>
      <w:lang w:eastAsia="pl-PL"/>
    </w:rPr>
  </w:style>
  <w:style w:type="paragraph" w:customStyle="1" w:styleId="Bodytext250">
    <w:name w:val="Body text (25)"/>
    <w:basedOn w:val="Normal"/>
    <w:link w:val="Bodytext25"/>
    <w:uiPriority w:val="99"/>
    <w:rsid w:val="00E51810"/>
    <w:pPr>
      <w:shd w:val="clear" w:color="auto" w:fill="FFFFFF"/>
      <w:spacing w:line="364" w:lineRule="exact"/>
    </w:pPr>
    <w:rPr>
      <w:rFonts w:ascii="Consolas" w:hAnsi="Consolas"/>
      <w:sz w:val="25"/>
      <w:szCs w:val="20"/>
      <w:lang w:eastAsia="pl-PL"/>
    </w:rPr>
  </w:style>
  <w:style w:type="paragraph" w:customStyle="1" w:styleId="Akapitzlist">
    <w:name w:val="Akapit z listą"/>
    <w:basedOn w:val="Normal"/>
    <w:uiPriority w:val="99"/>
    <w:rsid w:val="00E51810"/>
    <w:pPr>
      <w:ind w:left="720"/>
      <w:contextualSpacing/>
    </w:pPr>
    <w:rPr>
      <w:rFonts w:ascii="Calibri" w:hAnsi="Calibri"/>
      <w:sz w:val="22"/>
      <w:szCs w:val="22"/>
    </w:rPr>
  </w:style>
  <w:style w:type="table" w:styleId="TableGrid5">
    <w:name w:val="Table Grid 5"/>
    <w:basedOn w:val="TableNormal"/>
    <w:uiPriority w:val="99"/>
    <w:locked/>
    <w:rsid w:val="00E51810"/>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DefaultText">
    <w:name w:val="Default Text"/>
    <w:basedOn w:val="Normal"/>
    <w:uiPriority w:val="99"/>
    <w:rsid w:val="00E51810"/>
    <w:pPr>
      <w:jc w:val="both"/>
    </w:pPr>
    <w:rPr>
      <w:noProof/>
      <w:szCs w:val="20"/>
      <w:lang w:eastAsia="pl-PL"/>
    </w:rPr>
  </w:style>
  <w:style w:type="character" w:customStyle="1" w:styleId="ZnakZnak22">
    <w:name w:val="Znak Znak22"/>
    <w:uiPriority w:val="99"/>
    <w:rsid w:val="00E51810"/>
    <w:rPr>
      <w:b/>
      <w:lang w:val="pl-PL" w:eastAsia="pl-PL"/>
    </w:rPr>
  </w:style>
  <w:style w:type="paragraph" w:customStyle="1" w:styleId="Mj">
    <w:name w:val="Mój"/>
    <w:basedOn w:val="Normal"/>
    <w:uiPriority w:val="99"/>
    <w:rsid w:val="00E51810"/>
    <w:pPr>
      <w:spacing w:line="360" w:lineRule="exact"/>
      <w:jc w:val="both"/>
    </w:pPr>
    <w:rPr>
      <w:szCs w:val="20"/>
      <w:lang w:eastAsia="pl-PL"/>
    </w:rPr>
  </w:style>
  <w:style w:type="character" w:customStyle="1" w:styleId="ZnakZnak12">
    <w:name w:val="Znak Znak12"/>
    <w:uiPriority w:val="99"/>
    <w:locked/>
    <w:rsid w:val="00E51810"/>
    <w:rPr>
      <w:b/>
      <w:sz w:val="24"/>
      <w:lang w:val="pl-PL" w:eastAsia="pl-PL"/>
    </w:rPr>
  </w:style>
  <w:style w:type="character" w:customStyle="1" w:styleId="WW8Num3z0">
    <w:name w:val="WW8Num3z0"/>
    <w:uiPriority w:val="99"/>
    <w:rsid w:val="008570F4"/>
    <w:rPr>
      <w:rFonts w:ascii="Times New Roman" w:hAnsi="Times New Roman"/>
    </w:rPr>
  </w:style>
  <w:style w:type="character" w:customStyle="1" w:styleId="WW8Num4z1">
    <w:name w:val="WW8Num4z1"/>
    <w:uiPriority w:val="99"/>
    <w:rsid w:val="008570F4"/>
    <w:rPr>
      <w:sz w:val="24"/>
    </w:rPr>
  </w:style>
  <w:style w:type="character" w:customStyle="1" w:styleId="WW8Num6z0">
    <w:name w:val="WW8Num6z0"/>
    <w:uiPriority w:val="99"/>
    <w:rsid w:val="008570F4"/>
    <w:rPr>
      <w:rFonts w:ascii="Symbol" w:hAnsi="Symbol"/>
    </w:rPr>
  </w:style>
  <w:style w:type="character" w:customStyle="1" w:styleId="WW8Num13z2">
    <w:name w:val="WW8Num13z2"/>
    <w:uiPriority w:val="99"/>
    <w:rsid w:val="008570F4"/>
    <w:rPr>
      <w:rFonts w:ascii="Symbol" w:hAnsi="Symbol"/>
    </w:rPr>
  </w:style>
  <w:style w:type="character" w:customStyle="1" w:styleId="WW8Num14z0">
    <w:name w:val="WW8Num14z0"/>
    <w:uiPriority w:val="99"/>
    <w:rsid w:val="008570F4"/>
    <w:rPr>
      <w:rFonts w:ascii="Times New Roman" w:hAnsi="Times New Roman"/>
    </w:rPr>
  </w:style>
  <w:style w:type="character" w:customStyle="1" w:styleId="WW8Num19z3">
    <w:name w:val="WW8Num19z3"/>
    <w:uiPriority w:val="99"/>
    <w:rsid w:val="008570F4"/>
  </w:style>
  <w:style w:type="character" w:customStyle="1" w:styleId="WW8Num25z0">
    <w:name w:val="WW8Num25z0"/>
    <w:uiPriority w:val="99"/>
    <w:rsid w:val="008570F4"/>
    <w:rPr>
      <w:rFonts w:ascii="Times New Roman" w:hAnsi="Times New Roman"/>
      <w:sz w:val="18"/>
      <w:u w:val="none"/>
    </w:rPr>
  </w:style>
  <w:style w:type="character" w:customStyle="1" w:styleId="WW8Num28z2">
    <w:name w:val="WW8Num28z2"/>
    <w:uiPriority w:val="99"/>
    <w:rsid w:val="008570F4"/>
    <w:rPr>
      <w:rFonts w:ascii="Wingdings" w:hAnsi="Wingdings"/>
    </w:rPr>
  </w:style>
  <w:style w:type="character" w:customStyle="1" w:styleId="WW8Num31z0">
    <w:name w:val="WW8Num31z0"/>
    <w:uiPriority w:val="99"/>
    <w:rsid w:val="008570F4"/>
    <w:rPr>
      <w:rFonts w:ascii="Times New Roman" w:hAnsi="Times New Roman"/>
    </w:rPr>
  </w:style>
  <w:style w:type="character" w:customStyle="1" w:styleId="WW8Num32z0">
    <w:name w:val="WW8Num32z0"/>
    <w:uiPriority w:val="99"/>
    <w:rsid w:val="008570F4"/>
    <w:rPr>
      <w:rFonts w:ascii="Symbol" w:hAnsi="Symbol"/>
    </w:rPr>
  </w:style>
  <w:style w:type="character" w:customStyle="1" w:styleId="WW8Num34z1">
    <w:name w:val="WW8Num34z1"/>
    <w:uiPriority w:val="99"/>
    <w:rsid w:val="008570F4"/>
  </w:style>
  <w:style w:type="character" w:customStyle="1" w:styleId="WW8Num37z3">
    <w:name w:val="WW8Num37z3"/>
    <w:uiPriority w:val="99"/>
    <w:rsid w:val="008570F4"/>
  </w:style>
  <w:style w:type="character" w:customStyle="1" w:styleId="Absatz-Standardschriftart">
    <w:name w:val="Absatz-Standardschriftart"/>
    <w:uiPriority w:val="99"/>
    <w:rsid w:val="008570F4"/>
  </w:style>
  <w:style w:type="character" w:customStyle="1" w:styleId="WW8Num6z1">
    <w:name w:val="WW8Num6z1"/>
    <w:uiPriority w:val="99"/>
    <w:rsid w:val="008570F4"/>
  </w:style>
  <w:style w:type="character" w:customStyle="1" w:styleId="WW8Num8z0">
    <w:name w:val="WW8Num8z0"/>
    <w:uiPriority w:val="99"/>
    <w:rsid w:val="008570F4"/>
    <w:rPr>
      <w:rFonts w:ascii="Symbol" w:hAnsi="Symbol"/>
    </w:rPr>
  </w:style>
  <w:style w:type="character" w:customStyle="1" w:styleId="WW8Num16z2">
    <w:name w:val="WW8Num16z2"/>
    <w:uiPriority w:val="99"/>
    <w:rsid w:val="008570F4"/>
    <w:rPr>
      <w:rFonts w:ascii="Symbol" w:hAnsi="Symbol"/>
    </w:rPr>
  </w:style>
  <w:style w:type="character" w:customStyle="1" w:styleId="WW8Num17z0">
    <w:name w:val="WW8Num17z0"/>
    <w:uiPriority w:val="99"/>
    <w:rsid w:val="008570F4"/>
    <w:rPr>
      <w:rFonts w:ascii="Times New Roman" w:hAnsi="Times New Roman"/>
    </w:rPr>
  </w:style>
  <w:style w:type="character" w:customStyle="1" w:styleId="WW8Num23z3">
    <w:name w:val="WW8Num23z3"/>
    <w:uiPriority w:val="99"/>
    <w:rsid w:val="008570F4"/>
  </w:style>
  <w:style w:type="character" w:customStyle="1" w:styleId="WW8Num29z0">
    <w:name w:val="WW8Num29z0"/>
    <w:uiPriority w:val="99"/>
    <w:rsid w:val="008570F4"/>
    <w:rPr>
      <w:rFonts w:ascii="Times New Roman" w:hAnsi="Times New Roman"/>
      <w:sz w:val="18"/>
      <w:u w:val="none"/>
    </w:rPr>
  </w:style>
  <w:style w:type="character" w:customStyle="1" w:styleId="WW8Num32z2">
    <w:name w:val="WW8Num32z2"/>
    <w:uiPriority w:val="99"/>
    <w:rsid w:val="008570F4"/>
    <w:rPr>
      <w:rFonts w:ascii="Symbol" w:hAnsi="Symbol"/>
    </w:rPr>
  </w:style>
  <w:style w:type="character" w:customStyle="1" w:styleId="WW8Num35z0">
    <w:name w:val="WW8Num35z0"/>
    <w:uiPriority w:val="99"/>
    <w:rsid w:val="008570F4"/>
    <w:rPr>
      <w:rFonts w:ascii="Times New Roman" w:hAnsi="Times New Roman"/>
    </w:rPr>
  </w:style>
  <w:style w:type="character" w:customStyle="1" w:styleId="WW8Num36z0">
    <w:name w:val="WW8Num36z0"/>
    <w:uiPriority w:val="99"/>
    <w:rsid w:val="008570F4"/>
    <w:rPr>
      <w:rFonts w:ascii="Symbol" w:hAnsi="Symbol"/>
    </w:rPr>
  </w:style>
  <w:style w:type="character" w:customStyle="1" w:styleId="WW8Num39z1">
    <w:name w:val="WW8Num39z1"/>
    <w:uiPriority w:val="99"/>
    <w:rsid w:val="008570F4"/>
  </w:style>
  <w:style w:type="character" w:customStyle="1" w:styleId="WW8Num42z3">
    <w:name w:val="WW8Num42z3"/>
    <w:uiPriority w:val="99"/>
    <w:rsid w:val="008570F4"/>
  </w:style>
  <w:style w:type="character" w:customStyle="1" w:styleId="WW-Absatz-Standardschriftart">
    <w:name w:val="WW-Absatz-Standardschriftart"/>
    <w:uiPriority w:val="99"/>
    <w:rsid w:val="008570F4"/>
  </w:style>
  <w:style w:type="character" w:customStyle="1" w:styleId="WW8Num2z0">
    <w:name w:val="WW8Num2z0"/>
    <w:uiPriority w:val="99"/>
    <w:rsid w:val="008570F4"/>
    <w:rPr>
      <w:rFonts w:ascii="Times New Roman" w:hAnsi="Times New Roman"/>
    </w:rPr>
  </w:style>
  <w:style w:type="character" w:customStyle="1" w:styleId="WW8Num2z5">
    <w:name w:val="WW8Num2z5"/>
    <w:uiPriority w:val="99"/>
    <w:rsid w:val="008570F4"/>
    <w:rPr>
      <w:b/>
    </w:rPr>
  </w:style>
  <w:style w:type="character" w:customStyle="1" w:styleId="WW8Num3z1">
    <w:name w:val="WW8Num3z1"/>
    <w:uiPriority w:val="99"/>
    <w:rsid w:val="008570F4"/>
    <w:rPr>
      <w:sz w:val="24"/>
    </w:rPr>
  </w:style>
  <w:style w:type="character" w:customStyle="1" w:styleId="WW8Num5z1">
    <w:name w:val="WW8Num5z1"/>
    <w:uiPriority w:val="99"/>
    <w:rsid w:val="008570F4"/>
  </w:style>
  <w:style w:type="character" w:customStyle="1" w:styleId="WW8Num8z1">
    <w:name w:val="WW8Num8z1"/>
    <w:uiPriority w:val="99"/>
    <w:rsid w:val="008570F4"/>
  </w:style>
  <w:style w:type="character" w:customStyle="1" w:styleId="WW8Num10z1">
    <w:name w:val="WW8Num10z1"/>
    <w:uiPriority w:val="99"/>
    <w:rsid w:val="008570F4"/>
    <w:rPr>
      <w:rFonts w:ascii="Wingdings" w:hAnsi="Wingdings"/>
    </w:rPr>
  </w:style>
  <w:style w:type="character" w:customStyle="1" w:styleId="WW8Num12z0">
    <w:name w:val="WW8Num12z0"/>
    <w:uiPriority w:val="99"/>
    <w:rsid w:val="008570F4"/>
    <w:rPr>
      <w:rFonts w:ascii="Symbol" w:hAnsi="Symbol"/>
    </w:rPr>
  </w:style>
  <w:style w:type="character" w:customStyle="1" w:styleId="WW8Num12z1">
    <w:name w:val="WW8Num12z1"/>
    <w:uiPriority w:val="99"/>
    <w:rsid w:val="008570F4"/>
    <w:rPr>
      <w:rFonts w:ascii="Courier New" w:hAnsi="Courier New"/>
    </w:rPr>
  </w:style>
  <w:style w:type="character" w:customStyle="1" w:styleId="WW8Num12z2">
    <w:name w:val="WW8Num12z2"/>
    <w:uiPriority w:val="99"/>
    <w:rsid w:val="008570F4"/>
    <w:rPr>
      <w:rFonts w:ascii="Wingdings" w:hAnsi="Wingdings"/>
    </w:rPr>
  </w:style>
  <w:style w:type="character" w:customStyle="1" w:styleId="WW8Num20z2">
    <w:name w:val="WW8Num20z2"/>
    <w:uiPriority w:val="99"/>
    <w:rsid w:val="008570F4"/>
    <w:rPr>
      <w:rFonts w:ascii="Symbol" w:hAnsi="Symbol"/>
    </w:rPr>
  </w:style>
  <w:style w:type="character" w:customStyle="1" w:styleId="WW8Num21z0">
    <w:name w:val="WW8Num21z0"/>
    <w:uiPriority w:val="99"/>
    <w:rsid w:val="008570F4"/>
    <w:rPr>
      <w:rFonts w:ascii="Times New Roman" w:hAnsi="Times New Roman"/>
    </w:rPr>
  </w:style>
  <w:style w:type="character" w:customStyle="1" w:styleId="WW8Num21z1">
    <w:name w:val="WW8Num21z1"/>
    <w:uiPriority w:val="99"/>
    <w:rsid w:val="008570F4"/>
    <w:rPr>
      <w:rFonts w:ascii="Courier New" w:hAnsi="Courier New"/>
    </w:rPr>
  </w:style>
  <w:style w:type="character" w:customStyle="1" w:styleId="WW8Num21z2">
    <w:name w:val="WW8Num21z2"/>
    <w:uiPriority w:val="99"/>
    <w:rsid w:val="008570F4"/>
    <w:rPr>
      <w:rFonts w:ascii="Wingdings" w:hAnsi="Wingdings"/>
    </w:rPr>
  </w:style>
  <w:style w:type="character" w:customStyle="1" w:styleId="WW8Num21z3">
    <w:name w:val="WW8Num21z3"/>
    <w:uiPriority w:val="99"/>
    <w:rsid w:val="008570F4"/>
    <w:rPr>
      <w:rFonts w:ascii="Symbol" w:hAnsi="Symbol"/>
    </w:rPr>
  </w:style>
  <w:style w:type="character" w:customStyle="1" w:styleId="WW8Num27z3">
    <w:name w:val="WW8Num27z3"/>
    <w:uiPriority w:val="99"/>
    <w:rsid w:val="008570F4"/>
  </w:style>
  <w:style w:type="character" w:customStyle="1" w:styleId="WW8Num28z0">
    <w:name w:val="WW8Num28z0"/>
    <w:uiPriority w:val="99"/>
    <w:rsid w:val="008570F4"/>
    <w:rPr>
      <w:rFonts w:ascii="Symbol" w:hAnsi="Symbol"/>
      <w:color w:val="auto"/>
    </w:rPr>
  </w:style>
  <w:style w:type="character" w:customStyle="1" w:styleId="WW8Num28z1">
    <w:name w:val="WW8Num28z1"/>
    <w:uiPriority w:val="99"/>
    <w:rsid w:val="008570F4"/>
    <w:rPr>
      <w:rFonts w:ascii="Courier New" w:hAnsi="Courier New"/>
    </w:rPr>
  </w:style>
  <w:style w:type="character" w:customStyle="1" w:styleId="WW8Num28z3">
    <w:name w:val="WW8Num28z3"/>
    <w:uiPriority w:val="99"/>
    <w:rsid w:val="008570F4"/>
    <w:rPr>
      <w:rFonts w:ascii="Symbol" w:hAnsi="Symbol"/>
    </w:rPr>
  </w:style>
  <w:style w:type="character" w:customStyle="1" w:styleId="WW8Num33z0">
    <w:name w:val="WW8Num33z0"/>
    <w:uiPriority w:val="99"/>
    <w:rsid w:val="008570F4"/>
    <w:rPr>
      <w:b/>
    </w:rPr>
  </w:style>
  <w:style w:type="character" w:customStyle="1" w:styleId="WW8Num33z1">
    <w:name w:val="WW8Num33z1"/>
    <w:uiPriority w:val="99"/>
    <w:rsid w:val="008570F4"/>
    <w:rPr>
      <w:rFonts w:ascii="Tahoma" w:hAnsi="Tahoma"/>
    </w:rPr>
  </w:style>
  <w:style w:type="character" w:customStyle="1" w:styleId="WW8Num38z0">
    <w:name w:val="WW8Num38z0"/>
    <w:uiPriority w:val="99"/>
    <w:rsid w:val="008570F4"/>
    <w:rPr>
      <w:rFonts w:ascii="Times New Roman" w:hAnsi="Times New Roman"/>
      <w:sz w:val="18"/>
      <w:u w:val="none"/>
    </w:rPr>
  </w:style>
  <w:style w:type="character" w:customStyle="1" w:styleId="WW8Num42z2">
    <w:name w:val="WW8Num42z2"/>
    <w:uiPriority w:val="99"/>
    <w:rsid w:val="008570F4"/>
    <w:rPr>
      <w:rFonts w:ascii="Symbol" w:hAnsi="Symbol"/>
    </w:rPr>
  </w:style>
  <w:style w:type="character" w:customStyle="1" w:styleId="WW8Num45z0">
    <w:name w:val="WW8Num45z0"/>
    <w:uiPriority w:val="99"/>
    <w:rsid w:val="008570F4"/>
    <w:rPr>
      <w:rFonts w:ascii="Times New Roman" w:hAnsi="Times New Roman"/>
      <w:sz w:val="22"/>
      <w:u w:val="none"/>
    </w:rPr>
  </w:style>
  <w:style w:type="character" w:customStyle="1" w:styleId="Domylnaczcionkaakapitu1">
    <w:name w:val="Domyślna czcionka akapitu1"/>
    <w:uiPriority w:val="99"/>
    <w:rsid w:val="008570F4"/>
  </w:style>
  <w:style w:type="character" w:customStyle="1" w:styleId="Odwoaniedokomentarza1">
    <w:name w:val="Odwołanie do komentarza1"/>
    <w:uiPriority w:val="99"/>
    <w:rsid w:val="008570F4"/>
    <w:rPr>
      <w:sz w:val="16"/>
    </w:rPr>
  </w:style>
  <w:style w:type="character" w:customStyle="1" w:styleId="dane1">
    <w:name w:val="dane1"/>
    <w:uiPriority w:val="99"/>
    <w:rsid w:val="008570F4"/>
    <w:rPr>
      <w:color w:val="0000CD"/>
    </w:rPr>
  </w:style>
  <w:style w:type="character" w:customStyle="1" w:styleId="Symbolewypunktowania">
    <w:name w:val="Symbole wypunktowania"/>
    <w:uiPriority w:val="99"/>
    <w:rsid w:val="008570F4"/>
    <w:rPr>
      <w:rFonts w:ascii="OpenSymbol" w:hAnsi="OpenSymbol"/>
    </w:rPr>
  </w:style>
  <w:style w:type="character" w:customStyle="1" w:styleId="Znakinumeracji">
    <w:name w:val="Znaki numeracji"/>
    <w:uiPriority w:val="99"/>
    <w:rsid w:val="008570F4"/>
  </w:style>
  <w:style w:type="paragraph" w:customStyle="1" w:styleId="Nagwek11">
    <w:name w:val="Nagłówek1"/>
    <w:basedOn w:val="Normal"/>
    <w:next w:val="BodyText"/>
    <w:uiPriority w:val="99"/>
    <w:rsid w:val="008570F4"/>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
    <w:uiPriority w:val="99"/>
    <w:rsid w:val="008570F4"/>
    <w:pPr>
      <w:suppressLineNumbers/>
      <w:suppressAutoHyphens/>
      <w:spacing w:before="120" w:after="120"/>
    </w:pPr>
    <w:rPr>
      <w:rFonts w:cs="Tahoma"/>
      <w:i/>
      <w:iCs/>
      <w:lang w:eastAsia="ar-SA"/>
    </w:rPr>
  </w:style>
  <w:style w:type="paragraph" w:customStyle="1" w:styleId="Indeks">
    <w:name w:val="Indeks"/>
    <w:basedOn w:val="Normal"/>
    <w:uiPriority w:val="99"/>
    <w:rsid w:val="008570F4"/>
    <w:pPr>
      <w:suppressLineNumbers/>
      <w:suppressAutoHyphens/>
    </w:pPr>
    <w:rPr>
      <w:rFonts w:cs="Tahoma"/>
      <w:lang w:eastAsia="ar-SA"/>
    </w:rPr>
  </w:style>
  <w:style w:type="paragraph" w:customStyle="1" w:styleId="Lista21">
    <w:name w:val="Lista 21"/>
    <w:basedOn w:val="Normal"/>
    <w:uiPriority w:val="99"/>
    <w:rsid w:val="008570F4"/>
    <w:pPr>
      <w:suppressAutoHyphens/>
      <w:ind w:left="566" w:hanging="283"/>
    </w:pPr>
    <w:rPr>
      <w:lang w:eastAsia="ar-SA"/>
    </w:rPr>
  </w:style>
  <w:style w:type="character" w:customStyle="1" w:styleId="TytuZnak">
    <w:name w:val="Tytuł Znak"/>
    <w:uiPriority w:val="99"/>
    <w:rsid w:val="008570F4"/>
    <w:rPr>
      <w:sz w:val="24"/>
      <w:lang w:eastAsia="ar-SA" w:bidi="ar-SA"/>
    </w:rPr>
  </w:style>
  <w:style w:type="paragraph" w:customStyle="1" w:styleId="Lista-kontynuacja21">
    <w:name w:val="Lista - kontynuacja 21"/>
    <w:basedOn w:val="Normal"/>
    <w:uiPriority w:val="99"/>
    <w:rsid w:val="008570F4"/>
    <w:pPr>
      <w:suppressAutoHyphens/>
      <w:spacing w:after="120"/>
      <w:ind w:left="566"/>
    </w:pPr>
    <w:rPr>
      <w:sz w:val="20"/>
      <w:szCs w:val="20"/>
      <w:lang w:eastAsia="ar-SA"/>
    </w:rPr>
  </w:style>
  <w:style w:type="paragraph" w:customStyle="1" w:styleId="Tekstpodstawowy31">
    <w:name w:val="Tekst podstawowy 31"/>
    <w:basedOn w:val="Normal"/>
    <w:uiPriority w:val="99"/>
    <w:rsid w:val="008570F4"/>
    <w:pPr>
      <w:suppressAutoHyphens/>
      <w:spacing w:before="120"/>
      <w:jc w:val="both"/>
    </w:pPr>
    <w:rPr>
      <w:i/>
      <w:iCs/>
      <w:lang w:eastAsia="ar-SA"/>
    </w:rPr>
  </w:style>
  <w:style w:type="paragraph" w:customStyle="1" w:styleId="Tekstpodstawowywcity21">
    <w:name w:val="Tekst podstawowy wcięty 21"/>
    <w:basedOn w:val="Normal"/>
    <w:uiPriority w:val="99"/>
    <w:rsid w:val="008570F4"/>
    <w:pPr>
      <w:suppressAutoHyphens/>
      <w:ind w:firstLine="420"/>
    </w:pPr>
    <w:rPr>
      <w:b/>
      <w:bCs/>
      <w:i/>
      <w:iCs/>
      <w:lang w:eastAsia="ar-SA"/>
    </w:rPr>
  </w:style>
  <w:style w:type="paragraph" w:customStyle="1" w:styleId="Tekstpodstawowywcity31">
    <w:name w:val="Tekst podstawowy wcięty 31"/>
    <w:basedOn w:val="Normal"/>
    <w:uiPriority w:val="99"/>
    <w:rsid w:val="008570F4"/>
    <w:pPr>
      <w:suppressAutoHyphens/>
      <w:spacing w:before="240" w:after="120"/>
      <w:ind w:left="567" w:hanging="567"/>
      <w:jc w:val="both"/>
    </w:pPr>
    <w:rPr>
      <w:sz w:val="22"/>
      <w:lang w:eastAsia="ar-SA"/>
    </w:rPr>
  </w:style>
  <w:style w:type="paragraph" w:customStyle="1" w:styleId="Zwykytekst1">
    <w:name w:val="Zwykły tekst1"/>
    <w:basedOn w:val="Normal"/>
    <w:uiPriority w:val="99"/>
    <w:rsid w:val="008570F4"/>
    <w:pPr>
      <w:suppressAutoHyphens/>
    </w:pPr>
    <w:rPr>
      <w:rFonts w:ascii="Courier New" w:hAnsi="Courier New"/>
      <w:sz w:val="20"/>
      <w:szCs w:val="20"/>
      <w:lang w:eastAsia="ar-SA"/>
    </w:rPr>
  </w:style>
  <w:style w:type="paragraph" w:customStyle="1" w:styleId="ust">
    <w:name w:val="ust"/>
    <w:uiPriority w:val="99"/>
    <w:rsid w:val="008570F4"/>
    <w:pPr>
      <w:suppressAutoHyphens/>
      <w:overflowPunct w:val="0"/>
      <w:autoSpaceDE w:val="0"/>
      <w:spacing w:before="60" w:after="60"/>
      <w:ind w:left="426" w:hanging="284"/>
      <w:jc w:val="both"/>
    </w:pPr>
    <w:rPr>
      <w:sz w:val="24"/>
      <w:szCs w:val="20"/>
      <w:lang w:eastAsia="ar-SA"/>
    </w:rPr>
  </w:style>
  <w:style w:type="paragraph" w:customStyle="1" w:styleId="pkt1">
    <w:name w:val="pkt1"/>
    <w:basedOn w:val="pkt"/>
    <w:uiPriority w:val="99"/>
    <w:rsid w:val="008570F4"/>
    <w:pPr>
      <w:suppressAutoHyphens/>
      <w:autoSpaceDN/>
      <w:adjustRightInd/>
      <w:ind w:left="850" w:hanging="425"/>
      <w:textAlignment w:val="auto"/>
    </w:pPr>
    <w:rPr>
      <w:szCs w:val="20"/>
      <w:lang w:eastAsia="ar-SA"/>
    </w:rPr>
  </w:style>
  <w:style w:type="paragraph" w:customStyle="1" w:styleId="tabulka">
    <w:name w:val="tabulka"/>
    <w:basedOn w:val="Normal"/>
    <w:uiPriority w:val="99"/>
    <w:rsid w:val="008570F4"/>
    <w:pPr>
      <w:widowControl w:val="0"/>
      <w:suppressAutoHyphens/>
      <w:spacing w:before="120" w:line="240" w:lineRule="exact"/>
      <w:jc w:val="center"/>
    </w:pPr>
    <w:rPr>
      <w:rFonts w:ascii="Arial" w:hAnsi="Arial"/>
      <w:sz w:val="20"/>
      <w:szCs w:val="20"/>
      <w:lang w:val="cs-CZ" w:eastAsia="ar-SA"/>
    </w:rPr>
  </w:style>
  <w:style w:type="paragraph" w:customStyle="1" w:styleId="Text1">
    <w:name w:val="Text_1"/>
    <w:basedOn w:val="Normal"/>
    <w:uiPriority w:val="99"/>
    <w:rsid w:val="008570F4"/>
    <w:pPr>
      <w:suppressAutoHyphens/>
      <w:spacing w:after="120"/>
      <w:ind w:left="425" w:hanging="425"/>
      <w:jc w:val="both"/>
    </w:pPr>
    <w:rPr>
      <w:sz w:val="22"/>
      <w:szCs w:val="20"/>
      <w:lang w:eastAsia="ar-SA"/>
    </w:rPr>
  </w:style>
  <w:style w:type="paragraph" w:customStyle="1" w:styleId="B">
    <w:name w:val="B"/>
    <w:uiPriority w:val="99"/>
    <w:rsid w:val="008570F4"/>
    <w:pPr>
      <w:suppressAutoHyphens/>
      <w:spacing w:before="240" w:line="240" w:lineRule="exact"/>
      <w:ind w:left="720"/>
      <w:jc w:val="both"/>
    </w:pPr>
    <w:rPr>
      <w:sz w:val="24"/>
      <w:szCs w:val="20"/>
      <w:lang w:val="en-GB" w:eastAsia="ar-SA"/>
    </w:rPr>
  </w:style>
  <w:style w:type="paragraph" w:customStyle="1" w:styleId="Tekstdymka1">
    <w:name w:val="Tekst dymka1"/>
    <w:basedOn w:val="Normal"/>
    <w:uiPriority w:val="99"/>
    <w:rsid w:val="008570F4"/>
    <w:pPr>
      <w:suppressAutoHyphens/>
    </w:pPr>
    <w:rPr>
      <w:rFonts w:ascii="Tahoma" w:hAnsi="Tahoma" w:cs="Tahoma"/>
      <w:sz w:val="16"/>
      <w:szCs w:val="16"/>
      <w:lang w:eastAsia="ar-SA"/>
    </w:rPr>
  </w:style>
  <w:style w:type="paragraph" w:customStyle="1" w:styleId="Tekstkomentarza1">
    <w:name w:val="Tekst komentarza1"/>
    <w:basedOn w:val="Normal"/>
    <w:uiPriority w:val="99"/>
    <w:rsid w:val="008570F4"/>
    <w:pPr>
      <w:suppressAutoHyphens/>
    </w:pPr>
    <w:rPr>
      <w:sz w:val="20"/>
      <w:szCs w:val="20"/>
      <w:lang w:eastAsia="ar-SA"/>
    </w:rPr>
  </w:style>
  <w:style w:type="paragraph" w:customStyle="1" w:styleId="Tematkomentarza1">
    <w:name w:val="Temat komentarza1"/>
    <w:basedOn w:val="Tekstkomentarza1"/>
    <w:next w:val="Tekstkomentarza1"/>
    <w:uiPriority w:val="99"/>
    <w:rsid w:val="008570F4"/>
    <w:rPr>
      <w:b/>
      <w:bCs/>
    </w:rPr>
  </w:style>
  <w:style w:type="paragraph" w:customStyle="1" w:styleId="WP1Tekstpodstawowy">
    <w:name w:val="WP1 Tekst podstawowy"/>
    <w:basedOn w:val="Tekstpodstawowy31"/>
    <w:uiPriority w:val="99"/>
    <w:rsid w:val="008570F4"/>
    <w:rPr>
      <w:rFonts w:ascii="Arial" w:hAnsi="Arial"/>
      <w:i w:val="0"/>
      <w:iCs w:val="0"/>
      <w:sz w:val="20"/>
      <w:szCs w:val="16"/>
    </w:rPr>
  </w:style>
  <w:style w:type="paragraph" w:customStyle="1" w:styleId="Tresc">
    <w:name w:val="Tresc"/>
    <w:basedOn w:val="Normal"/>
    <w:uiPriority w:val="99"/>
    <w:rsid w:val="008570F4"/>
    <w:pPr>
      <w:suppressAutoHyphens/>
      <w:spacing w:after="120" w:line="300" w:lineRule="auto"/>
      <w:jc w:val="both"/>
    </w:pPr>
    <w:rPr>
      <w:szCs w:val="20"/>
      <w:lang w:eastAsia="ar-SA"/>
    </w:rPr>
  </w:style>
  <w:style w:type="paragraph" w:customStyle="1" w:styleId="Zawartotabeli">
    <w:name w:val="Zawartość tabeli"/>
    <w:basedOn w:val="Normal"/>
    <w:uiPriority w:val="99"/>
    <w:rsid w:val="008570F4"/>
    <w:pPr>
      <w:suppressLineNumbers/>
      <w:suppressAutoHyphens/>
    </w:pPr>
    <w:rPr>
      <w:lang w:eastAsia="ar-SA"/>
    </w:rPr>
  </w:style>
  <w:style w:type="paragraph" w:customStyle="1" w:styleId="Nagwektabeli">
    <w:name w:val="Nagłówek tabeli"/>
    <w:basedOn w:val="Zawartotabeli"/>
    <w:uiPriority w:val="99"/>
    <w:rsid w:val="008570F4"/>
    <w:pPr>
      <w:jc w:val="center"/>
    </w:pPr>
    <w:rPr>
      <w:b/>
      <w:bCs/>
    </w:rPr>
  </w:style>
  <w:style w:type="paragraph" w:customStyle="1" w:styleId="Zawartoramki">
    <w:name w:val="Zawartość ramki"/>
    <w:basedOn w:val="BodyText"/>
    <w:uiPriority w:val="99"/>
    <w:rsid w:val="008570F4"/>
    <w:pPr>
      <w:suppressAutoHyphens/>
    </w:pPr>
    <w:rPr>
      <w:rFonts w:cs="Times New Roman"/>
      <w:szCs w:val="20"/>
      <w:lang w:eastAsia="ar-SA"/>
    </w:rPr>
  </w:style>
  <w:style w:type="character" w:customStyle="1" w:styleId="NormalWebZnak">
    <w:name w:val="Normal (Web) Znak"/>
    <w:uiPriority w:val="99"/>
    <w:rsid w:val="008570F4"/>
    <w:rPr>
      <w:spacing w:val="-14"/>
      <w:sz w:val="24"/>
      <w:lang w:val="pl-PL" w:eastAsia="ar-SA" w:bidi="ar-SA"/>
    </w:rPr>
  </w:style>
  <w:style w:type="paragraph" w:customStyle="1" w:styleId="Style3">
    <w:name w:val="Style 3"/>
    <w:uiPriority w:val="99"/>
    <w:rsid w:val="008570F4"/>
    <w:pPr>
      <w:widowControl w:val="0"/>
      <w:autoSpaceDE w:val="0"/>
      <w:autoSpaceDN w:val="0"/>
      <w:spacing w:before="180"/>
      <w:jc w:val="center"/>
    </w:pPr>
    <w:rPr>
      <w:rFonts w:ascii="Arial" w:hAnsi="Arial" w:cs="Arial"/>
      <w:lang w:val="en-US"/>
    </w:rPr>
  </w:style>
  <w:style w:type="paragraph" w:customStyle="1" w:styleId="Style2">
    <w:name w:val="Style 2"/>
    <w:uiPriority w:val="99"/>
    <w:rsid w:val="008570F4"/>
    <w:pPr>
      <w:widowControl w:val="0"/>
      <w:autoSpaceDE w:val="0"/>
      <w:autoSpaceDN w:val="0"/>
      <w:ind w:left="360" w:hanging="360"/>
    </w:pPr>
    <w:rPr>
      <w:rFonts w:ascii="Arial" w:hAnsi="Arial" w:cs="Arial"/>
      <w:lang w:val="en-US"/>
    </w:rPr>
  </w:style>
  <w:style w:type="paragraph" w:customStyle="1" w:styleId="Style1">
    <w:name w:val="Style 1"/>
    <w:uiPriority w:val="99"/>
    <w:rsid w:val="008570F4"/>
    <w:pPr>
      <w:widowControl w:val="0"/>
      <w:autoSpaceDE w:val="0"/>
      <w:autoSpaceDN w:val="0"/>
      <w:adjustRightInd w:val="0"/>
    </w:pPr>
    <w:rPr>
      <w:sz w:val="20"/>
      <w:szCs w:val="20"/>
      <w:lang w:val="en-US"/>
    </w:rPr>
  </w:style>
  <w:style w:type="character" w:customStyle="1" w:styleId="CharacterStyle1">
    <w:name w:val="Character Style 1"/>
    <w:uiPriority w:val="99"/>
    <w:rsid w:val="008570F4"/>
    <w:rPr>
      <w:rFonts w:ascii="Arial" w:hAnsi="Arial"/>
      <w:sz w:val="22"/>
    </w:rPr>
  </w:style>
  <w:style w:type="character" w:customStyle="1" w:styleId="nazwa">
    <w:name w:val="nazwa"/>
    <w:basedOn w:val="DefaultParagraphFont"/>
    <w:uiPriority w:val="99"/>
    <w:rsid w:val="008570F4"/>
    <w:rPr>
      <w:rFonts w:cs="Times New Roman"/>
    </w:rPr>
  </w:style>
  <w:style w:type="paragraph" w:styleId="List3">
    <w:name w:val="List 3"/>
    <w:basedOn w:val="Normal"/>
    <w:uiPriority w:val="99"/>
    <w:semiHidden/>
    <w:locked/>
    <w:rsid w:val="008570F4"/>
    <w:pPr>
      <w:ind w:left="849" w:hanging="283"/>
    </w:pPr>
    <w:rPr>
      <w:lang w:eastAsia="pl-PL"/>
    </w:rPr>
  </w:style>
  <w:style w:type="paragraph" w:customStyle="1" w:styleId="Style6">
    <w:name w:val="Style6"/>
    <w:basedOn w:val="Normal"/>
    <w:uiPriority w:val="99"/>
    <w:rsid w:val="008570F4"/>
    <w:pPr>
      <w:widowControl w:val="0"/>
      <w:autoSpaceDE w:val="0"/>
      <w:autoSpaceDN w:val="0"/>
      <w:adjustRightInd w:val="0"/>
      <w:spacing w:line="250" w:lineRule="exact"/>
      <w:ind w:hanging="281"/>
      <w:jc w:val="both"/>
    </w:pPr>
    <w:rPr>
      <w:rFonts w:ascii="Verdana" w:hAnsi="Verdana"/>
      <w:lang w:eastAsia="pl-PL"/>
    </w:rPr>
  </w:style>
  <w:style w:type="character" w:customStyle="1" w:styleId="ZnakZnak9">
    <w:name w:val="Znak Znak9"/>
    <w:basedOn w:val="DefaultParagraphFont"/>
    <w:uiPriority w:val="99"/>
    <w:rsid w:val="00E83E25"/>
    <w:rPr>
      <w:rFonts w:cs="Times New Roman"/>
    </w:rPr>
  </w:style>
  <w:style w:type="character" w:customStyle="1" w:styleId="Title1ZnakZnak">
    <w:name w:val="Title 1 Znak Znak"/>
    <w:basedOn w:val="DefaultParagraphFont"/>
    <w:uiPriority w:val="99"/>
    <w:locked/>
    <w:rsid w:val="00566B24"/>
    <w:rPr>
      <w:rFonts w:cs="Times New Roman"/>
      <w:b/>
      <w:bCs/>
      <w:sz w:val="25"/>
      <w:szCs w:val="25"/>
      <w:lang w:val="pl-PL" w:eastAsia="pl-PL"/>
    </w:rPr>
  </w:style>
  <w:style w:type="character" w:customStyle="1" w:styleId="Title2ZnakZnak">
    <w:name w:val="Title 2 Znak Znak"/>
    <w:basedOn w:val="DefaultParagraphFont"/>
    <w:uiPriority w:val="99"/>
    <w:semiHidden/>
    <w:locked/>
    <w:rsid w:val="00566B24"/>
    <w:rPr>
      <w:rFonts w:ascii="Cambria" w:hAnsi="Cambria" w:cs="Cambria"/>
      <w:b/>
      <w:bCs/>
      <w:i/>
      <w:iCs/>
      <w:sz w:val="28"/>
      <w:szCs w:val="28"/>
      <w:lang w:eastAsia="en-US"/>
    </w:rPr>
  </w:style>
  <w:style w:type="character" w:customStyle="1" w:styleId="ZnakZnak221">
    <w:name w:val="Znak Znak221"/>
    <w:basedOn w:val="DefaultParagraphFont"/>
    <w:uiPriority w:val="99"/>
    <w:semiHidden/>
    <w:locked/>
    <w:rsid w:val="00566B24"/>
    <w:rPr>
      <w:rFonts w:ascii="Cambria" w:hAnsi="Cambria" w:cs="Cambria"/>
      <w:b/>
      <w:bCs/>
      <w:sz w:val="26"/>
      <w:szCs w:val="26"/>
      <w:lang w:eastAsia="en-US"/>
    </w:rPr>
  </w:style>
  <w:style w:type="character" w:customStyle="1" w:styleId="ZnakZnak211">
    <w:name w:val="Znak Znak211"/>
    <w:basedOn w:val="DefaultParagraphFont"/>
    <w:uiPriority w:val="99"/>
    <w:semiHidden/>
    <w:locked/>
    <w:rsid w:val="00566B24"/>
    <w:rPr>
      <w:rFonts w:ascii="Calibri" w:hAnsi="Calibri" w:cs="Calibri"/>
      <w:b/>
      <w:bCs/>
      <w:sz w:val="28"/>
      <w:szCs w:val="28"/>
      <w:lang w:eastAsia="en-US"/>
    </w:rPr>
  </w:style>
  <w:style w:type="character" w:customStyle="1" w:styleId="ZnakZnak20">
    <w:name w:val="Znak Znak20"/>
    <w:basedOn w:val="DefaultParagraphFont"/>
    <w:uiPriority w:val="99"/>
    <w:semiHidden/>
    <w:locked/>
    <w:rsid w:val="00566B24"/>
    <w:rPr>
      <w:rFonts w:ascii="Calibri" w:hAnsi="Calibri" w:cs="Calibri"/>
      <w:b/>
      <w:bCs/>
      <w:i/>
      <w:iCs/>
      <w:sz w:val="26"/>
      <w:szCs w:val="26"/>
      <w:lang w:eastAsia="en-US"/>
    </w:rPr>
  </w:style>
  <w:style w:type="character" w:customStyle="1" w:styleId="ZnakZnak19">
    <w:name w:val="Znak Znak19"/>
    <w:basedOn w:val="DefaultParagraphFont"/>
    <w:uiPriority w:val="99"/>
    <w:semiHidden/>
    <w:locked/>
    <w:rsid w:val="00566B24"/>
    <w:rPr>
      <w:rFonts w:ascii="Calibri" w:hAnsi="Calibri" w:cs="Calibri"/>
      <w:b/>
      <w:bCs/>
      <w:lang w:eastAsia="en-US"/>
    </w:rPr>
  </w:style>
  <w:style w:type="character" w:customStyle="1" w:styleId="ZnakZnak18">
    <w:name w:val="Znak Znak18"/>
    <w:basedOn w:val="DefaultParagraphFont"/>
    <w:uiPriority w:val="99"/>
    <w:semiHidden/>
    <w:locked/>
    <w:rsid w:val="00566B24"/>
    <w:rPr>
      <w:rFonts w:ascii="Calibri" w:hAnsi="Calibri" w:cs="Calibri"/>
      <w:sz w:val="24"/>
      <w:szCs w:val="24"/>
      <w:lang w:eastAsia="en-US"/>
    </w:rPr>
  </w:style>
  <w:style w:type="character" w:customStyle="1" w:styleId="ZnakZnak17">
    <w:name w:val="Znak Znak17"/>
    <w:basedOn w:val="DefaultParagraphFont"/>
    <w:uiPriority w:val="99"/>
    <w:locked/>
    <w:rsid w:val="00566B24"/>
    <w:rPr>
      <w:rFonts w:ascii="Arial" w:hAnsi="Arial" w:cs="Arial"/>
      <w:sz w:val="24"/>
      <w:szCs w:val="24"/>
    </w:rPr>
  </w:style>
  <w:style w:type="character" w:customStyle="1" w:styleId="ZnakZnak16">
    <w:name w:val="Znak Znak16"/>
    <w:basedOn w:val="DefaultParagraphFont"/>
    <w:uiPriority w:val="99"/>
    <w:semiHidden/>
    <w:locked/>
    <w:rsid w:val="00566B24"/>
    <w:rPr>
      <w:rFonts w:ascii="Cambria" w:hAnsi="Cambria" w:cs="Cambria"/>
      <w:lang w:eastAsia="en-US"/>
    </w:rPr>
  </w:style>
  <w:style w:type="character" w:customStyle="1" w:styleId="ZnakZnak15">
    <w:name w:val="Znak Znak15"/>
    <w:basedOn w:val="DefaultParagraphFont"/>
    <w:uiPriority w:val="99"/>
    <w:semiHidden/>
    <w:locked/>
    <w:rsid w:val="00566B24"/>
    <w:rPr>
      <w:rFonts w:ascii="Tahoma" w:hAnsi="Tahoma" w:cs="Tahoma"/>
      <w:sz w:val="16"/>
      <w:szCs w:val="16"/>
      <w:lang w:val="pl-PL" w:eastAsia="en-US"/>
    </w:rPr>
  </w:style>
  <w:style w:type="character" w:customStyle="1" w:styleId="ZnakZnak14">
    <w:name w:val="Znak Znak14"/>
    <w:basedOn w:val="DefaultParagraphFont"/>
    <w:uiPriority w:val="99"/>
    <w:locked/>
    <w:rsid w:val="00566B24"/>
    <w:rPr>
      <w:rFonts w:ascii="Cambria" w:hAnsi="Cambria" w:cs="Cambria"/>
      <w:b/>
      <w:bCs/>
      <w:kern w:val="28"/>
      <w:sz w:val="32"/>
      <w:szCs w:val="32"/>
      <w:lang w:eastAsia="en-US"/>
    </w:rPr>
  </w:style>
  <w:style w:type="character" w:customStyle="1" w:styleId="ZnakZnak13">
    <w:name w:val="Znak Znak13"/>
    <w:basedOn w:val="DefaultParagraphFont"/>
    <w:uiPriority w:val="99"/>
    <w:semiHidden/>
    <w:locked/>
    <w:rsid w:val="00566B24"/>
    <w:rPr>
      <w:rFonts w:cs="Times New Roman"/>
      <w:sz w:val="24"/>
      <w:szCs w:val="24"/>
      <w:lang w:eastAsia="en-US"/>
    </w:rPr>
  </w:style>
  <w:style w:type="character" w:customStyle="1" w:styleId="ZnakZnak121">
    <w:name w:val="Znak Znak121"/>
    <w:basedOn w:val="DefaultParagraphFont"/>
    <w:uiPriority w:val="99"/>
    <w:semiHidden/>
    <w:locked/>
    <w:rsid w:val="00566B24"/>
    <w:rPr>
      <w:rFonts w:cs="Times New Roman"/>
      <w:i/>
      <w:iCs/>
      <w:sz w:val="24"/>
      <w:szCs w:val="24"/>
      <w:lang w:val="pl-PL" w:eastAsia="pl-PL"/>
    </w:rPr>
  </w:style>
  <w:style w:type="character" w:customStyle="1" w:styleId="ZnakZnak10">
    <w:name w:val="Znak Znak10"/>
    <w:basedOn w:val="DefaultParagraphFont"/>
    <w:uiPriority w:val="99"/>
    <w:semiHidden/>
    <w:locked/>
    <w:rsid w:val="00566B24"/>
    <w:rPr>
      <w:rFonts w:cs="Times New Roman"/>
      <w:sz w:val="24"/>
      <w:szCs w:val="24"/>
      <w:lang w:eastAsia="en-US"/>
    </w:rPr>
  </w:style>
  <w:style w:type="character" w:customStyle="1" w:styleId="ZnakZnak91">
    <w:name w:val="Znak Znak91"/>
    <w:basedOn w:val="DefaultParagraphFont"/>
    <w:uiPriority w:val="99"/>
    <w:locked/>
    <w:rsid w:val="00566B24"/>
    <w:rPr>
      <w:rFonts w:cs="Times New Roman"/>
      <w:sz w:val="16"/>
      <w:szCs w:val="16"/>
      <w:lang w:eastAsia="en-US"/>
    </w:rPr>
  </w:style>
  <w:style w:type="character" w:customStyle="1" w:styleId="ZnakZnak8">
    <w:name w:val="Znak Znak8"/>
    <w:basedOn w:val="DefaultParagraphFont"/>
    <w:uiPriority w:val="99"/>
    <w:locked/>
    <w:rsid w:val="00566B24"/>
    <w:rPr>
      <w:rFonts w:cs="Times New Roman"/>
      <w:sz w:val="24"/>
      <w:szCs w:val="24"/>
      <w:lang w:val="pl-PL" w:eastAsia="en-US"/>
    </w:rPr>
  </w:style>
  <w:style w:type="character" w:customStyle="1" w:styleId="ZnakZnak7">
    <w:name w:val="Znak Znak7"/>
    <w:basedOn w:val="DefaultParagraphFont"/>
    <w:uiPriority w:val="99"/>
    <w:semiHidden/>
    <w:locked/>
    <w:rsid w:val="00566B24"/>
    <w:rPr>
      <w:rFonts w:cs="Times New Roman"/>
      <w:sz w:val="20"/>
      <w:szCs w:val="20"/>
      <w:lang w:eastAsia="en-US"/>
    </w:rPr>
  </w:style>
  <w:style w:type="character" w:customStyle="1" w:styleId="7Znak">
    <w:name w:val="7 Znak"/>
    <w:aliases w:val="6 Znak,5 Znak,71 Znak,61 Znak,51 Znak,72 Znak,62 Znak,52 Znak,711 Znak,611 Znak,511 Znak,73 Znak,63 Znak,53 Znak,74 Znak,64 Znak,54 Znak,75 Znak,65 Znak,55 Znak,76 Znak,66 Znak,56 Znak,712 Znak,612 Znak,512 Znak,77 Znak,67 Znak,57 Znak,713 Znak"/>
    <w:basedOn w:val="DefaultParagraphFont"/>
    <w:uiPriority w:val="99"/>
    <w:locked/>
    <w:rsid w:val="00566B24"/>
    <w:rPr>
      <w:rFonts w:cs="Times New Roman"/>
      <w:sz w:val="24"/>
      <w:szCs w:val="24"/>
      <w:lang w:val="pl-PL" w:eastAsia="en-US"/>
    </w:rPr>
  </w:style>
  <w:style w:type="character" w:customStyle="1" w:styleId="ZnakZnak5">
    <w:name w:val="Znak Znak5"/>
    <w:basedOn w:val="DefaultParagraphFont"/>
    <w:uiPriority w:val="99"/>
    <w:semiHidden/>
    <w:locked/>
    <w:rsid w:val="00566B24"/>
    <w:rPr>
      <w:rFonts w:cs="Times New Roman"/>
      <w:sz w:val="2"/>
      <w:szCs w:val="2"/>
      <w:lang w:eastAsia="en-US"/>
    </w:rPr>
  </w:style>
  <w:style w:type="character" w:customStyle="1" w:styleId="ZnakZnak4">
    <w:name w:val="Znak Znak4"/>
    <w:basedOn w:val="DefaultParagraphFont"/>
    <w:uiPriority w:val="99"/>
    <w:locked/>
    <w:rsid w:val="00566B24"/>
    <w:rPr>
      <w:rFonts w:ascii="Cambria" w:hAnsi="Cambria" w:cs="Cambria"/>
      <w:sz w:val="24"/>
      <w:szCs w:val="24"/>
      <w:lang w:eastAsia="en-US"/>
    </w:rPr>
  </w:style>
  <w:style w:type="character" w:customStyle="1" w:styleId="ZnakZnak31">
    <w:name w:val="Znak Znak31"/>
    <w:basedOn w:val="DefaultParagraphFont"/>
    <w:uiPriority w:val="99"/>
    <w:semiHidden/>
    <w:locked/>
    <w:rsid w:val="00566B24"/>
    <w:rPr>
      <w:rFonts w:cs="Times New Roman"/>
      <w:sz w:val="20"/>
      <w:szCs w:val="20"/>
      <w:lang w:eastAsia="en-US"/>
    </w:rPr>
  </w:style>
  <w:style w:type="character" w:customStyle="1" w:styleId="ZnakZnak23">
    <w:name w:val="Znak Znak23"/>
    <w:basedOn w:val="ZnakZnak31"/>
    <w:uiPriority w:val="99"/>
    <w:semiHidden/>
    <w:locked/>
    <w:rsid w:val="00566B24"/>
    <w:rPr>
      <w:b/>
      <w:bCs/>
    </w:rPr>
  </w:style>
  <w:style w:type="character" w:customStyle="1" w:styleId="ZnakZnak110">
    <w:name w:val="Znak Znak110"/>
    <w:basedOn w:val="BodyTextChar"/>
    <w:uiPriority w:val="99"/>
    <w:semiHidden/>
    <w:locked/>
    <w:rsid w:val="00566B24"/>
    <w:rPr>
      <w:lang w:eastAsia="en-US"/>
    </w:rPr>
  </w:style>
  <w:style w:type="character" w:customStyle="1" w:styleId="a2Znak1">
    <w:name w:val="a2 Znak1"/>
    <w:aliases w:val="Tekst podstawowy Znak Znak Znak Znak,Znak Znak Znak,Znak Znak Znak1"/>
    <w:basedOn w:val="DefaultParagraphFont"/>
    <w:uiPriority w:val="99"/>
    <w:locked/>
    <w:rsid w:val="00566B24"/>
    <w:rPr>
      <w:rFonts w:ascii="Arial" w:hAnsi="Arial" w:cs="Arial"/>
      <w:sz w:val="24"/>
      <w:szCs w:val="24"/>
      <w:lang w:val="pl-PL" w:eastAsia="pl-PL"/>
    </w:rPr>
  </w:style>
  <w:style w:type="character" w:customStyle="1" w:styleId="ZnakZnak111">
    <w:name w:val="Znak Znak111"/>
    <w:basedOn w:val="DefaultParagraphFont"/>
    <w:uiPriority w:val="99"/>
    <w:locked/>
    <w:rsid w:val="00566B24"/>
    <w:rPr>
      <w:rFonts w:ascii="Courier New" w:hAnsi="Courier New" w:cs="Courier New"/>
      <w:lang w:val="pl-PL" w:eastAsia="pl-PL"/>
    </w:rPr>
  </w:style>
  <w:style w:type="character" w:customStyle="1" w:styleId="ZnakZnak6">
    <w:name w:val="Znak Znak6"/>
    <w:basedOn w:val="DefaultParagraphFont"/>
    <w:uiPriority w:val="99"/>
    <w:locked/>
    <w:rsid w:val="00566B24"/>
    <w:rPr>
      <w:rFonts w:cs="Times New Roman"/>
      <w:sz w:val="24"/>
      <w:szCs w:val="24"/>
      <w:lang w:val="pl-PL" w:eastAsia="en-US"/>
    </w:rPr>
  </w:style>
  <w:style w:type="paragraph" w:customStyle="1" w:styleId="Poprawka">
    <w:name w:val="Poprawka"/>
    <w:hidden/>
    <w:uiPriority w:val="99"/>
    <w:semiHidden/>
    <w:rsid w:val="00566B24"/>
    <w:rPr>
      <w:sz w:val="24"/>
      <w:szCs w:val="24"/>
      <w:lang w:eastAsia="en-US"/>
    </w:rPr>
  </w:style>
  <w:style w:type="paragraph" w:customStyle="1" w:styleId="Akapitzlist2">
    <w:name w:val="Akapit z listą2"/>
    <w:basedOn w:val="Normal"/>
    <w:uiPriority w:val="99"/>
    <w:rsid w:val="00566B24"/>
    <w:pPr>
      <w:ind w:left="720"/>
      <w:contextualSpacing/>
    </w:pPr>
    <w:rPr>
      <w:rFonts w:ascii="Calibri" w:hAnsi="Calibri"/>
      <w:sz w:val="22"/>
      <w:szCs w:val="22"/>
    </w:rPr>
  </w:style>
  <w:style w:type="character" w:customStyle="1" w:styleId="ZnakZnak81">
    <w:name w:val="Znak Znak81"/>
    <w:basedOn w:val="DefaultParagraphFont"/>
    <w:uiPriority w:val="99"/>
    <w:rsid w:val="00595969"/>
    <w:rPr>
      <w:rFonts w:cs="Times New Roman"/>
      <w:lang w:val="pl-PL" w:eastAsia="pl-PL" w:bidi="ar-SA"/>
    </w:rPr>
  </w:style>
  <w:style w:type="paragraph" w:customStyle="1" w:styleId="font1">
    <w:name w:val="font1"/>
    <w:basedOn w:val="Normal"/>
    <w:uiPriority w:val="99"/>
    <w:rsid w:val="0021138E"/>
    <w:pPr>
      <w:spacing w:before="100" w:beforeAutospacing="1" w:after="100" w:afterAutospacing="1"/>
    </w:pPr>
    <w:rPr>
      <w:rFonts w:ascii="Arial" w:eastAsia="Arial Unicode MS" w:hAnsi="Arial"/>
      <w:sz w:val="20"/>
      <w:szCs w:val="20"/>
      <w:lang w:eastAsia="pl-PL"/>
    </w:rPr>
  </w:style>
  <w:style w:type="paragraph" w:styleId="List4">
    <w:name w:val="List 4"/>
    <w:basedOn w:val="Normal"/>
    <w:uiPriority w:val="99"/>
    <w:locked/>
    <w:rsid w:val="0021138E"/>
    <w:pPr>
      <w:ind w:left="1132" w:hanging="283"/>
    </w:pPr>
    <w:rPr>
      <w:sz w:val="20"/>
      <w:szCs w:val="20"/>
      <w:lang w:eastAsia="pl-PL"/>
    </w:rPr>
  </w:style>
  <w:style w:type="paragraph" w:customStyle="1" w:styleId="WW-Wciciepierwszegowiersza">
    <w:name w:val="WW-Wcięcie pierwszego wiersza"/>
    <w:basedOn w:val="BodyText"/>
    <w:uiPriority w:val="99"/>
    <w:rsid w:val="0021138E"/>
    <w:pPr>
      <w:suppressAutoHyphens/>
      <w:spacing w:line="120" w:lineRule="atLeast"/>
      <w:ind w:firstLine="283"/>
      <w:jc w:val="both"/>
    </w:pPr>
    <w:rPr>
      <w:rFonts w:ascii="Times New Roman" w:hAnsi="Times New Roman" w:cs="Times New Roman"/>
      <w:bCs/>
      <w:szCs w:val="20"/>
      <w:lang w:eastAsia="ar-SA"/>
    </w:rPr>
  </w:style>
  <w:style w:type="character" w:customStyle="1" w:styleId="ZnakZnak32">
    <w:name w:val="Znak Znak32"/>
    <w:basedOn w:val="DefaultParagraphFont"/>
    <w:uiPriority w:val="99"/>
    <w:locked/>
    <w:rsid w:val="00BD6AC3"/>
    <w:rPr>
      <w:rFonts w:ascii="Courier New" w:hAnsi="Courier New" w:cs="Times New Roman"/>
      <w:lang w:val="pl-PL" w:eastAsia="pl-PL" w:bidi="ar-SA"/>
    </w:rPr>
  </w:style>
  <w:style w:type="character" w:customStyle="1" w:styleId="ZnakZnak33">
    <w:name w:val="Znak Znak33"/>
    <w:basedOn w:val="DefaultParagraphFont"/>
    <w:uiPriority w:val="99"/>
    <w:locked/>
    <w:rsid w:val="00C020FD"/>
    <w:rPr>
      <w:rFonts w:ascii="Courier New" w:hAnsi="Courier New" w:cs="Times New Roman"/>
      <w:lang w:val="pl-PL" w:eastAsia="pl-PL" w:bidi="ar-SA"/>
    </w:rPr>
  </w:style>
  <w:style w:type="character" w:customStyle="1" w:styleId="ZnakZnak24">
    <w:name w:val="Znak Znak24"/>
    <w:basedOn w:val="DefaultParagraphFont"/>
    <w:uiPriority w:val="99"/>
    <w:locked/>
    <w:rsid w:val="007A57AB"/>
    <w:rPr>
      <w:rFonts w:ascii="Courier New" w:hAnsi="Courier New" w:cs="Times New Roman"/>
      <w:lang w:val="pl-PL" w:eastAsia="pl-PL" w:bidi="ar-SA"/>
    </w:rPr>
  </w:style>
  <w:style w:type="character" w:customStyle="1" w:styleId="ZnakZnak51">
    <w:name w:val="Znak Znak51"/>
    <w:basedOn w:val="DefaultParagraphFont"/>
    <w:uiPriority w:val="99"/>
    <w:locked/>
    <w:rsid w:val="007A57AB"/>
    <w:rPr>
      <w:rFonts w:cs="Times New Roman"/>
      <w:b/>
      <w:sz w:val="22"/>
      <w:u w:val="double"/>
      <w:lang w:val="pl-PL" w:eastAsia="pl-PL" w:bidi="ar-SA"/>
    </w:rPr>
  </w:style>
  <w:style w:type="numbering" w:customStyle="1" w:styleId="siwz">
    <w:name w:val="siwz"/>
    <w:rsid w:val="00275F80"/>
    <w:pPr>
      <w:numPr>
        <w:numId w:val="15"/>
      </w:numPr>
    </w:pPr>
  </w:style>
  <w:style w:type="numbering" w:customStyle="1" w:styleId="Biecalista1">
    <w:name w:val="Bieżąca lista1"/>
    <w:rsid w:val="00275F80"/>
    <w:pPr>
      <w:numPr>
        <w:numId w:val="17"/>
      </w:numPr>
    </w:pPr>
  </w:style>
</w:styles>
</file>

<file path=word/webSettings.xml><?xml version="1.0" encoding="utf-8"?>
<w:webSettings xmlns:r="http://schemas.openxmlformats.org/officeDocument/2006/relationships" xmlns:w="http://schemas.openxmlformats.org/wordprocessingml/2006/main">
  <w:divs>
    <w:div w:id="6637440">
      <w:marLeft w:val="0"/>
      <w:marRight w:val="0"/>
      <w:marTop w:val="0"/>
      <w:marBottom w:val="0"/>
      <w:divBdr>
        <w:top w:val="none" w:sz="0" w:space="0" w:color="auto"/>
        <w:left w:val="none" w:sz="0" w:space="0" w:color="auto"/>
        <w:bottom w:val="none" w:sz="0" w:space="0" w:color="auto"/>
        <w:right w:val="none" w:sz="0" w:space="0" w:color="auto"/>
      </w:divBdr>
    </w:div>
    <w:div w:id="6637441">
      <w:marLeft w:val="0"/>
      <w:marRight w:val="0"/>
      <w:marTop w:val="0"/>
      <w:marBottom w:val="0"/>
      <w:divBdr>
        <w:top w:val="none" w:sz="0" w:space="0" w:color="auto"/>
        <w:left w:val="none" w:sz="0" w:space="0" w:color="auto"/>
        <w:bottom w:val="none" w:sz="0" w:space="0" w:color="auto"/>
        <w:right w:val="none" w:sz="0" w:space="0" w:color="auto"/>
      </w:divBdr>
    </w:div>
    <w:div w:id="6637442">
      <w:marLeft w:val="0"/>
      <w:marRight w:val="0"/>
      <w:marTop w:val="0"/>
      <w:marBottom w:val="0"/>
      <w:divBdr>
        <w:top w:val="none" w:sz="0" w:space="0" w:color="auto"/>
        <w:left w:val="none" w:sz="0" w:space="0" w:color="auto"/>
        <w:bottom w:val="none" w:sz="0" w:space="0" w:color="auto"/>
        <w:right w:val="none" w:sz="0" w:space="0" w:color="auto"/>
      </w:divBdr>
    </w:div>
    <w:div w:id="6637443">
      <w:marLeft w:val="0"/>
      <w:marRight w:val="0"/>
      <w:marTop w:val="0"/>
      <w:marBottom w:val="0"/>
      <w:divBdr>
        <w:top w:val="none" w:sz="0" w:space="0" w:color="auto"/>
        <w:left w:val="none" w:sz="0" w:space="0" w:color="auto"/>
        <w:bottom w:val="none" w:sz="0" w:space="0" w:color="auto"/>
        <w:right w:val="none" w:sz="0" w:space="0" w:color="auto"/>
      </w:divBdr>
    </w:div>
    <w:div w:id="6637444">
      <w:marLeft w:val="0"/>
      <w:marRight w:val="0"/>
      <w:marTop w:val="0"/>
      <w:marBottom w:val="0"/>
      <w:divBdr>
        <w:top w:val="none" w:sz="0" w:space="0" w:color="auto"/>
        <w:left w:val="none" w:sz="0" w:space="0" w:color="auto"/>
        <w:bottom w:val="none" w:sz="0" w:space="0" w:color="auto"/>
        <w:right w:val="none" w:sz="0" w:space="0" w:color="auto"/>
      </w:divBdr>
    </w:div>
    <w:div w:id="6637445">
      <w:marLeft w:val="0"/>
      <w:marRight w:val="0"/>
      <w:marTop w:val="0"/>
      <w:marBottom w:val="0"/>
      <w:divBdr>
        <w:top w:val="none" w:sz="0" w:space="0" w:color="auto"/>
        <w:left w:val="none" w:sz="0" w:space="0" w:color="auto"/>
        <w:bottom w:val="none" w:sz="0" w:space="0" w:color="auto"/>
        <w:right w:val="none" w:sz="0" w:space="0" w:color="auto"/>
      </w:divBdr>
    </w:div>
    <w:div w:id="6637446">
      <w:marLeft w:val="0"/>
      <w:marRight w:val="0"/>
      <w:marTop w:val="0"/>
      <w:marBottom w:val="0"/>
      <w:divBdr>
        <w:top w:val="none" w:sz="0" w:space="0" w:color="auto"/>
        <w:left w:val="none" w:sz="0" w:space="0" w:color="auto"/>
        <w:bottom w:val="none" w:sz="0" w:space="0" w:color="auto"/>
        <w:right w:val="none" w:sz="0" w:space="0" w:color="auto"/>
      </w:divBdr>
    </w:div>
    <w:div w:id="6637447">
      <w:marLeft w:val="0"/>
      <w:marRight w:val="0"/>
      <w:marTop w:val="0"/>
      <w:marBottom w:val="0"/>
      <w:divBdr>
        <w:top w:val="none" w:sz="0" w:space="0" w:color="auto"/>
        <w:left w:val="none" w:sz="0" w:space="0" w:color="auto"/>
        <w:bottom w:val="none" w:sz="0" w:space="0" w:color="auto"/>
        <w:right w:val="none" w:sz="0" w:space="0" w:color="auto"/>
      </w:divBdr>
    </w:div>
    <w:div w:id="6637448">
      <w:marLeft w:val="0"/>
      <w:marRight w:val="0"/>
      <w:marTop w:val="0"/>
      <w:marBottom w:val="0"/>
      <w:divBdr>
        <w:top w:val="none" w:sz="0" w:space="0" w:color="auto"/>
        <w:left w:val="none" w:sz="0" w:space="0" w:color="auto"/>
        <w:bottom w:val="none" w:sz="0" w:space="0" w:color="auto"/>
        <w:right w:val="none" w:sz="0" w:space="0" w:color="auto"/>
      </w:divBdr>
    </w:div>
    <w:div w:id="6637449">
      <w:marLeft w:val="0"/>
      <w:marRight w:val="0"/>
      <w:marTop w:val="0"/>
      <w:marBottom w:val="0"/>
      <w:divBdr>
        <w:top w:val="none" w:sz="0" w:space="0" w:color="auto"/>
        <w:left w:val="none" w:sz="0" w:space="0" w:color="auto"/>
        <w:bottom w:val="none" w:sz="0" w:space="0" w:color="auto"/>
        <w:right w:val="none" w:sz="0" w:space="0" w:color="auto"/>
      </w:divBdr>
    </w:div>
    <w:div w:id="6637450">
      <w:marLeft w:val="0"/>
      <w:marRight w:val="0"/>
      <w:marTop w:val="0"/>
      <w:marBottom w:val="0"/>
      <w:divBdr>
        <w:top w:val="none" w:sz="0" w:space="0" w:color="auto"/>
        <w:left w:val="none" w:sz="0" w:space="0" w:color="auto"/>
        <w:bottom w:val="none" w:sz="0" w:space="0" w:color="auto"/>
        <w:right w:val="none" w:sz="0" w:space="0" w:color="auto"/>
      </w:divBdr>
    </w:div>
    <w:div w:id="6637451">
      <w:marLeft w:val="0"/>
      <w:marRight w:val="0"/>
      <w:marTop w:val="0"/>
      <w:marBottom w:val="0"/>
      <w:divBdr>
        <w:top w:val="none" w:sz="0" w:space="0" w:color="auto"/>
        <w:left w:val="none" w:sz="0" w:space="0" w:color="auto"/>
        <w:bottom w:val="none" w:sz="0" w:space="0" w:color="auto"/>
        <w:right w:val="none" w:sz="0" w:space="0" w:color="auto"/>
      </w:divBdr>
    </w:div>
    <w:div w:id="6637452">
      <w:marLeft w:val="0"/>
      <w:marRight w:val="0"/>
      <w:marTop w:val="0"/>
      <w:marBottom w:val="0"/>
      <w:divBdr>
        <w:top w:val="none" w:sz="0" w:space="0" w:color="auto"/>
        <w:left w:val="none" w:sz="0" w:space="0" w:color="auto"/>
        <w:bottom w:val="none" w:sz="0" w:space="0" w:color="auto"/>
        <w:right w:val="none" w:sz="0" w:space="0" w:color="auto"/>
      </w:divBdr>
    </w:div>
    <w:div w:id="6637453">
      <w:marLeft w:val="0"/>
      <w:marRight w:val="0"/>
      <w:marTop w:val="0"/>
      <w:marBottom w:val="0"/>
      <w:divBdr>
        <w:top w:val="none" w:sz="0" w:space="0" w:color="auto"/>
        <w:left w:val="none" w:sz="0" w:space="0" w:color="auto"/>
        <w:bottom w:val="none" w:sz="0" w:space="0" w:color="auto"/>
        <w:right w:val="none" w:sz="0" w:space="0" w:color="auto"/>
      </w:divBdr>
    </w:div>
    <w:div w:id="6637454">
      <w:marLeft w:val="0"/>
      <w:marRight w:val="0"/>
      <w:marTop w:val="0"/>
      <w:marBottom w:val="0"/>
      <w:divBdr>
        <w:top w:val="none" w:sz="0" w:space="0" w:color="auto"/>
        <w:left w:val="none" w:sz="0" w:space="0" w:color="auto"/>
        <w:bottom w:val="none" w:sz="0" w:space="0" w:color="auto"/>
        <w:right w:val="none" w:sz="0" w:space="0" w:color="auto"/>
      </w:divBdr>
    </w:div>
    <w:div w:id="6637455">
      <w:marLeft w:val="0"/>
      <w:marRight w:val="0"/>
      <w:marTop w:val="0"/>
      <w:marBottom w:val="0"/>
      <w:divBdr>
        <w:top w:val="none" w:sz="0" w:space="0" w:color="auto"/>
        <w:left w:val="none" w:sz="0" w:space="0" w:color="auto"/>
        <w:bottom w:val="none" w:sz="0" w:space="0" w:color="auto"/>
        <w:right w:val="none" w:sz="0" w:space="0" w:color="auto"/>
      </w:divBdr>
    </w:div>
    <w:div w:id="6637456">
      <w:marLeft w:val="0"/>
      <w:marRight w:val="0"/>
      <w:marTop w:val="0"/>
      <w:marBottom w:val="0"/>
      <w:divBdr>
        <w:top w:val="none" w:sz="0" w:space="0" w:color="auto"/>
        <w:left w:val="none" w:sz="0" w:space="0" w:color="auto"/>
        <w:bottom w:val="none" w:sz="0" w:space="0" w:color="auto"/>
        <w:right w:val="none" w:sz="0" w:space="0" w:color="auto"/>
      </w:divBdr>
    </w:div>
    <w:div w:id="66374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hajdas@gddkia.gov.pl" TargetMode="External"/><Relationship Id="rId4" Type="http://schemas.openxmlformats.org/officeDocument/2006/relationships/webSettings" Target="webSettings.xml"/><Relationship Id="rId9" Type="http://schemas.openxmlformats.org/officeDocument/2006/relationships/hyperlink" Target="http://www.gddkia.gov.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1534</TotalTime>
  <Pages>31</Pages>
  <Words>8615</Words>
  <Characters>-32766</Characters>
  <Application>Microsoft Office Outlook</Application>
  <DocSecurity>0</DocSecurity>
  <Lines>0</Lines>
  <Paragraphs>0</Paragraphs>
  <ScaleCrop>false</ScaleCrop>
  <Company>PS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PS</dc:creator>
  <cp:keywords/>
  <dc:description/>
  <cp:lastModifiedBy>ehajdas</cp:lastModifiedBy>
  <cp:revision>202</cp:revision>
  <cp:lastPrinted>2012-12-27T10:41:00Z</cp:lastPrinted>
  <dcterms:created xsi:type="dcterms:W3CDTF">2012-08-07T10:59:00Z</dcterms:created>
  <dcterms:modified xsi:type="dcterms:W3CDTF">2012-12-27T10:42:00Z</dcterms:modified>
</cp:coreProperties>
</file>