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58E" w:rsidRDefault="00C84E70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Formularz 3.1.a</w:t>
      </w: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7D458E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D458E" w:rsidRDefault="007D458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7D458E" w:rsidRDefault="00C84E70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7D458E" w:rsidRDefault="00C84E70">
            <w:pPr>
              <w:spacing w:line="360" w:lineRule="auto"/>
              <w:jc w:val="center"/>
            </w:pPr>
            <w:r>
              <w:rPr>
                <w:rFonts w:ascii="Verdana" w:hAnsi="Verdana" w:cs="Arial"/>
                <w:b/>
                <w:sz w:val="20"/>
                <w:szCs w:val="20"/>
              </w:rPr>
              <w:t>DOTYCZĄCEPRZESŁANEK WYKLUCZENIA Z POSTĘPOWANIA</w:t>
            </w:r>
          </w:p>
        </w:tc>
      </w:tr>
    </w:tbl>
    <w:p w:rsidR="007D458E" w:rsidRDefault="007D458E">
      <w:pPr>
        <w:rPr>
          <w:rFonts w:ascii="Verdana" w:hAnsi="Verdana" w:cs="Arial"/>
          <w:b/>
          <w:sz w:val="20"/>
          <w:szCs w:val="20"/>
        </w:rPr>
      </w:pPr>
    </w:p>
    <w:p w:rsidR="007D458E" w:rsidRDefault="007D458E">
      <w:pPr>
        <w:ind w:left="4956"/>
        <w:rPr>
          <w:rFonts w:ascii="Verdana" w:hAnsi="Verdana" w:cs="Arial"/>
          <w:b/>
          <w:sz w:val="20"/>
          <w:szCs w:val="20"/>
        </w:rPr>
      </w:pPr>
    </w:p>
    <w:p w:rsidR="007D458E" w:rsidRDefault="00C84E70" w:rsidP="007D458E">
      <w:pPr>
        <w:ind w:left="2836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Zamawiający:</w:t>
      </w:r>
    </w:p>
    <w:p w:rsidR="007D458E" w:rsidRDefault="00C84E70" w:rsidP="007D458E">
      <w:pPr>
        <w:ind w:left="2836" w:right="425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7D458E" w:rsidRDefault="00C84E70" w:rsidP="007D458E">
      <w:pPr>
        <w:ind w:left="2836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Oddział w Rzeszowie</w:t>
      </w:r>
    </w:p>
    <w:p w:rsidR="007D458E" w:rsidRDefault="00C84E70" w:rsidP="007D458E">
      <w:pPr>
        <w:ind w:left="2836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35-959 Rzeszów, ul. Legionów 20</w:t>
      </w:r>
    </w:p>
    <w:p w:rsidR="007D458E" w:rsidRDefault="007D458E" w:rsidP="007D458E">
      <w:pPr>
        <w:rPr>
          <w:rFonts w:ascii="Verdana" w:hAnsi="Verdana" w:cs="Arial"/>
          <w:b/>
          <w:bCs/>
          <w:sz w:val="20"/>
          <w:szCs w:val="20"/>
        </w:rPr>
      </w:pPr>
    </w:p>
    <w:p w:rsidR="007D458E" w:rsidRDefault="007D458E" w:rsidP="007D458E">
      <w:pPr>
        <w:rPr>
          <w:rFonts w:ascii="Verdana" w:hAnsi="Verdana" w:cs="Arial"/>
          <w:b/>
          <w:bCs/>
          <w:sz w:val="20"/>
          <w:szCs w:val="20"/>
        </w:rPr>
      </w:pPr>
    </w:p>
    <w:p w:rsidR="007D458E" w:rsidRDefault="00C84E70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Wykonawca:</w:t>
      </w:r>
    </w:p>
    <w:p w:rsidR="007D458E" w:rsidRDefault="00C84E70">
      <w:pPr>
        <w:ind w:right="5954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</w:t>
      </w:r>
    </w:p>
    <w:p w:rsidR="007D458E" w:rsidRDefault="00C84E70">
      <w:pPr>
        <w:ind w:right="5953"/>
        <w:rPr>
          <w:rFonts w:ascii="Verdana" w:hAnsi="Verdana" w:cs="Arial"/>
          <w:i/>
          <w:sz w:val="14"/>
          <w:szCs w:val="14"/>
        </w:rPr>
      </w:pPr>
      <w:r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7D458E" w:rsidRDefault="007D458E">
      <w:pPr>
        <w:rPr>
          <w:rFonts w:ascii="Verdana" w:hAnsi="Verdana" w:cs="Arial"/>
          <w:sz w:val="20"/>
          <w:szCs w:val="20"/>
          <w:u w:val="single"/>
        </w:rPr>
      </w:pPr>
    </w:p>
    <w:p w:rsidR="007D458E" w:rsidRDefault="00C84E70">
      <w:pPr>
        <w:rPr>
          <w:rFonts w:ascii="Verdana" w:hAnsi="Verdana" w:cs="Arial"/>
          <w:sz w:val="20"/>
          <w:szCs w:val="20"/>
          <w:u w:val="single"/>
        </w:rPr>
      </w:pPr>
      <w:r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7D458E" w:rsidRDefault="00C84E70">
      <w:pPr>
        <w:ind w:right="5954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……………………………………………………………………………..……………………</w:t>
      </w:r>
    </w:p>
    <w:p w:rsidR="007D458E" w:rsidRDefault="00C84E70" w:rsidP="007D458E">
      <w:pPr>
        <w:ind w:right="5953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507A8E" w:rsidRDefault="00507A8E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</w:p>
    <w:p w:rsidR="007D458E" w:rsidRDefault="00C84E70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7D458E" w:rsidRDefault="00C84E70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507A8E" w:rsidRDefault="00C84E70" w:rsidP="00507A8E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7D458E" w:rsidRDefault="00C84E70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7D458E" w:rsidRDefault="00C84E70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Na potrzeby postępowania o udzielenie zamówienia publicznego pn.</w:t>
      </w:r>
    </w:p>
    <w:p w:rsidR="00507A8E" w:rsidRPr="001477FB" w:rsidRDefault="00507A8E" w:rsidP="00507A8E">
      <w:pPr>
        <w:spacing w:before="240" w:line="276" w:lineRule="auto"/>
        <w:jc w:val="both"/>
        <w:rPr>
          <w:rFonts w:ascii="Verdana" w:hAnsi="Verdana"/>
          <w:b/>
          <w:bCs/>
          <w:sz w:val="20"/>
        </w:rPr>
      </w:pPr>
      <w:r w:rsidRPr="001477FB">
        <w:rPr>
          <w:rFonts w:ascii="Verdana" w:hAnsi="Verdana"/>
          <w:b/>
          <w:bCs/>
          <w:sz w:val="20"/>
        </w:rPr>
        <w:t>Wykonywanie Monitoringu Wgłębnego Osuwisk (pomiary inklinometryczne i hydrogeologiczne), Monitoringu Powierzchniowego z opracowaniem raportów dla drogi ekspresowej S19 Rzeszów Południe – Barwinek w podziale na części:</w:t>
      </w:r>
    </w:p>
    <w:p w:rsidR="00507A8E" w:rsidRPr="001477FB" w:rsidRDefault="00507A8E" w:rsidP="00507A8E">
      <w:pPr>
        <w:widowControl w:val="0"/>
        <w:spacing w:before="120" w:after="60"/>
        <w:ind w:left="284" w:hanging="284"/>
        <w:jc w:val="both"/>
        <w:rPr>
          <w:rFonts w:ascii="Verdana" w:hAnsi="Verdana" w:cs="Calibri"/>
          <w:b/>
          <w:sz w:val="20"/>
        </w:rPr>
      </w:pPr>
      <w:r>
        <w:rPr>
          <w:rFonts w:ascii="Verdana" w:hAnsi="Verdana" w:cs="Calibri"/>
          <w:b/>
          <w:sz w:val="20"/>
        </w:rPr>
        <w:t xml:space="preserve">* </w:t>
      </w:r>
      <w:r w:rsidRPr="001477FB">
        <w:rPr>
          <w:rFonts w:ascii="Verdana" w:hAnsi="Verdana" w:cs="Calibri"/>
          <w:b/>
          <w:sz w:val="20"/>
        </w:rPr>
        <w:t>Część 1: S19 odcinek węzeł Babica (bez węzła) - Jawornik (wraz z łącznikiem tymczasowym drogi ekspresowej S19 z drogą krajową nr 19) dł. ok. 11,60 km (km ok.: 21+650 - 33+254)</w:t>
      </w:r>
    </w:p>
    <w:p w:rsidR="00507A8E" w:rsidRPr="001477FB" w:rsidRDefault="00507A8E" w:rsidP="00507A8E">
      <w:pPr>
        <w:widowControl w:val="0"/>
        <w:spacing w:before="120" w:after="60"/>
        <w:ind w:left="284" w:hanging="284"/>
        <w:jc w:val="both"/>
        <w:rPr>
          <w:rFonts w:ascii="Verdana" w:hAnsi="Verdana" w:cs="Calibri"/>
          <w:sz w:val="20"/>
        </w:rPr>
      </w:pPr>
      <w:r>
        <w:rPr>
          <w:rFonts w:ascii="Verdana" w:hAnsi="Verdana" w:cs="Calibri"/>
          <w:b/>
          <w:sz w:val="20"/>
        </w:rPr>
        <w:t xml:space="preserve">*  </w:t>
      </w:r>
      <w:r w:rsidRPr="001477FB">
        <w:rPr>
          <w:rFonts w:ascii="Verdana" w:hAnsi="Verdana" w:cs="Calibri"/>
          <w:b/>
          <w:sz w:val="20"/>
        </w:rPr>
        <w:t>Część 2: S19 odcinek węzeł Domaradz (bez węzła) – węzeł Iskrzynia (bez węzła) dł. ok. 12,80 km (km ok.: 45+100 - 57+900</w:t>
      </w:r>
      <w:r w:rsidRPr="001477FB">
        <w:rPr>
          <w:rFonts w:ascii="Verdana" w:hAnsi="Verdana" w:cs="Calibri"/>
          <w:sz w:val="20"/>
        </w:rPr>
        <w:t>)</w:t>
      </w:r>
    </w:p>
    <w:p w:rsidR="00507A8E" w:rsidRPr="00195910" w:rsidRDefault="00507A8E" w:rsidP="00507A8E">
      <w:pPr>
        <w:pStyle w:val="Bezodstpw"/>
        <w:rPr>
          <w:rFonts w:ascii="Verdana" w:hAnsi="Verdana"/>
          <w:b/>
          <w:color w:val="FF0000"/>
          <w:sz w:val="8"/>
          <w:szCs w:val="20"/>
        </w:rPr>
      </w:pPr>
    </w:p>
    <w:p w:rsidR="00507A8E" w:rsidRPr="00F04320" w:rsidRDefault="00507A8E" w:rsidP="00507A8E">
      <w:pPr>
        <w:pStyle w:val="Bezodstpw"/>
        <w:rPr>
          <w:rFonts w:ascii="Verdana" w:hAnsi="Verdana"/>
          <w:b/>
          <w:color w:val="FF0000"/>
          <w:sz w:val="20"/>
          <w:szCs w:val="20"/>
        </w:rPr>
      </w:pPr>
      <w:r w:rsidRPr="00F04320">
        <w:rPr>
          <w:rFonts w:ascii="Verdana" w:hAnsi="Verdana"/>
          <w:b/>
          <w:sz w:val="20"/>
          <w:szCs w:val="20"/>
        </w:rPr>
        <w:t>znak postępowania:</w:t>
      </w:r>
      <w:r w:rsidRPr="00F04320">
        <w:rPr>
          <w:rFonts w:ascii="Verdana" w:hAnsi="Verdana"/>
          <w:b/>
          <w:color w:val="FF0000"/>
          <w:sz w:val="20"/>
          <w:szCs w:val="20"/>
        </w:rPr>
        <w:t xml:space="preserve"> </w:t>
      </w:r>
      <w:r w:rsidRPr="00A11E6E">
        <w:rPr>
          <w:rFonts w:ascii="Verdana" w:hAnsi="Verdana"/>
          <w:b/>
          <w:sz w:val="20"/>
          <w:szCs w:val="20"/>
        </w:rPr>
        <w:t>O.RZ.D-3.2413</w:t>
      </w:r>
      <w:r>
        <w:rPr>
          <w:rFonts w:ascii="Verdana" w:hAnsi="Verdana"/>
          <w:b/>
          <w:sz w:val="20"/>
          <w:szCs w:val="20"/>
        </w:rPr>
        <w:t>.36</w:t>
      </w:r>
      <w:r w:rsidRPr="00A11E6E">
        <w:rPr>
          <w:rFonts w:ascii="Verdana" w:hAnsi="Verdana"/>
          <w:b/>
          <w:sz w:val="20"/>
          <w:szCs w:val="20"/>
        </w:rPr>
        <w:t>.2020</w:t>
      </w:r>
    </w:p>
    <w:p w:rsidR="007D458E" w:rsidRDefault="007D458E">
      <w:pPr>
        <w:jc w:val="both"/>
        <w:rPr>
          <w:rFonts w:ascii="Verdana" w:hAnsi="Verdana" w:cs="Arial"/>
          <w:sz w:val="20"/>
          <w:szCs w:val="20"/>
        </w:rPr>
      </w:pPr>
    </w:p>
    <w:p w:rsidR="00B0189F" w:rsidRPr="00507A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prowadzonego przez Generalną Dyrekcję Dróg Krajowych i Autostrad Oddział w Rzeszowie, oświadczam, co następuje:</w:t>
      </w:r>
    </w:p>
    <w:p w:rsidR="007D458E" w:rsidRPr="007D458E" w:rsidRDefault="007D458E" w:rsidP="007D458E">
      <w:pPr>
        <w:shd w:val="clear" w:color="auto" w:fill="BFBFBF"/>
        <w:spacing w:line="360" w:lineRule="auto"/>
        <w:rPr>
          <w:rFonts w:ascii="Verdana" w:hAnsi="Verdana"/>
          <w:sz w:val="20"/>
          <w:szCs w:val="20"/>
        </w:rPr>
      </w:pPr>
      <w:r w:rsidRPr="007D458E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507A8E" w:rsidRDefault="00507A8E" w:rsidP="00507A8E">
      <w:pPr>
        <w:pStyle w:val="Akapitzlist"/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7D458E" w:rsidRDefault="007D458E" w:rsidP="00A05C7A">
      <w:pPr>
        <w:pStyle w:val="Akapitzlist"/>
        <w:numPr>
          <w:ilvl w:val="0"/>
          <w:numId w:val="9"/>
        </w:num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7D458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7D458E">
        <w:rPr>
          <w:rFonts w:ascii="Verdana" w:hAnsi="Verdana"/>
          <w:sz w:val="20"/>
          <w:szCs w:val="20"/>
        </w:rPr>
        <w:br/>
        <w:t>art. 24 ust 1 pkt 12-23 ustawy Pzp.</w:t>
      </w:r>
    </w:p>
    <w:p w:rsidR="00507A8E" w:rsidRPr="00507A8E" w:rsidRDefault="00507A8E" w:rsidP="00507A8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7D458E" w:rsidRDefault="00C84E70" w:rsidP="00A05C7A">
      <w:pPr>
        <w:pStyle w:val="Akapitzlist"/>
        <w:numPr>
          <w:ilvl w:val="0"/>
          <w:numId w:val="9"/>
        </w:num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Oświadczam, że nie podlegam wykluczeniu z postępowania na podstawie </w:t>
      </w:r>
      <w:r>
        <w:rPr>
          <w:rFonts w:ascii="Verdana" w:hAnsi="Verdana"/>
          <w:sz w:val="20"/>
          <w:szCs w:val="20"/>
        </w:rPr>
        <w:br/>
        <w:t>art. 24 ust. 5 pkt. 1-2, 4 ustawy Pzp.</w:t>
      </w:r>
    </w:p>
    <w:p w:rsidR="007D458E" w:rsidRDefault="007D458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…………….……. </w:t>
      </w:r>
      <w:r>
        <w:rPr>
          <w:rFonts w:ascii="Verdana" w:hAnsi="Verdana" w:cs="Arial"/>
          <w:i/>
          <w:sz w:val="14"/>
          <w:szCs w:val="14"/>
        </w:rPr>
        <w:t>(miejscowość)</w:t>
      </w:r>
      <w:r>
        <w:rPr>
          <w:rFonts w:ascii="Verdana" w:hAnsi="Verdana" w:cs="Arial"/>
          <w:i/>
          <w:sz w:val="20"/>
          <w:szCs w:val="20"/>
        </w:rPr>
        <w:t xml:space="preserve">, </w:t>
      </w:r>
      <w:r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7D458E" w:rsidRDefault="00C84E70" w:rsidP="007D45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 xml:space="preserve">     …………………………………………</w:t>
      </w:r>
    </w:p>
    <w:p w:rsidR="007D458E" w:rsidRPr="007D458E" w:rsidRDefault="00C84E70" w:rsidP="007D458E">
      <w:pPr>
        <w:spacing w:line="360" w:lineRule="auto"/>
        <w:ind w:left="5672" w:firstLine="709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i/>
          <w:sz w:val="14"/>
          <w:szCs w:val="14"/>
        </w:rPr>
        <w:t>(podpis)</w:t>
      </w: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>
        <w:rPr>
          <w:rFonts w:ascii="Verdana" w:hAnsi="Verdana" w:cs="Arial"/>
          <w:i/>
          <w:sz w:val="14"/>
          <w:szCs w:val="14"/>
        </w:rPr>
        <w:t>(podać mającą zastosowanie podstawę wykluczenia spośród wymienionych w art. 24 ust. 1 pkt 13-14, 16-20 lub art. 24 ust. 5 pkt 1-2, 4 ustawy Pzp)</w:t>
      </w:r>
      <w:r>
        <w:rPr>
          <w:rFonts w:ascii="Verdana" w:hAnsi="Verdana" w:cs="Arial"/>
          <w:i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 xml:space="preserve"> Jednocześnie oświadczam, że w związku z ww. okolicznością, na podstawie art. 24 ust. 8 ustawy Pzp podjąłem następujące środki naprawcze: ……………………………………………………………………………………………….………………………………..……………..</w:t>
      </w: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…………….……. </w:t>
      </w:r>
      <w:r>
        <w:rPr>
          <w:rFonts w:ascii="Verdana" w:hAnsi="Verdana" w:cs="Arial"/>
          <w:i/>
          <w:sz w:val="14"/>
          <w:szCs w:val="14"/>
        </w:rPr>
        <w:t>(miejscowość)</w:t>
      </w:r>
      <w:r>
        <w:rPr>
          <w:rFonts w:ascii="Verdana" w:hAnsi="Verdana" w:cs="Arial"/>
          <w:i/>
          <w:sz w:val="20"/>
          <w:szCs w:val="20"/>
        </w:rPr>
        <w:t xml:space="preserve">, </w:t>
      </w:r>
      <w:r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 xml:space="preserve">     …………………………………………</w:t>
      </w:r>
    </w:p>
    <w:p w:rsidR="007D458E" w:rsidRDefault="00C84E70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>
        <w:rPr>
          <w:rFonts w:ascii="Verdana" w:hAnsi="Verdana" w:cs="Arial"/>
          <w:i/>
          <w:sz w:val="14"/>
          <w:szCs w:val="14"/>
        </w:rPr>
        <w:t>(podpis)</w:t>
      </w:r>
    </w:p>
    <w:p w:rsidR="007D458E" w:rsidRPr="00B0189F" w:rsidRDefault="00C84E70" w:rsidP="00B0189F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7D458E" w:rsidRPr="007D458E" w:rsidRDefault="007D45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7D458E">
        <w:rPr>
          <w:rFonts w:ascii="Verdana" w:hAnsi="Verdana" w:cs="Arial"/>
          <w:sz w:val="20"/>
          <w:szCs w:val="20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7D458E">
        <w:rPr>
          <w:rFonts w:ascii="Verdana" w:hAnsi="Verdana" w:cs="Arial"/>
          <w:i/>
          <w:sz w:val="20"/>
          <w:szCs w:val="20"/>
        </w:rPr>
        <w:t>(podać pełną nazwę/firmę, adres, a także w zależności od podmiotu: NIP/PESEL, KRS/CEiDG)</w:t>
      </w:r>
      <w:r w:rsidRPr="007D458E">
        <w:rPr>
          <w:rFonts w:ascii="Verdana" w:hAnsi="Verdana" w:cs="Arial"/>
          <w:sz w:val="20"/>
          <w:szCs w:val="20"/>
        </w:rPr>
        <w:t>nie zachodzą podstawy wykluczenia z postępowania o udzielenie zamówienia.</w:t>
      </w:r>
    </w:p>
    <w:p w:rsidR="007D458E" w:rsidRPr="007D458E" w:rsidRDefault="007D45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7D458E" w:rsidRPr="007D458E" w:rsidRDefault="007D45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7D458E">
        <w:rPr>
          <w:rFonts w:ascii="Verdana" w:hAnsi="Verdana" w:cs="Arial"/>
          <w:sz w:val="20"/>
          <w:szCs w:val="20"/>
        </w:rPr>
        <w:t xml:space="preserve">…………….……. </w:t>
      </w:r>
      <w:r w:rsidRPr="007D458E">
        <w:rPr>
          <w:rFonts w:ascii="Verdana" w:hAnsi="Verdana" w:cs="Arial"/>
          <w:i/>
          <w:sz w:val="20"/>
          <w:szCs w:val="20"/>
        </w:rPr>
        <w:t>(miejscowość),</w:t>
      </w:r>
      <w:r w:rsidRPr="007D458E">
        <w:rPr>
          <w:rFonts w:ascii="Verdana" w:hAnsi="Verdana" w:cs="Arial"/>
          <w:sz w:val="20"/>
          <w:szCs w:val="20"/>
        </w:rPr>
        <w:t>dnia …………………. r.</w:t>
      </w:r>
    </w:p>
    <w:p w:rsidR="007D458E" w:rsidRPr="007D458E" w:rsidRDefault="007D45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7D458E">
        <w:rPr>
          <w:rFonts w:ascii="Verdana" w:hAnsi="Verdana" w:cs="Arial"/>
          <w:sz w:val="20"/>
          <w:szCs w:val="20"/>
        </w:rPr>
        <w:tab/>
      </w:r>
      <w:r w:rsidRPr="007D458E">
        <w:rPr>
          <w:rFonts w:ascii="Verdana" w:hAnsi="Verdana" w:cs="Arial"/>
          <w:sz w:val="20"/>
          <w:szCs w:val="20"/>
        </w:rPr>
        <w:tab/>
      </w:r>
      <w:r w:rsidRPr="007D458E">
        <w:rPr>
          <w:rFonts w:ascii="Verdana" w:hAnsi="Verdana" w:cs="Arial"/>
          <w:sz w:val="20"/>
          <w:szCs w:val="20"/>
        </w:rPr>
        <w:tab/>
      </w:r>
      <w:r w:rsidRPr="007D458E">
        <w:rPr>
          <w:rFonts w:ascii="Verdana" w:hAnsi="Verdana" w:cs="Arial"/>
          <w:sz w:val="20"/>
          <w:szCs w:val="20"/>
        </w:rPr>
        <w:tab/>
      </w:r>
      <w:r w:rsidRPr="007D458E">
        <w:rPr>
          <w:rFonts w:ascii="Verdana" w:hAnsi="Verdana" w:cs="Arial"/>
          <w:sz w:val="20"/>
          <w:szCs w:val="20"/>
        </w:rPr>
        <w:tab/>
      </w:r>
      <w:r w:rsidRPr="007D458E">
        <w:rPr>
          <w:rFonts w:ascii="Verdana" w:hAnsi="Verdana" w:cs="Arial"/>
          <w:sz w:val="20"/>
          <w:szCs w:val="20"/>
        </w:rPr>
        <w:tab/>
      </w:r>
      <w:r w:rsidRPr="007D458E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7D458E" w:rsidRDefault="00C84E7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7D458E" w:rsidRDefault="00C84E7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7D458E" w:rsidRDefault="007D45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…………….……. </w:t>
      </w:r>
      <w:r>
        <w:rPr>
          <w:rFonts w:ascii="Verdana" w:hAnsi="Verdana" w:cs="Arial"/>
          <w:i/>
          <w:sz w:val="14"/>
          <w:szCs w:val="14"/>
        </w:rPr>
        <w:t>(miejscowość)</w:t>
      </w:r>
      <w:r>
        <w:rPr>
          <w:rFonts w:ascii="Verdana" w:hAnsi="Verdana" w:cs="Arial"/>
          <w:i/>
          <w:sz w:val="20"/>
          <w:szCs w:val="20"/>
        </w:rPr>
        <w:t xml:space="preserve">, </w:t>
      </w:r>
      <w:r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7D458E" w:rsidRDefault="00C84E70">
      <w:pPr>
        <w:spacing w:line="360" w:lineRule="auto"/>
        <w:jc w:val="righ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 xml:space="preserve">     …………………………………………</w:t>
      </w:r>
    </w:p>
    <w:p w:rsidR="007D458E" w:rsidRDefault="00C84E70">
      <w:pPr>
        <w:spacing w:line="360" w:lineRule="auto"/>
        <w:ind w:left="6381" w:firstLine="709"/>
        <w:jc w:val="center"/>
        <w:rPr>
          <w:rFonts w:ascii="Verdana" w:hAnsi="Verdana" w:cs="Arial"/>
          <w:i/>
          <w:sz w:val="14"/>
          <w:szCs w:val="14"/>
        </w:rPr>
      </w:pPr>
      <w:r>
        <w:rPr>
          <w:rFonts w:ascii="Verdana" w:hAnsi="Verdana" w:cs="Arial"/>
          <w:i/>
          <w:sz w:val="14"/>
          <w:szCs w:val="14"/>
        </w:rPr>
        <w:t>(podpis)</w:t>
      </w:r>
    </w:p>
    <w:p w:rsidR="00124E1E" w:rsidRPr="00B0189F" w:rsidRDefault="00C84E70" w:rsidP="00B0189F">
      <w:pPr>
        <w:rPr>
          <w:rFonts w:ascii="Verdana" w:hAnsi="Verdana" w:cs="Arial"/>
          <w:color w:val="000000"/>
          <w:sz w:val="16"/>
          <w:szCs w:val="16"/>
          <w:lang w:eastAsia="ar-SA"/>
        </w:rPr>
      </w:pPr>
      <w:r>
        <w:rPr>
          <w:rFonts w:ascii="Verdana" w:hAnsi="Verdana" w:cs="Arial"/>
          <w:color w:val="000000"/>
          <w:sz w:val="16"/>
          <w:szCs w:val="16"/>
          <w:lang w:eastAsia="ar-SA"/>
        </w:rPr>
        <w:t>* niepotrzebne skreślić</w:t>
      </w:r>
    </w:p>
    <w:p w:rsidR="00124E1E" w:rsidRDefault="00124E1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507A8E" w:rsidRDefault="00507A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507A8E" w:rsidRDefault="00507A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507A8E" w:rsidRDefault="00507A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507A8E" w:rsidRDefault="00507A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507A8E" w:rsidRDefault="00507A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C84E70">
      <w:pPr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>Formularz 3.1.b</w:t>
      </w: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7D458E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D458E" w:rsidRDefault="007D458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7D458E" w:rsidRDefault="00C84E70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7D458E" w:rsidRDefault="00C84E70">
            <w:pPr>
              <w:spacing w:line="360" w:lineRule="auto"/>
              <w:jc w:val="center"/>
            </w:pPr>
            <w:r>
              <w:rPr>
                <w:rFonts w:ascii="Verdana" w:hAnsi="Verdana" w:cs="Arial"/>
                <w:b/>
                <w:sz w:val="20"/>
                <w:szCs w:val="20"/>
              </w:rPr>
              <w:t>DOTYCZĄCE  SPEŁNIANIA WARUNKÓW UDZIAŁU W POSTĘPOWANIU</w:t>
            </w:r>
          </w:p>
        </w:tc>
      </w:tr>
    </w:tbl>
    <w:p w:rsidR="007D458E" w:rsidRDefault="007D458E">
      <w:pPr>
        <w:ind w:left="4956"/>
        <w:rPr>
          <w:rFonts w:ascii="Verdana" w:hAnsi="Verdana" w:cs="Arial"/>
          <w:b/>
          <w:sz w:val="20"/>
          <w:szCs w:val="20"/>
        </w:rPr>
      </w:pPr>
    </w:p>
    <w:p w:rsidR="00124E1E" w:rsidRDefault="00124E1E">
      <w:pPr>
        <w:ind w:left="2836"/>
        <w:rPr>
          <w:rFonts w:ascii="Verdana" w:hAnsi="Verdana" w:cs="Arial"/>
          <w:b/>
          <w:sz w:val="20"/>
          <w:szCs w:val="20"/>
        </w:rPr>
      </w:pPr>
    </w:p>
    <w:p w:rsidR="007D458E" w:rsidRDefault="00C84E70">
      <w:pPr>
        <w:ind w:left="2836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Zamawiający:</w:t>
      </w:r>
    </w:p>
    <w:p w:rsidR="007D458E" w:rsidRDefault="00C84E70">
      <w:pPr>
        <w:ind w:left="2836" w:right="425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7D458E" w:rsidRDefault="00C84E70">
      <w:pPr>
        <w:ind w:left="2836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Oddział w Rzeszowie</w:t>
      </w:r>
    </w:p>
    <w:p w:rsidR="007D458E" w:rsidRDefault="00C84E70">
      <w:pPr>
        <w:ind w:left="2836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35-959 Rzeszów, ul. Legionów 20</w:t>
      </w:r>
    </w:p>
    <w:p w:rsidR="007D458E" w:rsidRDefault="007D458E">
      <w:pPr>
        <w:jc w:val="right"/>
        <w:rPr>
          <w:rFonts w:ascii="Verdana" w:hAnsi="Verdana" w:cs="Arial"/>
          <w:b/>
          <w:sz w:val="20"/>
          <w:szCs w:val="20"/>
        </w:rPr>
      </w:pPr>
    </w:p>
    <w:p w:rsidR="007D458E" w:rsidRDefault="007D458E">
      <w:pPr>
        <w:jc w:val="right"/>
        <w:rPr>
          <w:rFonts w:ascii="Verdana" w:hAnsi="Verdana" w:cs="Arial"/>
          <w:b/>
          <w:sz w:val="20"/>
          <w:szCs w:val="20"/>
        </w:rPr>
      </w:pPr>
    </w:p>
    <w:p w:rsidR="007D458E" w:rsidRDefault="00C84E70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Wykonawca:</w:t>
      </w:r>
    </w:p>
    <w:p w:rsidR="007D458E" w:rsidRDefault="00C84E70">
      <w:pPr>
        <w:ind w:right="5954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</w:t>
      </w:r>
    </w:p>
    <w:p w:rsidR="007D458E" w:rsidRDefault="00C84E70">
      <w:pPr>
        <w:ind w:right="5953"/>
        <w:rPr>
          <w:rFonts w:ascii="Verdana" w:hAnsi="Verdana" w:cs="Arial"/>
          <w:i/>
          <w:sz w:val="14"/>
          <w:szCs w:val="14"/>
        </w:rPr>
      </w:pPr>
      <w:r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7D458E" w:rsidRDefault="007D458E">
      <w:pPr>
        <w:rPr>
          <w:rFonts w:ascii="Verdana" w:hAnsi="Verdana" w:cs="Arial"/>
          <w:sz w:val="20"/>
          <w:szCs w:val="20"/>
          <w:u w:val="single"/>
        </w:rPr>
      </w:pPr>
    </w:p>
    <w:p w:rsidR="007D458E" w:rsidRDefault="00C84E70">
      <w:pPr>
        <w:rPr>
          <w:rFonts w:ascii="Verdana" w:hAnsi="Verdana" w:cs="Arial"/>
          <w:sz w:val="20"/>
          <w:szCs w:val="20"/>
          <w:u w:val="single"/>
        </w:rPr>
      </w:pPr>
      <w:r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7D458E" w:rsidRDefault="00C84E70">
      <w:pPr>
        <w:ind w:right="5954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……………………………………………………………………………..……………………</w:t>
      </w:r>
    </w:p>
    <w:p w:rsidR="007D458E" w:rsidRDefault="00C84E70">
      <w:pPr>
        <w:ind w:right="5953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7D458E" w:rsidRDefault="007D458E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</w:p>
    <w:p w:rsidR="007D458E" w:rsidRPr="00507A8E" w:rsidRDefault="00C84E70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507A8E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7D458E" w:rsidRPr="00507A8E" w:rsidRDefault="00C84E70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507A8E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7D458E" w:rsidRPr="00507A8E" w:rsidRDefault="00C84E70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507A8E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7D458E" w:rsidRDefault="00C84E70">
      <w:pPr>
        <w:spacing w:before="120" w:line="360" w:lineRule="auto"/>
        <w:jc w:val="center"/>
        <w:rPr>
          <w:rFonts w:ascii="Verdana" w:hAnsi="Verdana" w:cs="Arial"/>
          <w:sz w:val="21"/>
          <w:szCs w:val="21"/>
        </w:rPr>
      </w:pPr>
      <w:r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7D458E" w:rsidRDefault="00C84E70">
      <w:pPr>
        <w:jc w:val="both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sz w:val="20"/>
          <w:szCs w:val="20"/>
        </w:rPr>
        <w:t>Na potrzeby postępowania o udzielenie zamówienia publicznego pn.</w:t>
      </w:r>
    </w:p>
    <w:p w:rsidR="00507A8E" w:rsidRPr="001477FB" w:rsidRDefault="00507A8E" w:rsidP="00507A8E">
      <w:pPr>
        <w:spacing w:before="240" w:line="276" w:lineRule="auto"/>
        <w:jc w:val="both"/>
        <w:rPr>
          <w:rFonts w:ascii="Verdana" w:hAnsi="Verdana"/>
          <w:b/>
          <w:bCs/>
          <w:sz w:val="20"/>
        </w:rPr>
      </w:pPr>
      <w:r w:rsidRPr="001477FB">
        <w:rPr>
          <w:rFonts w:ascii="Verdana" w:hAnsi="Verdana"/>
          <w:b/>
          <w:bCs/>
          <w:sz w:val="20"/>
        </w:rPr>
        <w:t>Wykonywanie Monitoringu Wgłębnego Osuwisk (pomiary inklinometryczne i hydrogeologiczne), Monitoringu Powierzchniowego z opracowaniem raportów dla drogi ekspresowej S19 Rzeszów Południe – Barwinek w podziale na części:</w:t>
      </w:r>
    </w:p>
    <w:p w:rsidR="00507A8E" w:rsidRPr="001477FB" w:rsidRDefault="00507A8E" w:rsidP="00507A8E">
      <w:pPr>
        <w:widowControl w:val="0"/>
        <w:spacing w:before="120" w:after="60"/>
        <w:ind w:left="284" w:hanging="284"/>
        <w:jc w:val="both"/>
        <w:rPr>
          <w:rFonts w:ascii="Verdana" w:hAnsi="Verdana" w:cs="Calibri"/>
          <w:b/>
          <w:sz w:val="20"/>
        </w:rPr>
      </w:pPr>
      <w:r>
        <w:rPr>
          <w:rFonts w:ascii="Verdana" w:hAnsi="Verdana" w:cs="Calibri"/>
          <w:b/>
          <w:sz w:val="20"/>
        </w:rPr>
        <w:t xml:space="preserve">* </w:t>
      </w:r>
      <w:r w:rsidRPr="001477FB">
        <w:rPr>
          <w:rFonts w:ascii="Verdana" w:hAnsi="Verdana" w:cs="Calibri"/>
          <w:b/>
          <w:sz w:val="20"/>
        </w:rPr>
        <w:t>Część 1: S19 odcinek węzeł Babica (bez węzła) - Jawornik (wraz z łącznikiem tymczasowym drogi ekspresowej S19 z drogą krajową nr 19) dł. ok. 11,60 km (km ok.: 21+650 - 33+254)</w:t>
      </w:r>
    </w:p>
    <w:p w:rsidR="00507A8E" w:rsidRDefault="00507A8E" w:rsidP="00507A8E">
      <w:pPr>
        <w:widowControl w:val="0"/>
        <w:spacing w:before="120" w:after="60"/>
        <w:ind w:left="284" w:hanging="284"/>
        <w:jc w:val="both"/>
        <w:rPr>
          <w:rFonts w:ascii="Verdana" w:hAnsi="Verdana" w:cs="Calibri"/>
          <w:sz w:val="20"/>
        </w:rPr>
      </w:pPr>
      <w:r>
        <w:rPr>
          <w:rFonts w:ascii="Verdana" w:hAnsi="Verdana" w:cs="Calibri"/>
          <w:b/>
          <w:sz w:val="20"/>
        </w:rPr>
        <w:t xml:space="preserve">*  </w:t>
      </w:r>
      <w:r w:rsidRPr="001477FB">
        <w:rPr>
          <w:rFonts w:ascii="Verdana" w:hAnsi="Verdana" w:cs="Calibri"/>
          <w:b/>
          <w:sz w:val="20"/>
        </w:rPr>
        <w:t>Część 2: S19 odcinek węzeł Domaradz (bez węzła) – węzeł Iskrzynia (bez węzła) dł. ok. 12,80 km (km ok.: 45+100 - 57+900</w:t>
      </w:r>
      <w:r w:rsidRPr="001477FB">
        <w:rPr>
          <w:rFonts w:ascii="Verdana" w:hAnsi="Verdana" w:cs="Calibri"/>
          <w:sz w:val="20"/>
        </w:rPr>
        <w:t>)</w:t>
      </w:r>
    </w:p>
    <w:p w:rsidR="00507A8E" w:rsidRPr="001477FB" w:rsidRDefault="00507A8E" w:rsidP="00507A8E">
      <w:pPr>
        <w:widowControl w:val="0"/>
        <w:spacing w:before="120" w:after="60"/>
        <w:ind w:left="284" w:hanging="284"/>
        <w:jc w:val="both"/>
        <w:rPr>
          <w:rFonts w:ascii="Verdana" w:hAnsi="Verdana" w:cs="Calibri"/>
          <w:sz w:val="20"/>
        </w:rPr>
      </w:pPr>
    </w:p>
    <w:p w:rsidR="00507A8E" w:rsidRPr="00195910" w:rsidRDefault="00507A8E" w:rsidP="00507A8E">
      <w:pPr>
        <w:pStyle w:val="Bezodstpw"/>
        <w:rPr>
          <w:rFonts w:ascii="Verdana" w:hAnsi="Verdana"/>
          <w:b/>
          <w:color w:val="FF0000"/>
          <w:sz w:val="8"/>
          <w:szCs w:val="20"/>
        </w:rPr>
      </w:pPr>
    </w:p>
    <w:p w:rsidR="00507A8E" w:rsidRPr="00F04320" w:rsidRDefault="00507A8E" w:rsidP="00507A8E">
      <w:pPr>
        <w:pStyle w:val="Bezodstpw"/>
        <w:rPr>
          <w:rFonts w:ascii="Verdana" w:hAnsi="Verdana"/>
          <w:b/>
          <w:color w:val="FF0000"/>
          <w:sz w:val="20"/>
          <w:szCs w:val="20"/>
        </w:rPr>
      </w:pPr>
      <w:r w:rsidRPr="00F04320">
        <w:rPr>
          <w:rFonts w:ascii="Verdana" w:hAnsi="Verdana"/>
          <w:b/>
          <w:sz w:val="20"/>
          <w:szCs w:val="20"/>
        </w:rPr>
        <w:t>znak postępowania:</w:t>
      </w:r>
      <w:r w:rsidRPr="00F04320">
        <w:rPr>
          <w:rFonts w:ascii="Verdana" w:hAnsi="Verdana"/>
          <w:b/>
          <w:color w:val="FF0000"/>
          <w:sz w:val="20"/>
          <w:szCs w:val="20"/>
        </w:rPr>
        <w:t xml:space="preserve"> </w:t>
      </w:r>
      <w:r w:rsidRPr="00A11E6E">
        <w:rPr>
          <w:rFonts w:ascii="Verdana" w:hAnsi="Verdana"/>
          <w:b/>
          <w:sz w:val="20"/>
          <w:szCs w:val="20"/>
        </w:rPr>
        <w:t>O.RZ.D-3.2413</w:t>
      </w:r>
      <w:r>
        <w:rPr>
          <w:rFonts w:ascii="Verdana" w:hAnsi="Verdana"/>
          <w:b/>
          <w:sz w:val="20"/>
          <w:szCs w:val="20"/>
        </w:rPr>
        <w:t>.36</w:t>
      </w:r>
      <w:r w:rsidRPr="00A11E6E">
        <w:rPr>
          <w:rFonts w:ascii="Verdana" w:hAnsi="Verdana"/>
          <w:b/>
          <w:sz w:val="20"/>
          <w:szCs w:val="20"/>
        </w:rPr>
        <w:t>.2020</w:t>
      </w:r>
    </w:p>
    <w:p w:rsidR="00124E1E" w:rsidRDefault="00124E1E">
      <w:pPr>
        <w:jc w:val="both"/>
        <w:rPr>
          <w:rFonts w:ascii="Verdana" w:hAnsi="Verdana"/>
          <w:b/>
          <w:sz w:val="20"/>
        </w:rPr>
      </w:pPr>
    </w:p>
    <w:p w:rsidR="007D458E" w:rsidRDefault="00C84E70" w:rsidP="007D458E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prowadzonego przez Generalną Dyrekcję Dróg Krajowych i Autostrad Oddział w Rzeszowie, oświadczam, co następuje:</w:t>
      </w:r>
    </w:p>
    <w:p w:rsidR="00507A8E" w:rsidRDefault="00507A8E" w:rsidP="007D458E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507A8E" w:rsidRDefault="00507A8E" w:rsidP="007D458E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507A8E" w:rsidRDefault="00507A8E" w:rsidP="007D458E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507A8E" w:rsidRDefault="00507A8E" w:rsidP="007D458E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7D458E" w:rsidRPr="00506BFA" w:rsidRDefault="00C84E70" w:rsidP="00506BFA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lastRenderedPageBreak/>
        <w:t>INFORMACJA DOTYCZĄCA WYKONAWCY:</w:t>
      </w: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Oświadczam, że spełniam warunki udziału w postępowaniu określone przez Zamawiającego w pkt 7.2. Instrukcji dla Wykonawców (Rozdział 1 Tom I SIWZ)</w:t>
      </w:r>
    </w:p>
    <w:p w:rsidR="007D458E" w:rsidRDefault="007D45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…………….……. </w:t>
      </w:r>
      <w:r>
        <w:rPr>
          <w:rFonts w:ascii="Verdana" w:hAnsi="Verdana" w:cs="Arial"/>
          <w:i/>
          <w:sz w:val="20"/>
          <w:szCs w:val="20"/>
        </w:rPr>
        <w:t xml:space="preserve">(miejscowość), </w:t>
      </w:r>
      <w:r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7D458E" w:rsidRDefault="00C84E70">
      <w:pPr>
        <w:spacing w:line="360" w:lineRule="auto"/>
        <w:ind w:left="5664" w:firstLine="290"/>
        <w:jc w:val="both"/>
        <w:rPr>
          <w:rFonts w:ascii="Verdana" w:hAnsi="Verdana" w:cs="Arial"/>
          <w:i/>
          <w:sz w:val="20"/>
          <w:szCs w:val="20"/>
        </w:rPr>
      </w:pPr>
      <w:r>
        <w:rPr>
          <w:rFonts w:ascii="Verdana" w:hAnsi="Verdana" w:cs="Arial"/>
          <w:i/>
          <w:sz w:val="20"/>
          <w:szCs w:val="20"/>
        </w:rPr>
        <w:t>(podpis)</w:t>
      </w:r>
    </w:p>
    <w:p w:rsidR="007D458E" w:rsidRDefault="007D458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7D458E" w:rsidRDefault="00C84E70">
      <w:pPr>
        <w:shd w:val="clear" w:color="auto" w:fill="BFBFBF"/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>
        <w:rPr>
          <w:rFonts w:ascii="Verdana" w:hAnsi="Verdana" w:cs="Arial"/>
          <w:sz w:val="20"/>
          <w:szCs w:val="20"/>
        </w:rPr>
        <w:t xml:space="preserve">: </w:t>
      </w:r>
    </w:p>
    <w:p w:rsidR="007D458E" w:rsidRDefault="007D45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 pkt 7.2. Instrukcji dla Wykonawców (Rozdział 1 Tom I SIWZ)</w:t>
      </w:r>
      <w:r>
        <w:rPr>
          <w:rFonts w:ascii="Verdana" w:hAnsi="Verdana" w:cs="Arial"/>
          <w:i/>
          <w:sz w:val="20"/>
          <w:szCs w:val="20"/>
        </w:rPr>
        <w:t>,</w:t>
      </w:r>
      <w:r>
        <w:rPr>
          <w:rFonts w:ascii="Verdana" w:hAnsi="Verdana" w:cs="Arial"/>
          <w:sz w:val="20"/>
          <w:szCs w:val="20"/>
        </w:rPr>
        <w:t xml:space="preserve"> polegam na zasobach następującego/ych podmiotu/ów: ..................................................</w:t>
      </w: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..……………………………………………………………………………………………………………….………………………………, </w:t>
      </w:r>
      <w:r>
        <w:rPr>
          <w:rFonts w:ascii="Verdana" w:hAnsi="Verdana" w:cs="Arial"/>
          <w:sz w:val="20"/>
          <w:szCs w:val="20"/>
        </w:rPr>
        <w:br/>
        <w:t>w następującym zakresie: ………………………………………….....................................................</w:t>
      </w: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…………………………………………………………………………………………………………………............................</w:t>
      </w:r>
    </w:p>
    <w:p w:rsidR="007D458E" w:rsidRDefault="00C84E70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>
        <w:rPr>
          <w:rFonts w:ascii="Verdana" w:hAnsi="Verdana" w:cs="Arial"/>
          <w:i/>
          <w:sz w:val="20"/>
          <w:szCs w:val="20"/>
        </w:rPr>
        <w:t xml:space="preserve">(wskazać podmiot i określić odpowiedni zakres dla wskazanego podmiotu). </w:t>
      </w:r>
    </w:p>
    <w:p w:rsidR="007D458E" w:rsidRDefault="007D45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…………….……. </w:t>
      </w:r>
      <w:r>
        <w:rPr>
          <w:rFonts w:ascii="Verdana" w:hAnsi="Verdana" w:cs="Arial"/>
          <w:i/>
          <w:sz w:val="20"/>
          <w:szCs w:val="20"/>
        </w:rPr>
        <w:t xml:space="preserve">(miejscowość), </w:t>
      </w:r>
      <w:r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7D458E" w:rsidRDefault="007D45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7D458E" w:rsidRDefault="00C84E70">
      <w:pPr>
        <w:spacing w:line="360" w:lineRule="auto"/>
        <w:ind w:left="5664" w:firstLine="148"/>
        <w:jc w:val="both"/>
        <w:rPr>
          <w:rFonts w:ascii="Verdana" w:hAnsi="Verdana" w:cs="Arial"/>
          <w:i/>
          <w:sz w:val="20"/>
          <w:szCs w:val="20"/>
        </w:rPr>
      </w:pPr>
      <w:r>
        <w:rPr>
          <w:rFonts w:ascii="Verdana" w:hAnsi="Verdana" w:cs="Arial"/>
          <w:i/>
          <w:sz w:val="20"/>
          <w:szCs w:val="20"/>
        </w:rPr>
        <w:t>(podpis)</w:t>
      </w:r>
    </w:p>
    <w:p w:rsidR="007D458E" w:rsidRDefault="007D458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7D458E" w:rsidRDefault="00C84E7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7D458E" w:rsidRDefault="007D45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7D458E" w:rsidRDefault="007D45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…………….……. </w:t>
      </w:r>
      <w:r>
        <w:rPr>
          <w:rFonts w:ascii="Verdana" w:hAnsi="Verdana" w:cs="Arial"/>
          <w:i/>
          <w:sz w:val="20"/>
          <w:szCs w:val="20"/>
        </w:rPr>
        <w:t xml:space="preserve">(miejscowość), </w:t>
      </w:r>
      <w:r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7D458E" w:rsidRDefault="00C84E70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>
        <w:rPr>
          <w:rFonts w:ascii="Verdana" w:hAnsi="Verdana" w:cs="Arial"/>
          <w:i/>
          <w:sz w:val="20"/>
          <w:szCs w:val="20"/>
        </w:rPr>
        <w:t>(podpis)</w:t>
      </w:r>
    </w:p>
    <w:p w:rsidR="007D458E" w:rsidRDefault="00C84E70">
      <w:pPr>
        <w:spacing w:line="360" w:lineRule="auto"/>
        <w:jc w:val="both"/>
        <w:rPr>
          <w:rFonts w:ascii="Verdana" w:hAnsi="Verdana" w:cs="Arial"/>
          <w:sz w:val="20"/>
          <w:szCs w:val="21"/>
        </w:rPr>
      </w:pPr>
      <w:r>
        <w:rPr>
          <w:rFonts w:ascii="Verdana" w:hAnsi="Verdana" w:cs="Arial"/>
          <w:sz w:val="20"/>
          <w:szCs w:val="21"/>
        </w:rPr>
        <w:t>* niepotrzebne skreślić</w:t>
      </w:r>
    </w:p>
    <w:p w:rsidR="007D458E" w:rsidRDefault="007D458E">
      <w:pPr>
        <w:jc w:val="center"/>
        <w:rPr>
          <w:rFonts w:ascii="Verdana" w:hAnsi="Verdana"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sz w:val="20"/>
          <w:szCs w:val="20"/>
        </w:rPr>
      </w:pPr>
    </w:p>
    <w:p w:rsidR="00D25AED" w:rsidRDefault="00D25AED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506BFA" w:rsidRDefault="00506BFA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506BFA" w:rsidRDefault="00506BFA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855C6B" w:rsidRDefault="00855C6B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25AED" w:rsidRDefault="00D25AED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Cs/>
          <w:sz w:val="20"/>
          <w:szCs w:val="20"/>
        </w:rPr>
      </w:pPr>
      <w:r w:rsidRPr="007D458E">
        <w:rPr>
          <w:rFonts w:ascii="Verdana" w:hAnsi="Verdana"/>
          <w:b/>
          <w:bCs/>
          <w:sz w:val="20"/>
          <w:szCs w:val="20"/>
        </w:rPr>
        <w:lastRenderedPageBreak/>
        <w:t xml:space="preserve">Formularz 3.2. – </w:t>
      </w:r>
      <w:r w:rsidRPr="007D458E">
        <w:rPr>
          <w:rFonts w:ascii="Verdana" w:hAnsi="Verdana"/>
          <w:bCs/>
          <w:sz w:val="20"/>
          <w:szCs w:val="20"/>
        </w:rPr>
        <w:t>Propozycja treści zobowiązania Podmiotu do oddania do dyspozycji Wykonawcy niezbędnych zasobów na potrzeby realizacji zamówienia:</w:t>
      </w:r>
    </w:p>
    <w:p w:rsidR="007D458E" w:rsidRP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7D458E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7D458E" w:rsidRDefault="00C84E70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7D458E" w:rsidRDefault="00C84E70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7D458E" w:rsidRDefault="00C84E70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potrzeby wykonania zamówienia</w:t>
            </w:r>
          </w:p>
        </w:tc>
      </w:tr>
    </w:tbl>
    <w:p w:rsidR="00D25AED" w:rsidRDefault="00D25AED">
      <w:pPr>
        <w:tabs>
          <w:tab w:val="left" w:pos="9214"/>
        </w:tabs>
        <w:suppressAutoHyphens/>
        <w:spacing w:after="120"/>
        <w:ind w:right="-1"/>
        <w:jc w:val="both"/>
        <w:rPr>
          <w:rFonts w:ascii="Verdana" w:hAnsi="Verdana" w:cs="Courier New"/>
          <w:sz w:val="18"/>
          <w:szCs w:val="18"/>
          <w:lang w:eastAsia="ar-SA"/>
        </w:rPr>
      </w:pPr>
    </w:p>
    <w:p w:rsidR="007D458E" w:rsidRPr="007D458E" w:rsidRDefault="007D458E">
      <w:pPr>
        <w:tabs>
          <w:tab w:val="left" w:pos="9214"/>
        </w:tabs>
        <w:suppressAutoHyphens/>
        <w:spacing w:after="120"/>
        <w:ind w:right="-1"/>
        <w:jc w:val="both"/>
        <w:rPr>
          <w:rFonts w:ascii="Verdana" w:hAnsi="Verdana" w:cs="Courier New"/>
          <w:sz w:val="18"/>
          <w:szCs w:val="18"/>
          <w:lang w:eastAsia="ar-SA"/>
        </w:rPr>
      </w:pPr>
      <w:r w:rsidRPr="007D458E">
        <w:rPr>
          <w:rFonts w:ascii="Verdana" w:hAnsi="Verdana" w:cs="Courier New"/>
          <w:sz w:val="18"/>
          <w:szCs w:val="18"/>
          <w:lang w:eastAsia="ar-SA"/>
        </w:rPr>
        <w:t>Ja:</w:t>
      </w:r>
    </w:p>
    <w:p w:rsidR="007D458E" w:rsidRDefault="00C84E70">
      <w:pPr>
        <w:tabs>
          <w:tab w:val="left" w:pos="9214"/>
        </w:tabs>
        <w:suppressAutoHyphens/>
        <w:spacing w:after="120"/>
        <w:ind w:right="-286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_________________________________________________________________________</w:t>
      </w:r>
    </w:p>
    <w:p w:rsidR="007D458E" w:rsidRDefault="00C84E70">
      <w:pPr>
        <w:tabs>
          <w:tab w:val="left" w:pos="9214"/>
        </w:tabs>
        <w:suppressAutoHyphens/>
        <w:spacing w:after="120"/>
        <w:ind w:right="141"/>
        <w:jc w:val="center"/>
        <w:rPr>
          <w:rFonts w:ascii="Verdana" w:hAnsi="Verdana" w:cs="Courier New"/>
          <w:i/>
          <w:sz w:val="16"/>
          <w:szCs w:val="16"/>
          <w:lang w:eastAsia="ar-SA"/>
        </w:rPr>
      </w:pPr>
      <w:r>
        <w:rPr>
          <w:rFonts w:ascii="Verdana" w:hAnsi="Verdana" w:cs="Courier New"/>
          <w:i/>
          <w:sz w:val="16"/>
          <w:szCs w:val="16"/>
          <w:lang w:eastAsia="ar-SA"/>
        </w:rPr>
        <w:t>(imię i nazwisko osoby upoważnionej do reprezentowania Podmiotu, stanowisko (właściciel, prezes zarządu, członek zarządu, prokurent, upełnomocniony reprezentant itp.*)</w:t>
      </w:r>
    </w:p>
    <w:p w:rsidR="007D458E" w:rsidRDefault="007D458E">
      <w:pPr>
        <w:tabs>
          <w:tab w:val="left" w:pos="9214"/>
        </w:tabs>
        <w:suppressAutoHyphens/>
        <w:spacing w:after="120"/>
        <w:ind w:right="-1"/>
        <w:jc w:val="both"/>
        <w:rPr>
          <w:rFonts w:ascii="Verdana" w:hAnsi="Verdana" w:cs="Courier New"/>
          <w:sz w:val="20"/>
          <w:szCs w:val="20"/>
          <w:lang w:eastAsia="ar-SA"/>
        </w:rPr>
      </w:pPr>
    </w:p>
    <w:p w:rsidR="007D458E" w:rsidRPr="007D458E" w:rsidRDefault="007D458E">
      <w:pPr>
        <w:tabs>
          <w:tab w:val="left" w:pos="9214"/>
        </w:tabs>
        <w:suppressAutoHyphens/>
        <w:spacing w:after="120"/>
        <w:ind w:right="-1"/>
        <w:jc w:val="both"/>
        <w:rPr>
          <w:rFonts w:ascii="Verdana" w:hAnsi="Verdana" w:cs="Courier New"/>
          <w:sz w:val="18"/>
          <w:szCs w:val="18"/>
          <w:lang w:eastAsia="ar-SA"/>
        </w:rPr>
      </w:pPr>
      <w:r w:rsidRPr="007D458E">
        <w:rPr>
          <w:rFonts w:ascii="Verdana" w:hAnsi="Verdana" w:cs="Courier New"/>
          <w:sz w:val="18"/>
          <w:szCs w:val="18"/>
          <w:lang w:eastAsia="ar-SA"/>
        </w:rPr>
        <w:t>Działając w imieniu i na rzecz:</w:t>
      </w:r>
    </w:p>
    <w:p w:rsidR="007D458E" w:rsidRDefault="00C84E70">
      <w:pPr>
        <w:tabs>
          <w:tab w:val="left" w:pos="9214"/>
        </w:tabs>
        <w:suppressAutoHyphens/>
        <w:spacing w:after="120"/>
        <w:ind w:right="-286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_________________________________________________________________________</w:t>
      </w:r>
    </w:p>
    <w:p w:rsidR="007D458E" w:rsidRDefault="00C84E70">
      <w:pPr>
        <w:tabs>
          <w:tab w:val="left" w:pos="9214"/>
        </w:tabs>
        <w:suppressAutoHyphens/>
        <w:spacing w:after="120"/>
        <w:ind w:right="-1"/>
        <w:jc w:val="center"/>
        <w:rPr>
          <w:rFonts w:ascii="Verdana" w:hAnsi="Verdana" w:cs="Courier New"/>
          <w:i/>
          <w:sz w:val="16"/>
          <w:szCs w:val="16"/>
          <w:lang w:eastAsia="ar-SA"/>
        </w:rPr>
      </w:pPr>
      <w:r>
        <w:rPr>
          <w:rFonts w:ascii="Verdana" w:hAnsi="Verdana" w:cs="Courier New"/>
          <w:i/>
          <w:sz w:val="16"/>
          <w:szCs w:val="16"/>
          <w:lang w:eastAsia="ar-SA"/>
        </w:rPr>
        <w:t>(nazwa Podmiotu)</w:t>
      </w:r>
    </w:p>
    <w:p w:rsidR="00D25AED" w:rsidRDefault="00D25AED">
      <w:pPr>
        <w:tabs>
          <w:tab w:val="left" w:pos="9214"/>
        </w:tabs>
        <w:spacing w:before="120"/>
        <w:ind w:right="-1"/>
        <w:jc w:val="both"/>
        <w:rPr>
          <w:rFonts w:ascii="Verdana" w:hAnsi="Verdana"/>
          <w:sz w:val="18"/>
          <w:szCs w:val="18"/>
        </w:rPr>
      </w:pPr>
    </w:p>
    <w:p w:rsidR="007D458E" w:rsidRPr="007D458E" w:rsidRDefault="007D458E">
      <w:pPr>
        <w:tabs>
          <w:tab w:val="left" w:pos="9214"/>
        </w:tabs>
        <w:spacing w:before="120"/>
        <w:ind w:right="-1"/>
        <w:jc w:val="both"/>
        <w:rPr>
          <w:rFonts w:ascii="Verdana" w:hAnsi="Verdana"/>
          <w:sz w:val="18"/>
          <w:szCs w:val="18"/>
        </w:rPr>
      </w:pPr>
      <w:r w:rsidRPr="007D458E">
        <w:rPr>
          <w:rFonts w:ascii="Verdana" w:hAnsi="Verdana"/>
          <w:sz w:val="18"/>
          <w:szCs w:val="18"/>
        </w:rPr>
        <w:t>Zobowiązuję się do oddania nw. zasobów na potrzeby wykonania zamówienia:</w:t>
      </w:r>
    </w:p>
    <w:p w:rsidR="007D458E" w:rsidRDefault="00C84E70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________________________________________\________________________________</w:t>
      </w:r>
    </w:p>
    <w:p w:rsidR="007D458E" w:rsidRDefault="00C84E70">
      <w:pPr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(określenie zasobu – wiedza i doświadczenie, osoby zdolne do wykonania zamówienia</w:t>
      </w:r>
      <w:r w:rsidR="00980C56">
        <w:rPr>
          <w:rFonts w:ascii="Verdana" w:hAnsi="Verdana"/>
          <w:i/>
          <w:sz w:val="16"/>
          <w:szCs w:val="16"/>
        </w:rPr>
        <w:t>, potencjał techniczny</w:t>
      </w:r>
      <w:r>
        <w:rPr>
          <w:rFonts w:ascii="Verdana" w:hAnsi="Verdana"/>
          <w:i/>
          <w:sz w:val="16"/>
          <w:szCs w:val="16"/>
        </w:rPr>
        <w:t>)</w:t>
      </w:r>
    </w:p>
    <w:p w:rsidR="007D458E" w:rsidRDefault="007D458E">
      <w:pPr>
        <w:jc w:val="center"/>
        <w:rPr>
          <w:rFonts w:ascii="Verdana" w:hAnsi="Verdana"/>
          <w:i/>
          <w:sz w:val="16"/>
          <w:szCs w:val="16"/>
        </w:rPr>
      </w:pPr>
    </w:p>
    <w:p w:rsidR="007D458E" w:rsidRPr="007D458E" w:rsidRDefault="007D458E">
      <w:pPr>
        <w:tabs>
          <w:tab w:val="left" w:pos="9214"/>
        </w:tabs>
        <w:spacing w:before="120"/>
        <w:ind w:right="-1"/>
        <w:jc w:val="both"/>
        <w:rPr>
          <w:rFonts w:ascii="Verdana" w:hAnsi="Verdana"/>
          <w:sz w:val="18"/>
          <w:szCs w:val="18"/>
        </w:rPr>
      </w:pPr>
      <w:r w:rsidRPr="007D458E">
        <w:rPr>
          <w:rFonts w:ascii="Verdana" w:hAnsi="Verdana"/>
          <w:sz w:val="18"/>
          <w:szCs w:val="18"/>
        </w:rPr>
        <w:t>do dyspozycji Wykonawcy:</w:t>
      </w:r>
    </w:p>
    <w:p w:rsidR="007D458E" w:rsidRDefault="00C84E70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:rsidR="007D458E" w:rsidRDefault="00C84E70">
      <w:pPr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(nazwa Wykonawcy)</w:t>
      </w:r>
    </w:p>
    <w:p w:rsidR="007D458E" w:rsidRPr="007D458E" w:rsidRDefault="007D458E">
      <w:pPr>
        <w:rPr>
          <w:rFonts w:ascii="Verdana" w:hAnsi="Verdana"/>
          <w:b/>
          <w:sz w:val="18"/>
          <w:szCs w:val="18"/>
        </w:rPr>
      </w:pPr>
    </w:p>
    <w:p w:rsidR="00D25AED" w:rsidRDefault="00D25AED">
      <w:pPr>
        <w:rPr>
          <w:rFonts w:ascii="Verdana" w:hAnsi="Verdana"/>
          <w:sz w:val="18"/>
          <w:szCs w:val="18"/>
        </w:rPr>
      </w:pPr>
    </w:p>
    <w:p w:rsidR="007D458E" w:rsidRPr="007D458E" w:rsidRDefault="007D458E">
      <w:pPr>
        <w:rPr>
          <w:rFonts w:ascii="Verdana" w:hAnsi="Verdana"/>
          <w:sz w:val="18"/>
          <w:szCs w:val="18"/>
        </w:rPr>
      </w:pPr>
      <w:r w:rsidRPr="007D458E">
        <w:rPr>
          <w:rFonts w:ascii="Verdana" w:hAnsi="Verdana"/>
          <w:sz w:val="18"/>
          <w:szCs w:val="18"/>
        </w:rPr>
        <w:t>przy wykonywaniu zamówienia pod nazwą:</w:t>
      </w:r>
    </w:p>
    <w:p w:rsidR="007D458E" w:rsidRDefault="007D458E">
      <w:pPr>
        <w:rPr>
          <w:rFonts w:ascii="Verdana" w:hAnsi="Verdana"/>
          <w:b/>
          <w:color w:val="0070C0"/>
          <w:sz w:val="18"/>
          <w:szCs w:val="18"/>
        </w:rPr>
      </w:pPr>
    </w:p>
    <w:p w:rsidR="00507A8E" w:rsidRPr="001477FB" w:rsidRDefault="00507A8E" w:rsidP="00507A8E">
      <w:pPr>
        <w:spacing w:before="240" w:line="276" w:lineRule="auto"/>
        <w:jc w:val="both"/>
        <w:rPr>
          <w:rFonts w:ascii="Verdana" w:hAnsi="Verdana"/>
          <w:b/>
          <w:bCs/>
          <w:sz w:val="20"/>
        </w:rPr>
      </w:pPr>
      <w:r w:rsidRPr="001477FB">
        <w:rPr>
          <w:rFonts w:ascii="Verdana" w:hAnsi="Verdana"/>
          <w:b/>
          <w:bCs/>
          <w:sz w:val="20"/>
        </w:rPr>
        <w:t>Wykonywanie Monitoringu Wgłębnego Osuwisk (pomiary inklinometryczne i hydrogeologiczne), Monitoringu Powierzchniowego z opracowaniem raportów dla drogi ekspresowej S19 Rzeszów Południe – Barwinek w podziale na części:</w:t>
      </w:r>
    </w:p>
    <w:p w:rsidR="00507A8E" w:rsidRPr="001477FB" w:rsidRDefault="00507A8E" w:rsidP="00507A8E">
      <w:pPr>
        <w:widowControl w:val="0"/>
        <w:spacing w:before="120" w:after="60"/>
        <w:ind w:left="284" w:hanging="284"/>
        <w:jc w:val="both"/>
        <w:rPr>
          <w:rFonts w:ascii="Verdana" w:hAnsi="Verdana" w:cs="Calibri"/>
          <w:b/>
          <w:sz w:val="20"/>
        </w:rPr>
      </w:pPr>
      <w:r>
        <w:rPr>
          <w:rFonts w:ascii="Verdana" w:hAnsi="Verdana" w:cs="Calibri"/>
          <w:b/>
          <w:sz w:val="20"/>
        </w:rPr>
        <w:t xml:space="preserve">* </w:t>
      </w:r>
      <w:r w:rsidRPr="001477FB">
        <w:rPr>
          <w:rFonts w:ascii="Verdana" w:hAnsi="Verdana" w:cs="Calibri"/>
          <w:b/>
          <w:sz w:val="20"/>
        </w:rPr>
        <w:t>Część 1: S19 odcinek węzeł Babica (bez węzła) - Jawornik (wraz z łącznikiem tymczasowym drogi ekspresowej S19 z drogą krajową nr 19) dł. ok. 11,60 km (km ok.: 21+650 - 33+254)</w:t>
      </w:r>
    </w:p>
    <w:p w:rsidR="00507A8E" w:rsidRPr="001477FB" w:rsidRDefault="00507A8E" w:rsidP="00507A8E">
      <w:pPr>
        <w:widowControl w:val="0"/>
        <w:spacing w:before="120" w:after="60"/>
        <w:ind w:left="284" w:hanging="284"/>
        <w:jc w:val="both"/>
        <w:rPr>
          <w:rFonts w:ascii="Verdana" w:hAnsi="Verdana" w:cs="Calibri"/>
          <w:sz w:val="20"/>
        </w:rPr>
      </w:pPr>
      <w:r>
        <w:rPr>
          <w:rFonts w:ascii="Verdana" w:hAnsi="Verdana" w:cs="Calibri"/>
          <w:b/>
          <w:sz w:val="20"/>
        </w:rPr>
        <w:t xml:space="preserve">*  </w:t>
      </w:r>
      <w:r w:rsidRPr="001477FB">
        <w:rPr>
          <w:rFonts w:ascii="Verdana" w:hAnsi="Verdana" w:cs="Calibri"/>
          <w:b/>
          <w:sz w:val="20"/>
        </w:rPr>
        <w:t>Część 2: S19 odcinek węzeł Domaradz (bez węzła) – węzeł Iskrzynia (bez węzła) dł. ok. 12,80 km (km ok.: 45+100 - 57+900</w:t>
      </w:r>
      <w:r w:rsidRPr="001477FB">
        <w:rPr>
          <w:rFonts w:ascii="Verdana" w:hAnsi="Verdana" w:cs="Calibri"/>
          <w:sz w:val="20"/>
        </w:rPr>
        <w:t>)</w:t>
      </w:r>
    </w:p>
    <w:p w:rsidR="00507A8E" w:rsidRPr="00195910" w:rsidRDefault="00507A8E" w:rsidP="00507A8E">
      <w:pPr>
        <w:pStyle w:val="Bezodstpw"/>
        <w:rPr>
          <w:rFonts w:ascii="Verdana" w:hAnsi="Verdana"/>
          <w:b/>
          <w:color w:val="FF0000"/>
          <w:sz w:val="8"/>
          <w:szCs w:val="20"/>
        </w:rPr>
      </w:pPr>
    </w:p>
    <w:p w:rsidR="00507A8E" w:rsidRPr="00F04320" w:rsidRDefault="00507A8E" w:rsidP="00507A8E">
      <w:pPr>
        <w:pStyle w:val="Bezodstpw"/>
        <w:rPr>
          <w:rFonts w:ascii="Verdana" w:hAnsi="Verdana"/>
          <w:b/>
          <w:color w:val="FF0000"/>
          <w:sz w:val="20"/>
          <w:szCs w:val="20"/>
        </w:rPr>
      </w:pPr>
      <w:r w:rsidRPr="00F04320">
        <w:rPr>
          <w:rFonts w:ascii="Verdana" w:hAnsi="Verdana"/>
          <w:b/>
          <w:sz w:val="20"/>
          <w:szCs w:val="20"/>
        </w:rPr>
        <w:t>znak postępowania:</w:t>
      </w:r>
      <w:r w:rsidRPr="00F04320">
        <w:rPr>
          <w:rFonts w:ascii="Verdana" w:hAnsi="Verdana"/>
          <w:b/>
          <w:color w:val="FF0000"/>
          <w:sz w:val="20"/>
          <w:szCs w:val="20"/>
        </w:rPr>
        <w:t xml:space="preserve"> </w:t>
      </w:r>
      <w:r w:rsidRPr="00A11E6E">
        <w:rPr>
          <w:rFonts w:ascii="Verdana" w:hAnsi="Verdana"/>
          <w:b/>
          <w:sz w:val="20"/>
          <w:szCs w:val="20"/>
        </w:rPr>
        <w:t>O.RZ.D-3.2413</w:t>
      </w:r>
      <w:r>
        <w:rPr>
          <w:rFonts w:ascii="Verdana" w:hAnsi="Verdana"/>
          <w:b/>
          <w:sz w:val="20"/>
          <w:szCs w:val="20"/>
        </w:rPr>
        <w:t>.36</w:t>
      </w:r>
      <w:r w:rsidRPr="00A11E6E">
        <w:rPr>
          <w:rFonts w:ascii="Verdana" w:hAnsi="Verdana"/>
          <w:b/>
          <w:sz w:val="20"/>
          <w:szCs w:val="20"/>
        </w:rPr>
        <w:t>.2020</w:t>
      </w:r>
    </w:p>
    <w:p w:rsidR="00124E1E" w:rsidRDefault="00124E1E">
      <w:pPr>
        <w:tabs>
          <w:tab w:val="left" w:pos="1276"/>
        </w:tabs>
        <w:ind w:left="1276" w:hanging="1276"/>
        <w:jc w:val="both"/>
        <w:rPr>
          <w:rFonts w:ascii="Verdana" w:hAnsi="Verdana"/>
          <w:b/>
          <w:sz w:val="20"/>
        </w:rPr>
      </w:pPr>
    </w:p>
    <w:p w:rsidR="007D458E" w:rsidRPr="007D458E" w:rsidRDefault="007D458E">
      <w:pPr>
        <w:ind w:right="284"/>
        <w:jc w:val="both"/>
        <w:rPr>
          <w:rFonts w:ascii="Verdana" w:hAnsi="Verdana"/>
          <w:sz w:val="18"/>
          <w:szCs w:val="18"/>
        </w:rPr>
      </w:pPr>
      <w:r w:rsidRPr="007D458E">
        <w:rPr>
          <w:rFonts w:ascii="Verdana" w:hAnsi="Verdana"/>
          <w:sz w:val="18"/>
          <w:szCs w:val="18"/>
        </w:rPr>
        <w:t>Oświadczam, iż:</w:t>
      </w:r>
    </w:p>
    <w:p w:rsidR="007D458E" w:rsidRPr="007D458E" w:rsidRDefault="007D458E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18"/>
          <w:szCs w:val="18"/>
        </w:rPr>
      </w:pPr>
      <w:r w:rsidRPr="007D458E">
        <w:rPr>
          <w:rFonts w:ascii="Verdana" w:hAnsi="Verdana"/>
          <w:color w:val="000000"/>
          <w:sz w:val="18"/>
          <w:szCs w:val="18"/>
        </w:rPr>
        <w:t xml:space="preserve">a) udostępniam Wykonawcy ww. zasoby, w następującym zakresie: </w:t>
      </w:r>
    </w:p>
    <w:p w:rsidR="007D458E" w:rsidRPr="007D458E" w:rsidRDefault="007D458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18"/>
          <w:szCs w:val="18"/>
        </w:rPr>
      </w:pPr>
      <w:r w:rsidRPr="007D458E">
        <w:rPr>
          <w:rFonts w:ascii="Verdana" w:hAnsi="Verdana"/>
          <w:color w:val="000000"/>
          <w:sz w:val="18"/>
          <w:szCs w:val="18"/>
        </w:rPr>
        <w:t>__________________________________________________________________________</w:t>
      </w:r>
    </w:p>
    <w:p w:rsidR="007D458E" w:rsidRPr="007D458E" w:rsidRDefault="007D458E">
      <w:pPr>
        <w:spacing w:after="200" w:line="276" w:lineRule="auto"/>
        <w:rPr>
          <w:rFonts w:ascii="Verdana" w:hAnsi="Verdana"/>
          <w:color w:val="000000"/>
          <w:sz w:val="18"/>
          <w:szCs w:val="18"/>
        </w:rPr>
      </w:pPr>
      <w:r w:rsidRPr="007D458E">
        <w:rPr>
          <w:rFonts w:ascii="Verdana" w:hAnsi="Verdana"/>
          <w:color w:val="000000"/>
          <w:sz w:val="18"/>
          <w:szCs w:val="18"/>
        </w:rPr>
        <w:t>b) sposób wykorzystania udostępnionych przeze mnie zasobów przy wykonywaniu zamówienia będzie następujący:</w:t>
      </w:r>
    </w:p>
    <w:p w:rsidR="007D458E" w:rsidRPr="007D458E" w:rsidRDefault="007D458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18"/>
          <w:szCs w:val="18"/>
        </w:rPr>
      </w:pPr>
      <w:r w:rsidRPr="007D458E">
        <w:rPr>
          <w:rFonts w:ascii="Verdana" w:hAnsi="Verdana"/>
          <w:color w:val="000000"/>
          <w:sz w:val="18"/>
          <w:szCs w:val="18"/>
        </w:rPr>
        <w:t>__________________________________________________________________________</w:t>
      </w:r>
    </w:p>
    <w:p w:rsidR="007D458E" w:rsidRPr="007D458E" w:rsidRDefault="007D458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18"/>
          <w:szCs w:val="18"/>
        </w:rPr>
      </w:pPr>
      <w:r w:rsidRPr="007D458E">
        <w:rPr>
          <w:rFonts w:ascii="Verdana" w:hAnsi="Verdana"/>
          <w:color w:val="000000"/>
          <w:sz w:val="18"/>
          <w:szCs w:val="18"/>
        </w:rPr>
        <w:t xml:space="preserve">c) zakres i okres mojego udziału przy wykonywaniu zamówienia będzie następujący: </w:t>
      </w:r>
    </w:p>
    <w:p w:rsidR="007D458E" w:rsidRPr="007D458E" w:rsidRDefault="007D458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18"/>
          <w:szCs w:val="18"/>
        </w:rPr>
      </w:pPr>
      <w:r w:rsidRPr="007D458E">
        <w:rPr>
          <w:rFonts w:ascii="Verdana" w:hAnsi="Verdana"/>
          <w:color w:val="000000"/>
          <w:sz w:val="18"/>
          <w:szCs w:val="18"/>
        </w:rPr>
        <w:t>__________________________________________________________________________</w:t>
      </w:r>
    </w:p>
    <w:p w:rsidR="00507A8E" w:rsidRDefault="00507A8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18"/>
          <w:szCs w:val="18"/>
        </w:rPr>
      </w:pPr>
    </w:p>
    <w:p w:rsidR="007D458E" w:rsidRPr="007D458E" w:rsidRDefault="007D458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18"/>
          <w:szCs w:val="18"/>
        </w:rPr>
      </w:pPr>
      <w:r w:rsidRPr="007D458E">
        <w:rPr>
          <w:rFonts w:ascii="Verdana" w:hAnsi="Verdana"/>
          <w:color w:val="000000"/>
          <w:sz w:val="18"/>
          <w:szCs w:val="18"/>
        </w:rPr>
        <w:lastRenderedPageBreak/>
        <w:t>d) będę realizował następujące usługi, do realizacji których są wymagane wskazane zdolności:</w:t>
      </w:r>
    </w:p>
    <w:p w:rsidR="007D458E" w:rsidRPr="007D458E" w:rsidRDefault="007D458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18"/>
          <w:szCs w:val="18"/>
        </w:rPr>
      </w:pPr>
      <w:r w:rsidRPr="007D458E">
        <w:rPr>
          <w:rFonts w:ascii="Verdana" w:hAnsi="Verdana"/>
          <w:color w:val="000000"/>
          <w:sz w:val="18"/>
          <w:szCs w:val="18"/>
        </w:rPr>
        <w:t xml:space="preserve">  __________________________________________________________________________</w:t>
      </w:r>
    </w:p>
    <w:p w:rsidR="007D458E" w:rsidRPr="007D458E" w:rsidRDefault="007D458E">
      <w:pPr>
        <w:spacing w:before="120"/>
        <w:ind w:right="-341"/>
        <w:jc w:val="both"/>
        <w:rPr>
          <w:rFonts w:ascii="Verdana" w:hAnsi="Verdana"/>
          <w:sz w:val="18"/>
          <w:szCs w:val="18"/>
        </w:rPr>
      </w:pPr>
      <w:r w:rsidRPr="007D458E">
        <w:rPr>
          <w:rFonts w:ascii="Verdana" w:hAnsi="Verdana"/>
          <w:sz w:val="18"/>
          <w:szCs w:val="18"/>
        </w:rPr>
        <w:t>*niepotrzebne skreślić</w:t>
      </w:r>
    </w:p>
    <w:p w:rsidR="00507A8E" w:rsidRDefault="00507A8E">
      <w:pPr>
        <w:spacing w:before="120"/>
        <w:ind w:right="-341"/>
        <w:jc w:val="both"/>
        <w:rPr>
          <w:rFonts w:ascii="Verdana" w:hAnsi="Verdana"/>
          <w:sz w:val="18"/>
          <w:szCs w:val="18"/>
        </w:rPr>
      </w:pPr>
    </w:p>
    <w:p w:rsidR="007D458E" w:rsidRPr="007D458E" w:rsidRDefault="007D458E">
      <w:pPr>
        <w:spacing w:before="120"/>
        <w:ind w:right="-341"/>
        <w:jc w:val="both"/>
        <w:rPr>
          <w:rFonts w:ascii="Verdana" w:hAnsi="Verdana"/>
          <w:sz w:val="18"/>
          <w:szCs w:val="18"/>
        </w:rPr>
      </w:pPr>
      <w:r w:rsidRPr="007D458E">
        <w:rPr>
          <w:rFonts w:ascii="Verdana" w:hAnsi="Verdana"/>
          <w:sz w:val="18"/>
          <w:szCs w:val="18"/>
        </w:rPr>
        <w:t>__________________ dnia __ __</w:t>
      </w:r>
      <w:r w:rsidR="00124E1E">
        <w:rPr>
          <w:rFonts w:ascii="Verdana" w:hAnsi="Verdana"/>
          <w:sz w:val="18"/>
          <w:szCs w:val="18"/>
        </w:rPr>
        <w:t>______</w:t>
      </w:r>
      <w:r w:rsidRPr="007D458E">
        <w:rPr>
          <w:rFonts w:ascii="Verdana" w:hAnsi="Verdana"/>
          <w:sz w:val="18"/>
          <w:szCs w:val="18"/>
        </w:rPr>
        <w:t xml:space="preserve"> roku</w:t>
      </w:r>
    </w:p>
    <w:p w:rsidR="007D458E" w:rsidRDefault="00C84E70" w:rsidP="007D458E">
      <w:pPr>
        <w:rPr>
          <w:rFonts w:ascii="Verdana" w:hAnsi="Verdana" w:cs="Courier New"/>
          <w:i/>
          <w:sz w:val="20"/>
          <w:szCs w:val="20"/>
        </w:rPr>
      </w:pPr>
      <w:r>
        <w:rPr>
          <w:rFonts w:ascii="Verdana" w:hAnsi="Verdana" w:cs="Courier New"/>
          <w:i/>
          <w:sz w:val="20"/>
          <w:szCs w:val="20"/>
        </w:rPr>
        <w:tab/>
      </w:r>
      <w:r>
        <w:rPr>
          <w:rFonts w:ascii="Verdana" w:hAnsi="Verdana" w:cs="Courier New"/>
          <w:i/>
          <w:sz w:val="20"/>
          <w:szCs w:val="20"/>
        </w:rPr>
        <w:tab/>
      </w:r>
      <w:r>
        <w:rPr>
          <w:rFonts w:ascii="Verdana" w:hAnsi="Verdana" w:cs="Courier New"/>
          <w:i/>
          <w:sz w:val="20"/>
          <w:szCs w:val="20"/>
        </w:rPr>
        <w:tab/>
      </w:r>
    </w:p>
    <w:p w:rsidR="00507A8E" w:rsidRDefault="00507A8E">
      <w:pPr>
        <w:ind w:left="2977" w:hanging="1"/>
        <w:jc w:val="center"/>
        <w:rPr>
          <w:rFonts w:ascii="Verdana" w:hAnsi="Verdana" w:cs="Courier New"/>
          <w:i/>
          <w:sz w:val="20"/>
          <w:szCs w:val="20"/>
        </w:rPr>
      </w:pPr>
    </w:p>
    <w:p w:rsidR="007D458E" w:rsidRDefault="00C84E70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>
        <w:rPr>
          <w:rFonts w:ascii="Verdana" w:hAnsi="Verdana" w:cs="Courier New"/>
          <w:i/>
          <w:sz w:val="20"/>
          <w:szCs w:val="20"/>
        </w:rPr>
        <w:t>__________________________________</w:t>
      </w:r>
    </w:p>
    <w:p w:rsidR="007D458E" w:rsidRDefault="00C84E70" w:rsidP="007D458E">
      <w:pPr>
        <w:ind w:left="3686" w:firstLine="568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Courier New"/>
          <w:sz w:val="16"/>
          <w:szCs w:val="16"/>
        </w:rPr>
        <w:t>(podpis Podmiotu/ osoby upoważnionej do reprezentacji Podmiotu)</w:t>
      </w: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706C8" w:rsidRDefault="00C706C8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706C8" w:rsidRDefault="00C706C8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706C8" w:rsidRDefault="00C706C8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507A8E" w:rsidRDefault="00507A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507A8E" w:rsidRDefault="00507A8E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D458E" w:rsidRDefault="007D458E" w:rsidP="00B0189F">
      <w:pPr>
        <w:rPr>
          <w:rFonts w:ascii="Verdana" w:hAnsi="Verdana"/>
          <w:b/>
          <w:bCs/>
          <w:sz w:val="20"/>
          <w:szCs w:val="20"/>
        </w:rPr>
      </w:pPr>
    </w:p>
    <w:p w:rsidR="00B0189F" w:rsidRDefault="00B0189F" w:rsidP="00B0189F">
      <w:pPr>
        <w:rPr>
          <w:rFonts w:ascii="Verdana" w:hAnsi="Verdana"/>
          <w:b/>
          <w:bCs/>
          <w:sz w:val="20"/>
          <w:szCs w:val="20"/>
        </w:rPr>
      </w:pPr>
    </w:p>
    <w:p w:rsidR="007D458E" w:rsidRDefault="00C84E70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>Formularz 3.3.</w:t>
      </w: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7D458E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7D458E" w:rsidRDefault="007D458E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7D458E" w:rsidRDefault="007D458E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7D458E" w:rsidRDefault="007D458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7D458E" w:rsidRDefault="007D458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7D458E" w:rsidRDefault="007D458E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7D458E" w:rsidRDefault="00C84E70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D458E" w:rsidRDefault="007D458E">
            <w:pPr>
              <w:ind w:right="-177"/>
              <w:jc w:val="center"/>
              <w:rPr>
                <w:rFonts w:ascii="Verdana" w:hAnsi="Verdana"/>
                <w:b/>
              </w:rPr>
            </w:pPr>
          </w:p>
          <w:p w:rsidR="007D458E" w:rsidRDefault="00C84E70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 xml:space="preserve">INFORMACJA - </w:t>
            </w:r>
          </w:p>
          <w:p w:rsidR="007D458E" w:rsidRDefault="00C84E70">
            <w:pPr>
              <w:ind w:right="-177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iCs/>
                <w:sz w:val="18"/>
                <w:szCs w:val="18"/>
              </w:rPr>
              <w:t>O PRZYNALEŻNOŚCI DO GRUPY KAPITAŁOWEJ</w:t>
            </w:r>
          </w:p>
          <w:p w:rsidR="007D458E" w:rsidRDefault="007D458E"/>
        </w:tc>
      </w:tr>
    </w:tbl>
    <w:p w:rsidR="00D25AED" w:rsidRPr="00B0189F" w:rsidRDefault="007D458E" w:rsidP="00B0189F">
      <w:pPr>
        <w:suppressAutoHyphens/>
        <w:spacing w:before="120"/>
        <w:jc w:val="both"/>
        <w:rPr>
          <w:rFonts w:ascii="Verdana" w:hAnsi="Verdana"/>
          <w:b/>
          <w:sz w:val="20"/>
          <w:szCs w:val="20"/>
        </w:rPr>
      </w:pPr>
      <w:r w:rsidRPr="007D458E">
        <w:rPr>
          <w:rFonts w:ascii="Verdana" w:hAnsi="Verdana" w:cs="Courier New"/>
          <w:sz w:val="20"/>
          <w:szCs w:val="20"/>
          <w:lang w:eastAsia="ar-SA"/>
        </w:rPr>
        <w:t>W związku z prowadzonym postępowaniem o udzielenie zamówienia publicznego w trybie przetargu nieograniczonego na</w:t>
      </w:r>
      <w:r w:rsidR="00C84E70">
        <w:rPr>
          <w:rFonts w:ascii="Verdana" w:hAnsi="Verdana" w:cs="Courier New"/>
          <w:sz w:val="20"/>
          <w:szCs w:val="20"/>
          <w:lang w:eastAsia="ar-SA"/>
        </w:rPr>
        <w:t>:</w:t>
      </w:r>
    </w:p>
    <w:p w:rsidR="00507A8E" w:rsidRPr="001477FB" w:rsidRDefault="00507A8E" w:rsidP="00507A8E">
      <w:pPr>
        <w:spacing w:before="240" w:line="276" w:lineRule="auto"/>
        <w:jc w:val="both"/>
        <w:rPr>
          <w:rFonts w:ascii="Verdana" w:hAnsi="Verdana"/>
          <w:b/>
          <w:bCs/>
          <w:sz w:val="20"/>
        </w:rPr>
      </w:pPr>
      <w:r w:rsidRPr="001477FB">
        <w:rPr>
          <w:rFonts w:ascii="Verdana" w:hAnsi="Verdana"/>
          <w:b/>
          <w:bCs/>
          <w:sz w:val="20"/>
        </w:rPr>
        <w:t>Wykonywanie Monitoringu Wgłębnego Osuwisk (pomiary inklinometryczne i hydrogeologiczne), Monitoringu Powierzchniowego z opracowaniem raportów dla drogi ekspresowej S19 Rzeszów Południe – Barwinek w podziale na części:</w:t>
      </w:r>
    </w:p>
    <w:p w:rsidR="00507A8E" w:rsidRPr="001477FB" w:rsidRDefault="00507A8E" w:rsidP="00507A8E">
      <w:pPr>
        <w:widowControl w:val="0"/>
        <w:spacing w:before="120" w:after="60"/>
        <w:ind w:left="284" w:hanging="284"/>
        <w:jc w:val="both"/>
        <w:rPr>
          <w:rFonts w:ascii="Verdana" w:hAnsi="Verdana" w:cs="Calibri"/>
          <w:b/>
          <w:sz w:val="20"/>
        </w:rPr>
      </w:pPr>
      <w:r>
        <w:rPr>
          <w:rFonts w:ascii="Verdana" w:hAnsi="Verdana" w:cs="Calibri"/>
          <w:b/>
          <w:sz w:val="20"/>
        </w:rPr>
        <w:t xml:space="preserve">* </w:t>
      </w:r>
      <w:r w:rsidRPr="001477FB">
        <w:rPr>
          <w:rFonts w:ascii="Verdana" w:hAnsi="Verdana" w:cs="Calibri"/>
          <w:b/>
          <w:sz w:val="20"/>
        </w:rPr>
        <w:t>Część 1: S19 odcinek węzeł Babica (bez węzła) - Jawornik (wraz z łącznikiem tymczasowym drogi ekspresowej S19 z drogą krajową nr 19) dł. ok. 11,60 km (km ok.: 21+650 - 33+254)</w:t>
      </w:r>
    </w:p>
    <w:p w:rsidR="00507A8E" w:rsidRPr="001477FB" w:rsidRDefault="00507A8E" w:rsidP="00507A8E">
      <w:pPr>
        <w:widowControl w:val="0"/>
        <w:spacing w:before="120" w:after="60"/>
        <w:ind w:left="284" w:hanging="284"/>
        <w:jc w:val="both"/>
        <w:rPr>
          <w:rFonts w:ascii="Verdana" w:hAnsi="Verdana" w:cs="Calibri"/>
          <w:sz w:val="20"/>
        </w:rPr>
      </w:pPr>
      <w:r>
        <w:rPr>
          <w:rFonts w:ascii="Verdana" w:hAnsi="Verdana" w:cs="Calibri"/>
          <w:b/>
          <w:sz w:val="20"/>
        </w:rPr>
        <w:t xml:space="preserve">*  </w:t>
      </w:r>
      <w:r w:rsidRPr="001477FB">
        <w:rPr>
          <w:rFonts w:ascii="Verdana" w:hAnsi="Verdana" w:cs="Calibri"/>
          <w:b/>
          <w:sz w:val="20"/>
        </w:rPr>
        <w:t>Część 2: S19 odcinek węzeł Domaradz (bez węzła) – węzeł Iskrzynia (bez węzła) dł. ok. 12,80 km (km ok.: 45+100 - 57+900</w:t>
      </w:r>
      <w:r w:rsidRPr="001477FB">
        <w:rPr>
          <w:rFonts w:ascii="Verdana" w:hAnsi="Verdana" w:cs="Calibri"/>
          <w:sz w:val="20"/>
        </w:rPr>
        <w:t>)</w:t>
      </w:r>
    </w:p>
    <w:p w:rsidR="00507A8E" w:rsidRPr="00195910" w:rsidRDefault="00507A8E" w:rsidP="00507A8E">
      <w:pPr>
        <w:pStyle w:val="Bezodstpw"/>
        <w:rPr>
          <w:rFonts w:ascii="Verdana" w:hAnsi="Verdana"/>
          <w:b/>
          <w:color w:val="FF0000"/>
          <w:sz w:val="8"/>
          <w:szCs w:val="20"/>
        </w:rPr>
      </w:pPr>
    </w:p>
    <w:p w:rsidR="00507A8E" w:rsidRPr="00F04320" w:rsidRDefault="00507A8E" w:rsidP="00507A8E">
      <w:pPr>
        <w:pStyle w:val="Bezodstpw"/>
        <w:rPr>
          <w:rFonts w:ascii="Verdana" w:hAnsi="Verdana"/>
          <w:b/>
          <w:color w:val="FF0000"/>
          <w:sz w:val="20"/>
          <w:szCs w:val="20"/>
        </w:rPr>
      </w:pPr>
      <w:r w:rsidRPr="00F04320">
        <w:rPr>
          <w:rFonts w:ascii="Verdana" w:hAnsi="Verdana"/>
          <w:b/>
          <w:sz w:val="20"/>
          <w:szCs w:val="20"/>
        </w:rPr>
        <w:t>znak postępowania:</w:t>
      </w:r>
      <w:r w:rsidRPr="00F04320">
        <w:rPr>
          <w:rFonts w:ascii="Verdana" w:hAnsi="Verdana"/>
          <w:b/>
          <w:color w:val="FF0000"/>
          <w:sz w:val="20"/>
          <w:szCs w:val="20"/>
        </w:rPr>
        <w:t xml:space="preserve"> </w:t>
      </w:r>
      <w:r w:rsidRPr="00A11E6E">
        <w:rPr>
          <w:rFonts w:ascii="Verdana" w:hAnsi="Verdana"/>
          <w:b/>
          <w:sz w:val="20"/>
          <w:szCs w:val="20"/>
        </w:rPr>
        <w:t>O.RZ.D-3.2413</w:t>
      </w:r>
      <w:r>
        <w:rPr>
          <w:rFonts w:ascii="Verdana" w:hAnsi="Verdana"/>
          <w:b/>
          <w:sz w:val="20"/>
          <w:szCs w:val="20"/>
        </w:rPr>
        <w:t>.36</w:t>
      </w:r>
      <w:r w:rsidRPr="00A11E6E">
        <w:rPr>
          <w:rFonts w:ascii="Verdana" w:hAnsi="Verdana"/>
          <w:b/>
          <w:sz w:val="20"/>
          <w:szCs w:val="20"/>
        </w:rPr>
        <w:t>.2020</w:t>
      </w:r>
    </w:p>
    <w:p w:rsidR="00D25AED" w:rsidRDefault="00D25AED">
      <w:pPr>
        <w:pStyle w:val="Bezodstpw"/>
        <w:rPr>
          <w:rFonts w:ascii="Verdana" w:hAnsi="Verdana"/>
          <w:b/>
          <w:sz w:val="20"/>
        </w:rPr>
      </w:pPr>
    </w:p>
    <w:p w:rsidR="007D458E" w:rsidRDefault="007D458E">
      <w:pPr>
        <w:pStyle w:val="Bezodstpw"/>
        <w:rPr>
          <w:rFonts w:ascii="Verdana" w:hAnsi="Verdana"/>
          <w:sz w:val="20"/>
          <w:szCs w:val="20"/>
        </w:rPr>
      </w:pPr>
      <w:r w:rsidRPr="007D458E">
        <w:rPr>
          <w:rFonts w:ascii="Verdana" w:hAnsi="Verdana"/>
          <w:sz w:val="20"/>
          <w:szCs w:val="20"/>
        </w:rPr>
        <w:t>w imieniu Wykonawcy:</w:t>
      </w:r>
    </w:p>
    <w:p w:rsidR="00507A8E" w:rsidRPr="007D458E" w:rsidRDefault="00507A8E">
      <w:pPr>
        <w:pStyle w:val="Bezodstpw"/>
        <w:rPr>
          <w:rFonts w:ascii="Verdana" w:hAnsi="Verdana"/>
          <w:color w:val="FF0000"/>
          <w:sz w:val="20"/>
          <w:szCs w:val="20"/>
        </w:rPr>
      </w:pPr>
    </w:p>
    <w:p w:rsidR="007D458E" w:rsidRDefault="00C84E70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7D458E" w:rsidRDefault="00C84E70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7D458E" w:rsidRDefault="00C84E70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oraz w nawiązaniu do informacji zamieszczonej na stronie internetowej na podstawie               art. 86 ust. 5 ustawy Pzp </w:t>
      </w:r>
    </w:p>
    <w:p w:rsidR="007D458E" w:rsidRDefault="00C84E70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1* </w:t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Oświadczam, że należę do tej samej grupy kapitałowej, o której mowa w art. 24 ust. 1 pkt 23) ustawy Pzp, co następujący Wykonawca/ Wykonawcy, którego oferta/oferty została/y złożona/e w niniejszym podstępowaniu:</w:t>
      </w:r>
    </w:p>
    <w:p w:rsidR="007D458E" w:rsidRDefault="00C84E70" w:rsidP="00A05C7A">
      <w:pPr>
        <w:numPr>
          <w:ilvl w:val="0"/>
          <w:numId w:val="7"/>
        </w:numPr>
        <w:spacing w:line="276" w:lineRule="auto"/>
        <w:ind w:left="862"/>
        <w:jc w:val="both"/>
        <w:rPr>
          <w:rFonts w:ascii="Verdana" w:hAnsi="Verdana" w:cs="Arial"/>
          <w:b/>
          <w:sz w:val="20"/>
          <w:szCs w:val="20"/>
          <w:lang w:eastAsia="en-US"/>
        </w:rPr>
      </w:pPr>
      <w:r>
        <w:rPr>
          <w:rFonts w:ascii="Verdana" w:hAnsi="Verdana" w:cs="Arial"/>
          <w:b/>
          <w:sz w:val="20"/>
          <w:szCs w:val="20"/>
          <w:lang w:eastAsia="en-US"/>
        </w:rPr>
        <w:t xml:space="preserve"> _________________________________________________________</w:t>
      </w:r>
    </w:p>
    <w:p w:rsidR="007D458E" w:rsidRDefault="00C84E70" w:rsidP="00A05C7A">
      <w:pPr>
        <w:numPr>
          <w:ilvl w:val="0"/>
          <w:numId w:val="7"/>
        </w:numPr>
        <w:spacing w:line="276" w:lineRule="auto"/>
        <w:ind w:left="862"/>
        <w:jc w:val="both"/>
        <w:rPr>
          <w:rFonts w:ascii="Verdana" w:hAnsi="Verdana" w:cs="Arial"/>
          <w:b/>
          <w:sz w:val="20"/>
          <w:szCs w:val="20"/>
          <w:lang w:eastAsia="en-US"/>
        </w:rPr>
      </w:pPr>
      <w:r>
        <w:rPr>
          <w:rFonts w:ascii="Verdana" w:hAnsi="Verdana" w:cs="Arial"/>
          <w:b/>
          <w:sz w:val="20"/>
          <w:szCs w:val="20"/>
          <w:lang w:eastAsia="en-US"/>
        </w:rPr>
        <w:t xml:space="preserve"> _________________________________________________________</w:t>
      </w:r>
    </w:p>
    <w:p w:rsidR="007D458E" w:rsidRDefault="00C84E70">
      <w:pPr>
        <w:ind w:left="502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(…)  ________________________________________________________</w:t>
      </w:r>
    </w:p>
    <w:p w:rsidR="007D458E" w:rsidRDefault="007D458E">
      <w:pPr>
        <w:jc w:val="both"/>
        <w:rPr>
          <w:rFonts w:ascii="Verdana" w:hAnsi="Verdana"/>
          <w:b/>
          <w:sz w:val="20"/>
          <w:szCs w:val="20"/>
        </w:rPr>
      </w:pPr>
    </w:p>
    <w:p w:rsidR="007D458E" w:rsidRDefault="00C84E70">
      <w:pPr>
        <w:ind w:left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7D458E" w:rsidRDefault="00C84E70" w:rsidP="00A05C7A">
      <w:pPr>
        <w:numPr>
          <w:ilvl w:val="0"/>
          <w:numId w:val="8"/>
        </w:numPr>
        <w:spacing w:line="276" w:lineRule="auto"/>
        <w:ind w:left="862"/>
        <w:jc w:val="both"/>
        <w:rPr>
          <w:rFonts w:ascii="Verdana" w:hAnsi="Verdana" w:cs="Arial"/>
          <w:sz w:val="20"/>
          <w:szCs w:val="20"/>
          <w:lang w:eastAsia="en-US"/>
        </w:rPr>
      </w:pPr>
      <w:r>
        <w:rPr>
          <w:rFonts w:ascii="Verdana" w:hAnsi="Verdana" w:cs="Arial"/>
          <w:sz w:val="20"/>
          <w:szCs w:val="20"/>
          <w:lang w:eastAsia="en-US"/>
        </w:rPr>
        <w:t xml:space="preserve">  _______________________________________________________________</w:t>
      </w:r>
    </w:p>
    <w:p w:rsidR="007D458E" w:rsidRDefault="00C84E70">
      <w:pPr>
        <w:ind w:left="502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(…) ________________________________________________________________</w:t>
      </w:r>
    </w:p>
    <w:p w:rsidR="007D458E" w:rsidRDefault="00C84E70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Oświadczam, że nie należę do tej samej grupy kapitałowej, o której mowa  w art. 24 ust. 1 pkt 23) ustawy Pzp, co Wykonawcy, którzy złożyli oferty w niniejszym postępowaniu.</w:t>
      </w:r>
    </w:p>
    <w:p w:rsidR="00507A8E" w:rsidRDefault="00507A8E">
      <w:pPr>
        <w:spacing w:before="120"/>
        <w:rPr>
          <w:rFonts w:ascii="Verdana" w:hAnsi="Verdana"/>
          <w:sz w:val="20"/>
          <w:szCs w:val="20"/>
        </w:rPr>
      </w:pPr>
    </w:p>
    <w:p w:rsidR="007D458E" w:rsidRDefault="00C84E70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 dnia __ __</w:t>
      </w:r>
      <w:r w:rsidR="00D25AED">
        <w:rPr>
          <w:rFonts w:ascii="Verdana" w:hAnsi="Verdana"/>
          <w:sz w:val="20"/>
          <w:szCs w:val="20"/>
        </w:rPr>
        <w:t>____</w:t>
      </w:r>
      <w:r>
        <w:rPr>
          <w:rFonts w:ascii="Verdana" w:hAnsi="Verdana"/>
          <w:sz w:val="20"/>
          <w:szCs w:val="20"/>
        </w:rPr>
        <w:t xml:space="preserve"> roku</w:t>
      </w:r>
    </w:p>
    <w:p w:rsidR="007D458E" w:rsidRDefault="00C84E70" w:rsidP="007D458E">
      <w:pPr>
        <w:spacing w:before="120"/>
        <w:ind w:firstLine="5220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</w:t>
      </w:r>
    </w:p>
    <w:p w:rsidR="007D458E" w:rsidRDefault="00C84E70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7D458E" w:rsidRPr="007D458E" w:rsidRDefault="007D458E">
      <w:pPr>
        <w:spacing w:after="120"/>
        <w:jc w:val="both"/>
        <w:rPr>
          <w:rFonts w:ascii="Verdana" w:hAnsi="Verdana"/>
          <w:b/>
          <w:sz w:val="20"/>
          <w:szCs w:val="20"/>
        </w:rPr>
      </w:pPr>
      <w:r w:rsidRPr="007D458E">
        <w:rPr>
          <w:rFonts w:ascii="Verdana" w:hAnsi="Verdana"/>
          <w:b/>
          <w:sz w:val="20"/>
          <w:szCs w:val="20"/>
        </w:rPr>
        <w:t>*niepotrzebne skreślić</w:t>
      </w:r>
    </w:p>
    <w:p w:rsidR="00004780" w:rsidRPr="00004780" w:rsidRDefault="007D458E" w:rsidP="00004780">
      <w:pPr>
        <w:pStyle w:val="Bezodstpw"/>
        <w:jc w:val="both"/>
        <w:rPr>
          <w:rFonts w:ascii="Verdana" w:hAnsi="Verdana"/>
          <w:sz w:val="16"/>
          <w:szCs w:val="16"/>
        </w:rPr>
      </w:pPr>
      <w:r w:rsidRPr="00004780">
        <w:rPr>
          <w:rFonts w:ascii="Verdana" w:hAnsi="Verdana"/>
          <w:sz w:val="16"/>
          <w:szCs w:val="16"/>
        </w:rPr>
        <w:t xml:space="preserve">UWAGA: </w:t>
      </w:r>
      <w:r w:rsidRPr="00004780">
        <w:rPr>
          <w:rFonts w:ascii="Verdana" w:hAnsi="Verdana"/>
          <w:sz w:val="16"/>
          <w:szCs w:val="16"/>
        </w:rPr>
        <w:tab/>
      </w:r>
    </w:p>
    <w:p w:rsidR="007D458E" w:rsidRDefault="00004780" w:rsidP="00EE3294">
      <w:pPr>
        <w:pStyle w:val="Bezodstpw"/>
        <w:jc w:val="both"/>
      </w:pPr>
      <w:r w:rsidRPr="00004780">
        <w:rPr>
          <w:rFonts w:ascii="Verdana" w:hAnsi="Verdana"/>
          <w:sz w:val="16"/>
          <w:szCs w:val="16"/>
        </w:rPr>
        <w:t>N</w:t>
      </w:r>
      <w:r w:rsidR="007D458E" w:rsidRPr="00004780">
        <w:rPr>
          <w:rFonts w:ascii="Verdana" w:hAnsi="Verdana"/>
          <w:sz w:val="16"/>
          <w:szCs w:val="16"/>
        </w:rPr>
        <w:t xml:space="preserve">iniejszy „Formularz” przekazuje Wykonawca ubiegający się o udzielenie zamówienia </w:t>
      </w:r>
      <w:r w:rsidR="007D458E" w:rsidRPr="00004780">
        <w:rPr>
          <w:rFonts w:ascii="Verdana" w:hAnsi="Verdana"/>
          <w:sz w:val="16"/>
          <w:szCs w:val="16"/>
          <w:u w:val="single"/>
        </w:rPr>
        <w:t>w terminie 3 dni</w:t>
      </w:r>
      <w:r w:rsidR="007D458E" w:rsidRPr="00004780">
        <w:rPr>
          <w:rFonts w:ascii="Verdana" w:hAnsi="Verdana"/>
          <w:sz w:val="16"/>
          <w:szCs w:val="16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  <w:bookmarkStart w:id="0" w:name="_GoBack"/>
      <w:bookmarkEnd w:id="0"/>
    </w:p>
    <w:sectPr w:rsidR="007D458E" w:rsidSect="007D45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8D9" w:rsidRDefault="00A378D9">
      <w:r>
        <w:separator/>
      </w:r>
    </w:p>
  </w:endnote>
  <w:endnote w:type="continuationSeparator" w:id="0">
    <w:p w:rsidR="00A378D9" w:rsidRDefault="00A37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5200FDFF" w:usb2="0A242021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86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88" w:rsidRDefault="00DA2F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88" w:rsidRDefault="00DA2F88">
    <w:pPr>
      <w:pStyle w:val="Stopka"/>
    </w:pPr>
  </w:p>
  <w:p w:rsidR="00DA2F88" w:rsidRDefault="00DA2F88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88" w:rsidRDefault="00DA2F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8D9" w:rsidRDefault="00A378D9">
      <w:r>
        <w:separator/>
      </w:r>
    </w:p>
  </w:footnote>
  <w:footnote w:type="continuationSeparator" w:id="0">
    <w:p w:rsidR="00A378D9" w:rsidRDefault="00A37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88" w:rsidRDefault="00DA2F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88" w:rsidRDefault="00DA2F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F88" w:rsidRDefault="00DA2F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FE88748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Verdana" w:hAnsi="Verdana" w:hint="default"/>
        <w:b/>
        <w:bCs w:val="0"/>
        <w:i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3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7" w15:restartNumberingAfterBreak="0">
    <w:nsid w:val="031F6294"/>
    <w:multiLevelType w:val="hybridMultilevel"/>
    <w:tmpl w:val="DB4C9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C56316"/>
    <w:multiLevelType w:val="hybridMultilevel"/>
    <w:tmpl w:val="3B6E608E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09152503"/>
    <w:multiLevelType w:val="hybridMultilevel"/>
    <w:tmpl w:val="5930F4E0"/>
    <w:lvl w:ilvl="0" w:tplc="0415000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69" w:hanging="360"/>
      </w:pPr>
      <w:rPr>
        <w:rFonts w:ascii="Wingdings" w:hAnsi="Wingdings" w:hint="default"/>
      </w:rPr>
    </w:lvl>
  </w:abstractNum>
  <w:abstractNum w:abstractNumId="11" w15:restartNumberingAfterBreak="0">
    <w:nsid w:val="09A121C9"/>
    <w:multiLevelType w:val="hybridMultilevel"/>
    <w:tmpl w:val="8D6008C2"/>
    <w:lvl w:ilvl="0" w:tplc="398AC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0E477CD5"/>
    <w:multiLevelType w:val="hybridMultilevel"/>
    <w:tmpl w:val="52445570"/>
    <w:lvl w:ilvl="0" w:tplc="27AEC522">
      <w:start w:val="1"/>
      <w:numFmt w:val="lowerLetter"/>
      <w:lvlText w:val="%1)"/>
      <w:lvlJc w:val="left"/>
      <w:pPr>
        <w:ind w:left="5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 w15:restartNumberingAfterBreak="0">
    <w:nsid w:val="1124347E"/>
    <w:multiLevelType w:val="hybridMultilevel"/>
    <w:tmpl w:val="E3D26FA4"/>
    <w:lvl w:ilvl="0" w:tplc="0954376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D52809"/>
    <w:multiLevelType w:val="hybridMultilevel"/>
    <w:tmpl w:val="164A846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200933E9"/>
    <w:multiLevelType w:val="hybridMultilevel"/>
    <w:tmpl w:val="E736C266"/>
    <w:lvl w:ilvl="0" w:tplc="6046B5EE">
      <w:start w:val="1"/>
      <w:numFmt w:val="bullet"/>
      <w:lvlText w:val="*"/>
      <w:lvlJc w:val="left"/>
      <w:pPr>
        <w:ind w:left="1068" w:hanging="360"/>
      </w:pPr>
      <w:rPr>
        <w:rFonts w:ascii="Courier New" w:hAnsi="Courier New" w:hint="default"/>
      </w:rPr>
    </w:lvl>
    <w:lvl w:ilvl="1" w:tplc="0415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0133C22"/>
    <w:multiLevelType w:val="hybridMultilevel"/>
    <w:tmpl w:val="F572D81C"/>
    <w:lvl w:ilvl="0" w:tplc="31F86B9A">
      <w:start w:val="1"/>
      <w:numFmt w:val="lowerLetter"/>
      <w:lvlText w:val="%1)"/>
      <w:lvlJc w:val="left"/>
      <w:pPr>
        <w:ind w:left="106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8" w15:restartNumberingAfterBreak="0">
    <w:nsid w:val="26802833"/>
    <w:multiLevelType w:val="hybridMultilevel"/>
    <w:tmpl w:val="CC1E2B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0" w15:restartNumberingAfterBreak="0">
    <w:nsid w:val="37AC79AA"/>
    <w:multiLevelType w:val="hybridMultilevel"/>
    <w:tmpl w:val="815AF448"/>
    <w:lvl w:ilvl="0" w:tplc="063C8120">
      <w:start w:val="1"/>
      <w:numFmt w:val="decimal"/>
      <w:lvlText w:val="%1)"/>
      <w:lvlJc w:val="left"/>
      <w:pPr>
        <w:ind w:left="1144" w:hanging="435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C66675F"/>
    <w:multiLevelType w:val="hybridMultilevel"/>
    <w:tmpl w:val="E12AAE0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7640D8F"/>
    <w:multiLevelType w:val="multilevel"/>
    <w:tmpl w:val="3FF4D38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49B57AC1"/>
    <w:multiLevelType w:val="hybridMultilevel"/>
    <w:tmpl w:val="E4B0F0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644BB7"/>
    <w:multiLevelType w:val="multilevel"/>
    <w:tmpl w:val="67F4514A"/>
    <w:lvl w:ilvl="0">
      <w:start w:val="19"/>
      <w:numFmt w:val="decimal"/>
      <w:lvlText w:val="%1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9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22" w:hanging="1080"/>
      </w:pPr>
      <w:rPr>
        <w:rFonts w:hint="default"/>
        <w:b w:val="0"/>
        <w:bCs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500E79C9"/>
    <w:multiLevelType w:val="hybridMultilevel"/>
    <w:tmpl w:val="D25246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8A0C3F"/>
    <w:multiLevelType w:val="hybridMultilevel"/>
    <w:tmpl w:val="BD90D14E"/>
    <w:lvl w:ilvl="0" w:tplc="BA2CBFF6">
      <w:numFmt w:val="bullet"/>
      <w:lvlText w:val="•"/>
      <w:lvlJc w:val="left"/>
      <w:pPr>
        <w:ind w:left="1410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8" w15:restartNumberingAfterBreak="0">
    <w:nsid w:val="5C126964"/>
    <w:multiLevelType w:val="hybridMultilevel"/>
    <w:tmpl w:val="A2C4B64A"/>
    <w:lvl w:ilvl="0" w:tplc="F19A2292">
      <w:start w:val="8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EAD55D0"/>
    <w:multiLevelType w:val="hybridMultilevel"/>
    <w:tmpl w:val="BFB06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12286D"/>
    <w:multiLevelType w:val="multilevel"/>
    <w:tmpl w:val="C372622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633D6125"/>
    <w:multiLevelType w:val="hybridMultilevel"/>
    <w:tmpl w:val="48D0A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6B3202"/>
    <w:multiLevelType w:val="hybridMultilevel"/>
    <w:tmpl w:val="4A5E59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59536E"/>
    <w:multiLevelType w:val="multilevel"/>
    <w:tmpl w:val="D47648B4"/>
    <w:lvl w:ilvl="0">
      <w:start w:val="19"/>
      <w:numFmt w:val="decimal"/>
      <w:lvlText w:val="%1."/>
      <w:lvlJc w:val="left"/>
      <w:pPr>
        <w:ind w:left="720" w:hanging="72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 w:val="0"/>
        <w:color w:val="00000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b/>
        <w:color w:val="000000"/>
      </w:rPr>
    </w:lvl>
  </w:abstractNum>
  <w:abstractNum w:abstractNumId="34" w15:restartNumberingAfterBreak="0">
    <w:nsid w:val="6566544C"/>
    <w:multiLevelType w:val="hybridMultilevel"/>
    <w:tmpl w:val="21DA2F8A"/>
    <w:lvl w:ilvl="0" w:tplc="361E7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1590F"/>
    <w:multiLevelType w:val="multilevel"/>
    <w:tmpl w:val="D548C986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 w15:restartNumberingAfterBreak="0">
    <w:nsid w:val="730847BF"/>
    <w:multiLevelType w:val="multilevel"/>
    <w:tmpl w:val="6386A99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7A043DC6"/>
    <w:multiLevelType w:val="hybridMultilevel"/>
    <w:tmpl w:val="5D0CF0F8"/>
    <w:lvl w:ilvl="0" w:tplc="CC345C6E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BC2238A"/>
    <w:multiLevelType w:val="hybridMultilevel"/>
    <w:tmpl w:val="38881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5"/>
  </w:num>
  <w:num w:numId="2">
    <w:abstractNumId w:val="1"/>
  </w:num>
  <w:num w:numId="3">
    <w:abstractNumId w:val="26"/>
  </w:num>
  <w:num w:numId="4">
    <w:abstractNumId w:val="41"/>
  </w:num>
  <w:num w:numId="5">
    <w:abstractNumId w:val="6"/>
  </w:num>
  <w:num w:numId="6">
    <w:abstractNumId w:val="20"/>
  </w:num>
  <w:num w:numId="7">
    <w:abstractNumId w:val="12"/>
  </w:num>
  <w:num w:numId="8">
    <w:abstractNumId w:val="19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17"/>
  </w:num>
  <w:num w:numId="12">
    <w:abstractNumId w:val="31"/>
  </w:num>
  <w:num w:numId="13">
    <w:abstractNumId w:val="18"/>
  </w:num>
  <w:num w:numId="14">
    <w:abstractNumId w:val="16"/>
  </w:num>
  <w:num w:numId="15">
    <w:abstractNumId w:val="33"/>
  </w:num>
  <w:num w:numId="16">
    <w:abstractNumId w:val="34"/>
  </w:num>
  <w:num w:numId="17">
    <w:abstractNumId w:val="28"/>
  </w:num>
  <w:num w:numId="18">
    <w:abstractNumId w:val="9"/>
  </w:num>
  <w:num w:numId="19">
    <w:abstractNumId w:val="7"/>
  </w:num>
  <w:num w:numId="20">
    <w:abstractNumId w:val="24"/>
  </w:num>
  <w:num w:numId="21">
    <w:abstractNumId w:val="27"/>
  </w:num>
  <w:num w:numId="22">
    <w:abstractNumId w:val="14"/>
  </w:num>
  <w:num w:numId="23">
    <w:abstractNumId w:val="11"/>
  </w:num>
  <w:num w:numId="24">
    <w:abstractNumId w:val="25"/>
  </w:num>
  <w:num w:numId="25">
    <w:abstractNumId w:val="29"/>
  </w:num>
  <w:num w:numId="26">
    <w:abstractNumId w:val="40"/>
  </w:num>
  <w:num w:numId="27">
    <w:abstractNumId w:val="13"/>
  </w:num>
  <w:num w:numId="28">
    <w:abstractNumId w:val="38"/>
  </w:num>
  <w:num w:numId="29">
    <w:abstractNumId w:val="0"/>
  </w:num>
  <w:num w:numId="30">
    <w:abstractNumId w:val="8"/>
  </w:num>
  <w:num w:numId="31">
    <w:abstractNumId w:val="10"/>
  </w:num>
  <w:num w:numId="32">
    <w:abstractNumId w:val="37"/>
  </w:num>
  <w:num w:numId="33">
    <w:abstractNumId w:val="35"/>
  </w:num>
  <w:num w:numId="34">
    <w:abstractNumId w:val="22"/>
  </w:num>
  <w:num w:numId="35">
    <w:abstractNumId w:val="30"/>
  </w:num>
  <w:num w:numId="36">
    <w:abstractNumId w:val="32"/>
  </w:num>
  <w:num w:numId="37">
    <w:abstractNumId w:val="21"/>
  </w:num>
  <w:num w:numId="38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58E"/>
    <w:rsid w:val="00004780"/>
    <w:rsid w:val="00012CCF"/>
    <w:rsid w:val="00013C19"/>
    <w:rsid w:val="00053252"/>
    <w:rsid w:val="00056DEC"/>
    <w:rsid w:val="00090DDC"/>
    <w:rsid w:val="00096EFF"/>
    <w:rsid w:val="000C0FF9"/>
    <w:rsid w:val="000D65F3"/>
    <w:rsid w:val="000F4D36"/>
    <w:rsid w:val="00121AB7"/>
    <w:rsid w:val="00124E1E"/>
    <w:rsid w:val="00134043"/>
    <w:rsid w:val="001477FB"/>
    <w:rsid w:val="00153DA0"/>
    <w:rsid w:val="00160689"/>
    <w:rsid w:val="001628B5"/>
    <w:rsid w:val="001850AA"/>
    <w:rsid w:val="00190DF6"/>
    <w:rsid w:val="00195910"/>
    <w:rsid w:val="001B1262"/>
    <w:rsid w:val="001D294F"/>
    <w:rsid w:val="001E2B0E"/>
    <w:rsid w:val="001E51C1"/>
    <w:rsid w:val="001E77D9"/>
    <w:rsid w:val="00202D41"/>
    <w:rsid w:val="00250222"/>
    <w:rsid w:val="002512BC"/>
    <w:rsid w:val="00252551"/>
    <w:rsid w:val="00264C06"/>
    <w:rsid w:val="00270463"/>
    <w:rsid w:val="00273090"/>
    <w:rsid w:val="002775E4"/>
    <w:rsid w:val="002862EC"/>
    <w:rsid w:val="002863E6"/>
    <w:rsid w:val="002C0150"/>
    <w:rsid w:val="002C2305"/>
    <w:rsid w:val="002C3958"/>
    <w:rsid w:val="002F1E10"/>
    <w:rsid w:val="00300034"/>
    <w:rsid w:val="00302D40"/>
    <w:rsid w:val="00306ACD"/>
    <w:rsid w:val="00322371"/>
    <w:rsid w:val="00372C05"/>
    <w:rsid w:val="00381751"/>
    <w:rsid w:val="003843A8"/>
    <w:rsid w:val="00386051"/>
    <w:rsid w:val="003909CF"/>
    <w:rsid w:val="003A318D"/>
    <w:rsid w:val="003B7471"/>
    <w:rsid w:val="003D5002"/>
    <w:rsid w:val="003F161A"/>
    <w:rsid w:val="003F2634"/>
    <w:rsid w:val="003F419B"/>
    <w:rsid w:val="004077CF"/>
    <w:rsid w:val="00430C28"/>
    <w:rsid w:val="004329E3"/>
    <w:rsid w:val="004364D6"/>
    <w:rsid w:val="00436C08"/>
    <w:rsid w:val="00464C62"/>
    <w:rsid w:val="00477D6B"/>
    <w:rsid w:val="004C64B5"/>
    <w:rsid w:val="00506BFA"/>
    <w:rsid w:val="00507A8E"/>
    <w:rsid w:val="005105C5"/>
    <w:rsid w:val="00535E96"/>
    <w:rsid w:val="00541C0F"/>
    <w:rsid w:val="00554B72"/>
    <w:rsid w:val="005738BB"/>
    <w:rsid w:val="005B07A9"/>
    <w:rsid w:val="005C1392"/>
    <w:rsid w:val="005D22D9"/>
    <w:rsid w:val="005D57F4"/>
    <w:rsid w:val="005D7254"/>
    <w:rsid w:val="006157A0"/>
    <w:rsid w:val="00621479"/>
    <w:rsid w:val="00627C04"/>
    <w:rsid w:val="00676FA7"/>
    <w:rsid w:val="00680425"/>
    <w:rsid w:val="006B0A1B"/>
    <w:rsid w:val="006C2116"/>
    <w:rsid w:val="006D3CC2"/>
    <w:rsid w:val="006E0637"/>
    <w:rsid w:val="00706E06"/>
    <w:rsid w:val="00727002"/>
    <w:rsid w:val="007509B8"/>
    <w:rsid w:val="00762113"/>
    <w:rsid w:val="00763CD9"/>
    <w:rsid w:val="00775DF9"/>
    <w:rsid w:val="007B6B1E"/>
    <w:rsid w:val="007C5769"/>
    <w:rsid w:val="007C5D25"/>
    <w:rsid w:val="007C76E3"/>
    <w:rsid w:val="007D458E"/>
    <w:rsid w:val="007D5089"/>
    <w:rsid w:val="007F0FDD"/>
    <w:rsid w:val="00840E46"/>
    <w:rsid w:val="00847149"/>
    <w:rsid w:val="0085338B"/>
    <w:rsid w:val="00855C6B"/>
    <w:rsid w:val="00886805"/>
    <w:rsid w:val="008B0EBA"/>
    <w:rsid w:val="008C1D04"/>
    <w:rsid w:val="008C4B58"/>
    <w:rsid w:val="008D2E0C"/>
    <w:rsid w:val="008F4621"/>
    <w:rsid w:val="008F6F03"/>
    <w:rsid w:val="0091446F"/>
    <w:rsid w:val="009343E5"/>
    <w:rsid w:val="00980C56"/>
    <w:rsid w:val="00990F0D"/>
    <w:rsid w:val="009C1728"/>
    <w:rsid w:val="009C3DDC"/>
    <w:rsid w:val="009C7AB3"/>
    <w:rsid w:val="009E0E76"/>
    <w:rsid w:val="009E447A"/>
    <w:rsid w:val="009F4155"/>
    <w:rsid w:val="00A04524"/>
    <w:rsid w:val="00A05C7A"/>
    <w:rsid w:val="00A11E6E"/>
    <w:rsid w:val="00A378D9"/>
    <w:rsid w:val="00A4319F"/>
    <w:rsid w:val="00A51B1C"/>
    <w:rsid w:val="00A55F1F"/>
    <w:rsid w:val="00A60E53"/>
    <w:rsid w:val="00A76F2F"/>
    <w:rsid w:val="00A77E2E"/>
    <w:rsid w:val="00AC4DE0"/>
    <w:rsid w:val="00AD44B1"/>
    <w:rsid w:val="00AD67CE"/>
    <w:rsid w:val="00AE1E09"/>
    <w:rsid w:val="00B005B2"/>
    <w:rsid w:val="00B0189F"/>
    <w:rsid w:val="00B07AD2"/>
    <w:rsid w:val="00B147B3"/>
    <w:rsid w:val="00B15A36"/>
    <w:rsid w:val="00B778FC"/>
    <w:rsid w:val="00B81204"/>
    <w:rsid w:val="00B92A60"/>
    <w:rsid w:val="00BB2C94"/>
    <w:rsid w:val="00BB5867"/>
    <w:rsid w:val="00BD32C9"/>
    <w:rsid w:val="00BD357C"/>
    <w:rsid w:val="00BE747A"/>
    <w:rsid w:val="00BF06B3"/>
    <w:rsid w:val="00BF35C3"/>
    <w:rsid w:val="00C156EC"/>
    <w:rsid w:val="00C23162"/>
    <w:rsid w:val="00C30FFA"/>
    <w:rsid w:val="00C56A6D"/>
    <w:rsid w:val="00C6307C"/>
    <w:rsid w:val="00C63126"/>
    <w:rsid w:val="00C706C8"/>
    <w:rsid w:val="00C84E70"/>
    <w:rsid w:val="00CA0A86"/>
    <w:rsid w:val="00CA2407"/>
    <w:rsid w:val="00CB6B27"/>
    <w:rsid w:val="00CC308B"/>
    <w:rsid w:val="00CC555A"/>
    <w:rsid w:val="00CC5EDE"/>
    <w:rsid w:val="00CD1024"/>
    <w:rsid w:val="00CE6748"/>
    <w:rsid w:val="00CE73F8"/>
    <w:rsid w:val="00CF1F63"/>
    <w:rsid w:val="00CF7B65"/>
    <w:rsid w:val="00D07319"/>
    <w:rsid w:val="00D21333"/>
    <w:rsid w:val="00D25AED"/>
    <w:rsid w:val="00D26D80"/>
    <w:rsid w:val="00D31F42"/>
    <w:rsid w:val="00D37A6D"/>
    <w:rsid w:val="00D40490"/>
    <w:rsid w:val="00D646AD"/>
    <w:rsid w:val="00D672F2"/>
    <w:rsid w:val="00D7598A"/>
    <w:rsid w:val="00D92FB8"/>
    <w:rsid w:val="00DA2F88"/>
    <w:rsid w:val="00DC7224"/>
    <w:rsid w:val="00DD328F"/>
    <w:rsid w:val="00DE0D84"/>
    <w:rsid w:val="00DE300B"/>
    <w:rsid w:val="00DF2E85"/>
    <w:rsid w:val="00E07482"/>
    <w:rsid w:val="00E2241C"/>
    <w:rsid w:val="00E348E3"/>
    <w:rsid w:val="00E374B0"/>
    <w:rsid w:val="00E42D1B"/>
    <w:rsid w:val="00E43D46"/>
    <w:rsid w:val="00E634ED"/>
    <w:rsid w:val="00E7697C"/>
    <w:rsid w:val="00E878FB"/>
    <w:rsid w:val="00E9059B"/>
    <w:rsid w:val="00E91707"/>
    <w:rsid w:val="00E95935"/>
    <w:rsid w:val="00ED62CF"/>
    <w:rsid w:val="00EE1DC4"/>
    <w:rsid w:val="00EE3294"/>
    <w:rsid w:val="00EE3AD0"/>
    <w:rsid w:val="00F04320"/>
    <w:rsid w:val="00F2337D"/>
    <w:rsid w:val="00F47D93"/>
    <w:rsid w:val="00F63466"/>
    <w:rsid w:val="00F73B81"/>
    <w:rsid w:val="00F73EB0"/>
    <w:rsid w:val="00F8393A"/>
    <w:rsid w:val="00F93EF5"/>
    <w:rsid w:val="00F95D4C"/>
    <w:rsid w:val="00FB055F"/>
    <w:rsid w:val="00FB0AEA"/>
    <w:rsid w:val="00FB258D"/>
    <w:rsid w:val="00FD155A"/>
    <w:rsid w:val="00FD74EA"/>
    <w:rsid w:val="00FD7A62"/>
    <w:rsid w:val="00FE1659"/>
    <w:rsid w:val="00FE4428"/>
    <w:rsid w:val="00FF5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0AE683"/>
  <w15:docId w15:val="{B9735A58-DD26-441A-A839-84D85EE59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458E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D458E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7D458E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7D458E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7D458E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7D458E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7D458E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7D458E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7D458E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7D458E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7D458E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link w:val="Nagwek2"/>
    <w:rsid w:val="007D458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sid w:val="007D458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7D458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sid w:val="007D458E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sid w:val="007D458E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sid w:val="007D458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7D458E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rsid w:val="007D458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7D458E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D458E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D458E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D458E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D458E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D458E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D458E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D458E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D458E"/>
    <w:rPr>
      <w:rFonts w:ascii="Cambria" w:hAnsi="Cambria" w:cs="Cambria"/>
    </w:rPr>
  </w:style>
  <w:style w:type="paragraph" w:styleId="NormalnyWeb">
    <w:name w:val="Normal (Web)"/>
    <w:basedOn w:val="Normalny"/>
    <w:semiHidden/>
    <w:rsid w:val="007D458E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7D4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7D458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7D458E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7D458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7D45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7D458E"/>
  </w:style>
  <w:style w:type="paragraph" w:styleId="Lista">
    <w:name w:val="List"/>
    <w:basedOn w:val="Normalny"/>
    <w:semiHidden/>
    <w:rsid w:val="007D458E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D458E"/>
    <w:pPr>
      <w:ind w:left="566" w:hanging="283"/>
    </w:pPr>
  </w:style>
  <w:style w:type="paragraph" w:styleId="Tytu">
    <w:name w:val="Title"/>
    <w:basedOn w:val="Normalny"/>
    <w:link w:val="TytuZnak"/>
    <w:qFormat/>
    <w:rsid w:val="007D458E"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sid w:val="007D458E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7D458E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7D458E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link w:val="Tekstpodstawowy"/>
    <w:semiHidden/>
    <w:rsid w:val="007D458E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7D458E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7D458E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semiHidden/>
    <w:rsid w:val="007D458E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7D458E"/>
    <w:rPr>
      <w:sz w:val="24"/>
      <w:szCs w:val="24"/>
    </w:rPr>
  </w:style>
  <w:style w:type="paragraph" w:styleId="Lista-kontynuacja2">
    <w:name w:val="List Continue 2"/>
    <w:basedOn w:val="Normalny"/>
    <w:semiHidden/>
    <w:rsid w:val="007D458E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7D458E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rsid w:val="007D458E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7D458E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7D458E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semiHidden/>
    <w:rsid w:val="007D458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7D458E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7D458E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sid w:val="007D458E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7D458E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7D458E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sid w:val="007D458E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7D458E"/>
    <w:rPr>
      <w:sz w:val="16"/>
      <w:szCs w:val="16"/>
    </w:rPr>
  </w:style>
  <w:style w:type="paragraph" w:styleId="Zwykytekst">
    <w:name w:val="Plain Text"/>
    <w:basedOn w:val="Normalny"/>
    <w:link w:val="ZwykytekstZnak"/>
    <w:rsid w:val="007D458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7D458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7D458E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D458E"/>
    <w:pPr>
      <w:spacing w:before="240"/>
      <w:ind w:left="720"/>
      <w:jc w:val="both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7D458E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D458E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7D458E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7D458E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rsid w:val="007D458E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D458E"/>
    <w:pPr>
      <w:ind w:left="850" w:hanging="425"/>
    </w:pPr>
  </w:style>
  <w:style w:type="paragraph" w:customStyle="1" w:styleId="numerowanie">
    <w:name w:val="numerowanie"/>
    <w:basedOn w:val="Normalny"/>
    <w:autoRedefine/>
    <w:rsid w:val="007D458E"/>
    <w:pPr>
      <w:jc w:val="both"/>
    </w:pPr>
  </w:style>
  <w:style w:type="paragraph" w:customStyle="1" w:styleId="Nagwekstrony">
    <w:name w:val="Nag?—wek strony"/>
    <w:basedOn w:val="Normalny"/>
    <w:rsid w:val="007D458E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D458E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D458E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D458E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D458E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D458E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rsid w:val="007D458E"/>
    <w:rPr>
      <w:b/>
      <w:bCs/>
    </w:rPr>
  </w:style>
  <w:style w:type="character" w:styleId="Numerstrony">
    <w:name w:val="page number"/>
    <w:basedOn w:val="Domylnaczcionkaakapitu"/>
    <w:semiHidden/>
    <w:rsid w:val="007D458E"/>
  </w:style>
  <w:style w:type="character" w:styleId="Pogrubienie">
    <w:name w:val="Strong"/>
    <w:qFormat/>
    <w:rsid w:val="007D458E"/>
    <w:rPr>
      <w:b/>
      <w:bCs/>
    </w:rPr>
  </w:style>
  <w:style w:type="character" w:styleId="Uwydatnienie">
    <w:name w:val="Emphasis"/>
    <w:qFormat/>
    <w:rsid w:val="007D458E"/>
    <w:rPr>
      <w:i/>
      <w:iCs/>
    </w:rPr>
  </w:style>
  <w:style w:type="paragraph" w:styleId="Tekstdymka">
    <w:name w:val="Balloon Text"/>
    <w:basedOn w:val="Normalny"/>
    <w:link w:val="TekstdymkaZnak"/>
    <w:semiHidden/>
    <w:rsid w:val="007D45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7D458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7D458E"/>
    <w:rPr>
      <w:sz w:val="2"/>
      <w:szCs w:val="2"/>
    </w:rPr>
  </w:style>
  <w:style w:type="character" w:styleId="Odwoaniedokomentarza">
    <w:name w:val="annotation reference"/>
    <w:rsid w:val="007D458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D458E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7D45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7D45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D458E"/>
    <w:rPr>
      <w:b/>
      <w:bCs/>
    </w:rPr>
  </w:style>
  <w:style w:type="character" w:customStyle="1" w:styleId="TematkomentarzaZnak">
    <w:name w:val="Temat komentarza Znak"/>
    <w:link w:val="Tematkomentarza"/>
    <w:semiHidden/>
    <w:rsid w:val="007D458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7D458E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D458E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D458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D458E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D458E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D458E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D458E"/>
  </w:style>
  <w:style w:type="paragraph" w:styleId="Tekstprzypisudolnego">
    <w:name w:val="footnote text"/>
    <w:aliases w:val="Tekst przypisu Znak"/>
    <w:basedOn w:val="Normalny"/>
    <w:link w:val="TekstprzypisudolnegoZnak"/>
    <w:rsid w:val="007D458E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rsid w:val="007D45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7D458E"/>
    <w:rPr>
      <w:sz w:val="20"/>
      <w:szCs w:val="20"/>
    </w:rPr>
  </w:style>
  <w:style w:type="character" w:styleId="Odwoanieprzypisudolnego">
    <w:name w:val="footnote reference"/>
    <w:rsid w:val="007D458E"/>
    <w:rPr>
      <w:vertAlign w:val="superscript"/>
    </w:rPr>
  </w:style>
  <w:style w:type="character" w:styleId="Hipercze">
    <w:name w:val="Hyperlink"/>
    <w:semiHidden/>
    <w:rsid w:val="007D458E"/>
    <w:rPr>
      <w:color w:val="0000FF"/>
      <w:u w:val="single"/>
    </w:rPr>
  </w:style>
  <w:style w:type="paragraph" w:customStyle="1" w:styleId="Style7">
    <w:name w:val="Style7"/>
    <w:basedOn w:val="Normalny"/>
    <w:rsid w:val="007D458E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D458E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D458E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7D458E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D458E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D458E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D458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D458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D458E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D458E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D458E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D458E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D458E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D458E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D458E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D458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D458E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D458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D458E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7D458E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D458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D458E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D458E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D458E"/>
    <w:rPr>
      <w:color w:val="800080"/>
      <w:u w:val="single"/>
    </w:rPr>
  </w:style>
  <w:style w:type="paragraph" w:customStyle="1" w:styleId="Akapitzlist1">
    <w:name w:val="Akapit z listą1"/>
    <w:basedOn w:val="Normalny"/>
    <w:rsid w:val="007D458E"/>
    <w:pPr>
      <w:ind w:left="708"/>
    </w:pPr>
  </w:style>
  <w:style w:type="character" w:customStyle="1" w:styleId="ZnakZnak40">
    <w:name w:val="Znak Znak4"/>
    <w:semiHidden/>
    <w:locked/>
    <w:rsid w:val="007D458E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D458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D458E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7D458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sid w:val="007D45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7D458E"/>
  </w:style>
  <w:style w:type="character" w:styleId="Odwoanieprzypisukocowego">
    <w:name w:val="endnote reference"/>
    <w:semiHidden/>
    <w:rsid w:val="007D458E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7D458E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D458E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7D458E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7D458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7D458E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7D458E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7D458E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7D458E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7D458E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7D458E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7D458E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Tekstpodstawowy"/>
    <w:link w:val="PodtytuZnak"/>
    <w:qFormat/>
    <w:rsid w:val="007D458E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7D458E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7D458E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7D458E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7D458E"/>
    <w:rPr>
      <w:i/>
      <w:iCs/>
      <w:color w:val="808080"/>
    </w:rPr>
  </w:style>
  <w:style w:type="character" w:customStyle="1" w:styleId="Bodytext">
    <w:name w:val="Body text_"/>
    <w:link w:val="Tekstpodstawowy1"/>
    <w:rsid w:val="007D458E"/>
    <w:rPr>
      <w:rFonts w:ascii="MS Reference Sans Serif" w:eastAsia="MS Reference Sans Serif" w:hAnsi="MS Reference Sans Serif" w:cs="MS Reference Sans Serif"/>
      <w:sz w:val="19"/>
      <w:szCs w:val="19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rsid w:val="007D458E"/>
    <w:pPr>
      <w:shd w:val="clear" w:color="auto" w:fill="FFFFFF"/>
      <w:spacing w:after="540" w:line="0" w:lineRule="atLeast"/>
      <w:ind w:hanging="500"/>
    </w:pPr>
    <w:rPr>
      <w:rFonts w:ascii="MS Reference Sans Serif" w:eastAsia="MS Reference Sans Serif" w:hAnsi="MS Reference Sans Serif" w:cs="MS Reference Sans Serif"/>
      <w:sz w:val="19"/>
      <w:szCs w:val="19"/>
    </w:rPr>
  </w:style>
  <w:style w:type="paragraph" w:styleId="Bezodstpw">
    <w:name w:val="No Spacing"/>
    <w:uiPriority w:val="1"/>
    <w:qFormat/>
    <w:rsid w:val="007D458E"/>
    <w:rPr>
      <w:rFonts w:ascii="Times New Roman" w:eastAsia="Times New Roman" w:hAnsi="Times New Roman"/>
      <w:sz w:val="24"/>
      <w:szCs w:val="24"/>
    </w:rPr>
  </w:style>
  <w:style w:type="paragraph" w:customStyle="1" w:styleId="Standardowy1">
    <w:name w:val="Standardowy1"/>
    <w:link w:val="NormalTableZnak"/>
    <w:rsid w:val="007D458E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7D458E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D458E"/>
    <w:pPr>
      <w:autoSpaceDE w:val="0"/>
      <w:autoSpaceDN w:val="0"/>
      <w:adjustRightInd w:val="0"/>
    </w:pPr>
    <w:rPr>
      <w:rFonts w:ascii="Liberation Sans" w:eastAsia="Times New Roman" w:hAnsi="Liberation Sans" w:cs="Liberation Sans"/>
      <w:color w:val="000000"/>
      <w:sz w:val="24"/>
      <w:szCs w:val="24"/>
    </w:rPr>
  </w:style>
  <w:style w:type="paragraph" w:customStyle="1" w:styleId="Style2">
    <w:name w:val="Style2"/>
    <w:basedOn w:val="Normalny"/>
    <w:uiPriority w:val="99"/>
    <w:rsid w:val="007D458E"/>
    <w:pPr>
      <w:widowControl w:val="0"/>
      <w:autoSpaceDE w:val="0"/>
      <w:autoSpaceDN w:val="0"/>
      <w:adjustRightInd w:val="0"/>
      <w:spacing w:line="290" w:lineRule="exact"/>
      <w:jc w:val="center"/>
    </w:pPr>
    <w:rPr>
      <w:rFonts w:ascii="Verdana" w:eastAsiaTheme="minorEastAsia" w:hAnsi="Verdana" w:cstheme="minorBidi"/>
    </w:rPr>
  </w:style>
  <w:style w:type="character" w:customStyle="1" w:styleId="FontStyle28">
    <w:name w:val="Font Style28"/>
    <w:basedOn w:val="Domylnaczcionkaakapitu"/>
    <w:uiPriority w:val="99"/>
    <w:rsid w:val="007D458E"/>
    <w:rPr>
      <w:rFonts w:ascii="Verdana" w:hAnsi="Verdana" w:cs="Verdana"/>
      <w:sz w:val="18"/>
      <w:szCs w:val="18"/>
    </w:rPr>
  </w:style>
  <w:style w:type="paragraph" w:customStyle="1" w:styleId="Style17">
    <w:name w:val="Style17"/>
    <w:basedOn w:val="Normalny"/>
    <w:uiPriority w:val="99"/>
    <w:rsid w:val="007D458E"/>
    <w:pPr>
      <w:autoSpaceDE w:val="0"/>
      <w:autoSpaceDN w:val="0"/>
      <w:spacing w:line="266" w:lineRule="exact"/>
      <w:jc w:val="both"/>
    </w:pPr>
    <w:rPr>
      <w:rFonts w:eastAsiaTheme="minorHAnsi"/>
    </w:rPr>
  </w:style>
  <w:style w:type="character" w:customStyle="1" w:styleId="tm8">
    <w:name w:val="tm8"/>
    <w:basedOn w:val="Domylnaczcionkaakapitu"/>
    <w:rsid w:val="007D458E"/>
  </w:style>
  <w:style w:type="paragraph" w:customStyle="1" w:styleId="Akapitzlist2">
    <w:name w:val="Akapit z listą2"/>
    <w:basedOn w:val="Normalny"/>
    <w:rsid w:val="00B778FC"/>
    <w:pPr>
      <w:suppressAutoHyphens/>
      <w:spacing w:after="200" w:line="276" w:lineRule="auto"/>
      <w:ind w:left="708"/>
    </w:pPr>
    <w:rPr>
      <w:rFonts w:ascii="Calibri" w:eastAsia="Calibri" w:hAnsi="Calibri"/>
      <w:sz w:val="22"/>
      <w:szCs w:val="22"/>
      <w:lang w:eastAsia="ar-SA"/>
    </w:rPr>
  </w:style>
  <w:style w:type="paragraph" w:customStyle="1" w:styleId="Akapitzlist3">
    <w:name w:val="Akapit z listą3"/>
    <w:basedOn w:val="Normalny"/>
    <w:rsid w:val="004C64B5"/>
    <w:pPr>
      <w:suppressAutoHyphens/>
      <w:spacing w:after="200" w:line="276" w:lineRule="auto"/>
      <w:ind w:left="720"/>
    </w:pPr>
    <w:rPr>
      <w:rFonts w:ascii="Calibri" w:eastAsia="SimSun" w:hAnsi="Calibri" w:cs="font286"/>
      <w:sz w:val="22"/>
      <w:szCs w:val="22"/>
      <w:lang w:eastAsia="ar-SA"/>
    </w:rPr>
  </w:style>
  <w:style w:type="paragraph" w:customStyle="1" w:styleId="Akapitzlist4">
    <w:name w:val="Akapit z listą4"/>
    <w:basedOn w:val="Normalny"/>
    <w:rsid w:val="00381751"/>
    <w:pPr>
      <w:suppressAutoHyphens/>
      <w:spacing w:after="200" w:line="276" w:lineRule="auto"/>
      <w:ind w:left="708"/>
    </w:pPr>
    <w:rPr>
      <w:rFonts w:ascii="Calibri" w:eastAsia="Calibri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1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70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57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2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96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94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AA026-DA10-4658-842E-C2AFBEE3D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1558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10888</CharactersWithSpaces>
  <SharedDoc>false</SharedDoc>
  <HLinks>
    <vt:vector size="30" baseType="variant">
      <vt:variant>
        <vt:i4>393322</vt:i4>
      </vt:variant>
      <vt:variant>
        <vt:i4>33</vt:i4>
      </vt:variant>
      <vt:variant>
        <vt:i4>0</vt:i4>
      </vt:variant>
      <vt:variant>
        <vt:i4>5</vt:i4>
      </vt:variant>
      <vt:variant>
        <vt:lpwstr>mailto:iod@gddkia.gov.pl</vt:lpwstr>
      </vt:variant>
      <vt:variant>
        <vt:lpwstr/>
      </vt:variant>
      <vt:variant>
        <vt:i4>4522034</vt:i4>
      </vt:variant>
      <vt:variant>
        <vt:i4>30</vt:i4>
      </vt:variant>
      <vt:variant>
        <vt:i4>0</vt:i4>
      </vt:variant>
      <vt:variant>
        <vt:i4>5</vt:i4>
      </vt:variant>
      <vt:variant>
        <vt:lpwstr>mailto:kancelaria@gddkia.gov.pl</vt:lpwstr>
      </vt:variant>
      <vt:variant>
        <vt:lpwstr/>
      </vt:variant>
      <vt:variant>
        <vt:i4>1048652</vt:i4>
      </vt:variant>
      <vt:variant>
        <vt:i4>27</vt:i4>
      </vt:variant>
      <vt:variant>
        <vt:i4>0</vt:i4>
      </vt:variant>
      <vt:variant>
        <vt:i4>5</vt:i4>
      </vt:variant>
      <vt:variant>
        <vt:lpwstr>mailto:sekretariat_rzeszow@gddkia.gov.pl</vt:lpwstr>
      </vt:variant>
      <vt:variant>
        <vt:lpwstr/>
      </vt:variant>
      <vt:variant>
        <vt:i4>7012403</vt:i4>
      </vt:variant>
      <vt:variant>
        <vt:i4>12</vt:i4>
      </vt:variant>
      <vt:variant>
        <vt:i4>0</vt:i4>
      </vt:variant>
      <vt:variant>
        <vt:i4>5</vt:i4>
      </vt:variant>
      <vt:variant>
        <vt:lpwstr>http://prawo.sejm.gov.pl/isap.nsf/DocDetails.xsp?id=WDU20170002222</vt:lpwstr>
      </vt:variant>
      <vt:variant>
        <vt:lpwstr/>
      </vt:variant>
      <vt:variant>
        <vt:i4>7012403</vt:i4>
      </vt:variant>
      <vt:variant>
        <vt:i4>9</vt:i4>
      </vt:variant>
      <vt:variant>
        <vt:i4>0</vt:i4>
      </vt:variant>
      <vt:variant>
        <vt:i4>5</vt:i4>
      </vt:variant>
      <vt:variant>
        <vt:lpwstr>http://prawo.sejm.gov.pl/isap.nsf/DocDetails.xsp?id=WDU20170002222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Hryc-Ląd Agata</dc:creator>
  <cp:lastModifiedBy>Katarzyna Radaczyńska</cp:lastModifiedBy>
  <cp:revision>93</cp:revision>
  <cp:lastPrinted>2020-06-17T11:18:00Z</cp:lastPrinted>
  <dcterms:created xsi:type="dcterms:W3CDTF">2020-04-16T11:45:00Z</dcterms:created>
  <dcterms:modified xsi:type="dcterms:W3CDTF">2020-12-23T14:20:00Z</dcterms:modified>
</cp:coreProperties>
</file>