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F6C" w:rsidRDefault="00CD1F6C" w:rsidP="00CD1F6C">
      <w:pPr>
        <w:ind w:right="-1134"/>
        <w:jc w:val="both"/>
        <w:rPr>
          <w:sz w:val="20"/>
          <w:szCs w:val="20"/>
        </w:rPr>
      </w:pPr>
    </w:p>
    <w:p w:rsidR="00AB1DB5" w:rsidRDefault="00AB1DB5" w:rsidP="00AB1DB5">
      <w:pPr>
        <w:rPr>
          <w:b/>
          <w:szCs w:val="20"/>
        </w:rPr>
      </w:pPr>
    </w:p>
    <w:p w:rsidR="00AB1DB5" w:rsidRPr="00DD61E2" w:rsidRDefault="00AB1DB5" w:rsidP="00AB1DB5">
      <w:pPr>
        <w:ind w:left="-851" w:right="-1134"/>
        <w:jc w:val="both"/>
        <w:rPr>
          <w:sz w:val="20"/>
          <w:szCs w:val="20"/>
        </w:rPr>
      </w:pPr>
    </w:p>
    <w:p w:rsidR="00AB1DB5" w:rsidRPr="00DD61E2" w:rsidRDefault="003301E2" w:rsidP="00AB1DB5">
      <w:pPr>
        <w:ind w:left="-851" w:right="-1134"/>
        <w:jc w:val="both"/>
        <w:rPr>
          <w:sz w:val="20"/>
          <w:szCs w:val="20"/>
        </w:rPr>
      </w:pPr>
      <w:r w:rsidRPr="003301E2">
        <w:rPr>
          <w:noProof/>
          <w:sz w:val="20"/>
          <w:szCs w:val="20"/>
        </w:rPr>
        <w:drawing>
          <wp:inline distT="0" distB="0" distL="0" distR="0">
            <wp:extent cx="6120130" cy="8656641"/>
            <wp:effectExtent l="0" t="0" r="0" b="0"/>
            <wp:docPr id="1" name="Obraz 1" descr="F:\Skaner_R.2\SKMBT_C3601705101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kaner_R.2\SKMBT_C360170510105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0BA0" w:rsidRDefault="008E0BA0" w:rsidP="008E0BA0">
      <w:pPr>
        <w:ind w:right="-1134"/>
        <w:jc w:val="both"/>
        <w:rPr>
          <w:sz w:val="20"/>
          <w:szCs w:val="20"/>
        </w:rPr>
      </w:pPr>
    </w:p>
    <w:p w:rsidR="003301E2" w:rsidRDefault="003301E2" w:rsidP="008E0BA0">
      <w:pPr>
        <w:ind w:right="-1134"/>
        <w:jc w:val="both"/>
        <w:rPr>
          <w:sz w:val="20"/>
          <w:szCs w:val="20"/>
        </w:rPr>
      </w:pPr>
    </w:p>
    <w:p w:rsidR="003301E2" w:rsidRDefault="003301E2" w:rsidP="008E0BA0">
      <w:pPr>
        <w:ind w:right="-1134"/>
        <w:jc w:val="both"/>
        <w:rPr>
          <w:sz w:val="20"/>
          <w:szCs w:val="20"/>
        </w:rPr>
      </w:pPr>
    </w:p>
    <w:p w:rsidR="003301E2" w:rsidRDefault="003301E2" w:rsidP="008E0BA0">
      <w:pPr>
        <w:ind w:right="-1134"/>
        <w:jc w:val="both"/>
        <w:rPr>
          <w:sz w:val="20"/>
          <w:szCs w:val="20"/>
        </w:rPr>
      </w:pPr>
    </w:p>
    <w:p w:rsidR="003301E2" w:rsidRDefault="003301E2" w:rsidP="008E0BA0">
      <w:pPr>
        <w:ind w:right="-1134"/>
        <w:jc w:val="both"/>
        <w:rPr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2E1F03">
        <w:rPr>
          <w:rFonts w:ascii="Verdana" w:hAnsi="Verdana" w:cs="Verdana"/>
          <w:b/>
          <w:bCs/>
          <w:sz w:val="20"/>
          <w:szCs w:val="20"/>
        </w:rPr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Pr="005C444F" w:rsidRDefault="00BE245A" w:rsidP="003461A9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E065C0"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545A8B" w:rsidRDefault="00BE245A" w:rsidP="00545A8B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2F65C2">
        <w:rPr>
          <w:rFonts w:ascii="Verdana" w:hAnsi="Verdana" w:cs="Verdana"/>
          <w:b/>
          <w:bCs/>
          <w:sz w:val="20"/>
          <w:szCs w:val="20"/>
        </w:rPr>
        <w:t xml:space="preserve">Formularz </w:t>
      </w:r>
      <w:r w:rsidR="001248B5">
        <w:rPr>
          <w:rFonts w:ascii="Verdana" w:hAnsi="Verdana" w:cs="Verdana"/>
          <w:b/>
          <w:bCs/>
          <w:sz w:val="20"/>
          <w:szCs w:val="20"/>
        </w:rPr>
        <w:t>„</w:t>
      </w:r>
      <w:r w:rsidR="002F65C2">
        <w:rPr>
          <w:rFonts w:ascii="Verdana" w:hAnsi="Verdana" w:cs="Verdana"/>
          <w:b/>
          <w:bCs/>
          <w:sz w:val="20"/>
          <w:szCs w:val="20"/>
        </w:rPr>
        <w:t>Oferta</w:t>
      </w:r>
      <w:r w:rsidR="001248B5">
        <w:rPr>
          <w:rFonts w:ascii="Verdana" w:hAnsi="Verdana" w:cs="Verdana"/>
          <w:b/>
          <w:bCs/>
          <w:sz w:val="20"/>
          <w:szCs w:val="20"/>
        </w:rPr>
        <w:t>”</w:t>
      </w:r>
      <w:r w:rsidR="00EC1A92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Pr="00666E2E" w:rsidRDefault="00BE245A" w:rsidP="00545A8B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  <w:r w:rsidRPr="005C444F">
        <w:rPr>
          <w:rFonts w:ascii="Verdana" w:hAnsi="Verdana" w:cs="Verdana"/>
          <w:b/>
          <w:bCs/>
          <w:i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1622" w:rsidRPr="005C444F" w:rsidRDefault="00CB1622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8513E9" w:rsidRDefault="00EC1A92" w:rsidP="00666E2E">
      <w:pPr>
        <w:autoSpaceDE w:val="0"/>
        <w:autoSpaceDN w:val="0"/>
        <w:adjustRightInd w:val="0"/>
        <w:ind w:left="1559" w:hanging="1559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3.1</w:t>
      </w:r>
      <w:r w:rsidR="008513E9">
        <w:rPr>
          <w:rFonts w:ascii="Verdana" w:eastAsia="Calibri" w:hAnsi="Verdana" w:cs="Verdana"/>
          <w:sz w:val="20"/>
          <w:szCs w:val="20"/>
        </w:rPr>
        <w:t xml:space="preserve"> </w:t>
      </w:r>
      <w:r w:rsidR="008513E9">
        <w:rPr>
          <w:rFonts w:ascii="Verdana" w:eastAsia="Calibri" w:hAnsi="Verdana" w:cs="Verdana"/>
          <w:sz w:val="20"/>
          <w:szCs w:val="20"/>
        </w:rPr>
        <w:tab/>
        <w:t>Oświadczenie Wykonawcy składane na podstawie art. 25a ust. 1 ustawy Pzp dotyczące przesłanek wykluczenia z postępowania;</w:t>
      </w:r>
    </w:p>
    <w:p w:rsidR="008513E9" w:rsidRDefault="008513E9" w:rsidP="00666E2E">
      <w:pPr>
        <w:spacing w:before="120"/>
        <w:ind w:left="1559" w:hanging="1559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</w:t>
      </w:r>
      <w:r w:rsidR="00105402">
        <w:rPr>
          <w:rFonts w:ascii="Verdana" w:eastAsia="Calibri" w:hAnsi="Verdana" w:cs="Verdana"/>
          <w:sz w:val="20"/>
          <w:szCs w:val="20"/>
        </w:rPr>
        <w:t>z 3.2</w:t>
      </w:r>
      <w:r>
        <w:rPr>
          <w:rFonts w:ascii="Verdana" w:eastAsia="Calibri" w:hAnsi="Verdana" w:cs="Verdana"/>
          <w:sz w:val="20"/>
          <w:szCs w:val="20"/>
        </w:rPr>
        <w:t xml:space="preserve"> Oświadczenie Wykonawcy składane na podstawie art. 25a ust. 1 ustawy Pzp dotyczące spełniania warunków udziału</w:t>
      </w:r>
      <w:r w:rsidR="00C13244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BD3294" w:rsidRDefault="00503B5C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6A46E3">
        <w:rPr>
          <w:rFonts w:ascii="Verdana" w:hAnsi="Verdana"/>
          <w:sz w:val="20"/>
          <w:szCs w:val="20"/>
        </w:rPr>
        <w:t xml:space="preserve"> 3.3 </w:t>
      </w:r>
      <w:r w:rsidR="00BD3294">
        <w:rPr>
          <w:rFonts w:ascii="Verdana" w:hAnsi="Verdana"/>
          <w:sz w:val="20"/>
          <w:szCs w:val="20"/>
        </w:rPr>
        <w:t xml:space="preserve">Wzór </w:t>
      </w:r>
      <w:r w:rsidR="00BD3294" w:rsidRPr="00C06AE2">
        <w:rPr>
          <w:rFonts w:ascii="Verdana" w:hAnsi="Verdana"/>
          <w:sz w:val="20"/>
          <w:szCs w:val="20"/>
        </w:rPr>
        <w:t>ZOBOWIĄZANI</w:t>
      </w:r>
      <w:r w:rsidR="00BD3294">
        <w:rPr>
          <w:rFonts w:ascii="Verdana" w:hAnsi="Verdana"/>
          <w:sz w:val="20"/>
          <w:szCs w:val="20"/>
        </w:rPr>
        <w:t xml:space="preserve">A </w:t>
      </w:r>
      <w:r w:rsidR="00BD3294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BD3294">
        <w:rPr>
          <w:rFonts w:ascii="Verdana" w:hAnsi="Verdana"/>
          <w:sz w:val="20"/>
          <w:szCs w:val="20"/>
        </w:rPr>
        <w:t xml:space="preserve">potrzeby realizacji </w:t>
      </w:r>
      <w:r w:rsidR="00BD3294" w:rsidRPr="00C06AE2">
        <w:rPr>
          <w:rFonts w:ascii="Verdana" w:hAnsi="Verdana"/>
          <w:sz w:val="20"/>
          <w:szCs w:val="20"/>
        </w:rPr>
        <w:t xml:space="preserve"> zamówienia</w:t>
      </w:r>
      <w:r w:rsidR="00BD3294"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836339" w:rsidRPr="005C444F" w:rsidRDefault="00503B5C" w:rsidP="0083633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EC1A92">
        <w:rPr>
          <w:rFonts w:ascii="Verdana" w:hAnsi="Verdana"/>
          <w:sz w:val="20"/>
          <w:szCs w:val="20"/>
        </w:rPr>
        <w:t xml:space="preserve">  </w:t>
      </w:r>
      <w:r w:rsidR="00BD3294">
        <w:rPr>
          <w:rFonts w:ascii="Verdana" w:hAnsi="Verdana"/>
          <w:sz w:val="20"/>
          <w:szCs w:val="20"/>
        </w:rPr>
        <w:t xml:space="preserve">3.4 </w:t>
      </w:r>
      <w:r w:rsidR="00105402">
        <w:rPr>
          <w:rFonts w:ascii="Verdana" w:hAnsi="Verdana"/>
          <w:sz w:val="20"/>
          <w:szCs w:val="20"/>
        </w:rPr>
        <w:tab/>
      </w:r>
      <w:r w:rsidR="00976BE9">
        <w:rPr>
          <w:rFonts w:ascii="Verdana" w:hAnsi="Verdana"/>
          <w:sz w:val="20"/>
          <w:szCs w:val="20"/>
        </w:rPr>
        <w:t xml:space="preserve">Oświadczenie o przynależności lub </w:t>
      </w:r>
      <w:r w:rsidR="00BD3294">
        <w:rPr>
          <w:rFonts w:ascii="Verdana" w:hAnsi="Verdana"/>
          <w:sz w:val="20"/>
          <w:szCs w:val="20"/>
        </w:rPr>
        <w:t xml:space="preserve">braku przynależności do </w:t>
      </w:r>
      <w:r w:rsidR="00976BE9">
        <w:rPr>
          <w:rFonts w:ascii="Verdana" w:hAnsi="Verdana"/>
          <w:sz w:val="20"/>
          <w:szCs w:val="20"/>
        </w:rPr>
        <w:t xml:space="preserve">tej samej </w:t>
      </w:r>
      <w:r w:rsidR="00BD3294">
        <w:rPr>
          <w:rFonts w:ascii="Verdana" w:hAnsi="Verdana"/>
          <w:sz w:val="20"/>
          <w:szCs w:val="20"/>
        </w:rPr>
        <w:t>grupy kapitałowej o której mowa w art. 24 ust 1 pkt 23 ustawy Pzp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C446D2" w:rsidRDefault="00E065C0" w:rsidP="00C446D2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Tom II:         </w:t>
      </w:r>
      <w:r w:rsidR="005D5A45">
        <w:rPr>
          <w:rFonts w:ascii="Verdana" w:hAnsi="Verdana"/>
          <w:b/>
          <w:sz w:val="20"/>
          <w:szCs w:val="20"/>
        </w:rPr>
        <w:t xml:space="preserve">ISTOTNE </w:t>
      </w:r>
      <w:r w:rsidR="00957E4D">
        <w:rPr>
          <w:rFonts w:ascii="Verdana" w:hAnsi="Verdana"/>
          <w:b/>
          <w:sz w:val="20"/>
          <w:szCs w:val="20"/>
        </w:rPr>
        <w:t xml:space="preserve">DLA STRON </w:t>
      </w:r>
      <w:r w:rsidR="005D5A45">
        <w:rPr>
          <w:rFonts w:ascii="Verdana" w:hAnsi="Verdana"/>
          <w:b/>
          <w:sz w:val="20"/>
          <w:szCs w:val="20"/>
        </w:rPr>
        <w:t>POSTANOWIENIA UMOWY</w:t>
      </w:r>
    </w:p>
    <w:p w:rsidR="00E065C0" w:rsidRPr="00C446D2" w:rsidRDefault="00E065C0" w:rsidP="00C446D2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</w:p>
    <w:p w:rsidR="00E065C0" w:rsidRPr="002F4B0C" w:rsidRDefault="00E065C0" w:rsidP="00E065C0">
      <w:pPr>
        <w:rPr>
          <w:rFonts w:ascii="Verdana" w:hAnsi="Verdana" w:cs="Verdana"/>
          <w:bCs/>
          <w:sz w:val="20"/>
          <w:szCs w:val="20"/>
        </w:rPr>
      </w:pPr>
      <w:r w:rsidRPr="002F4B0C">
        <w:rPr>
          <w:rFonts w:ascii="Verdana" w:hAnsi="Verdana" w:cs="Verdana"/>
          <w:bCs/>
          <w:sz w:val="20"/>
          <w:szCs w:val="20"/>
        </w:rPr>
        <w:t>Rozdział 1</w:t>
      </w:r>
      <w:r w:rsidRPr="002F4B0C">
        <w:rPr>
          <w:rFonts w:ascii="Verdana" w:hAnsi="Verdana" w:cs="Verdana"/>
          <w:bCs/>
          <w:sz w:val="20"/>
          <w:szCs w:val="20"/>
        </w:rPr>
        <w:tab/>
        <w:t xml:space="preserve">  Wzór umowy</w:t>
      </w:r>
    </w:p>
    <w:p w:rsidR="00C446D2" w:rsidRPr="00C446D2" w:rsidRDefault="00C446D2" w:rsidP="00E065C0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A0C28" w:rsidRDefault="00E065C0" w:rsidP="00976BE9">
      <w:pPr>
        <w:ind w:left="1560" w:hanging="156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</w:t>
      </w:r>
      <w:r w:rsidR="00957E4D">
        <w:rPr>
          <w:rFonts w:ascii="Verdana" w:hAnsi="Verdana" w:cs="Verdana"/>
          <w:b/>
          <w:bCs/>
          <w:sz w:val="20"/>
          <w:szCs w:val="20"/>
        </w:rPr>
        <w:t>II:</w:t>
      </w:r>
      <w:r w:rsidR="00957E4D">
        <w:rPr>
          <w:rFonts w:ascii="Verdana" w:hAnsi="Verdana" w:cs="Verdana"/>
          <w:b/>
          <w:bCs/>
          <w:sz w:val="20"/>
          <w:szCs w:val="20"/>
        </w:rPr>
        <w:tab/>
      </w:r>
      <w:r w:rsidR="002F7473">
        <w:rPr>
          <w:rFonts w:ascii="Verdana" w:hAnsi="Verdana"/>
          <w:b/>
          <w:sz w:val="20"/>
          <w:szCs w:val="20"/>
        </w:rPr>
        <w:t xml:space="preserve">OPIS PRZEDMIOTU ZAMÓWIENIA </w:t>
      </w:r>
      <w:r w:rsidR="00957E4D">
        <w:rPr>
          <w:rFonts w:ascii="Verdana" w:hAnsi="Verdana"/>
          <w:b/>
          <w:sz w:val="20"/>
          <w:szCs w:val="20"/>
        </w:rPr>
        <w:t xml:space="preserve">WRAZ Z ZAŁĄCZNIKAMI </w:t>
      </w:r>
    </w:p>
    <w:p w:rsidR="00976BE9" w:rsidRDefault="00976BE9" w:rsidP="00AF7F22">
      <w:pPr>
        <w:ind w:left="1560" w:hanging="1560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976BE9" w:rsidRPr="00563410" w:rsidRDefault="00976BE9" w:rsidP="00976BE9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IV:</w:t>
      </w:r>
      <w:r w:rsidR="00957E4D"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 xml:space="preserve">  </w:t>
      </w:r>
      <w:r w:rsidR="00957E4D" w:rsidRPr="00DD61E2">
        <w:rPr>
          <w:rFonts w:ascii="Verdana" w:hAnsi="Verdana" w:cs="Verdana"/>
          <w:b/>
          <w:bCs/>
          <w:sz w:val="20"/>
          <w:szCs w:val="20"/>
        </w:rPr>
        <w:t>FORMULARZ</w:t>
      </w:r>
      <w:r w:rsidR="00957E4D">
        <w:rPr>
          <w:rFonts w:ascii="Verdana" w:hAnsi="Verdana" w:cs="Verdana"/>
          <w:b/>
          <w:bCs/>
          <w:sz w:val="20"/>
          <w:szCs w:val="20"/>
        </w:rPr>
        <w:t xml:space="preserve"> CENOWY</w:t>
      </w:r>
      <w:r>
        <w:rPr>
          <w:rFonts w:ascii="Verdana" w:hAnsi="Verdana" w:cs="Verdana"/>
          <w:b/>
          <w:bCs/>
          <w:sz w:val="20"/>
          <w:szCs w:val="20"/>
        </w:rPr>
        <w:t xml:space="preserve">   </w:t>
      </w:r>
    </w:p>
    <w:p w:rsidR="000A0C28" w:rsidRPr="00AF7F22" w:rsidRDefault="000A0C28" w:rsidP="00AF7F22">
      <w:pPr>
        <w:ind w:left="1560" w:hanging="1560"/>
        <w:jc w:val="both"/>
        <w:rPr>
          <w:rFonts w:ascii="Verdana" w:hAnsi="Verdana" w:cs="Arial"/>
          <w:sz w:val="20"/>
          <w:szCs w:val="20"/>
        </w:rPr>
      </w:pPr>
    </w:p>
    <w:p w:rsidR="00AF7F22" w:rsidRPr="00AF7F22" w:rsidRDefault="00AF7F22" w:rsidP="00AF7F22">
      <w:pPr>
        <w:ind w:left="1560" w:hanging="1560"/>
        <w:jc w:val="both"/>
        <w:rPr>
          <w:rFonts w:ascii="Verdana" w:hAnsi="Verdana"/>
          <w:b/>
          <w:sz w:val="20"/>
          <w:szCs w:val="20"/>
        </w:rPr>
      </w:pPr>
    </w:p>
    <w:p w:rsidR="000A0C28" w:rsidRDefault="000A0C28" w:rsidP="00563410">
      <w:pPr>
        <w:ind w:left="1560"/>
        <w:rPr>
          <w:rFonts w:ascii="Verdana" w:hAnsi="Verdana"/>
          <w:sz w:val="20"/>
          <w:szCs w:val="20"/>
        </w:rPr>
      </w:pPr>
    </w:p>
    <w:p w:rsidR="00C446D2" w:rsidRDefault="00C446D2" w:rsidP="00C446D2">
      <w:pPr>
        <w:spacing w:line="276" w:lineRule="auto"/>
        <w:ind w:left="2127" w:hanging="2160"/>
        <w:jc w:val="both"/>
        <w:rPr>
          <w:rFonts w:ascii="Verdana" w:hAnsi="Verdana"/>
          <w:b/>
          <w:bCs/>
          <w:sz w:val="20"/>
          <w:szCs w:val="20"/>
        </w:rPr>
      </w:pPr>
    </w:p>
    <w:p w:rsidR="006024D5" w:rsidRPr="00C446D2" w:rsidRDefault="006024D5" w:rsidP="00A30331">
      <w:pPr>
        <w:spacing w:line="276" w:lineRule="auto"/>
        <w:ind w:left="2127" w:hanging="216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                       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F7631" w:rsidRPr="00DD61E2" w:rsidRDefault="004F7631" w:rsidP="004F7631">
      <w:pPr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Skarb Państwa</w:t>
      </w:r>
    </w:p>
    <w:p w:rsidR="004F7631" w:rsidRPr="00DD61E2" w:rsidRDefault="004F7631" w:rsidP="004F7631">
      <w:pPr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Generalny Dyrektor Dróg Krajowych i Autostrad</w:t>
      </w:r>
    </w:p>
    <w:p w:rsidR="004F7631" w:rsidRPr="00DD61E2" w:rsidRDefault="004F7631" w:rsidP="004F7631">
      <w:pPr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ul. Wronia 53</w:t>
      </w:r>
    </w:p>
    <w:p w:rsidR="004F7631" w:rsidRPr="00DD61E2" w:rsidRDefault="004F7631" w:rsidP="004F7631">
      <w:pPr>
        <w:spacing w:line="360" w:lineRule="auto"/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00-874 Warszawa</w:t>
      </w:r>
    </w:p>
    <w:p w:rsidR="004F7631" w:rsidRPr="00DD61E2" w:rsidRDefault="004F7631" w:rsidP="004F7631">
      <w:pPr>
        <w:ind w:left="720"/>
        <w:jc w:val="both"/>
        <w:rPr>
          <w:rFonts w:ascii="Verdana" w:hAnsi="Verdana"/>
          <w:b/>
          <w:sz w:val="20"/>
          <w:szCs w:val="20"/>
        </w:rPr>
      </w:pPr>
      <w:r w:rsidRPr="00DD61E2">
        <w:rPr>
          <w:rFonts w:ascii="Verdana" w:hAnsi="Verdana"/>
          <w:b/>
          <w:sz w:val="20"/>
          <w:szCs w:val="20"/>
        </w:rPr>
        <w:t>Prowadzący postępowanie: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DD61E2">
        <w:rPr>
          <w:rFonts w:ascii="Verdana" w:hAnsi="Verdana" w:cs="Verdana"/>
          <w:bCs/>
          <w:sz w:val="20"/>
          <w:szCs w:val="20"/>
        </w:rPr>
        <w:t>Generalna Dyrekcja Dróg Krajowych i Autostrad Oddział w Warszawie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DD61E2">
        <w:rPr>
          <w:rFonts w:ascii="Verdana" w:hAnsi="Verdana" w:cs="Verdana"/>
          <w:bCs/>
          <w:sz w:val="20"/>
          <w:szCs w:val="20"/>
        </w:rPr>
        <w:t xml:space="preserve">Adres: </w:t>
      </w:r>
      <w:r w:rsidRPr="00DD61E2">
        <w:rPr>
          <w:rFonts w:ascii="Verdana" w:hAnsi="Verdana" w:cs="Verdana"/>
          <w:b/>
          <w:bCs/>
          <w:sz w:val="20"/>
          <w:szCs w:val="20"/>
        </w:rPr>
        <w:t>ul. Mińska 25, 03-808 Warszawa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b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 xml:space="preserve">telefon: </w:t>
      </w:r>
      <w:r w:rsidRPr="00DD61E2">
        <w:rPr>
          <w:rFonts w:ascii="Verdana" w:hAnsi="Verdana" w:cs="Verdana"/>
          <w:b/>
          <w:sz w:val="20"/>
          <w:szCs w:val="20"/>
        </w:rPr>
        <w:t>(22) 209 23 60</w:t>
      </w:r>
      <w:r w:rsidRPr="00DD61E2">
        <w:rPr>
          <w:rFonts w:ascii="Verdana" w:hAnsi="Verdana" w:cs="Verdana"/>
          <w:sz w:val="20"/>
          <w:szCs w:val="20"/>
        </w:rPr>
        <w:t xml:space="preserve">, faks </w:t>
      </w:r>
      <w:r w:rsidRPr="00DD61E2">
        <w:rPr>
          <w:rFonts w:ascii="Verdana" w:hAnsi="Verdana" w:cs="Verdana"/>
          <w:b/>
          <w:sz w:val="20"/>
          <w:szCs w:val="20"/>
        </w:rPr>
        <w:t>(22) 209 24 74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DD61E2">
        <w:rPr>
          <w:rFonts w:ascii="Verdana" w:hAnsi="Verdana"/>
          <w:b/>
          <w:sz w:val="20"/>
          <w:szCs w:val="20"/>
        </w:rPr>
        <w:t>REGON:</w:t>
      </w:r>
      <w:r w:rsidRPr="00DD61E2">
        <w:rPr>
          <w:rFonts w:ascii="Verdana" w:hAnsi="Verdana"/>
          <w:sz w:val="20"/>
          <w:szCs w:val="20"/>
        </w:rPr>
        <w:t xml:space="preserve"> 017511575-00108, </w:t>
      </w:r>
      <w:r w:rsidRPr="00DD61E2">
        <w:rPr>
          <w:rFonts w:ascii="Verdana" w:hAnsi="Verdana"/>
          <w:b/>
          <w:sz w:val="20"/>
          <w:szCs w:val="20"/>
        </w:rPr>
        <w:t>NIP:</w:t>
      </w:r>
      <w:r w:rsidRPr="00DD61E2">
        <w:rPr>
          <w:rFonts w:ascii="Verdana" w:hAnsi="Verdana"/>
          <w:sz w:val="20"/>
          <w:szCs w:val="20"/>
        </w:rPr>
        <w:t xml:space="preserve"> 113-20-97-244</w:t>
      </w:r>
    </w:p>
    <w:p w:rsidR="004F7631" w:rsidRPr="00DD61E2" w:rsidRDefault="004F7631" w:rsidP="004F7631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 xml:space="preserve">adres strony internetowej </w:t>
      </w:r>
      <w:hyperlink r:id="rId9" w:history="1">
        <w:r w:rsidRPr="00DD61E2">
          <w:rPr>
            <w:rStyle w:val="Hipercze"/>
            <w:rFonts w:ascii="Verdana" w:hAnsi="Verdana" w:cs="Verdana"/>
            <w:sz w:val="20"/>
            <w:szCs w:val="20"/>
          </w:rPr>
          <w:t>www.gddkia.gov.pl</w:t>
        </w:r>
      </w:hyperlink>
      <w:r w:rsidRPr="00DD61E2">
        <w:rPr>
          <w:rFonts w:ascii="Verdana" w:hAnsi="Verdana" w:cs="Verdana"/>
          <w:sz w:val="20"/>
          <w:szCs w:val="20"/>
        </w:rPr>
        <w:t xml:space="preserve"> </w:t>
      </w:r>
    </w:p>
    <w:p w:rsidR="004F7631" w:rsidRPr="00DD61E2" w:rsidRDefault="004F7631" w:rsidP="004F7631">
      <w:pPr>
        <w:ind w:left="709"/>
        <w:rPr>
          <w:rFonts w:ascii="Verdana" w:hAnsi="Verdana" w:cs="Verdana"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 xml:space="preserve">Płatnik </w:t>
      </w:r>
      <w:r w:rsidRPr="00DD61E2">
        <w:rPr>
          <w:rFonts w:ascii="Verdana" w:hAnsi="Verdana" w:cs="Verdana"/>
          <w:bCs/>
          <w:spacing w:val="2"/>
          <w:sz w:val="20"/>
          <w:szCs w:val="20"/>
        </w:rPr>
        <w:t>dla</w:t>
      </w:r>
      <w:r w:rsidRPr="00DD61E2">
        <w:rPr>
          <w:rFonts w:ascii="Verdana" w:hAnsi="Verdana" w:cs="Verdana"/>
          <w:sz w:val="20"/>
          <w:szCs w:val="20"/>
        </w:rPr>
        <w:t xml:space="preserve"> przedmiotowego zamówienia:</w:t>
      </w:r>
    </w:p>
    <w:p w:rsidR="004F7631" w:rsidRPr="00DD61E2" w:rsidRDefault="004F7631" w:rsidP="004F7631">
      <w:pPr>
        <w:ind w:left="709"/>
        <w:rPr>
          <w:rFonts w:ascii="Verdana" w:hAnsi="Verdana" w:cs="Verdana"/>
          <w:bCs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>Generalna</w:t>
      </w:r>
      <w:r w:rsidRPr="00DD61E2">
        <w:rPr>
          <w:rFonts w:ascii="Verdana" w:hAnsi="Verdana" w:cs="Verdana"/>
          <w:bCs/>
          <w:sz w:val="20"/>
          <w:szCs w:val="20"/>
        </w:rPr>
        <w:t xml:space="preserve"> Dyrekcja Dróg Krajowych i Autostrad  Oddział w Warszawie</w:t>
      </w:r>
    </w:p>
    <w:p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B43CA2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  <w:u w:val="single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1A0633">
        <w:rPr>
          <w:rFonts w:ascii="Verdana" w:hAnsi="Verdana" w:cs="Verdana"/>
          <w:sz w:val="20"/>
          <w:szCs w:val="20"/>
        </w:rPr>
        <w:t xml:space="preserve">: </w:t>
      </w:r>
      <w:r w:rsidR="00B43CA2">
        <w:rPr>
          <w:b/>
          <w:szCs w:val="20"/>
        </w:rPr>
        <w:t xml:space="preserve"> </w:t>
      </w:r>
      <w:r w:rsidR="00B70DD7" w:rsidRPr="00747FFD">
        <w:rPr>
          <w:rFonts w:ascii="Verdana" w:hAnsi="Verdana"/>
          <w:sz w:val="20"/>
          <w:szCs w:val="20"/>
        </w:rPr>
        <w:t>GDDKiA.O.WA.D-3.241.</w:t>
      </w:r>
      <w:r w:rsidR="004F7631">
        <w:rPr>
          <w:rFonts w:ascii="Verdana" w:hAnsi="Verdana"/>
          <w:sz w:val="20"/>
          <w:szCs w:val="20"/>
        </w:rPr>
        <w:t>16</w:t>
      </w:r>
      <w:r w:rsidR="00B43CA2" w:rsidRPr="00747FFD">
        <w:rPr>
          <w:rFonts w:ascii="Verdana" w:hAnsi="Verdana"/>
          <w:sz w:val="20"/>
          <w:szCs w:val="20"/>
        </w:rPr>
        <w:t>.201</w:t>
      </w:r>
      <w:r w:rsidR="00304B31" w:rsidRPr="00747FFD">
        <w:rPr>
          <w:rFonts w:ascii="Verdana" w:hAnsi="Verdana"/>
          <w:sz w:val="20"/>
          <w:szCs w:val="20"/>
        </w:rPr>
        <w:t>7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 w:rsidR="00B9414F"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(Dz. U. z 2015 r. poz. 2164 z</w:t>
      </w:r>
      <w:r w:rsidR="00E01C0B">
        <w:rPr>
          <w:rFonts w:ascii="Verdana" w:hAnsi="Verdana" w:cs="Verdana"/>
          <w:sz w:val="20"/>
          <w:szCs w:val="20"/>
        </w:rPr>
        <w:t xml:space="preserve"> późn. </w:t>
      </w:r>
      <w:r w:rsidRPr="001A0633">
        <w:rPr>
          <w:rFonts w:ascii="Verdana" w:hAnsi="Verdana" w:cs="Verdana"/>
          <w:sz w:val="20"/>
          <w:szCs w:val="20"/>
        </w:rPr>
        <w:t>zm.) zwanej dalej „ustawą Pzp”.</w:t>
      </w:r>
    </w:p>
    <w:p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:rsidR="00A55C28" w:rsidRPr="00AB1DB5" w:rsidRDefault="004F7631" w:rsidP="00AB1DB5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AB1DB5">
        <w:rPr>
          <w:rFonts w:ascii="Verdana" w:hAnsi="Verdana"/>
          <w:bCs/>
          <w:sz w:val="20"/>
          <w:szCs w:val="20"/>
        </w:rPr>
        <w:t xml:space="preserve">Zamówienie jest </w:t>
      </w:r>
      <w:r w:rsidR="00AB1DB5">
        <w:rPr>
          <w:rFonts w:ascii="Verdana" w:hAnsi="Verdana"/>
          <w:bCs/>
          <w:sz w:val="20"/>
          <w:szCs w:val="20"/>
        </w:rPr>
        <w:t xml:space="preserve">finansowane </w:t>
      </w:r>
      <w:r w:rsidRPr="00AB1DB5">
        <w:rPr>
          <w:rFonts w:ascii="Verdana" w:hAnsi="Verdana"/>
          <w:bCs/>
          <w:sz w:val="20"/>
          <w:szCs w:val="20"/>
        </w:rPr>
        <w:t>ze środków będących w dyspozycji Generalnego Dyrektora Dróg Krajowych i Autostrad.</w:t>
      </w:r>
    </w:p>
    <w:p w:rsidR="00BE245A" w:rsidRPr="00B9414F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917965" w:rsidRDefault="00B9414F" w:rsidP="003461A9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D92887" w:rsidRDefault="00D92887" w:rsidP="00D92887">
      <w:pPr>
        <w:ind w:left="709"/>
        <w:jc w:val="both"/>
        <w:rPr>
          <w:rFonts w:ascii="Verdana" w:hAnsi="Verdana"/>
          <w:b/>
          <w:sz w:val="20"/>
          <w:szCs w:val="20"/>
        </w:rPr>
      </w:pPr>
    </w:p>
    <w:p w:rsidR="004F7631" w:rsidRPr="004F7631" w:rsidRDefault="004F7631" w:rsidP="001D6D80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4F7631">
        <w:rPr>
          <w:rFonts w:ascii="Verdana" w:hAnsi="Verdana"/>
          <w:b/>
          <w:sz w:val="20"/>
          <w:szCs w:val="20"/>
        </w:rPr>
        <w:t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</w:t>
      </w:r>
    </w:p>
    <w:p w:rsidR="00733520" w:rsidRPr="009F65CA" w:rsidRDefault="00733520" w:rsidP="00107D76">
      <w:pPr>
        <w:jc w:val="both"/>
        <w:rPr>
          <w:b/>
          <w:iCs/>
        </w:rPr>
      </w:pPr>
    </w:p>
    <w:p w:rsidR="007F2244" w:rsidRDefault="00733520" w:rsidP="001D6D80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 xml:space="preserve">CPV (Wspólny Słownik Zamówień): </w:t>
      </w:r>
    </w:p>
    <w:p w:rsidR="00697E77" w:rsidRPr="00D92887" w:rsidRDefault="007F2244" w:rsidP="001D6D80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D034A1">
        <w:rPr>
          <w:rFonts w:ascii="Verdana" w:hAnsi="Verdana"/>
          <w:sz w:val="20"/>
          <w:szCs w:val="20"/>
        </w:rPr>
        <w:t>90715000-2</w:t>
      </w:r>
      <w:r w:rsidRPr="007F224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- usługi badania zanieczyszczenia</w:t>
      </w:r>
    </w:p>
    <w:p w:rsidR="007F31F1" w:rsidRDefault="007F31F1" w:rsidP="001D6D80">
      <w:pPr>
        <w:pStyle w:val="Tekstpodstawowy"/>
        <w:ind w:left="709" w:firstLine="567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9029AC" w:rsidRPr="007F31F1" w:rsidRDefault="007F31F1" w:rsidP="001D6D80">
      <w:pPr>
        <w:pStyle w:val="Tekstpodstawowy"/>
        <w:ind w:firstLine="708"/>
        <w:jc w:val="both"/>
        <w:rPr>
          <w:rFonts w:ascii="Verdana" w:hAnsi="Verdana" w:cs="Verdana"/>
          <w:color w:val="000000"/>
          <w:sz w:val="20"/>
          <w:szCs w:val="20"/>
        </w:rPr>
      </w:pPr>
      <w:r w:rsidRPr="00DD61E2">
        <w:rPr>
          <w:rFonts w:ascii="Verdana" w:hAnsi="Verdana" w:cs="Verdana"/>
          <w:b/>
          <w:bCs/>
          <w:sz w:val="20"/>
          <w:szCs w:val="20"/>
        </w:rPr>
        <w:t>Kategoria usług: 1</w:t>
      </w:r>
      <w:r>
        <w:rPr>
          <w:rFonts w:ascii="Verdana" w:hAnsi="Verdana" w:cs="Verdana"/>
          <w:b/>
          <w:bCs/>
          <w:sz w:val="20"/>
          <w:szCs w:val="20"/>
        </w:rPr>
        <w:t>6</w:t>
      </w:r>
    </w:p>
    <w:p w:rsidR="00BE245A" w:rsidRPr="00B9414F" w:rsidRDefault="00BE245A" w:rsidP="001D6D8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</w:t>
      </w:r>
      <w:r w:rsidR="009029AC">
        <w:rPr>
          <w:rFonts w:ascii="Verdana" w:hAnsi="Verdana" w:cs="Verdana"/>
          <w:i w:val="0"/>
          <w:iCs w:val="0"/>
          <w:sz w:val="20"/>
          <w:szCs w:val="20"/>
        </w:rPr>
        <w:t>miotem zamówienia”</w:t>
      </w:r>
      <w:r w:rsidR="007F31F1">
        <w:rPr>
          <w:rFonts w:ascii="Verdana" w:hAnsi="Verdana" w:cs="Verdana"/>
          <w:i w:val="0"/>
          <w:iCs w:val="0"/>
          <w:sz w:val="20"/>
          <w:szCs w:val="20"/>
        </w:rPr>
        <w:t xml:space="preserve"> lub „usługą”</w:t>
      </w:r>
      <w:r w:rsidR="009029AC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BE245A" w:rsidRPr="00B9414F" w:rsidRDefault="00BE245A" w:rsidP="001D6D8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Specyfikacja Istotnych Warunków Zamówie</w:t>
      </w:r>
      <w:r w:rsidR="00A931B4">
        <w:rPr>
          <w:rFonts w:ascii="Verdana" w:hAnsi="Verdana" w:cs="Verdana"/>
          <w:i w:val="0"/>
          <w:iCs w:val="0"/>
          <w:sz w:val="20"/>
          <w:szCs w:val="20"/>
        </w:rPr>
        <w:t xml:space="preserve">nia zwana jest dalej „SIWZ” lub 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„Specyfikacją”.</w:t>
      </w:r>
    </w:p>
    <w:p w:rsidR="007766C6" w:rsidRDefault="007766C6" w:rsidP="001D6D8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:rsidR="00BE245A" w:rsidRPr="00B9414F" w:rsidRDefault="00BE245A" w:rsidP="001D6D80">
      <w:pPr>
        <w:pStyle w:val="Tekstpodstawowy3"/>
        <w:ind w:firstLine="708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:rsidR="00BE245A" w:rsidRPr="007F31F1" w:rsidRDefault="00BE245A" w:rsidP="001D6D80">
      <w:pPr>
        <w:pStyle w:val="Tekstpodstawowy3"/>
        <w:ind w:firstLine="708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="007F31F1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BE245A" w:rsidRDefault="00BE245A" w:rsidP="00BF263E">
      <w:pPr>
        <w:pStyle w:val="Tekstpodstawowy3"/>
        <w:ind w:left="567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lastRenderedPageBreak/>
        <w:t xml:space="preserve">Realizacja zamówienia podlega prawu polskiemu, w tym w szczególności ustawie z dnia </w:t>
      </w:r>
      <w:r w:rsidR="00BF263E">
        <w:rPr>
          <w:rFonts w:ascii="Verdana" w:hAnsi="Verdana" w:cs="Verdana"/>
          <w:i w:val="0"/>
          <w:iCs w:val="0"/>
          <w:sz w:val="20"/>
          <w:szCs w:val="20"/>
        </w:rPr>
        <w:br/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23 kwietnia 1964 r. Kodeks cywilny (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>t</w:t>
      </w:r>
      <w:r w:rsidR="0072187C" w:rsidRPr="0072187C">
        <w:rPr>
          <w:rFonts w:ascii="Verdana" w:hAnsi="Verdana" w:cs="Verdana"/>
          <w:i w:val="0"/>
          <w:iCs w:val="0"/>
          <w:sz w:val="20"/>
          <w:szCs w:val="20"/>
        </w:rPr>
        <w:t>j. Dz. U. z 2016 r. poz. 380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(tj. Dz. U. z 2015 r. poz. 2164 ze zm.).</w:t>
      </w:r>
    </w:p>
    <w:p w:rsidR="00CC5AEF" w:rsidRPr="00CC5AEF" w:rsidRDefault="00376170" w:rsidP="007F2244">
      <w:pPr>
        <w:spacing w:before="120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Zamawiający</w:t>
      </w:r>
      <w:r w:rsidR="00CC5AEF">
        <w:rPr>
          <w:rFonts w:ascii="Verdana" w:hAnsi="Verdana" w:cs="Verdana"/>
          <w:sz w:val="20"/>
          <w:szCs w:val="20"/>
        </w:rPr>
        <w:t xml:space="preserve"> </w:t>
      </w:r>
      <w:r w:rsidR="007F2244">
        <w:rPr>
          <w:rFonts w:ascii="Verdana" w:hAnsi="Verdana" w:cs="Verdana"/>
          <w:sz w:val="20"/>
          <w:szCs w:val="20"/>
        </w:rPr>
        <w:t xml:space="preserve">nie </w:t>
      </w:r>
      <w:r w:rsidR="00BE245A" w:rsidRPr="00B9414F">
        <w:rPr>
          <w:rFonts w:ascii="Verdana" w:hAnsi="Verdana" w:cs="Verdana"/>
          <w:sz w:val="20"/>
          <w:szCs w:val="20"/>
        </w:rPr>
        <w:t>p</w:t>
      </w:r>
      <w:r w:rsidR="00976BE9">
        <w:rPr>
          <w:rFonts w:ascii="Verdana" w:hAnsi="Verdana" w:cs="Verdana"/>
          <w:sz w:val="20"/>
          <w:szCs w:val="20"/>
        </w:rPr>
        <w:t>rzewiduje możliwość</w:t>
      </w:r>
      <w:r w:rsidR="00BE245A" w:rsidRPr="00B9414F">
        <w:rPr>
          <w:rFonts w:ascii="Verdana" w:hAnsi="Verdana" w:cs="Verdana"/>
          <w:sz w:val="20"/>
          <w:szCs w:val="20"/>
        </w:rPr>
        <w:t xml:space="preserve"> udzielenia zamówień, o których mowa w a</w:t>
      </w:r>
      <w:r w:rsidR="00CC5AEF">
        <w:rPr>
          <w:rFonts w:ascii="Verdana" w:hAnsi="Verdana" w:cs="Verdana"/>
          <w:sz w:val="20"/>
          <w:szCs w:val="20"/>
        </w:rPr>
        <w:t xml:space="preserve">rt. </w:t>
      </w:r>
      <w:r w:rsidR="007F2244">
        <w:rPr>
          <w:rFonts w:ascii="Verdana" w:hAnsi="Verdana" w:cs="Verdana"/>
          <w:sz w:val="20"/>
          <w:szCs w:val="20"/>
        </w:rPr>
        <w:t xml:space="preserve">67 </w:t>
      </w:r>
      <w:r w:rsidR="007F2244">
        <w:rPr>
          <w:rFonts w:ascii="Verdana" w:hAnsi="Verdana" w:cs="Verdana"/>
          <w:sz w:val="20"/>
          <w:szCs w:val="20"/>
        </w:rPr>
        <w:br/>
        <w:t>ust. 1 pkt 6 ustawy Pzp.</w:t>
      </w:r>
    </w:p>
    <w:p w:rsidR="00376170" w:rsidRDefault="00376170" w:rsidP="00542D2F">
      <w:pPr>
        <w:spacing w:before="120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="009029AC">
        <w:rPr>
          <w:rFonts w:ascii="Verdana" w:hAnsi="Verdana" w:cs="Verdana"/>
          <w:sz w:val="20"/>
          <w:szCs w:val="20"/>
        </w:rPr>
        <w:t xml:space="preserve">został w Tomie II - </w:t>
      </w:r>
      <w:r w:rsidR="007F2244">
        <w:rPr>
          <w:rFonts w:ascii="Verdana" w:hAnsi="Verdana" w:cs="Verdana"/>
          <w:sz w:val="20"/>
          <w:szCs w:val="20"/>
        </w:rPr>
        <w:t>I</w:t>
      </w:r>
      <w:r w:rsidR="000F76A5">
        <w:rPr>
          <w:rFonts w:ascii="Verdana" w:hAnsi="Verdana" w:cs="Verdana"/>
          <w:sz w:val="20"/>
          <w:szCs w:val="20"/>
        </w:rPr>
        <w:t>II</w:t>
      </w:r>
      <w:r w:rsidRPr="00B9414F">
        <w:rPr>
          <w:rFonts w:ascii="Verdana" w:hAnsi="Verdana" w:cs="Verdana"/>
          <w:sz w:val="20"/>
          <w:szCs w:val="20"/>
        </w:rPr>
        <w:t xml:space="preserve"> SIWZ.</w:t>
      </w:r>
    </w:p>
    <w:p w:rsidR="00612A74" w:rsidRPr="00612A74" w:rsidRDefault="00CC5AEF" w:rsidP="007F2244">
      <w:pPr>
        <w:spacing w:before="120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 w:rsidR="00612A74" w:rsidRPr="00612A74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</w:t>
      </w:r>
      <w:r w:rsidR="00813901">
        <w:rPr>
          <w:rFonts w:ascii="Verdana" w:hAnsi="Verdana" w:cs="Verdana"/>
          <w:sz w:val="20"/>
          <w:szCs w:val="20"/>
        </w:rPr>
        <w:br/>
      </w:r>
      <w:r w:rsidR="00612A74" w:rsidRPr="00612A74">
        <w:rPr>
          <w:rFonts w:ascii="Verdana" w:hAnsi="Verdana" w:cs="Verdana"/>
          <w:sz w:val="20"/>
          <w:szCs w:val="20"/>
        </w:rPr>
        <w:t xml:space="preserve">o pracę, o których mowa w art. 29 ust. 3a ustawy Pzp, osób wykonujących wskazane przez Zamawiającego czynności w zakresie realizacji zamówienia zostały określone w Tomie II </w:t>
      </w:r>
      <w:r w:rsidR="00612A74" w:rsidRPr="00DE2268">
        <w:rPr>
          <w:rFonts w:ascii="Verdana" w:hAnsi="Verdana" w:cs="Verdana"/>
          <w:sz w:val="20"/>
          <w:szCs w:val="20"/>
        </w:rPr>
        <w:t>SIWZ.</w:t>
      </w:r>
    </w:p>
    <w:p w:rsidR="00612A74" w:rsidRPr="00612A74" w:rsidRDefault="00612A74" w:rsidP="005B3E13">
      <w:pPr>
        <w:spacing w:before="120"/>
        <w:ind w:left="567"/>
        <w:jc w:val="both"/>
        <w:rPr>
          <w:rFonts w:ascii="Verdana" w:hAnsi="Verdana" w:cs="Verdana"/>
          <w:sz w:val="20"/>
          <w:szCs w:val="20"/>
        </w:rPr>
      </w:pPr>
      <w:r w:rsidRPr="00612A74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612A74" w:rsidRPr="00612A74" w:rsidRDefault="00BF263E" w:rsidP="005B3E13">
      <w:pPr>
        <w:tabs>
          <w:tab w:val="left" w:pos="709"/>
        </w:tabs>
        <w:spacing w:before="120"/>
        <w:ind w:left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 w:rsidR="00612A74" w:rsidRPr="00612A74">
        <w:rPr>
          <w:rFonts w:ascii="Verdana" w:hAnsi="Verdana" w:cs="Verdana"/>
          <w:sz w:val="20"/>
          <w:szCs w:val="20"/>
        </w:rPr>
        <w:t>sposób dokumentowania zatrudnienia osób, o których mowa w art. 29 ust. 3a ustawy Pzp,</w:t>
      </w:r>
    </w:p>
    <w:p w:rsidR="00813901" w:rsidRDefault="00813901" w:rsidP="005B3E13">
      <w:pPr>
        <w:spacing w:before="120"/>
        <w:ind w:left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b)  </w:t>
      </w:r>
      <w:r w:rsidR="00612A74" w:rsidRPr="00612A74">
        <w:rPr>
          <w:rFonts w:ascii="Verdana" w:hAnsi="Verdana" w:cs="Verdana"/>
          <w:sz w:val="20"/>
          <w:szCs w:val="20"/>
        </w:rPr>
        <w:t xml:space="preserve">uprawnienia Zamawiającego w zakresie kontroli spełniania przez wykonawcę wymagań, </w:t>
      </w:r>
      <w:r>
        <w:rPr>
          <w:rFonts w:ascii="Verdana" w:hAnsi="Verdana" w:cs="Verdana"/>
          <w:sz w:val="20"/>
          <w:szCs w:val="20"/>
        </w:rPr>
        <w:br/>
      </w:r>
      <w:r w:rsidR="00612A74" w:rsidRPr="00612A74">
        <w:rPr>
          <w:rFonts w:ascii="Verdana" w:hAnsi="Verdana" w:cs="Verdana"/>
          <w:sz w:val="20"/>
          <w:szCs w:val="20"/>
        </w:rPr>
        <w:t>o których mowa w art. 29 ust. 3a ustawy Pzp, oraz sankcje z tytułu niespełnienia tych wymagań,</w:t>
      </w:r>
    </w:p>
    <w:p w:rsidR="00612A74" w:rsidRDefault="00813901" w:rsidP="005B3E13">
      <w:pPr>
        <w:spacing w:before="120"/>
        <w:ind w:left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c) </w:t>
      </w:r>
      <w:r w:rsidR="00612A74" w:rsidRPr="00612A74">
        <w:rPr>
          <w:rFonts w:ascii="Verdana" w:hAnsi="Verdana" w:cs="Verdana"/>
          <w:sz w:val="20"/>
          <w:szCs w:val="20"/>
        </w:rPr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:rsidR="00CF16A5" w:rsidRPr="00B9414F" w:rsidRDefault="00CF16A5" w:rsidP="0006139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612A74">
        <w:rPr>
          <w:rFonts w:ascii="Verdana" w:hAnsi="Verdana" w:cs="Verdana"/>
          <w:sz w:val="20"/>
          <w:szCs w:val="20"/>
        </w:rPr>
        <w:t>5.</w:t>
      </w:r>
      <w:r w:rsidR="002F4B0C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b/>
          <w:sz w:val="20"/>
          <w:szCs w:val="20"/>
        </w:rPr>
        <w:t>PODWYKONAWSTWO:</w:t>
      </w:r>
    </w:p>
    <w:p w:rsidR="00BE245A" w:rsidRDefault="00BE245A" w:rsidP="00CC2B97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BE245A" w:rsidRPr="00B9414F" w:rsidRDefault="00BE245A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 w:rsid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BE245A" w:rsidRDefault="00BE245A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 w:rsidR="00CF16A5"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="00754A6F"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697E77">
        <w:rPr>
          <w:rFonts w:ascii="Verdana" w:hAnsi="Verdana" w:cs="Verdana"/>
          <w:sz w:val="20"/>
          <w:szCs w:val="20"/>
        </w:rPr>
        <w:t>10.8</w:t>
      </w:r>
      <w:r w:rsidR="00754A6F" w:rsidRPr="007861AA">
        <w:rPr>
          <w:rFonts w:ascii="Verdana" w:hAnsi="Verdana" w:cs="Verdana"/>
          <w:sz w:val="20"/>
          <w:szCs w:val="20"/>
        </w:rPr>
        <w:t xml:space="preserve"> IDW</w:t>
      </w:r>
      <w:r w:rsidRPr="007861AA">
        <w:rPr>
          <w:rFonts w:ascii="Verdana" w:hAnsi="Verdana" w:cs="Verdana"/>
          <w:sz w:val="20"/>
          <w:szCs w:val="20"/>
        </w:rPr>
        <w:t>.</w:t>
      </w:r>
    </w:p>
    <w:p w:rsidR="00BE245A" w:rsidRPr="00B9414F" w:rsidRDefault="00BE245A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 w:rsid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Pozostałe wymagania dotyczące podwykonawstwa zostały określone w Tomie II SIWZ </w:t>
      </w:r>
    </w:p>
    <w:p w:rsidR="00BE245A" w:rsidRPr="008E5485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E245A" w:rsidRPr="008E5485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="008E5485">
        <w:rPr>
          <w:rFonts w:ascii="Verdana" w:hAnsi="Verdana" w:cs="Verdana"/>
          <w:b/>
          <w:bCs/>
          <w:sz w:val="20"/>
          <w:szCs w:val="20"/>
        </w:rPr>
        <w:tab/>
      </w:r>
      <w:r w:rsidR="009029AC">
        <w:rPr>
          <w:rFonts w:ascii="Verdana" w:hAnsi="Verdana" w:cs="Verdana"/>
          <w:b/>
          <w:bCs/>
          <w:sz w:val="20"/>
          <w:szCs w:val="20"/>
        </w:rPr>
        <w:t xml:space="preserve">TERMIN </w:t>
      </w:r>
      <w:r w:rsidR="00F67C7B">
        <w:rPr>
          <w:rFonts w:ascii="Verdana" w:hAnsi="Verdana" w:cs="Verdana"/>
          <w:b/>
          <w:bCs/>
          <w:sz w:val="20"/>
          <w:szCs w:val="20"/>
        </w:rPr>
        <w:t xml:space="preserve">REALIZACI </w:t>
      </w:r>
      <w:r w:rsidR="009029AC">
        <w:rPr>
          <w:rFonts w:ascii="Verdana" w:hAnsi="Verdana" w:cs="Verdana"/>
          <w:b/>
          <w:bCs/>
          <w:sz w:val="20"/>
          <w:szCs w:val="20"/>
        </w:rPr>
        <w:t>ZAMÓWIENIA</w:t>
      </w:r>
    </w:p>
    <w:p w:rsidR="00BE245A" w:rsidRPr="008E5485" w:rsidRDefault="00BE245A" w:rsidP="003461A9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5B3E13" w:rsidRPr="000E0D23" w:rsidRDefault="005B3E13" w:rsidP="005B3E13">
      <w:pPr>
        <w:autoSpaceDE w:val="0"/>
        <w:autoSpaceDN w:val="0"/>
        <w:adjustRightInd w:val="0"/>
        <w:spacing w:line="300" w:lineRule="exact"/>
        <w:ind w:left="709" w:hanging="709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6.1.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5B3E13">
        <w:rPr>
          <w:rFonts w:ascii="Verdana" w:hAnsi="Verdana"/>
          <w:b/>
          <w:bCs/>
          <w:iCs/>
          <w:sz w:val="20"/>
          <w:szCs w:val="20"/>
        </w:rPr>
        <w:t>Proponowa</w:t>
      </w:r>
      <w:r w:rsidR="000E0D23">
        <w:rPr>
          <w:rFonts w:ascii="Verdana" w:hAnsi="Verdana"/>
          <w:b/>
          <w:bCs/>
          <w:iCs/>
          <w:sz w:val="20"/>
          <w:szCs w:val="20"/>
        </w:rPr>
        <w:t>ny termin realizacji zamówienia</w:t>
      </w:r>
      <w:r w:rsidRPr="00AD6CC8">
        <w:rPr>
          <w:rFonts w:ascii="Verdana" w:hAnsi="Verdana"/>
          <w:bCs/>
          <w:iCs/>
          <w:sz w:val="20"/>
          <w:szCs w:val="20"/>
        </w:rPr>
        <w:t xml:space="preserve"> </w:t>
      </w:r>
      <w:r w:rsidR="000E0D23" w:rsidRPr="000E0D23">
        <w:rPr>
          <w:rFonts w:ascii="Verdana" w:hAnsi="Verdana"/>
          <w:b/>
          <w:bCs/>
          <w:iCs/>
          <w:sz w:val="20"/>
          <w:szCs w:val="20"/>
        </w:rPr>
        <w:t>74 dni w tym:</w:t>
      </w:r>
    </w:p>
    <w:p w:rsidR="000A4137" w:rsidRDefault="000E0D23" w:rsidP="000A4137">
      <w:pPr>
        <w:pStyle w:val="Akapitzlist"/>
        <w:widowControl w:val="0"/>
        <w:numPr>
          <w:ilvl w:val="0"/>
          <w:numId w:val="45"/>
        </w:numPr>
        <w:spacing w:before="120" w:line="240" w:lineRule="auto"/>
        <w:ind w:left="1423" w:hanging="357"/>
        <w:jc w:val="both"/>
        <w:rPr>
          <w:rFonts w:ascii="Verdana" w:hAnsi="Verdana"/>
          <w:bCs/>
          <w:iCs/>
          <w:sz w:val="20"/>
          <w:szCs w:val="20"/>
        </w:rPr>
      </w:pPr>
      <w:r w:rsidRPr="000A4137">
        <w:rPr>
          <w:rFonts w:ascii="Verdana" w:hAnsi="Verdana"/>
          <w:bCs/>
          <w:iCs/>
          <w:sz w:val="20"/>
          <w:szCs w:val="20"/>
        </w:rPr>
        <w:t>or</w:t>
      </w:r>
      <w:r w:rsidR="000A4137">
        <w:rPr>
          <w:rFonts w:ascii="Verdana" w:hAnsi="Verdana"/>
          <w:bCs/>
          <w:iCs/>
          <w:sz w:val="20"/>
          <w:szCs w:val="20"/>
        </w:rPr>
        <w:t>ganizacja punktów pomiarowych – 14 dni od daty podpisania umowy,</w:t>
      </w:r>
    </w:p>
    <w:p w:rsidR="005B3E13" w:rsidRDefault="007F635B" w:rsidP="000A4137">
      <w:pPr>
        <w:pStyle w:val="Akapitzlist"/>
        <w:widowControl w:val="0"/>
        <w:numPr>
          <w:ilvl w:val="0"/>
          <w:numId w:val="45"/>
        </w:numPr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wykonywanie pomiarów </w:t>
      </w:r>
      <w:r w:rsidR="000A4137">
        <w:rPr>
          <w:rFonts w:ascii="Verdana" w:hAnsi="Verdana"/>
          <w:bCs/>
          <w:iCs/>
          <w:sz w:val="20"/>
          <w:szCs w:val="20"/>
        </w:rPr>
        <w:t>– minimum 30 dni od zorganizowania punktów pomiarowych,</w:t>
      </w:r>
    </w:p>
    <w:p w:rsidR="005B3E13" w:rsidRPr="000A4137" w:rsidRDefault="000A4137" w:rsidP="000A4137">
      <w:pPr>
        <w:pStyle w:val="Akapitzlist"/>
        <w:widowControl w:val="0"/>
        <w:numPr>
          <w:ilvl w:val="0"/>
          <w:numId w:val="45"/>
        </w:numPr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opracowanie wyników – </w:t>
      </w:r>
      <w:r w:rsidR="00905490">
        <w:rPr>
          <w:rFonts w:ascii="Verdana" w:hAnsi="Verdana"/>
          <w:bCs/>
          <w:iCs/>
          <w:sz w:val="20"/>
          <w:szCs w:val="20"/>
        </w:rPr>
        <w:t xml:space="preserve">maksymalnie </w:t>
      </w:r>
      <w:r>
        <w:rPr>
          <w:rFonts w:ascii="Verdana" w:hAnsi="Verdana"/>
          <w:bCs/>
          <w:iCs/>
          <w:sz w:val="20"/>
          <w:szCs w:val="20"/>
        </w:rPr>
        <w:t>30 dni od wykonania pomiarów.</w:t>
      </w:r>
    </w:p>
    <w:p w:rsidR="0040618C" w:rsidRPr="00566B0A" w:rsidRDefault="0040618C" w:rsidP="005B3E13">
      <w:pPr>
        <w:widowControl w:val="0"/>
        <w:autoSpaceDE w:val="0"/>
        <w:autoSpaceDN w:val="0"/>
        <w:adjustRightInd w:val="0"/>
        <w:ind w:right="-149"/>
        <w:jc w:val="both"/>
        <w:rPr>
          <w:rFonts w:ascii="Verdana" w:hAnsi="Verdana"/>
          <w:sz w:val="20"/>
          <w:szCs w:val="20"/>
        </w:rPr>
      </w:pPr>
    </w:p>
    <w:p w:rsidR="00BE245A" w:rsidRPr="009C7A53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9C7A53" w:rsidRDefault="009C7A5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:rsidR="00E9064C" w:rsidRDefault="00E9064C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9C7A53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E9064C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:rsidR="00303696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 w:rsidR="00F30BAB">
        <w:rPr>
          <w:rFonts w:ascii="Verdana" w:hAnsi="Verdana" w:cs="Verdana"/>
          <w:sz w:val="20"/>
          <w:szCs w:val="20"/>
        </w:rPr>
        <w:t>lub</w:t>
      </w:r>
      <w:r w:rsidR="00F30BAB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zawodowej</w:t>
      </w:r>
      <w:r>
        <w:rPr>
          <w:rFonts w:ascii="Verdana" w:hAnsi="Verdana" w:cs="Verdana"/>
          <w:sz w:val="20"/>
          <w:szCs w:val="20"/>
        </w:rPr>
        <w:t>:</w:t>
      </w:r>
    </w:p>
    <w:p w:rsidR="009C7A53" w:rsidRDefault="00E9064C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D03D74" w:rsidRPr="005A6751" w:rsidRDefault="00D03D74" w:rsidP="003C4FBE">
      <w:pPr>
        <w:autoSpaceDE w:val="0"/>
        <w:autoSpaceDN w:val="0"/>
        <w:adjustRightInd w:val="0"/>
        <w:ind w:left="720"/>
        <w:jc w:val="both"/>
        <w:rPr>
          <w:rFonts w:ascii="Verdana" w:hAnsi="Verdana" w:cs="Courier New"/>
          <w:b/>
          <w:sz w:val="20"/>
          <w:szCs w:val="20"/>
        </w:rPr>
      </w:pPr>
      <w:r w:rsidRPr="00D03D74">
        <w:rPr>
          <w:rFonts w:ascii="Verdana" w:hAnsi="Verdana" w:cs="Courier New"/>
          <w:sz w:val="20"/>
          <w:szCs w:val="20"/>
        </w:rPr>
        <w:lastRenderedPageBreak/>
        <w:t xml:space="preserve">Wykonawca musi wykazać się wiedzą i doświadczeniem, w wykonaniu (zakończeniu) </w:t>
      </w:r>
      <w:r w:rsidR="003C4FBE">
        <w:rPr>
          <w:rFonts w:ascii="Verdana" w:hAnsi="Verdana" w:cs="Courier New"/>
          <w:sz w:val="20"/>
          <w:szCs w:val="20"/>
        </w:rPr>
        <w:br/>
      </w:r>
      <w:r w:rsidR="00802AA8">
        <w:rPr>
          <w:rFonts w:ascii="Verdana" w:hAnsi="Verdana" w:cs="Courier New"/>
          <w:sz w:val="20"/>
          <w:szCs w:val="20"/>
        </w:rPr>
        <w:t>w okresie ostatnich 3</w:t>
      </w:r>
      <w:r w:rsidRPr="00D03D74">
        <w:rPr>
          <w:rFonts w:ascii="Verdana" w:hAnsi="Verdana" w:cs="Courier New"/>
          <w:sz w:val="20"/>
          <w:szCs w:val="20"/>
        </w:rPr>
        <w:t xml:space="preserve"> lat przed upływem terminu składania ofert, a jeżeli okres prowadzenia działalności </w:t>
      </w:r>
      <w:r w:rsidR="00802AA8">
        <w:rPr>
          <w:rFonts w:ascii="Verdana" w:hAnsi="Verdana" w:cs="Courier New"/>
          <w:sz w:val="20"/>
          <w:szCs w:val="20"/>
        </w:rPr>
        <w:t>jest krótszy - w tym okresie:</w:t>
      </w:r>
      <w:r w:rsidR="00802AA8" w:rsidRPr="00802AA8">
        <w:rPr>
          <w:rFonts w:ascii="Verdana" w:hAnsi="Verdana"/>
          <w:w w:val="90"/>
          <w:sz w:val="20"/>
          <w:szCs w:val="20"/>
        </w:rPr>
        <w:t xml:space="preserve"> </w:t>
      </w:r>
      <w:r w:rsidR="00802AA8">
        <w:rPr>
          <w:rFonts w:ascii="Verdana" w:hAnsi="Verdana"/>
          <w:w w:val="90"/>
          <w:sz w:val="20"/>
          <w:szCs w:val="20"/>
        </w:rPr>
        <w:t>1 (jednego)</w:t>
      </w:r>
      <w:r w:rsidR="00802AA8" w:rsidRPr="007576BA">
        <w:rPr>
          <w:rFonts w:ascii="Verdana" w:hAnsi="Verdana"/>
          <w:b/>
          <w:w w:val="90"/>
          <w:sz w:val="20"/>
          <w:szCs w:val="20"/>
        </w:rPr>
        <w:t xml:space="preserve"> </w:t>
      </w:r>
      <w:r w:rsidR="00802AA8" w:rsidRPr="005A6751">
        <w:rPr>
          <w:rFonts w:ascii="Verdana" w:hAnsi="Verdana"/>
          <w:b/>
          <w:w w:val="90"/>
          <w:sz w:val="20"/>
          <w:szCs w:val="20"/>
        </w:rPr>
        <w:t>zadania obejmującego wykonanie - pomiarów zanieczyszczeń p</w:t>
      </w:r>
      <w:r w:rsidR="007F635B">
        <w:rPr>
          <w:rFonts w:ascii="Verdana" w:hAnsi="Verdana"/>
          <w:b/>
          <w:w w:val="90"/>
          <w:sz w:val="20"/>
          <w:szCs w:val="20"/>
        </w:rPr>
        <w:t xml:space="preserve">owietrza atmosferycznego wraz z </w:t>
      </w:r>
      <w:r w:rsidR="00802AA8" w:rsidRPr="005A6751">
        <w:rPr>
          <w:rFonts w:ascii="Verdana" w:hAnsi="Verdana"/>
          <w:b/>
          <w:w w:val="90"/>
          <w:sz w:val="20"/>
          <w:szCs w:val="20"/>
        </w:rPr>
        <w:t>opracowaniem wyników.</w:t>
      </w:r>
    </w:p>
    <w:p w:rsidR="003F239F" w:rsidRPr="004E6B84" w:rsidRDefault="003F239F" w:rsidP="0006139D">
      <w:pPr>
        <w:pStyle w:val="Tekstpodstawowy2"/>
        <w:tabs>
          <w:tab w:val="left" w:pos="1134"/>
        </w:tabs>
        <w:ind w:left="709"/>
        <w:rPr>
          <w:rFonts w:ascii="Verdana" w:eastAsia="Calibri" w:hAnsi="Verdana" w:cs="Verdana"/>
          <w:sz w:val="20"/>
          <w:szCs w:val="20"/>
        </w:rPr>
      </w:pPr>
      <w:r w:rsidRPr="004E6B84">
        <w:rPr>
          <w:rFonts w:ascii="Verdana" w:hAnsi="Verdana" w:cs="Verdana"/>
          <w:b w:val="0"/>
          <w:sz w:val="20"/>
          <w:szCs w:val="20"/>
        </w:rPr>
        <w:t xml:space="preserve">W przypadku Wykonawców wspólnie ubiegających się o udzielenie zamówienia, spełnianie warunków w pkt 7.2.3)a) IDW, Wykonawcy wykazują </w:t>
      </w:r>
      <w:r w:rsidRPr="004E6B84">
        <w:rPr>
          <w:rFonts w:ascii="Verdana" w:eastAsia="Calibri" w:hAnsi="Verdana" w:cs="Verdana"/>
          <w:sz w:val="20"/>
          <w:szCs w:val="20"/>
        </w:rPr>
        <w:t>łącznie.</w:t>
      </w:r>
    </w:p>
    <w:p w:rsidR="00D03D74" w:rsidRDefault="00BE3913" w:rsidP="00802AA8">
      <w:pPr>
        <w:pStyle w:val="Tekstpodstawowy2"/>
        <w:numPr>
          <w:ilvl w:val="0"/>
          <w:numId w:val="8"/>
        </w:numPr>
        <w:tabs>
          <w:tab w:val="left" w:pos="1134"/>
        </w:tabs>
        <w:rPr>
          <w:rFonts w:ascii="Verdana" w:hAnsi="Verdana" w:cs="Verdana"/>
          <w:sz w:val="20"/>
          <w:szCs w:val="20"/>
        </w:rPr>
      </w:pPr>
      <w:r w:rsidRPr="009C7A53">
        <w:rPr>
          <w:rFonts w:ascii="Verdana" w:hAnsi="Verdana" w:cs="Verdana"/>
          <w:sz w:val="20"/>
          <w:szCs w:val="20"/>
        </w:rPr>
        <w:t>osób:</w:t>
      </w:r>
    </w:p>
    <w:p w:rsidR="00802AA8" w:rsidRPr="00802AA8" w:rsidRDefault="00802AA8" w:rsidP="00802AA8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i/>
          <w:sz w:val="20"/>
          <w:szCs w:val="20"/>
        </w:rPr>
      </w:pPr>
      <w:r w:rsidRPr="00802AA8">
        <w:rPr>
          <w:rFonts w:ascii="Verdana" w:hAnsi="Verdana" w:cs="Verdana"/>
          <w:b w:val="0"/>
          <w:i/>
          <w:sz w:val="20"/>
          <w:szCs w:val="20"/>
        </w:rPr>
        <w:t>„Nie dotyczy”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4B92" w:rsidRPr="00706F14" w:rsidRDefault="00F64B92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BE245A" w:rsidRDefault="00BE245A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 </w:t>
      </w:r>
    </w:p>
    <w:p w:rsidR="00BE3913" w:rsidRPr="00BE3913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</w:t>
      </w:r>
      <w:r w:rsidR="00BF263E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Pzp </w:t>
      </w:r>
      <w:r w:rsidRPr="007861AA">
        <w:rPr>
          <w:rFonts w:ascii="Verdana" w:hAnsi="Verdana" w:cs="Verdana"/>
          <w:b w:val="0"/>
          <w:i/>
          <w:sz w:val="20"/>
          <w:szCs w:val="20"/>
        </w:rPr>
        <w:t>lub</w:t>
      </w:r>
      <w:r w:rsidR="009561C5" w:rsidRPr="007861AA">
        <w:rPr>
          <w:i/>
        </w:rPr>
        <w:t xml:space="preserve"> </w:t>
      </w:r>
      <w:r w:rsidR="009561C5" w:rsidRPr="007861AA">
        <w:rPr>
          <w:rFonts w:ascii="Verdana" w:hAnsi="Verdana" w:cs="Verdana"/>
          <w:b w:val="0"/>
          <w:i/>
          <w:sz w:val="20"/>
          <w:szCs w:val="20"/>
        </w:rPr>
        <w:t xml:space="preserve">na podstawie okoliczności wymienionych w  </w:t>
      </w:r>
      <w:r w:rsidRPr="007861AA">
        <w:rPr>
          <w:rFonts w:ascii="Verdana" w:hAnsi="Verdana" w:cs="Verdana"/>
          <w:b w:val="0"/>
          <w:i/>
          <w:sz w:val="20"/>
          <w:szCs w:val="20"/>
        </w:rPr>
        <w:t>pkt 8.2. IDW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lastRenderedPageBreak/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FA6A07" w:rsidRPr="004E6B84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4E6B84">
        <w:rPr>
          <w:rFonts w:ascii="Verdana" w:hAnsi="Verdana" w:cs="Verdana"/>
          <w:b w:val="0"/>
          <w:sz w:val="20"/>
          <w:szCs w:val="20"/>
        </w:rPr>
        <w:t>Oświadczeni</w:t>
      </w:r>
      <w:r w:rsidR="00142D5B" w:rsidRPr="004E6B84">
        <w:rPr>
          <w:rFonts w:ascii="Verdana" w:hAnsi="Verdana" w:cs="Verdana"/>
          <w:b w:val="0"/>
          <w:sz w:val="20"/>
          <w:szCs w:val="20"/>
        </w:rPr>
        <w:t>a</w:t>
      </w:r>
      <w:r w:rsidR="00FA6A07" w:rsidRPr="004E6B84">
        <w:rPr>
          <w:rFonts w:ascii="Verdana" w:hAnsi="Verdana" w:cs="Verdana"/>
          <w:b w:val="0"/>
          <w:sz w:val="20"/>
          <w:szCs w:val="20"/>
        </w:rPr>
        <w:t xml:space="preserve">, o </w:t>
      </w:r>
      <w:r w:rsidR="003647FA" w:rsidRPr="004E6B84">
        <w:rPr>
          <w:rFonts w:ascii="Verdana" w:hAnsi="Verdana" w:cs="Verdana"/>
          <w:b w:val="0"/>
          <w:sz w:val="20"/>
          <w:szCs w:val="20"/>
        </w:rPr>
        <w:t>których</w:t>
      </w:r>
      <w:r w:rsidR="00142D5B" w:rsidRPr="004E6B84">
        <w:rPr>
          <w:rFonts w:ascii="Verdana" w:hAnsi="Verdana" w:cs="Verdana"/>
          <w:b w:val="0"/>
          <w:sz w:val="20"/>
          <w:szCs w:val="20"/>
        </w:rPr>
        <w:t xml:space="preserve"> </w:t>
      </w:r>
      <w:r w:rsidR="00FA6A07" w:rsidRPr="004E6B84">
        <w:rPr>
          <w:rFonts w:ascii="Verdana" w:hAnsi="Verdana" w:cs="Verdana"/>
          <w:b w:val="0"/>
          <w:sz w:val="20"/>
          <w:szCs w:val="20"/>
        </w:rPr>
        <w:t xml:space="preserve">mowa w pkt 9.1. IDW Wykonawca zobowiązany jest złożyć zgodnie z wzorem </w:t>
      </w:r>
      <w:r w:rsidR="00C426E6" w:rsidRPr="004E6B84">
        <w:rPr>
          <w:rFonts w:ascii="Verdana" w:hAnsi="Verdana" w:cs="Verdana"/>
          <w:b w:val="0"/>
          <w:sz w:val="20"/>
          <w:szCs w:val="20"/>
        </w:rPr>
        <w:t xml:space="preserve">Formularza </w:t>
      </w:r>
      <w:r w:rsidR="0031082A" w:rsidRPr="004E6B84">
        <w:rPr>
          <w:rFonts w:ascii="Verdana" w:hAnsi="Verdana" w:cs="Verdana"/>
          <w:b w:val="0"/>
          <w:sz w:val="20"/>
          <w:szCs w:val="20"/>
        </w:rPr>
        <w:t xml:space="preserve">3.1 i 3.2 </w:t>
      </w:r>
    </w:p>
    <w:p w:rsidR="00FA6A07" w:rsidRDefault="00FA6A07" w:rsidP="0006139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Pzp.</w:t>
      </w:r>
      <w:r w:rsidR="00A179A1">
        <w:rPr>
          <w:rFonts w:ascii="Verdana" w:hAnsi="Verdana" w:cs="Verdana"/>
          <w:b w:val="0"/>
          <w:sz w:val="20"/>
          <w:szCs w:val="20"/>
        </w:rPr>
        <w:t xml:space="preserve"> (</w:t>
      </w:r>
      <w:r w:rsidR="00076EB0">
        <w:rPr>
          <w:rFonts w:ascii="Verdana" w:hAnsi="Verdana" w:cs="Verdana"/>
          <w:b w:val="0"/>
          <w:sz w:val="20"/>
          <w:szCs w:val="20"/>
        </w:rPr>
        <w:t>wzór oświ</w:t>
      </w:r>
      <w:r w:rsidR="00F04F94">
        <w:rPr>
          <w:rFonts w:ascii="Verdana" w:hAnsi="Verdana" w:cs="Verdana"/>
          <w:b w:val="0"/>
          <w:sz w:val="20"/>
          <w:szCs w:val="20"/>
        </w:rPr>
        <w:t xml:space="preserve">adczenia stanowi Formularz 3.4).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5 dni,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</w:t>
      </w:r>
      <w:r w:rsidR="003C4FBE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 xml:space="preserve">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ykonawców do złożenia wszystkich lub niektórych oświadczeń lub dokumentów potwierdzających, że nie podlegają wykluczeniu oraz spełniają warunki udziału </w:t>
      </w:r>
      <w:r w:rsidR="003C4FBE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Zamawiający, zgodnie z art. 24 aa ustawy Pzp,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533D33" w:rsidRDefault="00FA6A07" w:rsidP="00BB356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ykonawcę warunków udziału w postępowaniu:</w:t>
      </w:r>
    </w:p>
    <w:p w:rsidR="00BB3569" w:rsidRDefault="00BB3569" w:rsidP="00BB356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</w:p>
    <w:p w:rsidR="000B79B9" w:rsidRPr="000B79B9" w:rsidRDefault="000B79B9" w:rsidP="00271DD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eastAsia="Calibri" w:hAnsi="Verdana" w:cs="TimesNewRoman"/>
          <w:i/>
          <w:sz w:val="20"/>
          <w:szCs w:val="20"/>
        </w:rPr>
      </w:pPr>
      <w:r w:rsidRPr="000B79B9">
        <w:rPr>
          <w:rFonts w:ascii="Verdana" w:hAnsi="Verdana" w:cs="Verdana"/>
          <w:i/>
          <w:sz w:val="20"/>
          <w:szCs w:val="20"/>
        </w:rPr>
        <w:t xml:space="preserve">wykazu usług wykonanych, w okresie ostatnich 3 lat przed upływem terminu składania ofert, a jeżeli okres prowadzenia działalności jest krótszy – w tym okresie, wraz </w:t>
      </w:r>
      <w:r w:rsidR="000A4137">
        <w:rPr>
          <w:rFonts w:ascii="Verdana" w:hAnsi="Verdana" w:cs="Verdana"/>
          <w:i/>
          <w:sz w:val="20"/>
          <w:szCs w:val="20"/>
        </w:rPr>
        <w:br/>
      </w:r>
      <w:r w:rsidRPr="000B79B9">
        <w:rPr>
          <w:rFonts w:ascii="Verdana" w:hAnsi="Verdana" w:cs="Verdana"/>
          <w:i/>
          <w:sz w:val="20"/>
          <w:szCs w:val="20"/>
        </w:rPr>
        <w:t xml:space="preserve">z podaniem ich wartości, przedmiotu, dat wykonania i podmiotów, na rzecz których usługi zostały wykonane, oraz załączeniem dowodów określających czy te usługi zostały wykonane, przy czym dowodami, o których mowa, są referencje bądź inne dokumenty wystawione przez podmiot, na rzecz którego usługi były wykonywane, </w:t>
      </w:r>
      <w:r>
        <w:rPr>
          <w:rFonts w:ascii="Verdana" w:hAnsi="Verdana" w:cs="Verdana"/>
          <w:i/>
          <w:sz w:val="20"/>
          <w:szCs w:val="20"/>
        </w:rPr>
        <w:br/>
      </w:r>
      <w:r w:rsidRPr="000B79B9">
        <w:rPr>
          <w:rFonts w:ascii="Verdana" w:hAnsi="Verdana" w:cs="Verdana"/>
          <w:i/>
          <w:sz w:val="20"/>
          <w:szCs w:val="20"/>
        </w:rPr>
        <w:t xml:space="preserve">a jeżeli z uzasadnionej przyczyny o obiektywnym charakterze wykonawca nie jest </w:t>
      </w:r>
      <w:r>
        <w:rPr>
          <w:rFonts w:ascii="Verdana" w:hAnsi="Verdana" w:cs="Verdana"/>
          <w:i/>
          <w:sz w:val="20"/>
          <w:szCs w:val="20"/>
        </w:rPr>
        <w:br/>
      </w:r>
      <w:r w:rsidRPr="000B79B9">
        <w:rPr>
          <w:rFonts w:ascii="Verdana" w:hAnsi="Verdana" w:cs="Verdana"/>
          <w:i/>
          <w:sz w:val="20"/>
          <w:szCs w:val="20"/>
        </w:rPr>
        <w:t>w stanie uzyskać tych dokumentów – oświadczenie wykonawcy;</w:t>
      </w:r>
    </w:p>
    <w:p w:rsidR="00C00F3B" w:rsidRDefault="00C00F3B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5B267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sz w:val="20"/>
          <w:szCs w:val="20"/>
        </w:rPr>
        <w:t xml:space="preserve">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3C0645">
        <w:rPr>
          <w:rFonts w:ascii="Verdana" w:hAnsi="Verdana" w:cs="Verdana"/>
          <w:b w:val="0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budzą wątpliwości zamawiającego, może on zwrócić się bezpośrednio do właściwego podmiotu, na rzecz którego </w:t>
      </w:r>
      <w:r w:rsidR="005A6751">
        <w:rPr>
          <w:rFonts w:ascii="Verdana" w:hAnsi="Verdana" w:cs="Verdana"/>
          <w:b w:val="0"/>
          <w:i/>
          <w:sz w:val="20"/>
          <w:szCs w:val="20"/>
        </w:rPr>
        <w:t xml:space="preserve">usługi 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były wykonane, </w:t>
      </w:r>
      <w:r w:rsidR="000B79B9">
        <w:rPr>
          <w:rFonts w:ascii="Verdana" w:hAnsi="Verdana" w:cs="Verdana"/>
          <w:b w:val="0"/>
          <w:sz w:val="20"/>
          <w:szCs w:val="20"/>
        </w:rPr>
        <w:br/>
      </w:r>
      <w:r w:rsidRPr="005C444F">
        <w:rPr>
          <w:rFonts w:ascii="Verdana" w:hAnsi="Verdana" w:cs="Verdana"/>
          <w:b w:val="0"/>
          <w:sz w:val="20"/>
          <w:szCs w:val="20"/>
        </w:rPr>
        <w:t>o dodatkowe informacje lub dokumenty w tym zakresie.</w:t>
      </w:r>
    </w:p>
    <w:p w:rsidR="006579E8" w:rsidRPr="00CA1C51" w:rsidRDefault="000C133A" w:rsidP="00CA1C5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C133A">
        <w:rPr>
          <w:rFonts w:ascii="Verdana" w:hAnsi="Verdana" w:cs="Verdana"/>
          <w:b w:val="0"/>
          <w:sz w:val="20"/>
          <w:szCs w:val="20"/>
        </w:rPr>
        <w:t xml:space="preserve"> </w:t>
      </w:r>
      <w:r w:rsidR="009561C5">
        <w:rPr>
          <w:rFonts w:ascii="Verdana" w:hAnsi="Verdana" w:cs="Verdana"/>
          <w:b w:val="0"/>
          <w:sz w:val="20"/>
          <w:szCs w:val="20"/>
        </w:rPr>
        <w:t>9.</w:t>
      </w:r>
      <w:r w:rsidR="0093227B">
        <w:rPr>
          <w:rFonts w:ascii="Verdana" w:hAnsi="Verdana" w:cs="Verdana"/>
          <w:b w:val="0"/>
          <w:sz w:val="20"/>
          <w:szCs w:val="20"/>
        </w:rPr>
        <w:t>9</w:t>
      </w:r>
      <w:r w:rsidR="00F04F94">
        <w:rPr>
          <w:rFonts w:ascii="Verdana" w:hAnsi="Verdana" w:cs="Verdana"/>
          <w:b w:val="0"/>
          <w:sz w:val="20"/>
          <w:szCs w:val="20"/>
        </w:rPr>
        <w:t xml:space="preserve">. 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0C133A">
        <w:rPr>
          <w:rFonts w:ascii="Verdana" w:hAnsi="Verdana" w:cs="Verdana"/>
          <w:b w:val="0"/>
          <w:sz w:val="20"/>
          <w:szCs w:val="20"/>
        </w:rPr>
        <w:t>ykonawca ma siedzibę lub miejsce zamieszkania lub miejsce zamieszkania ma osoba, której dokument dotyczy, o udzielenie niezbędnych informacji dotyczących tego dokumentu.</w:t>
      </w:r>
    </w:p>
    <w:p w:rsidR="00EE1A38" w:rsidRDefault="00EE1A38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93227B">
        <w:rPr>
          <w:rFonts w:ascii="Verdana" w:hAnsi="Verdana" w:cs="Verdana"/>
          <w:b w:val="0"/>
          <w:sz w:val="20"/>
          <w:szCs w:val="20"/>
        </w:rPr>
        <w:t>10</w:t>
      </w:r>
      <w:r>
        <w:rPr>
          <w:rFonts w:ascii="Verdana" w:hAnsi="Verdana" w:cs="Verdana"/>
          <w:b w:val="0"/>
          <w:sz w:val="20"/>
          <w:szCs w:val="20"/>
        </w:rPr>
        <w:t>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Pzp</w:t>
      </w:r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</w:t>
      </w:r>
      <w:r w:rsidRPr="005C444F">
        <w:rPr>
          <w:rFonts w:ascii="Verdana" w:hAnsi="Verdana"/>
          <w:b w:val="0"/>
          <w:sz w:val="20"/>
          <w:szCs w:val="20"/>
        </w:rPr>
        <w:lastRenderedPageBreak/>
        <w:t>działalności podmiotów realizujących zadania publiczne (Dz. U. z 2014 r. poz. 1114 oraz z 2016 r. poz. 352).</w:t>
      </w:r>
    </w:p>
    <w:p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D65833" w:rsidRDefault="00D65833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  może w celu potwierdzenia spełniania warunków udziału w postępowaniu,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>w stosownych sytuacjach oraz w odniesieniu do zamówienia, lub jego części, polegać na zdolnościach technicznych lub zawodowych innych podmiotów, niezależnie od charakteru prawnego łączących go z nim stosunków prawnych.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AC485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zamówienia.</w:t>
      </w:r>
    </w:p>
    <w:p w:rsidR="007F192A" w:rsidRPr="004E6B84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przez inne p</w:t>
      </w:r>
      <w:r w:rsidR="007E03FB">
        <w:rPr>
          <w:rFonts w:ascii="Verdana" w:hAnsi="Verdana"/>
          <w:b w:val="0"/>
          <w:iCs/>
          <w:sz w:val="20"/>
          <w:szCs w:val="20"/>
        </w:rPr>
        <w:t>odmioty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o których mowa w art. 24 ust. 1 pkt 13–22 </w:t>
      </w:r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ustawy Pzp </w:t>
      </w:r>
      <w:r w:rsidRPr="004E6B84">
        <w:rPr>
          <w:rFonts w:ascii="Verdana" w:hAnsi="Verdana"/>
          <w:b w:val="0"/>
          <w:iCs/>
          <w:sz w:val="20"/>
          <w:szCs w:val="20"/>
        </w:rPr>
        <w:t xml:space="preserve">oraz, o których mowa w pkt </w:t>
      </w:r>
      <w:r w:rsidR="0093162B" w:rsidRPr="004E6B84">
        <w:rPr>
          <w:rFonts w:ascii="Verdana" w:hAnsi="Verdana"/>
          <w:b w:val="0"/>
          <w:iCs/>
          <w:sz w:val="20"/>
          <w:szCs w:val="20"/>
        </w:rPr>
        <w:t xml:space="preserve">8.2. </w:t>
      </w:r>
      <w:r w:rsidRPr="004E6B84">
        <w:rPr>
          <w:rFonts w:ascii="Verdana" w:hAnsi="Verdana"/>
          <w:b w:val="0"/>
          <w:iCs/>
          <w:sz w:val="20"/>
          <w:szCs w:val="20"/>
        </w:rPr>
        <w:t>IDW</w:t>
      </w:r>
      <w:r w:rsidR="000B5291" w:rsidRPr="004E6B84">
        <w:rPr>
          <w:rFonts w:ascii="Verdana" w:hAnsi="Verdana"/>
          <w:b w:val="0"/>
          <w:iCs/>
          <w:sz w:val="20"/>
          <w:szCs w:val="20"/>
        </w:rPr>
        <w:t>.</w:t>
      </w:r>
      <w:r w:rsidRPr="004E6B84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mogą polegać na zdolnościach innych podmiotów, </w:t>
      </w:r>
      <w:r w:rsidRPr="003461A9">
        <w:rPr>
          <w:rFonts w:ascii="Verdana" w:hAnsi="Verdana"/>
          <w:iCs/>
          <w:sz w:val="20"/>
          <w:szCs w:val="20"/>
        </w:rPr>
        <w:t>jeś</w:t>
      </w:r>
      <w:r w:rsidR="007E03FB">
        <w:rPr>
          <w:rFonts w:ascii="Verdana" w:hAnsi="Verdana"/>
          <w:iCs/>
          <w:sz w:val="20"/>
          <w:szCs w:val="20"/>
        </w:rPr>
        <w:t>li podmioty te zrealizują roboty</w:t>
      </w:r>
      <w:r w:rsidRPr="003461A9">
        <w:rPr>
          <w:rFonts w:ascii="Verdana" w:hAnsi="Verdana"/>
          <w:iCs/>
          <w:sz w:val="20"/>
          <w:szCs w:val="20"/>
        </w:rPr>
        <w:t>, do realizacji których te zdolności są wymagane.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10.5.</w:t>
      </w:r>
      <w:r w:rsidR="007E03FB">
        <w:rPr>
          <w:rFonts w:ascii="Verdana" w:hAnsi="Verdana"/>
          <w:b w:val="0"/>
          <w:iCs/>
          <w:sz w:val="20"/>
          <w:szCs w:val="20"/>
        </w:rPr>
        <w:tab/>
        <w:t>Jeżeli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192A" w:rsidRPr="007F192A" w:rsidRDefault="007F192A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192A" w:rsidRDefault="007F192A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045067" w:rsidRDefault="007F192A" w:rsidP="003461A9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4E6B84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 w:rsidRPr="004E6B84">
        <w:rPr>
          <w:rFonts w:ascii="Verdana" w:hAnsi="Verdana"/>
          <w:b w:val="0"/>
          <w:iCs/>
          <w:sz w:val="20"/>
          <w:szCs w:val="20"/>
        </w:rPr>
        <w:t>i</w:t>
      </w:r>
      <w:r w:rsidR="00045067" w:rsidRPr="004E6B84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 pkt 9.</w:t>
      </w:r>
      <w:r w:rsidR="00A44A7E" w:rsidRPr="004E6B84">
        <w:rPr>
          <w:rFonts w:ascii="Verdana" w:hAnsi="Verdana"/>
          <w:b w:val="0"/>
          <w:iCs/>
          <w:sz w:val="20"/>
          <w:szCs w:val="20"/>
        </w:rPr>
        <w:t>1.</w:t>
      </w:r>
      <w:r w:rsidR="00A44AE7">
        <w:rPr>
          <w:rFonts w:ascii="Verdana" w:hAnsi="Verdana"/>
          <w:b w:val="0"/>
          <w:iCs/>
          <w:sz w:val="20"/>
          <w:szCs w:val="20"/>
        </w:rPr>
        <w:t xml:space="preserve"> </w:t>
      </w:r>
      <w:r w:rsidR="00045067" w:rsidRPr="004E6B84">
        <w:rPr>
          <w:rFonts w:ascii="Verdana" w:hAnsi="Verdana"/>
          <w:b w:val="0"/>
          <w:iCs/>
          <w:sz w:val="20"/>
          <w:szCs w:val="20"/>
        </w:rPr>
        <w:t>IDW.</w:t>
      </w:r>
    </w:p>
    <w:p w:rsidR="00045067" w:rsidRDefault="00802754" w:rsidP="00351264">
      <w:pPr>
        <w:pStyle w:val="Tekstpodstawowy2"/>
        <w:spacing w:after="120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7</w:t>
      </w:r>
      <w:r>
        <w:rPr>
          <w:rFonts w:ascii="Verdana" w:hAnsi="Verdana"/>
          <w:b w:val="0"/>
          <w:iCs/>
          <w:sz w:val="20"/>
          <w:szCs w:val="20"/>
        </w:rPr>
        <w:t xml:space="preserve">. </w:t>
      </w:r>
      <w:r w:rsidR="0004506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Pzp</w:t>
      </w:r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czy podmiot, na zdolnościach którego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:rsidR="00DC217C" w:rsidRPr="00351264" w:rsidRDefault="003A471C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10.8</w:t>
      </w:r>
      <w:r w:rsidR="007F192A" w:rsidRPr="00A63AF4">
        <w:rPr>
          <w:rFonts w:ascii="Verdana" w:hAnsi="Verdana"/>
          <w:b w:val="0"/>
          <w:iCs/>
          <w:sz w:val="20"/>
          <w:szCs w:val="20"/>
        </w:rPr>
        <w:t>.</w:t>
      </w:r>
      <w:r w:rsidR="00802754">
        <w:rPr>
          <w:rFonts w:ascii="Verdana" w:hAnsi="Verdana"/>
          <w:b w:val="0"/>
          <w:iCs/>
          <w:sz w:val="20"/>
          <w:szCs w:val="20"/>
        </w:rPr>
        <w:t xml:space="preserve"> </w:t>
      </w:r>
      <w:r w:rsidR="00D03088">
        <w:rPr>
          <w:rFonts w:ascii="Verdana" w:hAnsi="Verdana"/>
          <w:b w:val="0"/>
          <w:iCs/>
          <w:sz w:val="20"/>
          <w:szCs w:val="20"/>
        </w:rPr>
        <w:t xml:space="preserve"> </w:t>
      </w:r>
      <w:r w:rsidR="00A63AF4" w:rsidRPr="00351264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BC1DB1" w:rsidRPr="00351264">
        <w:rPr>
          <w:b w:val="0"/>
        </w:rPr>
        <w:t xml:space="preserve"> 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>na etapie postępowania o udzielenie zamówienia publicznego</w:t>
      </w:r>
      <w:r w:rsidR="00BF20C2" w:rsidRPr="00351264">
        <w:rPr>
          <w:rFonts w:ascii="Verdana" w:hAnsi="Verdana"/>
          <w:b w:val="0"/>
          <w:iCs/>
          <w:sz w:val="20"/>
          <w:szCs w:val="20"/>
        </w:rPr>
        <w:t xml:space="preserve"> 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>jest zobowiązany wskazać w ofercie części zamówienia, których wykonanie zamierza powierzyć podwykonawcom</w:t>
      </w:r>
      <w:r w:rsidR="00C91F74" w:rsidRPr="00351264">
        <w:rPr>
          <w:rFonts w:ascii="Verdana" w:hAnsi="Verdana"/>
          <w:b w:val="0"/>
          <w:iCs/>
          <w:sz w:val="20"/>
          <w:szCs w:val="20"/>
        </w:rPr>
        <w:t xml:space="preserve"> oraz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 xml:space="preserve"> o ile jest to wiadome, podać firmy podwykonawców</w:t>
      </w:r>
      <w:r w:rsidR="006C12AF" w:rsidRPr="00351264">
        <w:rPr>
          <w:rFonts w:ascii="Verdana" w:hAnsi="Verdana"/>
          <w:b w:val="0"/>
          <w:iCs/>
          <w:sz w:val="20"/>
          <w:szCs w:val="20"/>
        </w:rPr>
        <w:t>.</w:t>
      </w:r>
    </w:p>
    <w:p w:rsidR="006579E8" w:rsidRPr="009A31C5" w:rsidRDefault="006579E8" w:rsidP="0006139D">
      <w:pPr>
        <w:pStyle w:val="Tekstpodstawowy2"/>
        <w:rPr>
          <w:rFonts w:ascii="Verdana" w:hAnsi="Verdana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11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w postępowaniu </w:t>
      </w:r>
      <w:r w:rsidR="00D03088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 xml:space="preserve">o udzielenie zamówienia albo reprezentowania w postępowaniu i zawarcia umowy </w:t>
      </w:r>
      <w:r w:rsidR="00D03088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w sprawie zamówienia publicznego.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 których mowa w art. 24 ust. 1 ustawy Pzp,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7861AA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</w:t>
      </w:r>
      <w:r w:rsidR="00F04F94">
        <w:rPr>
          <w:rFonts w:ascii="Verdana" w:hAnsi="Verdana"/>
          <w:b w:val="0"/>
          <w:sz w:val="20"/>
          <w:szCs w:val="20"/>
        </w:rPr>
        <w:br/>
      </w:r>
      <w:r w:rsidRPr="00781248">
        <w:rPr>
          <w:rFonts w:ascii="Verdana" w:hAnsi="Verdana"/>
          <w:b w:val="0"/>
          <w:sz w:val="20"/>
          <w:szCs w:val="20"/>
        </w:rPr>
        <w:t xml:space="preserve">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:rsidR="00511C64" w:rsidRPr="005C444F" w:rsidRDefault="00511C6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F04F94">
        <w:rPr>
          <w:rFonts w:ascii="Verdana" w:hAnsi="Verdana" w:cs="Verdana"/>
          <w:b w:val="0"/>
          <w:sz w:val="20"/>
          <w:szCs w:val="20"/>
        </w:rPr>
        <w:t xml:space="preserve">ykonawców są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których mowa w pkt 9.7., przy czym :</w:t>
      </w:r>
    </w:p>
    <w:p w:rsidR="00511C64" w:rsidRPr="005C444F" w:rsidRDefault="00511C64" w:rsidP="003461A9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7861AA">
        <w:rPr>
          <w:rFonts w:ascii="Verdana" w:hAnsi="Verdana" w:cs="Verdana"/>
          <w:b w:val="0"/>
          <w:sz w:val="20"/>
          <w:szCs w:val="20"/>
        </w:rPr>
        <w:t xml:space="preserve">1) 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A91487" w:rsidRPr="00A91487" w:rsidRDefault="00A91487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ykonawcami odbywa się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>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 (Dz. U. z 2012 r. poz. 1529 oraz z 2015 r. poz. 1830), osobiście,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18 lipca 2002 r. o świadczeniu usług drogą elektroniczną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(Dz. U. z 2013 r. poz. 1422, z 2015 r. poz. 1844 oraz z 2016 r. poz. 147 i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615),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7861AA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>12.3. – 12.6. IDW</w:t>
      </w:r>
      <w:r w:rsidR="00912F01">
        <w:rPr>
          <w:rFonts w:ascii="Verdana" w:hAnsi="Verdana"/>
          <w:b w:val="0"/>
          <w:iCs/>
          <w:sz w:val="20"/>
          <w:szCs w:val="20"/>
        </w:rPr>
        <w:t>.</w:t>
      </w:r>
    </w:p>
    <w:p w:rsidR="00E25A56" w:rsidRDefault="00E25A56" w:rsidP="004E6B84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Pa</w:t>
      </w:r>
      <w:r w:rsidR="00CA1C51">
        <w:rPr>
          <w:rFonts w:ascii="Verdana" w:hAnsi="Verdana"/>
          <w:b w:val="0"/>
          <w:iCs/>
          <w:sz w:val="20"/>
          <w:szCs w:val="20"/>
        </w:rPr>
        <w:t xml:space="preserve">nią </w:t>
      </w:r>
      <w:r w:rsidR="000415A5">
        <w:rPr>
          <w:rFonts w:ascii="Verdana" w:hAnsi="Verdana"/>
          <w:b w:val="0"/>
          <w:iCs/>
          <w:sz w:val="20"/>
          <w:szCs w:val="20"/>
        </w:rPr>
        <w:t xml:space="preserve">Jolantę Machowską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41219" w:rsidRPr="00CA1C51" w:rsidRDefault="00E25A56" w:rsidP="004E6B84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5D29FF">
        <w:rPr>
          <w:rFonts w:ascii="Verdana" w:hAnsi="Verdana"/>
          <w:b w:val="0"/>
          <w:iCs/>
          <w:sz w:val="20"/>
          <w:szCs w:val="20"/>
          <w:lang w:val="en-US"/>
        </w:rPr>
        <w:t xml:space="preserve">tel. </w:t>
      </w:r>
      <w:r w:rsidR="00D03088">
        <w:rPr>
          <w:rFonts w:ascii="Verdana" w:hAnsi="Verdana"/>
          <w:b w:val="0"/>
          <w:sz w:val="20"/>
          <w:szCs w:val="20"/>
          <w:lang w:val="en-US"/>
        </w:rPr>
        <w:t>+48 22 209 23 62</w:t>
      </w:r>
      <w:r w:rsidRPr="005D29FF">
        <w:rPr>
          <w:rFonts w:ascii="Verdana" w:hAnsi="Verdana"/>
          <w:b w:val="0"/>
          <w:iCs/>
          <w:sz w:val="20"/>
          <w:szCs w:val="20"/>
          <w:lang w:val="en-US"/>
        </w:rPr>
        <w:t xml:space="preserve"> , fax. </w:t>
      </w:r>
      <w:r w:rsidR="00CA1C51" w:rsidRPr="00CA1C51">
        <w:rPr>
          <w:rFonts w:ascii="Verdana" w:hAnsi="Verdana"/>
          <w:b w:val="0"/>
          <w:sz w:val="20"/>
          <w:szCs w:val="20"/>
          <w:lang w:val="en-US"/>
        </w:rPr>
        <w:t>+48 (22) 209 24 74</w:t>
      </w:r>
      <w:r w:rsidRPr="00CA1C51">
        <w:rPr>
          <w:rFonts w:ascii="Verdana" w:hAnsi="Verdana"/>
          <w:b w:val="0"/>
          <w:iCs/>
          <w:sz w:val="20"/>
          <w:szCs w:val="20"/>
          <w:lang w:val="en-US"/>
        </w:rPr>
        <w:t>, e-mail</w:t>
      </w:r>
      <w:r w:rsidR="00CA1C51" w:rsidRPr="00CA1C51"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hyperlink r:id="rId10" w:history="1">
        <w:r w:rsidR="00664099" w:rsidRPr="009D08C1">
          <w:rPr>
            <w:rStyle w:val="Hipercze"/>
            <w:rFonts w:ascii="Verdana" w:hAnsi="Verdana"/>
            <w:b w:val="0"/>
            <w:sz w:val="20"/>
            <w:szCs w:val="20"/>
            <w:lang w:val="en-US"/>
          </w:rPr>
          <w:t>jmachowska</w:t>
        </w:r>
        <w:r w:rsidR="00664099" w:rsidRPr="009D08C1">
          <w:rPr>
            <w:rStyle w:val="Hipercze"/>
            <w:rFonts w:ascii="Verdana" w:hAnsi="Verdana"/>
            <w:b w:val="0"/>
            <w:bCs w:val="0"/>
            <w:sz w:val="20"/>
            <w:szCs w:val="20"/>
            <w:lang w:val="en-US"/>
          </w:rPr>
          <w:t>@gddkia.gov.pl</w:t>
        </w:r>
      </w:hyperlink>
      <w:r w:rsidR="00664099">
        <w:rPr>
          <w:rFonts w:ascii="Verdana" w:hAnsi="Verdana"/>
          <w:b w:val="0"/>
          <w:bCs w:val="0"/>
          <w:sz w:val="20"/>
          <w:szCs w:val="20"/>
          <w:lang w:val="en-US"/>
        </w:rPr>
        <w:t xml:space="preserve">, </w:t>
      </w:r>
    </w:p>
    <w:p w:rsidR="00672BB3" w:rsidRPr="000415A5" w:rsidRDefault="00E25A56" w:rsidP="000415A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0415A5">
        <w:rPr>
          <w:rFonts w:ascii="Verdana" w:hAnsi="Verdana"/>
          <w:b w:val="0"/>
          <w:iCs/>
          <w:sz w:val="20"/>
          <w:szCs w:val="20"/>
        </w:rPr>
        <w:t xml:space="preserve">Autostrad  Oddział w Warszawie, </w:t>
      </w:r>
      <w:r w:rsidR="00672BB3" w:rsidRPr="00672BB3">
        <w:rPr>
          <w:rFonts w:ascii="Verdana" w:hAnsi="Verdana"/>
          <w:b w:val="0"/>
          <w:sz w:val="20"/>
          <w:szCs w:val="20"/>
        </w:rPr>
        <w:t xml:space="preserve">ul. Mińska 25, </w:t>
      </w:r>
      <w:r w:rsidR="000415A5">
        <w:rPr>
          <w:rFonts w:ascii="Verdana" w:hAnsi="Verdana"/>
          <w:b w:val="0"/>
          <w:sz w:val="20"/>
          <w:szCs w:val="20"/>
        </w:rPr>
        <w:br/>
      </w:r>
      <w:r w:rsidR="00672BB3" w:rsidRPr="00672BB3">
        <w:rPr>
          <w:rFonts w:ascii="Verdana" w:hAnsi="Verdana"/>
          <w:b w:val="0"/>
          <w:sz w:val="20"/>
          <w:szCs w:val="20"/>
        </w:rPr>
        <w:t>03-808 Warszawa</w:t>
      </w:r>
      <w:r w:rsidR="000415A5">
        <w:rPr>
          <w:rFonts w:ascii="Verdana" w:hAnsi="Verdana"/>
          <w:b w:val="0"/>
          <w:sz w:val="20"/>
          <w:szCs w:val="20"/>
        </w:rPr>
        <w:t>.</w:t>
      </w:r>
      <w:r w:rsidR="00672BB3" w:rsidRPr="00672BB3">
        <w:rPr>
          <w:rFonts w:ascii="Verdana" w:hAnsi="Verdana"/>
          <w:b w:val="0"/>
          <w:sz w:val="20"/>
          <w:szCs w:val="20"/>
        </w:rPr>
        <w:t xml:space="preserve">  </w:t>
      </w:r>
    </w:p>
    <w:p w:rsidR="00A63AF4" w:rsidRPr="00E25A56" w:rsidRDefault="00A63AF4" w:rsidP="00672BB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:rsidR="009F3373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="00E25A56"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="00A44A7E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 w:rsidR="009806C3">
        <w:rPr>
          <w:rFonts w:ascii="Verdana" w:hAnsi="Verdana"/>
          <w:b w:val="0"/>
          <w:iCs/>
          <w:sz w:val="20"/>
          <w:szCs w:val="20"/>
        </w:rPr>
        <w:t>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260CCB">
        <w:rPr>
          <w:rFonts w:ascii="Verdana" w:hAnsi="Verdana"/>
          <w:b w:val="0"/>
          <w:iCs/>
          <w:sz w:val="20"/>
          <w:szCs w:val="20"/>
        </w:rPr>
        <w:t>z dnia 26 lipca 2016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w art. 22a ustawy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Pzp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98618F" w:rsidRDefault="0098618F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lastRenderedPageBreak/>
        <w:t xml:space="preserve">12.6. </w:t>
      </w:r>
      <w:r w:rsidR="00F04F94">
        <w:rPr>
          <w:rFonts w:ascii="Verdana" w:hAnsi="Verdana"/>
          <w:b w:val="0"/>
          <w:iCs/>
          <w:sz w:val="20"/>
          <w:szCs w:val="20"/>
        </w:rPr>
        <w:t xml:space="preserve">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Pr="00303696">
        <w:rPr>
          <w:rFonts w:ascii="Verdana" w:hAnsi="Verdana"/>
          <w:b w:val="0"/>
          <w:iCs/>
          <w:sz w:val="20"/>
          <w:szCs w:val="20"/>
        </w:rPr>
        <w:t xml:space="preserve">analogicznej jak </w:t>
      </w:r>
      <w:r w:rsidR="0094153D">
        <w:rPr>
          <w:rFonts w:ascii="Verdana" w:hAnsi="Verdana"/>
          <w:b w:val="0"/>
          <w:iCs/>
          <w:sz w:val="20"/>
          <w:szCs w:val="20"/>
        </w:rPr>
        <w:br/>
      </w:r>
      <w:r w:rsidRPr="00303696">
        <w:rPr>
          <w:rFonts w:ascii="Verdana" w:hAnsi="Verdana"/>
          <w:b w:val="0"/>
          <w:iCs/>
          <w:sz w:val="20"/>
          <w:szCs w:val="20"/>
        </w:rPr>
        <w:t>w pkt 12.5. IDW, tj</w:t>
      </w:r>
      <w:r w:rsidRPr="00303696">
        <w:rPr>
          <w:rFonts w:ascii="Verdana" w:hAnsi="Verdana"/>
          <w:iCs/>
          <w:sz w:val="20"/>
          <w:szCs w:val="20"/>
        </w:rPr>
        <w:t>. w oryginale</w:t>
      </w:r>
      <w:r w:rsidRPr="00303696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 w:rsidR="0098618F"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należy złożyć w oryginale lub kopii potwierdzonej za zgodność z oryginałem.</w:t>
      </w:r>
    </w:p>
    <w:p w:rsidR="00B5521B" w:rsidRPr="00B5521B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 formie elektronicznej</w:t>
      </w:r>
      <w:r w:rsidR="00C33F13"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A63AF4" w:rsidRPr="00912F01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</w:t>
      </w:r>
      <w:r w:rsidR="00FA2503">
        <w:rPr>
          <w:rFonts w:ascii="Verdana" w:hAnsi="Verdana" w:cs="Verdana"/>
          <w:b w:val="0"/>
          <w:sz w:val="20"/>
          <w:szCs w:val="20"/>
        </w:rPr>
        <w:t>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 w:rsidR="00FA2503"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452B52" w:rsidRDefault="00452B52" w:rsidP="00D03088">
      <w:pPr>
        <w:pStyle w:val="Tekstpodstawowy2"/>
        <w:rPr>
          <w:rFonts w:ascii="Verdana" w:hAnsi="Verdana"/>
          <w:b w:val="0"/>
          <w:iCs/>
          <w:sz w:val="20"/>
          <w:szCs w:val="20"/>
        </w:rPr>
      </w:pPr>
    </w:p>
    <w:p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353059" w:rsidRPr="001D3165" w:rsidRDefault="00353059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:rsidR="005E6D74" w:rsidRPr="005704E3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861AA">
        <w:rPr>
          <w:rFonts w:ascii="Verdana" w:hAnsi="Verdana"/>
          <w:i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lastRenderedPageBreak/>
        <w:t>1</w:t>
      </w:r>
      <w:r w:rsidR="00DA4AA9"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 xml:space="preserve">o zamówieniu, Zamawiający dokona zmiany treści ogłoszenia o zamówieniu w 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5E6D74" w:rsidRPr="00F7248E" w:rsidRDefault="005E6D74" w:rsidP="00CC2B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5E6D74" w:rsidRPr="00A63AF4" w:rsidRDefault="005E6D74" w:rsidP="003461A9">
      <w:pPr>
        <w:ind w:left="709"/>
        <w:jc w:val="both"/>
        <w:rPr>
          <w:rFonts w:ascii="Verdana" w:hAnsi="Verdana"/>
          <w:sz w:val="20"/>
          <w:szCs w:val="20"/>
        </w:rPr>
      </w:pPr>
    </w:p>
    <w:p w:rsidR="00912F01" w:rsidRPr="00A63AF4" w:rsidRDefault="00F23B29" w:rsidP="00351264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912F01" w:rsidRDefault="00F23B29" w:rsidP="00351264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.2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częściowych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.3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:rsidR="000430FB" w:rsidRDefault="00F23B29" w:rsidP="000430FB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</w:t>
      </w:r>
      <w:r w:rsidR="00D03088">
        <w:rPr>
          <w:rFonts w:ascii="Verdana" w:hAnsi="Verdana" w:cs="Verdana"/>
          <w:b w:val="0"/>
          <w:bCs w:val="0"/>
          <w:sz w:val="20"/>
          <w:szCs w:val="20"/>
        </w:rPr>
        <w:t xml:space="preserve">niony Formularz „Oferta” </w:t>
      </w:r>
      <w:r w:rsidR="000430FB" w:rsidRPr="00912F01">
        <w:rPr>
          <w:rFonts w:ascii="Verdana" w:hAnsi="Verdana" w:cs="Verdana"/>
          <w:b w:val="0"/>
          <w:bCs w:val="0"/>
          <w:sz w:val="20"/>
          <w:szCs w:val="20"/>
        </w:rPr>
        <w:t>oraz niżej wymienione wypełnione dokumenty:</w:t>
      </w:r>
    </w:p>
    <w:p w:rsidR="002B28AB" w:rsidRPr="0030180D" w:rsidRDefault="000430FB" w:rsidP="0030180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 </w:t>
      </w:r>
      <w:r w:rsidR="00260CCB">
        <w:rPr>
          <w:rFonts w:ascii="Verdana" w:hAnsi="Verdana"/>
          <w:b w:val="0"/>
          <w:bCs w:val="0"/>
          <w:sz w:val="20"/>
          <w:szCs w:val="20"/>
        </w:rPr>
        <w:t>Formularz cenowy</w:t>
      </w:r>
      <w:r w:rsidR="0030180D">
        <w:rPr>
          <w:rFonts w:ascii="Verdana" w:hAnsi="Verdana"/>
          <w:b w:val="0"/>
          <w:bCs w:val="0"/>
          <w:sz w:val="20"/>
          <w:szCs w:val="20"/>
        </w:rPr>
        <w:t xml:space="preserve"> (Tom I</w:t>
      </w:r>
      <w:r w:rsidR="00260CCB">
        <w:rPr>
          <w:rFonts w:ascii="Verdana" w:hAnsi="Verdana"/>
          <w:b w:val="0"/>
          <w:bCs w:val="0"/>
          <w:sz w:val="20"/>
          <w:szCs w:val="20"/>
        </w:rPr>
        <w:t>V</w:t>
      </w:r>
      <w:r w:rsidRPr="00912F01">
        <w:rPr>
          <w:rFonts w:ascii="Verdana" w:hAnsi="Verdana"/>
          <w:b w:val="0"/>
          <w:bCs w:val="0"/>
          <w:sz w:val="20"/>
          <w:szCs w:val="20"/>
        </w:rPr>
        <w:t xml:space="preserve"> SIWZ);</w:t>
      </w:r>
      <w:r w:rsidRPr="000D13F5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5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3761A4" w:rsidRDefault="003761A4" w:rsidP="00CC2B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8D690E" w:rsidRDefault="00D03088" w:rsidP="00EB5236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30180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3761A4" w:rsidRDefault="00721B1D" w:rsidP="003461A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353059">
        <w:rPr>
          <w:rStyle w:val="Wyrnieniedelikatne"/>
          <w:rFonts w:ascii="Verdana" w:hAnsi="Verdana"/>
          <w:b w:val="0"/>
          <w:i w:val="0"/>
          <w:color w:val="auto"/>
          <w:sz w:val="20"/>
          <w:szCs w:val="20"/>
        </w:rPr>
        <w:t>3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t xml:space="preserve">powaniu albo do reprezentowania 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w postępowaniu i zawarcia umowy. Pełnomocnictwo winno być załączone w formie oryginału lub notarialnie poświadczonej kopii;</w:t>
      </w:r>
    </w:p>
    <w:p w:rsidR="003761A4" w:rsidRPr="000D13F5" w:rsidRDefault="00D20C2F" w:rsidP="000D13F5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i ogólnodostępnych baz danych, w szczególności rejestrów publicznych w rozumieniu ustawy z dnia 17 lutego 2005 r. o informatyzacji działalności podmiotów realiz</w:t>
      </w:r>
      <w:r w:rsidR="005D1BCC">
        <w:rPr>
          <w:rFonts w:ascii="Verdana" w:hAnsi="Verdana" w:cs="Verdana"/>
          <w:b w:val="0"/>
          <w:bCs w:val="0"/>
          <w:sz w:val="20"/>
          <w:szCs w:val="20"/>
        </w:rPr>
        <w:t xml:space="preserve">ujących zadania publiczne Dz.U.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 2014 poz. 1114 oraz z 2016 poz. 352),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0D13F5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6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7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0D13F5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8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0430FB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9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10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czone i kolejno ponumerowane, 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1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>Zamawiający informuje, iż zgodnie z art. 8 ust. 3 ustawy Pzp, nie ujawnia się informacji stanowiących tajemnicę przedsiębi</w:t>
      </w:r>
      <w:r w:rsidR="0094153D">
        <w:rPr>
          <w:rFonts w:ascii="Verdana" w:hAnsi="Verdana"/>
          <w:b w:val="0"/>
          <w:sz w:val="20"/>
          <w:szCs w:val="20"/>
        </w:rPr>
        <w:t xml:space="preserve">orstwa, w rozumieniu przepisów 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o zwalczaniu nieuczciwej konkurencji, jeżeli Wykonawca, nie później niż w terminie 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761A4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Ofertę należy umieścić w zamkniętym opakowaniu, uniemożliwiającym odczytanie jego zawartości bez uszkodzenia tego opakowania. Opakowanie powinno być oznaczone nazwą (firmą) i adresem Wykonawcy, zaadresowane następująco:</w:t>
      </w:r>
    </w:p>
    <w:p w:rsidR="00976BE9" w:rsidRDefault="00976BE9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74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43"/>
      </w:tblGrid>
      <w:tr w:rsidR="003761A4" w:rsidRPr="00D52D63" w:rsidTr="00F04F94">
        <w:trPr>
          <w:trHeight w:val="845"/>
        </w:trPr>
        <w:tc>
          <w:tcPr>
            <w:tcW w:w="8743" w:type="dxa"/>
            <w:shd w:val="clear" w:color="auto" w:fill="auto"/>
            <w:vAlign w:val="center"/>
          </w:tcPr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353059" w:rsidRPr="00353059" w:rsidRDefault="00353059" w:rsidP="00353059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</w:t>
            </w:r>
            <w:r w:rsidR="001D6D80"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Pr="0035305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Pr="00781248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260CCB" w:rsidRPr="00260CCB" w:rsidRDefault="003761A4" w:rsidP="00260CC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="00260CCB" w:rsidRPr="00260CCB">
              <w:rPr>
                <w:rFonts w:ascii="Verdana" w:hAnsi="Verdana"/>
                <w:b/>
                <w:sz w:val="20"/>
                <w:szCs w:val="20"/>
              </w:rPr>
              <w:t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</w:t>
            </w:r>
          </w:p>
          <w:p w:rsidR="00260CCB" w:rsidRDefault="00260CCB" w:rsidP="00260CCB">
            <w:pPr>
              <w:ind w:left="33"/>
              <w:jc w:val="both"/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:rsidR="00260CCB" w:rsidRPr="00DD61E2" w:rsidRDefault="00260CCB" w:rsidP="00260CCB">
            <w:pPr>
              <w:ind w:left="33"/>
              <w:jc w:val="both"/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DD61E2">
              <w:rPr>
                <w:rFonts w:ascii="Verdana" w:hAnsi="Verdana"/>
                <w:b/>
                <w:sz w:val="20"/>
                <w:szCs w:val="20"/>
                <w:u w:val="single"/>
              </w:rPr>
              <w:t>GDDKiA.O.WA.D-3.241.</w:t>
            </w:r>
            <w:r>
              <w:rPr>
                <w:rFonts w:ascii="Verdana" w:hAnsi="Verdana"/>
                <w:b/>
                <w:sz w:val="20"/>
                <w:szCs w:val="20"/>
                <w:u w:val="single"/>
              </w:rPr>
              <w:t>16</w:t>
            </w:r>
            <w:r w:rsidRPr="00DD61E2">
              <w:rPr>
                <w:rFonts w:ascii="Verdana" w:hAnsi="Verdana"/>
                <w:b/>
                <w:sz w:val="20"/>
                <w:szCs w:val="20"/>
                <w:u w:val="single"/>
              </w:rPr>
              <w:t>.2017</w:t>
            </w:r>
          </w:p>
          <w:p w:rsidR="003761A4" w:rsidRPr="0030180D" w:rsidRDefault="003761A4" w:rsidP="0030180D">
            <w:pPr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3761A4" w:rsidRPr="00260CCB" w:rsidRDefault="003761A4" w:rsidP="009A7EFA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„Nie o</w:t>
            </w:r>
            <w:r w:rsidR="004F0D17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twierać przed dniem </w:t>
            </w:r>
            <w:r w:rsidR="002861F9">
              <w:rPr>
                <w:rFonts w:ascii="Verdana" w:hAnsi="Verdana" w:cs="Verdana"/>
                <w:b/>
                <w:bCs/>
                <w:sz w:val="20"/>
                <w:szCs w:val="20"/>
              </w:rPr>
              <w:t>22</w:t>
            </w:r>
            <w:r w:rsidR="005037CD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260CCB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05</w:t>
            </w:r>
            <w:r w:rsidR="001244C5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4952C4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201</w:t>
            </w:r>
            <w:r w:rsidR="00061A11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  <w:r w:rsidR="004952C4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 12:</w:t>
            </w:r>
            <w:r w:rsidR="00061A11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="00FD0653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</w:p>
        </w:tc>
      </w:tr>
    </w:tbl>
    <w:p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D03088" w:rsidRDefault="00F23B29" w:rsidP="002A793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3761A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4</w:t>
      </w:r>
      <w:r w:rsidR="003761A4" w:rsidRPr="003761A4">
        <w:rPr>
          <w:rFonts w:ascii="Verdana" w:hAnsi="Verdana" w:cs="Verdana"/>
          <w:b w:val="0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</w:t>
      </w:r>
      <w:r w:rsidR="00454AA0" w:rsidRPr="003761A4">
        <w:rPr>
          <w:rFonts w:ascii="Verdana" w:hAnsi="Verdana" w:cs="Verdana"/>
          <w:b w:val="0"/>
          <w:sz w:val="20"/>
          <w:szCs w:val="20"/>
        </w:rPr>
        <w:t>nieważności</w:t>
      </w:r>
      <w:r w:rsidR="003761A4" w:rsidRPr="003761A4">
        <w:rPr>
          <w:rFonts w:ascii="Verdana" w:hAnsi="Verdana" w:cs="Verdana"/>
          <w:b w:val="0"/>
          <w:sz w:val="20"/>
          <w:szCs w:val="20"/>
        </w:rPr>
        <w:t xml:space="preserve"> przed upływem terminu składania ofert. Oświadczenia powinny być opakowane tak, jak oferta, a opakowanie powinno zawierać odpowiednio dodatkowe oznaczenie wyrazem: „ZMIANA” lub „WYCOFANIE”.</w:t>
      </w:r>
    </w:p>
    <w:p w:rsidR="00D77773" w:rsidRDefault="00D77773" w:rsidP="00351264">
      <w:pPr>
        <w:pStyle w:val="Tekstpodstawowy2"/>
        <w:spacing w:after="120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 </w:t>
      </w:r>
      <w:r>
        <w:rPr>
          <w:rFonts w:ascii="Verdana" w:hAnsi="Verdana" w:cs="Verdana"/>
          <w:sz w:val="20"/>
          <w:szCs w:val="20"/>
        </w:rPr>
        <w:tab/>
      </w:r>
      <w:r w:rsidRPr="00D77773">
        <w:rPr>
          <w:rFonts w:ascii="Verdana" w:hAnsi="Verdana" w:cs="Verdana"/>
          <w:sz w:val="20"/>
          <w:szCs w:val="20"/>
        </w:rPr>
        <w:t xml:space="preserve">OPIS SPOSOBU OBLICZENIA CENY OFERTY </w:t>
      </w:r>
    </w:p>
    <w:p w:rsidR="00ED53E9" w:rsidRDefault="00ED53E9" w:rsidP="0030180D">
      <w:pPr>
        <w:pStyle w:val="Lista3"/>
        <w:tabs>
          <w:tab w:val="left" w:pos="567"/>
        </w:tabs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15.1. </w:t>
      </w:r>
      <w:r w:rsidRPr="00AC2452">
        <w:rPr>
          <w:rFonts w:ascii="Verdana" w:hAnsi="Verdana"/>
          <w:sz w:val="20"/>
          <w:szCs w:val="20"/>
        </w:rPr>
        <w:t xml:space="preserve">Cena oferty </w:t>
      </w:r>
      <w:r w:rsidR="000A4137">
        <w:rPr>
          <w:rFonts w:ascii="Verdana" w:hAnsi="Verdana"/>
          <w:sz w:val="20"/>
          <w:szCs w:val="20"/>
        </w:rPr>
        <w:t xml:space="preserve">jest ceną ryczałtową i </w:t>
      </w:r>
      <w:r w:rsidRPr="00AC2452">
        <w:rPr>
          <w:rFonts w:ascii="Verdana" w:hAnsi="Verdana"/>
          <w:sz w:val="20"/>
          <w:szCs w:val="20"/>
        </w:rPr>
        <w:t xml:space="preserve">zostanie wyliczona przez Wykonawcę w oparciu </w:t>
      </w:r>
      <w:r w:rsidR="000A4137">
        <w:rPr>
          <w:rFonts w:ascii="Verdana" w:hAnsi="Verdana"/>
          <w:sz w:val="20"/>
          <w:szCs w:val="20"/>
        </w:rPr>
        <w:br/>
      </w:r>
      <w:r w:rsidRPr="00AC2452">
        <w:rPr>
          <w:rFonts w:ascii="Verdana" w:hAnsi="Verdana"/>
          <w:sz w:val="20"/>
          <w:szCs w:val="20"/>
        </w:rPr>
        <w:t xml:space="preserve">o </w:t>
      </w:r>
      <w:r w:rsidR="00260CCB">
        <w:rPr>
          <w:rFonts w:ascii="Verdana" w:hAnsi="Verdana"/>
          <w:sz w:val="20"/>
          <w:szCs w:val="20"/>
        </w:rPr>
        <w:t>Formularz cenowy</w:t>
      </w:r>
      <w:r w:rsidR="0030180D">
        <w:rPr>
          <w:rFonts w:ascii="Verdana" w:hAnsi="Verdana"/>
          <w:sz w:val="20"/>
          <w:szCs w:val="20"/>
        </w:rPr>
        <w:t xml:space="preserve"> </w:t>
      </w:r>
      <w:r w:rsidRPr="00AC2452">
        <w:rPr>
          <w:rFonts w:ascii="Verdana" w:hAnsi="Verdana"/>
          <w:sz w:val="20"/>
          <w:szCs w:val="20"/>
        </w:rPr>
        <w:t>sporządzony na Formularzu załączonym w Tomie</w:t>
      </w:r>
      <w:r w:rsidR="00917965">
        <w:rPr>
          <w:rFonts w:ascii="Verdana" w:hAnsi="Verdana"/>
          <w:sz w:val="20"/>
          <w:szCs w:val="20"/>
        </w:rPr>
        <w:t xml:space="preserve"> I</w:t>
      </w:r>
      <w:r w:rsidR="00260CCB">
        <w:rPr>
          <w:rFonts w:ascii="Verdana" w:hAnsi="Verdana"/>
          <w:sz w:val="20"/>
          <w:szCs w:val="20"/>
        </w:rPr>
        <w:t>V</w:t>
      </w:r>
      <w:r w:rsidR="0030180D">
        <w:rPr>
          <w:rFonts w:ascii="Verdana" w:hAnsi="Verdana"/>
          <w:sz w:val="20"/>
          <w:szCs w:val="20"/>
        </w:rPr>
        <w:t xml:space="preserve"> </w:t>
      </w:r>
      <w:r w:rsidRPr="00AC2452">
        <w:rPr>
          <w:rFonts w:ascii="Verdana" w:hAnsi="Verdana"/>
          <w:sz w:val="20"/>
          <w:szCs w:val="20"/>
        </w:rPr>
        <w:t>SIWZ.</w:t>
      </w:r>
    </w:p>
    <w:p w:rsidR="00ED53E9" w:rsidRDefault="00917965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15.2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 xml:space="preserve">Wykonawca </w:t>
      </w:r>
      <w:r w:rsidR="00146903">
        <w:rPr>
          <w:rFonts w:ascii="Verdana" w:hAnsi="Verdana"/>
          <w:sz w:val="20"/>
          <w:szCs w:val="20"/>
        </w:rPr>
        <w:t xml:space="preserve">w </w:t>
      </w:r>
      <w:r w:rsidR="00260CCB">
        <w:rPr>
          <w:rFonts w:ascii="Verdana" w:hAnsi="Verdana"/>
          <w:b/>
          <w:sz w:val="20"/>
          <w:szCs w:val="20"/>
        </w:rPr>
        <w:t xml:space="preserve">Formularzu cenowym </w:t>
      </w:r>
      <w:r w:rsidR="00146903">
        <w:rPr>
          <w:rFonts w:ascii="Verdana" w:hAnsi="Verdana"/>
          <w:sz w:val="20"/>
          <w:szCs w:val="20"/>
        </w:rPr>
        <w:t xml:space="preserve">określi </w:t>
      </w:r>
      <w:r w:rsidR="0030180D">
        <w:rPr>
          <w:rFonts w:ascii="Verdana" w:hAnsi="Verdana"/>
          <w:sz w:val="20"/>
          <w:szCs w:val="20"/>
        </w:rPr>
        <w:t xml:space="preserve">wartości </w:t>
      </w:r>
      <w:r w:rsidR="00146903">
        <w:rPr>
          <w:rFonts w:ascii="Verdana" w:hAnsi="Verdana"/>
          <w:sz w:val="20"/>
          <w:szCs w:val="20"/>
        </w:rPr>
        <w:t xml:space="preserve">dla </w:t>
      </w:r>
      <w:r w:rsidR="00260CCB">
        <w:rPr>
          <w:rFonts w:ascii="Verdana" w:hAnsi="Verdana"/>
          <w:sz w:val="20"/>
          <w:szCs w:val="20"/>
        </w:rPr>
        <w:t>podanej i opisanej</w:t>
      </w:r>
      <w:r w:rsidR="00146903">
        <w:rPr>
          <w:rFonts w:ascii="Verdana" w:hAnsi="Verdana"/>
          <w:sz w:val="20"/>
          <w:szCs w:val="20"/>
        </w:rPr>
        <w:t xml:space="preserve"> tam pozycji, a następnie wyliczy </w:t>
      </w:r>
      <w:r w:rsidR="003722F9">
        <w:rPr>
          <w:rFonts w:ascii="Verdana" w:hAnsi="Verdana"/>
          <w:sz w:val="20"/>
          <w:szCs w:val="20"/>
        </w:rPr>
        <w:t xml:space="preserve">podatek VAT i </w:t>
      </w:r>
      <w:r w:rsidR="00AC485C">
        <w:rPr>
          <w:rFonts w:ascii="Verdana" w:hAnsi="Verdana"/>
          <w:sz w:val="20"/>
          <w:szCs w:val="20"/>
        </w:rPr>
        <w:t>ostateczną</w:t>
      </w:r>
      <w:r w:rsidR="003722F9">
        <w:rPr>
          <w:rFonts w:ascii="Verdana" w:hAnsi="Verdana"/>
          <w:sz w:val="20"/>
          <w:szCs w:val="20"/>
        </w:rPr>
        <w:t xml:space="preserve"> </w:t>
      </w:r>
      <w:r w:rsidR="00146903">
        <w:rPr>
          <w:rFonts w:ascii="Verdana" w:hAnsi="Verdana"/>
          <w:sz w:val="20"/>
          <w:szCs w:val="20"/>
        </w:rPr>
        <w:t>wartość brutto.</w:t>
      </w:r>
      <w:r w:rsidR="00146903" w:rsidRPr="00AC2452">
        <w:rPr>
          <w:rFonts w:ascii="Verdana" w:hAnsi="Verdana"/>
          <w:sz w:val="20"/>
          <w:szCs w:val="20"/>
        </w:rPr>
        <w:t xml:space="preserve"> </w:t>
      </w:r>
    </w:p>
    <w:p w:rsidR="00ED53E9" w:rsidRDefault="000D13F5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15.3. </w:t>
      </w:r>
      <w:r w:rsidR="003722F9">
        <w:rPr>
          <w:rFonts w:ascii="Verdana" w:hAnsi="Verdana"/>
          <w:sz w:val="20"/>
          <w:szCs w:val="20"/>
        </w:rPr>
        <w:t xml:space="preserve">Wartość </w:t>
      </w:r>
      <w:r w:rsidR="00146903" w:rsidRPr="000D13F5">
        <w:rPr>
          <w:rFonts w:ascii="Verdana" w:hAnsi="Verdana"/>
          <w:sz w:val="20"/>
          <w:szCs w:val="20"/>
        </w:rPr>
        <w:t xml:space="preserve">brutto wykazaną w </w:t>
      </w:r>
      <w:r w:rsidR="00260CCB">
        <w:rPr>
          <w:rFonts w:ascii="Verdana" w:hAnsi="Verdana"/>
          <w:b/>
          <w:bCs/>
          <w:sz w:val="20"/>
          <w:szCs w:val="20"/>
        </w:rPr>
        <w:t xml:space="preserve">Formularzu cenowym </w:t>
      </w:r>
      <w:r w:rsidR="003722F9">
        <w:rPr>
          <w:rFonts w:ascii="Verdana" w:hAnsi="Verdana"/>
          <w:sz w:val="20"/>
          <w:szCs w:val="20"/>
        </w:rPr>
        <w:t xml:space="preserve">Wykonawca przeniesie do </w:t>
      </w:r>
      <w:r w:rsidR="00146903" w:rsidRPr="000D13F5">
        <w:rPr>
          <w:rFonts w:ascii="Verdana" w:hAnsi="Verdana"/>
          <w:b/>
          <w:bCs/>
          <w:sz w:val="20"/>
          <w:szCs w:val="20"/>
        </w:rPr>
        <w:t>Formularza „Oferta”</w:t>
      </w:r>
      <w:r w:rsidR="00146903" w:rsidRPr="000D13F5">
        <w:rPr>
          <w:rFonts w:ascii="Verdana" w:hAnsi="Verdana"/>
          <w:sz w:val="20"/>
          <w:szCs w:val="20"/>
        </w:rPr>
        <w:t>.</w:t>
      </w:r>
    </w:p>
    <w:p w:rsidR="000D13F5" w:rsidRDefault="00D7228A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15.4.</w:t>
      </w:r>
      <w:r w:rsidR="00ED53E9">
        <w:rPr>
          <w:rFonts w:ascii="Verdana" w:hAnsi="Verdana"/>
          <w:sz w:val="20"/>
          <w:szCs w:val="20"/>
        </w:rPr>
        <w:tab/>
      </w:r>
      <w:r w:rsidR="00146903" w:rsidRPr="0034679C">
        <w:rPr>
          <w:rFonts w:ascii="Verdana" w:hAnsi="Verdana"/>
          <w:sz w:val="20"/>
          <w:szCs w:val="20"/>
        </w:rPr>
        <w:t xml:space="preserve">W razie jakichkolwiek wątpliwości wynikających np. z błędów w sumowaniu poszczególnych elementów rozliczeniowych, przy ocenie ofert brana będzie pod uwagę </w:t>
      </w:r>
      <w:r w:rsidR="00146903" w:rsidRPr="0034679C">
        <w:rPr>
          <w:rFonts w:ascii="Verdana" w:hAnsi="Verdana"/>
          <w:sz w:val="20"/>
          <w:szCs w:val="20"/>
        </w:rPr>
        <w:lastRenderedPageBreak/>
        <w:t>Cena Oferty po poprawieniu oczywistych omyłek rachunkowych zgodnie z art 87 ustawy Pzp.</w:t>
      </w:r>
    </w:p>
    <w:p w:rsidR="00ED53E9" w:rsidRPr="0034679C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  <w:lang w:val="x-none"/>
        </w:rPr>
      </w:pPr>
      <w:r>
        <w:rPr>
          <w:rFonts w:ascii="Verdana" w:hAnsi="Verdana"/>
          <w:sz w:val="20"/>
          <w:szCs w:val="20"/>
        </w:rPr>
        <w:t xml:space="preserve">15.5.  </w:t>
      </w:r>
      <w:r w:rsidR="00146903" w:rsidRPr="00AC2452">
        <w:rPr>
          <w:rFonts w:ascii="Verdana" w:hAnsi="Verdana"/>
          <w:sz w:val="20"/>
          <w:szCs w:val="20"/>
        </w:rPr>
        <w:t>Wykonawca powinien wyliczyć Cenę oferty brutto</w:t>
      </w:r>
      <w:r w:rsidR="00146903">
        <w:rPr>
          <w:rFonts w:ascii="Verdana" w:hAnsi="Verdana"/>
          <w:sz w:val="20"/>
          <w:szCs w:val="20"/>
        </w:rPr>
        <w:t xml:space="preserve"> tj. wraz z należnym podatkiem VAT </w:t>
      </w:r>
      <w:r w:rsidR="00146903">
        <w:rPr>
          <w:rFonts w:ascii="Verdana" w:hAnsi="Verdana"/>
          <w:sz w:val="20"/>
          <w:szCs w:val="20"/>
        </w:rPr>
        <w:br/>
        <w:t>w wysokości przewidzianej ustawowo.</w:t>
      </w:r>
    </w:p>
    <w:p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15.6</w:t>
      </w:r>
      <w:r w:rsidR="00ED53E9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>Cena oferty winna być wyrażona w złotych polskich (zł) z dokładnoś</w:t>
      </w:r>
      <w:r w:rsidR="00146903">
        <w:rPr>
          <w:rFonts w:ascii="Verdana" w:hAnsi="Verdana"/>
          <w:sz w:val="20"/>
          <w:szCs w:val="20"/>
        </w:rPr>
        <w:t>cią do dwóch miejsc po przecinku</w:t>
      </w:r>
      <w:r w:rsidR="00146903" w:rsidRPr="00AC2452">
        <w:rPr>
          <w:rFonts w:ascii="Verdana" w:hAnsi="Verdana"/>
          <w:sz w:val="20"/>
          <w:szCs w:val="20"/>
        </w:rPr>
        <w:t>.</w:t>
      </w:r>
    </w:p>
    <w:p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15.7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0A4137" w:rsidRPr="00AC2452">
        <w:rPr>
          <w:rFonts w:ascii="Verdana" w:hAnsi="Verdana"/>
          <w:sz w:val="20"/>
          <w:szCs w:val="20"/>
        </w:rPr>
        <w:t xml:space="preserve">Cena oferty powinna obejmować całkowity koszt wykonania przedmiotu zamówienia w tym również wszelkie koszty towarzyszące wykonaniu, o których mowa w Tomach </w:t>
      </w:r>
      <w:r w:rsidR="000A4137">
        <w:rPr>
          <w:rFonts w:ascii="Verdana" w:hAnsi="Verdana"/>
          <w:sz w:val="20"/>
          <w:szCs w:val="20"/>
        </w:rPr>
        <w:br/>
      </w:r>
      <w:r w:rsidR="000A4137" w:rsidRPr="00AC2452">
        <w:rPr>
          <w:rFonts w:ascii="Verdana" w:hAnsi="Verdana"/>
          <w:sz w:val="20"/>
          <w:szCs w:val="20"/>
        </w:rPr>
        <w:t>II-IV niniejszej SIWZ.</w:t>
      </w:r>
    </w:p>
    <w:p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15.8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0A4137" w:rsidRPr="00146903">
        <w:rPr>
          <w:rFonts w:ascii="Verdana" w:hAnsi="Verdana"/>
          <w:sz w:val="20"/>
          <w:szCs w:val="20"/>
        </w:rPr>
        <w:t>Jeżeli złożono ofertę, której  wybór prowadziłby do powstania u zamawiającego 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A448F" w:rsidRPr="001A448F" w:rsidRDefault="00F23B29" w:rsidP="004F0D17">
      <w:pPr>
        <w:pStyle w:val="Lista3"/>
        <w:ind w:left="709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913112" w:rsidRDefault="00707817" w:rsidP="003461A9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>
        <w:rPr>
          <w:rFonts w:ascii="Verdana" w:hAnsi="Verdana"/>
          <w:b w:val="0"/>
          <w:sz w:val="20"/>
          <w:szCs w:val="20"/>
          <w:lang w:eastAsia="ar-SA"/>
        </w:rPr>
        <w:t xml:space="preserve">    </w:t>
      </w:r>
      <w:r w:rsidR="001C2925">
        <w:rPr>
          <w:rFonts w:ascii="Verdana" w:hAnsi="Verdana"/>
          <w:b w:val="0"/>
          <w:sz w:val="20"/>
          <w:szCs w:val="20"/>
          <w:lang w:eastAsia="ar-SA"/>
        </w:rPr>
        <w:t xml:space="preserve">Nie wymaga się wniesienia wadium </w:t>
      </w:r>
    </w:p>
    <w:p w:rsidR="001C2925" w:rsidRDefault="001C2925" w:rsidP="003461A9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8043E3" w:rsidRDefault="00F23B29" w:rsidP="006920D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p w:rsidR="0042211A" w:rsidRPr="006920D0" w:rsidRDefault="0042211A" w:rsidP="006920D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4E030C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6139D" w:rsidRPr="004E030C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6832A7" w:rsidRPr="004E030C" w:rsidRDefault="006832A7" w:rsidP="006832A7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8043E3" w:rsidRPr="004E030C" w:rsidRDefault="008043E3" w:rsidP="009A7EFA">
            <w:pPr>
              <w:spacing w:before="120"/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E030C">
              <w:rPr>
                <w:rFonts w:ascii="Verdana" w:hAnsi="Verdana" w:cs="Verdana"/>
                <w:sz w:val="18"/>
                <w:szCs w:val="18"/>
              </w:rPr>
              <w:t xml:space="preserve">w </w:t>
            </w:r>
            <w:r w:rsidR="006832A7" w:rsidRPr="004E030C">
              <w:rPr>
                <w:rFonts w:ascii="Verdana" w:hAnsi="Verdana" w:cs="Verdana"/>
                <w:sz w:val="18"/>
                <w:szCs w:val="18"/>
              </w:rPr>
              <w:t xml:space="preserve">pokoju 713 </w:t>
            </w:r>
            <w:r w:rsidRPr="004E030C">
              <w:rPr>
                <w:rFonts w:ascii="Verdana" w:hAnsi="Verdana" w:cs="Verdana"/>
                <w:sz w:val="18"/>
                <w:szCs w:val="18"/>
              </w:rPr>
              <w:t>w</w:t>
            </w: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4952C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2861F9">
              <w:rPr>
                <w:rFonts w:ascii="Verdana" w:hAnsi="Verdana" w:cs="Verdana"/>
                <w:b/>
                <w:bCs/>
                <w:sz w:val="18"/>
                <w:szCs w:val="18"/>
              </w:rPr>
              <w:t>22.</w:t>
            </w:r>
            <w:r w:rsidR="00BB3569">
              <w:rPr>
                <w:rFonts w:ascii="Verdana" w:hAnsi="Verdana" w:cs="Verdana"/>
                <w:b/>
                <w:bCs/>
                <w:sz w:val="18"/>
                <w:szCs w:val="18"/>
              </w:rPr>
              <w:t>05</w:t>
            </w:r>
            <w:r w:rsidR="001244C5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4952C4" w:rsidRPr="001244C5">
              <w:rPr>
                <w:rFonts w:ascii="Verdana" w:hAnsi="Verdana" w:cs="Verdana"/>
                <w:b/>
                <w:bCs/>
                <w:sz w:val="18"/>
                <w:szCs w:val="18"/>
              </w:rPr>
              <w:t>201</w:t>
            </w:r>
            <w:r w:rsidR="00061A11" w:rsidRPr="001244C5"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  <w:r w:rsidR="002C51E4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4952C4" w:rsidRPr="001244C5">
              <w:rPr>
                <w:rFonts w:ascii="Verdana" w:hAnsi="Verdana" w:cs="Verdana"/>
                <w:b/>
                <w:bCs/>
                <w:sz w:val="18"/>
                <w:szCs w:val="18"/>
              </w:rPr>
              <w:t>r</w:t>
            </w:r>
            <w:r w:rsidR="004952C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, do godz. </w:t>
            </w:r>
            <w:r w:rsidR="005623BC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061A11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5623BC">
              <w:rPr>
                <w:rFonts w:ascii="Verdana" w:hAnsi="Verdana" w:cs="Verdana"/>
                <w:b/>
                <w:bCs/>
                <w:sz w:val="18"/>
                <w:szCs w:val="18"/>
              </w:rPr>
              <w:t>:</w:t>
            </w:r>
            <w:r w:rsidR="00061A11"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  <w:r w:rsidR="005623BC">
              <w:rPr>
                <w:rFonts w:ascii="Verdana" w:hAnsi="Verdana" w:cs="Verdana"/>
                <w:b/>
                <w:bCs/>
                <w:sz w:val="18"/>
                <w:szCs w:val="18"/>
              </w:rPr>
              <w:t>0</w:t>
            </w:r>
          </w:p>
        </w:tc>
      </w:tr>
    </w:tbl>
    <w:p w:rsidR="00B9152B" w:rsidRPr="004E030C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E030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A01254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2861F9">
        <w:rPr>
          <w:rFonts w:ascii="Verdana" w:hAnsi="Verdana" w:cs="Verdana"/>
          <w:spacing w:val="4"/>
          <w:sz w:val="20"/>
          <w:szCs w:val="20"/>
        </w:rPr>
        <w:t>22.</w:t>
      </w:r>
      <w:r w:rsidR="00BB3569">
        <w:rPr>
          <w:rFonts w:ascii="Verdana" w:hAnsi="Verdana" w:cs="Verdana"/>
          <w:spacing w:val="4"/>
          <w:sz w:val="20"/>
          <w:szCs w:val="20"/>
        </w:rPr>
        <w:t>05</w:t>
      </w:r>
      <w:r w:rsidR="001244C5">
        <w:rPr>
          <w:rFonts w:ascii="Verdana" w:hAnsi="Verdana" w:cs="Verdana"/>
          <w:spacing w:val="4"/>
          <w:sz w:val="20"/>
          <w:szCs w:val="20"/>
        </w:rPr>
        <w:t>.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>201</w:t>
      </w:r>
      <w:r w:rsidR="00061A11" w:rsidRPr="001244C5">
        <w:rPr>
          <w:rFonts w:ascii="Verdana" w:hAnsi="Verdana" w:cs="Verdana"/>
          <w:spacing w:val="4"/>
          <w:sz w:val="20"/>
          <w:szCs w:val="20"/>
        </w:rPr>
        <w:t>7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 xml:space="preserve"> r.</w:t>
      </w:r>
      <w:r w:rsidR="000D21DC" w:rsidRPr="001244C5">
        <w:rPr>
          <w:rFonts w:ascii="Verdana" w:hAnsi="Verdana" w:cs="Verdana"/>
          <w:spacing w:val="4"/>
          <w:sz w:val="20"/>
          <w:szCs w:val="20"/>
        </w:rPr>
        <w:t>,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 xml:space="preserve"> o godz. </w:t>
      </w:r>
      <w:r w:rsidR="001244C5">
        <w:rPr>
          <w:rFonts w:ascii="Verdana" w:hAnsi="Verdana" w:cs="Verdana"/>
          <w:spacing w:val="4"/>
          <w:sz w:val="20"/>
          <w:szCs w:val="20"/>
        </w:rPr>
        <w:t>12:00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 w siedzibie wskazanej w </w:t>
      </w:r>
      <w:r w:rsidR="001C2925" w:rsidRPr="004952C4">
        <w:rPr>
          <w:rFonts w:ascii="Verdana" w:hAnsi="Verdana" w:cs="Verdana"/>
          <w:spacing w:val="4"/>
          <w:sz w:val="20"/>
          <w:szCs w:val="20"/>
        </w:rPr>
        <w:t>pkt 17.1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, w pok. </w:t>
      </w:r>
      <w:r w:rsidR="00851AEC" w:rsidRPr="00DA15A4">
        <w:rPr>
          <w:rFonts w:ascii="Verdana" w:hAnsi="Verdana" w:cs="Verdana"/>
          <w:spacing w:val="4"/>
          <w:sz w:val="20"/>
          <w:szCs w:val="20"/>
        </w:rPr>
        <w:t>824</w:t>
      </w:r>
      <w:r w:rsidR="0030180D">
        <w:rPr>
          <w:rFonts w:ascii="Verdana" w:hAnsi="Verdana" w:cs="Verdana"/>
          <w:spacing w:val="4"/>
          <w:sz w:val="20"/>
          <w:szCs w:val="20"/>
        </w:rPr>
        <w:t>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 Bezp</w:t>
      </w:r>
      <w:r w:rsidR="00A01254">
        <w:rPr>
          <w:rFonts w:ascii="Verdana" w:hAnsi="Verdana" w:cs="Verdana"/>
          <w:sz w:val="20"/>
          <w:szCs w:val="20"/>
        </w:rPr>
        <w:t xml:space="preserve">ośrednio przed otwarciem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0D21DC" w:rsidRDefault="000D21DC" w:rsidP="003461A9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42211A" w:rsidRPr="000D21DC" w:rsidRDefault="0042211A" w:rsidP="003461A9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950D58" w:rsidRPr="00BE0144" w:rsidRDefault="00950D58" w:rsidP="003461A9">
      <w:pPr>
        <w:spacing w:before="120"/>
        <w:ind w:left="1134" w:right="281"/>
        <w:jc w:val="both"/>
        <w:rPr>
          <w:rStyle w:val="Wyrnieniedelikatne"/>
          <w:color w:val="0070C0"/>
        </w:rPr>
      </w:pPr>
    </w:p>
    <w:p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>
        <w:rPr>
          <w:rFonts w:ascii="Verdana" w:hAnsi="Verdana" w:cs="Verdana"/>
          <w:spacing w:val="4"/>
          <w:sz w:val="20"/>
          <w:szCs w:val="20"/>
        </w:rPr>
        <w:t xml:space="preserve"> </w:t>
      </w:r>
      <w:r w:rsidR="003370A6">
        <w:rPr>
          <w:rFonts w:ascii="Verdana" w:hAnsi="Verdana" w:cs="Verdana"/>
          <w:i/>
          <w:spacing w:val="4"/>
          <w:sz w:val="20"/>
          <w:szCs w:val="20"/>
        </w:rPr>
        <w:t>(</w:t>
      </w:r>
      <w:r w:rsidR="00644123" w:rsidRPr="003461A9">
        <w:rPr>
          <w:rFonts w:ascii="Verdana" w:hAnsi="Verdana" w:cs="Verdana"/>
          <w:i/>
          <w:spacing w:val="4"/>
          <w:sz w:val="20"/>
          <w:szCs w:val="20"/>
        </w:rPr>
        <w:t>jeżeli wadium było wymagane)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65B44"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644123">
        <w:rPr>
          <w:rFonts w:ascii="Verdana" w:hAnsi="Verdana" w:cs="Verdana"/>
          <w:sz w:val="20"/>
          <w:szCs w:val="20"/>
        </w:rPr>
        <w:t xml:space="preserve"> </w:t>
      </w:r>
      <w:r w:rsidR="00A179A1">
        <w:rPr>
          <w:rFonts w:ascii="Verdana" w:hAnsi="Verdana" w:cs="Verdana"/>
          <w:i/>
          <w:sz w:val="20"/>
          <w:szCs w:val="20"/>
        </w:rPr>
        <w:t>(</w:t>
      </w:r>
      <w:r w:rsidR="00644123" w:rsidRPr="003461A9">
        <w:rPr>
          <w:rFonts w:ascii="Verdana" w:hAnsi="Verdana" w:cs="Verdana"/>
          <w:i/>
          <w:sz w:val="20"/>
          <w:szCs w:val="20"/>
        </w:rPr>
        <w:t>jeżeli wadium było wymagane )</w:t>
      </w:r>
      <w:r w:rsidR="00E65B44" w:rsidRPr="00E65B44">
        <w:rPr>
          <w:rFonts w:ascii="Verdana" w:hAnsi="Verdana" w:cs="Verdana"/>
          <w:sz w:val="20"/>
          <w:szCs w:val="20"/>
        </w:rPr>
        <w:t xml:space="preserve"> dotyczy jedynie Wykonawcy, którego oferta została wybrana jako najkorzystniejsza.</w:t>
      </w:r>
    </w:p>
    <w:p w:rsidR="00CE352E" w:rsidRDefault="00F23B29" w:rsidP="006E49AB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90160D" w:rsidRDefault="0090160D" w:rsidP="00A01254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:rsidR="00094748" w:rsidRPr="00094748" w:rsidRDefault="00F23B29" w:rsidP="003461A9">
      <w:pPr>
        <w:suppressAutoHyphens/>
        <w:ind w:right="-567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094748" w:rsidRP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094748" w:rsidRPr="00701C8E" w:rsidRDefault="00094748" w:rsidP="003461A9">
      <w:pPr>
        <w:jc w:val="both"/>
        <w:rPr>
          <w:rFonts w:ascii="Verdana" w:hAnsi="Verdana" w:cs="Calibri"/>
          <w:b/>
          <w:sz w:val="20"/>
          <w:szCs w:val="20"/>
        </w:rPr>
      </w:pPr>
    </w:p>
    <w:p w:rsidR="00094748" w:rsidRPr="00701C8E" w:rsidRDefault="00094748" w:rsidP="003461A9">
      <w:pPr>
        <w:pStyle w:val="Akapitzlist"/>
        <w:tabs>
          <w:tab w:val="left" w:pos="709"/>
        </w:tabs>
        <w:spacing w:after="200" w:line="240" w:lineRule="auto"/>
        <w:ind w:left="709"/>
        <w:contextualSpacing/>
        <w:rPr>
          <w:rFonts w:ascii="Verdana" w:hAnsi="Verdana" w:cs="Calibri"/>
          <w:b/>
          <w:sz w:val="20"/>
          <w:szCs w:val="20"/>
        </w:rPr>
      </w:pPr>
      <w:r w:rsidRPr="00701C8E">
        <w:rPr>
          <w:rFonts w:ascii="Verdana" w:hAnsi="Verdana" w:cs="Calibri"/>
          <w:b/>
          <w:sz w:val="20"/>
          <w:szCs w:val="20"/>
        </w:rPr>
        <w:t>Cena</w:t>
      </w:r>
      <w:r w:rsidRPr="00701C8E">
        <w:rPr>
          <w:rFonts w:ascii="Verdana" w:hAnsi="Verdana" w:cs="Calibri"/>
          <w:b/>
          <w:sz w:val="20"/>
          <w:szCs w:val="20"/>
        </w:rPr>
        <w:tab/>
        <w:t xml:space="preserve"> </w:t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Pr="00701C8E">
        <w:rPr>
          <w:rFonts w:ascii="Verdana" w:hAnsi="Verdana" w:cs="Calibri"/>
          <w:b/>
          <w:sz w:val="20"/>
          <w:szCs w:val="20"/>
        </w:rPr>
        <w:t xml:space="preserve">– </w:t>
      </w:r>
      <w:r w:rsidR="00644123">
        <w:rPr>
          <w:rFonts w:ascii="Verdana" w:hAnsi="Verdana" w:cs="Calibri"/>
          <w:b/>
          <w:sz w:val="20"/>
          <w:szCs w:val="20"/>
        </w:rPr>
        <w:t>60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Pr="00701C8E">
        <w:rPr>
          <w:rFonts w:ascii="Verdana" w:hAnsi="Verdana" w:cs="Calibri"/>
          <w:b/>
          <w:sz w:val="20"/>
          <w:szCs w:val="20"/>
        </w:rPr>
        <w:t>%=</w:t>
      </w:r>
      <w:r w:rsidR="00F04F94">
        <w:rPr>
          <w:rFonts w:ascii="Verdana" w:hAnsi="Verdana" w:cs="Calibri"/>
          <w:b/>
          <w:sz w:val="20"/>
          <w:szCs w:val="20"/>
        </w:rPr>
        <w:t xml:space="preserve"> </w:t>
      </w:r>
      <w:r w:rsidR="00644123">
        <w:rPr>
          <w:rFonts w:ascii="Verdana" w:hAnsi="Verdana" w:cs="Calibri"/>
          <w:b/>
          <w:sz w:val="20"/>
          <w:szCs w:val="20"/>
        </w:rPr>
        <w:t>60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Pr="00701C8E">
        <w:rPr>
          <w:rFonts w:ascii="Verdana" w:hAnsi="Verdana" w:cs="Calibri"/>
          <w:b/>
          <w:sz w:val="20"/>
          <w:szCs w:val="20"/>
        </w:rPr>
        <w:t>pkt</w:t>
      </w:r>
    </w:p>
    <w:p w:rsidR="00094748" w:rsidRPr="00701C8E" w:rsidRDefault="00BB3569" w:rsidP="003461A9">
      <w:pPr>
        <w:pStyle w:val="Akapitzlist"/>
        <w:tabs>
          <w:tab w:val="left" w:pos="709"/>
        </w:tabs>
        <w:spacing w:after="200" w:line="240" w:lineRule="auto"/>
        <w:ind w:left="709"/>
        <w:contextualSpacing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Okres wykonywania pomiarów</w:t>
      </w:r>
      <w:r w:rsidR="00094748" w:rsidRPr="00701C8E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094748" w:rsidRPr="00701C8E">
        <w:rPr>
          <w:rFonts w:ascii="Verdana" w:hAnsi="Verdana" w:cs="Calibri"/>
          <w:b/>
          <w:sz w:val="20"/>
          <w:szCs w:val="20"/>
        </w:rPr>
        <w:t xml:space="preserve">– </w:t>
      </w:r>
      <w:r>
        <w:rPr>
          <w:rFonts w:ascii="Verdana" w:hAnsi="Verdana" w:cs="Calibri"/>
          <w:b/>
          <w:sz w:val="20"/>
          <w:szCs w:val="20"/>
        </w:rPr>
        <w:t>3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D862FC">
        <w:rPr>
          <w:rFonts w:ascii="Verdana" w:hAnsi="Verdana" w:cs="Calibri"/>
          <w:b/>
          <w:sz w:val="20"/>
          <w:szCs w:val="20"/>
        </w:rPr>
        <w:t xml:space="preserve"> %</w:t>
      </w:r>
      <w:r w:rsidR="00094748" w:rsidRPr="00701C8E">
        <w:rPr>
          <w:rFonts w:ascii="Verdana" w:hAnsi="Verdana" w:cs="Calibri"/>
          <w:b/>
          <w:sz w:val="20"/>
          <w:szCs w:val="20"/>
        </w:rPr>
        <w:t>=</w:t>
      </w:r>
      <w:r w:rsidR="00F04F94">
        <w:rPr>
          <w:rFonts w:ascii="Verdana" w:hAnsi="Verdana" w:cs="Calibri"/>
          <w:b/>
          <w:sz w:val="20"/>
          <w:szCs w:val="20"/>
        </w:rPr>
        <w:t xml:space="preserve"> </w:t>
      </w:r>
      <w:r>
        <w:rPr>
          <w:rFonts w:ascii="Verdana" w:hAnsi="Verdana" w:cs="Calibri"/>
          <w:b/>
          <w:sz w:val="20"/>
          <w:szCs w:val="20"/>
        </w:rPr>
        <w:t>3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="00094748" w:rsidRPr="00701C8E">
        <w:rPr>
          <w:rFonts w:ascii="Verdana" w:hAnsi="Verdana" w:cs="Calibri"/>
          <w:b/>
          <w:sz w:val="20"/>
          <w:szCs w:val="20"/>
        </w:rPr>
        <w:t>pkt</w:t>
      </w:r>
    </w:p>
    <w:p w:rsidR="00094748" w:rsidRPr="00701C8E" w:rsidRDefault="00BB3569" w:rsidP="003461A9">
      <w:pPr>
        <w:pStyle w:val="Akapitzlist"/>
        <w:tabs>
          <w:tab w:val="left" w:pos="709"/>
        </w:tabs>
        <w:spacing w:after="200" w:line="240" w:lineRule="auto"/>
        <w:ind w:left="709"/>
        <w:contextualSpacing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Termin opracowania wyników pomiarów</w:t>
      </w:r>
      <w:r w:rsidR="00D03088">
        <w:rPr>
          <w:rFonts w:ascii="Verdana" w:hAnsi="Verdana"/>
          <w:sz w:val="20"/>
          <w:szCs w:val="20"/>
        </w:rPr>
        <w:tab/>
      </w:r>
      <w:r w:rsidR="00094748" w:rsidRPr="00701C8E">
        <w:rPr>
          <w:rFonts w:ascii="Verdana" w:hAnsi="Verdana" w:cs="Calibri"/>
          <w:b/>
          <w:sz w:val="20"/>
          <w:szCs w:val="20"/>
        </w:rPr>
        <w:t xml:space="preserve">– </w:t>
      </w:r>
      <w:r>
        <w:rPr>
          <w:rFonts w:ascii="Verdana" w:hAnsi="Verdana" w:cs="Calibri"/>
          <w:b/>
          <w:sz w:val="20"/>
          <w:szCs w:val="20"/>
        </w:rPr>
        <w:t>1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644123" w:rsidRPr="00701C8E">
        <w:rPr>
          <w:rFonts w:ascii="Verdana" w:hAnsi="Verdana" w:cs="Calibri"/>
          <w:b/>
          <w:sz w:val="20"/>
          <w:szCs w:val="20"/>
        </w:rPr>
        <w:t>%</w:t>
      </w:r>
      <w:r w:rsidR="008F5BA6">
        <w:rPr>
          <w:rFonts w:ascii="Verdana" w:hAnsi="Verdana" w:cs="Calibri"/>
          <w:b/>
          <w:sz w:val="20"/>
          <w:szCs w:val="20"/>
        </w:rPr>
        <w:t xml:space="preserve"> </w:t>
      </w:r>
      <w:r w:rsidR="00094748" w:rsidRPr="00701C8E">
        <w:rPr>
          <w:rFonts w:ascii="Verdana" w:hAnsi="Verdana" w:cs="Calibri"/>
          <w:b/>
          <w:sz w:val="20"/>
          <w:szCs w:val="20"/>
        </w:rPr>
        <w:t>=</w:t>
      </w:r>
      <w:r w:rsidR="00F04F94">
        <w:rPr>
          <w:rFonts w:ascii="Verdana" w:hAnsi="Verdana" w:cs="Calibri"/>
          <w:b/>
          <w:sz w:val="20"/>
          <w:szCs w:val="20"/>
        </w:rPr>
        <w:t xml:space="preserve"> </w:t>
      </w:r>
      <w:r>
        <w:rPr>
          <w:rFonts w:ascii="Verdana" w:hAnsi="Verdana" w:cs="Calibri"/>
          <w:b/>
          <w:sz w:val="20"/>
          <w:szCs w:val="20"/>
        </w:rPr>
        <w:t>1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="00094748" w:rsidRPr="00701C8E">
        <w:rPr>
          <w:rFonts w:ascii="Verdana" w:hAnsi="Verdana" w:cs="Calibri"/>
          <w:b/>
          <w:sz w:val="20"/>
          <w:szCs w:val="20"/>
        </w:rPr>
        <w:t>pkt</w:t>
      </w:r>
    </w:p>
    <w:p w:rsidR="00094748" w:rsidRPr="00701C8E" w:rsidRDefault="00F23B29" w:rsidP="0006139D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094748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094748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094748" w:rsidRPr="00701C8E" w:rsidRDefault="00094748" w:rsidP="003461A9">
      <w:pPr>
        <w:pStyle w:val="Tekstpodstawowy"/>
        <w:spacing w:before="120" w:after="120"/>
        <w:ind w:left="567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CA5914" w:rsidRDefault="00094748" w:rsidP="006920D0">
      <w:pPr>
        <w:ind w:left="567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Zamawiający ofercie o najniż</w:t>
      </w:r>
      <w:r w:rsidR="0006139D">
        <w:rPr>
          <w:rFonts w:ascii="Verdana" w:hAnsi="Verdana"/>
          <w:sz w:val="20"/>
          <w:szCs w:val="20"/>
        </w:rPr>
        <w:t>szej</w:t>
      </w:r>
      <w:r w:rsidRPr="00701C8E">
        <w:rPr>
          <w:rFonts w:ascii="Verdana" w:hAnsi="Verdana"/>
          <w:sz w:val="20"/>
          <w:szCs w:val="20"/>
        </w:rPr>
        <w:t xml:space="preserve"> cenie przyzna </w:t>
      </w:r>
      <w:r w:rsidR="00644123">
        <w:rPr>
          <w:rFonts w:ascii="Verdana" w:hAnsi="Verdana"/>
          <w:b/>
          <w:sz w:val="20"/>
          <w:szCs w:val="20"/>
        </w:rPr>
        <w:t>60</w:t>
      </w:r>
      <w:r w:rsidR="00644123" w:rsidRPr="00701C8E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b/>
          <w:sz w:val="20"/>
          <w:szCs w:val="20"/>
        </w:rPr>
        <w:t>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</w:t>
      </w:r>
      <w:r w:rsidR="006920D0">
        <w:rPr>
          <w:rFonts w:ascii="Verdana" w:hAnsi="Verdana"/>
          <w:sz w:val="20"/>
          <w:szCs w:val="20"/>
        </w:rPr>
        <w:t>onalnie mniejsza, według wzoru:</w:t>
      </w:r>
    </w:p>
    <w:p w:rsidR="00BB3569" w:rsidRDefault="00BB3569" w:rsidP="006920D0">
      <w:pPr>
        <w:ind w:left="567"/>
        <w:jc w:val="both"/>
        <w:rPr>
          <w:rFonts w:ascii="Verdana" w:hAnsi="Verdana"/>
          <w:sz w:val="20"/>
          <w:szCs w:val="20"/>
        </w:rPr>
      </w:pPr>
    </w:p>
    <w:p w:rsidR="00BB3569" w:rsidRPr="006920D0" w:rsidRDefault="00BB3569" w:rsidP="006920D0">
      <w:pPr>
        <w:ind w:left="567"/>
        <w:jc w:val="both"/>
        <w:rPr>
          <w:rFonts w:ascii="Verdana" w:hAnsi="Verdana"/>
          <w:sz w:val="20"/>
          <w:szCs w:val="20"/>
        </w:rPr>
      </w:pPr>
    </w:p>
    <w:p w:rsidR="00B26A79" w:rsidRDefault="00B26A79" w:rsidP="003461A9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94748" w:rsidRPr="00D52D63" w:rsidTr="00094748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094748" w:rsidTr="0009474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x </w:t>
                  </w:r>
                  <w:r w:rsidR="00644123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60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pkt</w:t>
                  </w:r>
                </w:p>
              </w:tc>
            </w:tr>
            <w:tr w:rsidR="00094748" w:rsidTr="00094748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94748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094748" w:rsidTr="00094748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094748" w:rsidRPr="006579F3" w:rsidRDefault="00094748" w:rsidP="0006139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094748" w:rsidTr="00094748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094748" w:rsidRPr="006579F3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094748" w:rsidRPr="00D52D63" w:rsidRDefault="00094748" w:rsidP="0006139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AE530C" w:rsidRDefault="00AE530C" w:rsidP="00464BB0">
      <w:pPr>
        <w:tabs>
          <w:tab w:val="left" w:pos="993"/>
        </w:tabs>
        <w:suppressAutoHyphens/>
        <w:spacing w:before="120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:rsidR="00AE530C" w:rsidRDefault="00F23B29" w:rsidP="00464BB0">
      <w:pPr>
        <w:tabs>
          <w:tab w:val="left" w:pos="993"/>
        </w:tabs>
        <w:suppressAutoHyphens/>
        <w:spacing w:before="120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Calibri"/>
          <w:b/>
          <w:sz w:val="20"/>
          <w:szCs w:val="20"/>
          <w:u w:val="single"/>
        </w:rPr>
        <w:t xml:space="preserve">Kryterium </w:t>
      </w:r>
      <w:r w:rsidR="00AE530C">
        <w:rPr>
          <w:rFonts w:ascii="Verdana" w:hAnsi="Verdana" w:cs="Calibri"/>
          <w:b/>
          <w:sz w:val="20"/>
          <w:szCs w:val="20"/>
          <w:u w:val="single"/>
        </w:rPr>
        <w:t>„Okr</w:t>
      </w:r>
      <w:r w:rsidR="00BB3569">
        <w:rPr>
          <w:rFonts w:ascii="Verdana" w:hAnsi="Verdana" w:cs="Calibri"/>
          <w:b/>
          <w:sz w:val="20"/>
          <w:szCs w:val="20"/>
          <w:u w:val="single"/>
        </w:rPr>
        <w:t>es wykonywania pomiarów</w:t>
      </w:r>
      <w:r w:rsidR="008F5BA6">
        <w:rPr>
          <w:rFonts w:ascii="Verdana" w:hAnsi="Verdana" w:cs="Calibri"/>
          <w:b/>
          <w:sz w:val="20"/>
          <w:szCs w:val="20"/>
          <w:u w:val="single"/>
        </w:rPr>
        <w:t>”</w:t>
      </w:r>
      <w:r w:rsidR="00644123">
        <w:rPr>
          <w:rFonts w:ascii="Verdana" w:hAnsi="Verdana" w:cs="Calibri"/>
          <w:b/>
          <w:sz w:val="20"/>
          <w:szCs w:val="20"/>
          <w:u w:val="single"/>
        </w:rPr>
        <w:t xml:space="preserve"> </w:t>
      </w:r>
      <w:r w:rsidR="00BB3569">
        <w:rPr>
          <w:rFonts w:ascii="Verdana" w:hAnsi="Verdana" w:cs="Calibri"/>
          <w:b/>
          <w:sz w:val="20"/>
          <w:szCs w:val="20"/>
          <w:u w:val="single"/>
        </w:rPr>
        <w:t>(L</w:t>
      </w:r>
      <w:r w:rsidR="00ED1E26">
        <w:rPr>
          <w:rFonts w:ascii="Verdana" w:hAnsi="Verdana" w:cs="Calibri"/>
          <w:b/>
          <w:sz w:val="20"/>
          <w:szCs w:val="20"/>
          <w:u w:val="single"/>
        </w:rPr>
        <w:t>)</w:t>
      </w:r>
    </w:p>
    <w:p w:rsidR="00984864" w:rsidRPr="00984864" w:rsidRDefault="00984864" w:rsidP="00EE18C6">
      <w:pPr>
        <w:spacing w:before="120" w:line="276" w:lineRule="auto"/>
        <w:ind w:left="567"/>
        <w:jc w:val="both"/>
        <w:rPr>
          <w:rFonts w:ascii="Verdana" w:hAnsi="Verdana"/>
          <w:sz w:val="20"/>
          <w:szCs w:val="20"/>
        </w:rPr>
      </w:pPr>
      <w:r w:rsidRPr="00860CEC">
        <w:rPr>
          <w:rFonts w:ascii="Verdana" w:hAnsi="Verdana"/>
          <w:b/>
          <w:bCs/>
          <w:sz w:val="20"/>
          <w:szCs w:val="20"/>
        </w:rPr>
        <w:t>Opis kryterium „</w:t>
      </w:r>
      <w:r w:rsidR="00BB3569">
        <w:rPr>
          <w:rFonts w:ascii="Verdana" w:hAnsi="Verdana"/>
          <w:b/>
          <w:sz w:val="20"/>
          <w:szCs w:val="20"/>
        </w:rPr>
        <w:t>Okres wykonywania pomiarów</w:t>
      </w:r>
      <w:r w:rsidRPr="00984864">
        <w:rPr>
          <w:rFonts w:ascii="Verdana" w:hAnsi="Verdana"/>
          <w:sz w:val="20"/>
          <w:szCs w:val="20"/>
        </w:rPr>
        <w:t>”</w:t>
      </w:r>
    </w:p>
    <w:p w:rsidR="001235DF" w:rsidRPr="00984864" w:rsidRDefault="00BB3569" w:rsidP="001235DF">
      <w:pPr>
        <w:spacing w:line="276" w:lineRule="auto"/>
        <w:ind w:left="567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Kryterium „Okres wykonywania pomiarów</w:t>
      </w:r>
      <w:r w:rsidR="00984864" w:rsidRPr="00984864">
        <w:rPr>
          <w:rFonts w:ascii="Verdana" w:hAnsi="Verdana"/>
          <w:sz w:val="20"/>
          <w:szCs w:val="20"/>
        </w:rPr>
        <w:t>” będzie roz</w:t>
      </w:r>
      <w:r w:rsidR="004604D1">
        <w:rPr>
          <w:rFonts w:ascii="Verdana" w:hAnsi="Verdana"/>
          <w:sz w:val="20"/>
          <w:szCs w:val="20"/>
        </w:rPr>
        <w:t xml:space="preserve">patrywany na podstawie deklaracji złożonej </w:t>
      </w:r>
      <w:r w:rsidR="00984864" w:rsidRPr="00984864">
        <w:rPr>
          <w:rFonts w:ascii="Verdana" w:hAnsi="Verdana"/>
          <w:sz w:val="20"/>
          <w:szCs w:val="20"/>
        </w:rPr>
        <w:t xml:space="preserve">przez Wykonawcę </w:t>
      </w:r>
      <w:r w:rsidR="00CA5914">
        <w:rPr>
          <w:rFonts w:ascii="Verdana" w:hAnsi="Verdana"/>
          <w:sz w:val="20"/>
          <w:szCs w:val="20"/>
        </w:rPr>
        <w:t>w</w:t>
      </w:r>
      <w:r w:rsidR="00CA5914" w:rsidRPr="003370A6">
        <w:rPr>
          <w:rFonts w:ascii="Verdana" w:hAnsi="Verdana"/>
          <w:sz w:val="20"/>
          <w:szCs w:val="20"/>
        </w:rPr>
        <w:t xml:space="preserve"> pkt. 6)</w:t>
      </w:r>
      <w:r w:rsidR="00CA5914">
        <w:rPr>
          <w:rFonts w:ascii="Verdana" w:hAnsi="Verdana"/>
          <w:bCs/>
          <w:sz w:val="20"/>
          <w:szCs w:val="20"/>
        </w:rPr>
        <w:t xml:space="preserve"> </w:t>
      </w:r>
      <w:r w:rsidR="00CA5914">
        <w:rPr>
          <w:rFonts w:ascii="Verdana" w:hAnsi="Verdana"/>
          <w:sz w:val="20"/>
          <w:szCs w:val="20"/>
        </w:rPr>
        <w:t>Formularza Oferta</w:t>
      </w:r>
      <w:r w:rsidR="004604D1">
        <w:rPr>
          <w:rFonts w:ascii="Verdana" w:hAnsi="Verdana"/>
          <w:sz w:val="20"/>
          <w:szCs w:val="20"/>
        </w:rPr>
        <w:t xml:space="preserve"> dotyczącego dodatkowego okresu w jakim Wykonawca będzie dokonywał pomiarów</w:t>
      </w:r>
      <w:r w:rsidR="00CA5914">
        <w:rPr>
          <w:rFonts w:ascii="Verdana" w:hAnsi="Verdana"/>
          <w:sz w:val="20"/>
          <w:szCs w:val="20"/>
        </w:rPr>
        <w:t>.</w:t>
      </w:r>
      <w:r w:rsidR="004604D1">
        <w:rPr>
          <w:rFonts w:ascii="Verdana" w:hAnsi="Verdana"/>
          <w:bCs/>
          <w:sz w:val="20"/>
          <w:szCs w:val="20"/>
        </w:rPr>
        <w:t xml:space="preserve"> </w:t>
      </w:r>
      <w:r w:rsidR="001235DF" w:rsidRPr="00984864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 w:rsidR="004604D1">
        <w:rPr>
          <w:rFonts w:ascii="Verdana" w:hAnsi="Verdana"/>
          <w:bCs/>
          <w:sz w:val="20"/>
          <w:szCs w:val="20"/>
        </w:rPr>
        <w:t>3</w:t>
      </w:r>
      <w:r w:rsidR="001235DF">
        <w:rPr>
          <w:rFonts w:ascii="Verdana" w:hAnsi="Verdana"/>
          <w:bCs/>
          <w:sz w:val="20"/>
          <w:szCs w:val="20"/>
        </w:rPr>
        <w:t>0</w:t>
      </w:r>
      <w:r w:rsidR="001235DF" w:rsidRPr="00984864">
        <w:rPr>
          <w:rFonts w:ascii="Verdana" w:hAnsi="Verdana"/>
          <w:bCs/>
          <w:sz w:val="20"/>
          <w:szCs w:val="20"/>
        </w:rPr>
        <w:t xml:space="preserve"> punktów. </w:t>
      </w:r>
    </w:p>
    <w:p w:rsidR="00984864" w:rsidRPr="00984864" w:rsidRDefault="00984864" w:rsidP="001235DF">
      <w:pPr>
        <w:spacing w:line="276" w:lineRule="auto"/>
        <w:jc w:val="both"/>
        <w:rPr>
          <w:rFonts w:ascii="Verdana" w:hAnsi="Verdana"/>
          <w:sz w:val="20"/>
          <w:szCs w:val="20"/>
          <w:highlight w:val="yellow"/>
        </w:rPr>
      </w:pPr>
    </w:p>
    <w:p w:rsidR="00984864" w:rsidRPr="00860CEC" w:rsidRDefault="00984864" w:rsidP="00EE18C6">
      <w:pPr>
        <w:spacing w:line="276" w:lineRule="auto"/>
        <w:ind w:left="567"/>
        <w:jc w:val="both"/>
        <w:rPr>
          <w:rFonts w:ascii="Verdana" w:hAnsi="Verdana"/>
          <w:b/>
          <w:sz w:val="20"/>
          <w:szCs w:val="20"/>
        </w:rPr>
      </w:pPr>
      <w:r w:rsidRPr="00860CEC">
        <w:rPr>
          <w:rFonts w:ascii="Verdana" w:hAnsi="Verdana"/>
          <w:b/>
          <w:sz w:val="20"/>
          <w:szCs w:val="20"/>
        </w:rPr>
        <w:t>UWAGA:</w:t>
      </w:r>
    </w:p>
    <w:p w:rsidR="008F5BA6" w:rsidRPr="007F16B3" w:rsidRDefault="007F16B3" w:rsidP="003370A6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>Najkrótszy o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>
        <w:rPr>
          <w:rFonts w:ascii="Verdana" w:hAnsi="Verdana"/>
          <w:bCs/>
          <w:color w:val="auto"/>
          <w:sz w:val="20"/>
          <w:szCs w:val="20"/>
        </w:rPr>
        <w:t xml:space="preserve">wymagany </w:t>
      </w:r>
      <w:r w:rsidR="008F5BA6" w:rsidRPr="007F16B3">
        <w:rPr>
          <w:rFonts w:ascii="Verdana" w:hAnsi="Verdana"/>
          <w:bCs/>
          <w:color w:val="auto"/>
          <w:sz w:val="20"/>
          <w:szCs w:val="20"/>
        </w:rPr>
        <w:t xml:space="preserve">przez Zamawiającego </w:t>
      </w:r>
      <w:r w:rsidR="0042211A">
        <w:rPr>
          <w:rFonts w:ascii="Verdana" w:hAnsi="Verdana"/>
          <w:color w:val="auto"/>
          <w:sz w:val="20"/>
          <w:szCs w:val="20"/>
        </w:rPr>
        <w:t>to 30 dni</w:t>
      </w:r>
      <w:r w:rsidR="004604D1">
        <w:rPr>
          <w:rFonts w:ascii="Verdana" w:hAnsi="Verdana"/>
          <w:bCs/>
          <w:color w:val="auto"/>
          <w:sz w:val="20"/>
          <w:szCs w:val="20"/>
        </w:rPr>
        <w:t>.</w:t>
      </w:r>
      <w:r w:rsidR="008F5BA6" w:rsidRPr="007F16B3">
        <w:rPr>
          <w:rFonts w:ascii="Verdana" w:hAnsi="Verdana"/>
          <w:color w:val="auto"/>
          <w:sz w:val="20"/>
          <w:szCs w:val="20"/>
        </w:rPr>
        <w:t xml:space="preserve"> </w:t>
      </w:r>
    </w:p>
    <w:p w:rsidR="008F5BA6" w:rsidRPr="007F16B3" w:rsidRDefault="003F095B" w:rsidP="00EE18C6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Najdłuższy </w:t>
      </w:r>
      <w:r w:rsidR="007F16B3">
        <w:rPr>
          <w:rFonts w:ascii="Verdana" w:hAnsi="Verdana"/>
          <w:bCs/>
          <w:color w:val="auto"/>
          <w:sz w:val="20"/>
          <w:szCs w:val="20"/>
        </w:rPr>
        <w:t>o</w:t>
      </w:r>
      <w:r w:rsidR="00AC485C" w:rsidRPr="007F16B3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7F16B3">
        <w:rPr>
          <w:rFonts w:ascii="Verdana" w:hAnsi="Verdana"/>
          <w:bCs/>
          <w:color w:val="auto"/>
          <w:sz w:val="20"/>
          <w:szCs w:val="20"/>
        </w:rPr>
        <w:t xml:space="preserve">uwzględniony do oceny przez Zamawiającego </w:t>
      </w:r>
      <w:r w:rsidR="00305627">
        <w:rPr>
          <w:rFonts w:ascii="Verdana" w:hAnsi="Verdana"/>
          <w:bCs/>
          <w:color w:val="auto"/>
          <w:sz w:val="20"/>
          <w:szCs w:val="20"/>
        </w:rPr>
        <w:br/>
      </w:r>
      <w:r w:rsidR="00AE530C">
        <w:rPr>
          <w:rFonts w:ascii="Verdana" w:hAnsi="Verdana"/>
          <w:color w:val="auto"/>
          <w:sz w:val="20"/>
          <w:szCs w:val="20"/>
        </w:rPr>
        <w:t>to</w:t>
      </w:r>
      <w:r w:rsidR="0042211A">
        <w:rPr>
          <w:rFonts w:ascii="Verdana" w:hAnsi="Verdana"/>
          <w:color w:val="auto"/>
          <w:sz w:val="20"/>
          <w:szCs w:val="20"/>
        </w:rPr>
        <w:t xml:space="preserve"> 120 dni</w:t>
      </w:r>
      <w:r w:rsidR="004604D1">
        <w:rPr>
          <w:rFonts w:ascii="Verdana" w:hAnsi="Verdana"/>
          <w:color w:val="auto"/>
          <w:sz w:val="20"/>
          <w:szCs w:val="20"/>
        </w:rPr>
        <w:t>.</w:t>
      </w:r>
      <w:r w:rsidR="008F5BA6" w:rsidRPr="007F16B3">
        <w:rPr>
          <w:rFonts w:ascii="Verdana" w:hAnsi="Verdana"/>
          <w:color w:val="auto"/>
          <w:sz w:val="20"/>
          <w:szCs w:val="20"/>
        </w:rPr>
        <w:t xml:space="preserve"> </w:t>
      </w:r>
    </w:p>
    <w:p w:rsidR="003F095B" w:rsidRPr="007F16B3" w:rsidRDefault="003F095B" w:rsidP="00EE18C6">
      <w:pPr>
        <w:pStyle w:val="Default"/>
        <w:ind w:left="567"/>
        <w:rPr>
          <w:rFonts w:ascii="Verdana" w:hAnsi="Verdana"/>
          <w:bCs/>
          <w:color w:val="auto"/>
          <w:sz w:val="20"/>
          <w:szCs w:val="20"/>
        </w:rPr>
      </w:pPr>
    </w:p>
    <w:p w:rsidR="008F5BA6" w:rsidRPr="007F16B3" w:rsidRDefault="001235DF" w:rsidP="00EE18C6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lastRenderedPageBreak/>
        <w:t xml:space="preserve">Wykonawca może </w:t>
      </w:r>
      <w:r w:rsidR="00236D2D">
        <w:rPr>
          <w:rFonts w:ascii="Verdana" w:hAnsi="Verdana"/>
          <w:bCs/>
          <w:color w:val="auto"/>
          <w:sz w:val="20"/>
          <w:szCs w:val="20"/>
        </w:rPr>
        <w:t xml:space="preserve">zaoferować </w:t>
      </w:r>
      <w:r w:rsidR="007F16B3">
        <w:rPr>
          <w:rFonts w:ascii="Verdana" w:hAnsi="Verdana"/>
          <w:bCs/>
          <w:color w:val="auto"/>
          <w:sz w:val="20"/>
          <w:szCs w:val="20"/>
        </w:rPr>
        <w:t>o</w:t>
      </w:r>
      <w:r w:rsidR="003370A6" w:rsidRPr="007F16B3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4604D1">
        <w:rPr>
          <w:rFonts w:ascii="Verdana" w:hAnsi="Verdana"/>
          <w:bCs/>
          <w:color w:val="auto"/>
          <w:sz w:val="20"/>
          <w:szCs w:val="20"/>
        </w:rPr>
        <w:t>wykon</w:t>
      </w:r>
      <w:r w:rsidR="00752198">
        <w:rPr>
          <w:rFonts w:ascii="Verdana" w:hAnsi="Verdana"/>
          <w:bCs/>
          <w:color w:val="auto"/>
          <w:sz w:val="20"/>
          <w:szCs w:val="20"/>
        </w:rPr>
        <w:t>yw</w:t>
      </w:r>
      <w:r w:rsidR="004604D1">
        <w:rPr>
          <w:rFonts w:ascii="Verdana" w:hAnsi="Verdana"/>
          <w:bCs/>
          <w:color w:val="auto"/>
          <w:sz w:val="20"/>
          <w:szCs w:val="20"/>
        </w:rPr>
        <w:t>ania pomiarów</w:t>
      </w:r>
      <w:r w:rsidR="004C566B">
        <w:rPr>
          <w:rFonts w:ascii="Verdana" w:hAnsi="Verdana"/>
          <w:bCs/>
          <w:color w:val="auto"/>
          <w:sz w:val="20"/>
          <w:szCs w:val="20"/>
        </w:rPr>
        <w:t>: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E902A3">
        <w:rPr>
          <w:rFonts w:ascii="Verdana" w:hAnsi="Verdana"/>
          <w:bCs/>
          <w:color w:val="auto"/>
          <w:sz w:val="20"/>
          <w:szCs w:val="20"/>
        </w:rPr>
        <w:t xml:space="preserve">30 lub </w:t>
      </w:r>
      <w:r w:rsidR="001D6D8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E902A3">
        <w:rPr>
          <w:rFonts w:ascii="Verdana" w:hAnsi="Verdana"/>
          <w:bCs/>
          <w:color w:val="auto"/>
          <w:sz w:val="20"/>
          <w:szCs w:val="20"/>
        </w:rPr>
        <w:t>60 lub</w:t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 90</w:t>
      </w:r>
      <w:r w:rsidR="00E902A3">
        <w:rPr>
          <w:rFonts w:ascii="Verdana" w:hAnsi="Verdana"/>
          <w:bCs/>
          <w:color w:val="auto"/>
          <w:sz w:val="20"/>
          <w:szCs w:val="20"/>
        </w:rPr>
        <w:t xml:space="preserve"> lub</w:t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 120 dni od daty zorganizowania punktów pomiarowych. </w:t>
      </w:r>
      <w:r w:rsidR="007F16B3">
        <w:rPr>
          <w:rFonts w:ascii="Verdana" w:hAnsi="Verdana"/>
          <w:bCs/>
          <w:color w:val="auto"/>
          <w:sz w:val="20"/>
          <w:szCs w:val="20"/>
        </w:rPr>
        <w:t xml:space="preserve">Zaoferowany przez Wykonawcę okres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7F16B3">
        <w:rPr>
          <w:rFonts w:ascii="Verdana" w:hAnsi="Verdana"/>
          <w:bCs/>
          <w:color w:val="auto"/>
          <w:sz w:val="20"/>
          <w:szCs w:val="20"/>
        </w:rPr>
        <w:t>zostanie uwzględniony w umowie z Wykonawcą.</w:t>
      </w:r>
    </w:p>
    <w:p w:rsidR="003F095B" w:rsidRPr="007F16B3" w:rsidRDefault="003F095B" w:rsidP="00EE18C6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</w:p>
    <w:p w:rsidR="008F5BA6" w:rsidRPr="007F16B3" w:rsidRDefault="008F5BA6" w:rsidP="00EE18C6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color w:val="auto"/>
          <w:sz w:val="20"/>
          <w:szCs w:val="20"/>
        </w:rPr>
        <w:t xml:space="preserve">Liczba punktów w tym kryterium zostanie przyznana w następujący sposób: </w:t>
      </w:r>
    </w:p>
    <w:p w:rsidR="008F5BA6" w:rsidRPr="00AE530C" w:rsidRDefault="007F16B3" w:rsidP="00271DD4">
      <w:pPr>
        <w:pStyle w:val="Default"/>
        <w:numPr>
          <w:ilvl w:val="0"/>
          <w:numId w:val="13"/>
        </w:numPr>
        <w:spacing w:after="1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najkorzystniejszy o</w:t>
      </w:r>
      <w:r w:rsidR="008F5BA6"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4604D1">
        <w:rPr>
          <w:rFonts w:ascii="Verdana" w:hAnsi="Verdana"/>
          <w:bCs/>
          <w:color w:val="auto"/>
          <w:sz w:val="20"/>
          <w:szCs w:val="20"/>
        </w:rPr>
        <w:br/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120 dni </w:t>
      </w:r>
      <w:r w:rsidR="00493B38" w:rsidRPr="007F16B3">
        <w:rPr>
          <w:rFonts w:ascii="Verdana" w:hAnsi="Verdana"/>
          <w:color w:val="auto"/>
          <w:sz w:val="20"/>
          <w:szCs w:val="20"/>
        </w:rPr>
        <w:t>–</w:t>
      </w:r>
      <w:r w:rsidR="00BA163B" w:rsidRPr="007F16B3">
        <w:rPr>
          <w:rFonts w:ascii="Verdana" w:hAnsi="Verdana"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4604D1">
        <w:rPr>
          <w:rFonts w:ascii="Verdana" w:hAnsi="Verdana"/>
          <w:bCs/>
          <w:color w:val="auto"/>
          <w:sz w:val="20"/>
          <w:szCs w:val="20"/>
        </w:rPr>
        <w:t>3</w:t>
      </w:r>
      <w:r w:rsidR="00BA163B"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 xml:space="preserve"> – maksymalną liczbę punktów;</w:t>
      </w:r>
    </w:p>
    <w:p w:rsidR="004604D1" w:rsidRPr="004604D1" w:rsidRDefault="004604D1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o</w:t>
      </w:r>
      <w:r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90 dni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42211A">
        <w:rPr>
          <w:rFonts w:ascii="Verdana" w:hAnsi="Verdana"/>
          <w:color w:val="auto"/>
          <w:sz w:val="20"/>
          <w:szCs w:val="20"/>
        </w:rPr>
        <w:br/>
      </w:r>
      <w:r>
        <w:rPr>
          <w:rFonts w:ascii="Verdana" w:hAnsi="Verdana"/>
          <w:bCs/>
          <w:color w:val="auto"/>
          <w:sz w:val="20"/>
          <w:szCs w:val="20"/>
        </w:rPr>
        <w:t>2</w:t>
      </w:r>
      <w:r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4604D1" w:rsidRPr="004604D1" w:rsidRDefault="004604D1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o</w:t>
      </w:r>
      <w:r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42211A">
        <w:rPr>
          <w:rFonts w:ascii="Verdana" w:hAnsi="Verdana"/>
          <w:color w:val="auto"/>
          <w:sz w:val="20"/>
          <w:szCs w:val="20"/>
        </w:rPr>
        <w:t xml:space="preserve">60 dni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42211A">
        <w:rPr>
          <w:rFonts w:ascii="Verdana" w:hAnsi="Verdana"/>
          <w:bCs/>
          <w:color w:val="auto"/>
          <w:sz w:val="20"/>
          <w:szCs w:val="20"/>
        </w:rPr>
        <w:br/>
      </w:r>
      <w:r w:rsidR="00305627">
        <w:rPr>
          <w:rFonts w:ascii="Verdana" w:hAnsi="Verdana"/>
          <w:bCs/>
          <w:color w:val="auto"/>
          <w:sz w:val="20"/>
          <w:szCs w:val="20"/>
        </w:rPr>
        <w:t xml:space="preserve">10 </w:t>
      </w:r>
      <w:r w:rsidRPr="007F16B3">
        <w:rPr>
          <w:rFonts w:ascii="Verdana" w:hAnsi="Verdana"/>
          <w:bCs/>
          <w:color w:val="auto"/>
          <w:sz w:val="20"/>
          <w:szCs w:val="20"/>
        </w:rPr>
        <w:t>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8F5BA6" w:rsidRPr="007F16B3" w:rsidRDefault="007F16B3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najmniej korzystny o</w:t>
      </w:r>
      <w:r w:rsidR="00493B38"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color w:val="auto"/>
          <w:sz w:val="20"/>
          <w:szCs w:val="20"/>
        </w:rPr>
        <w:t xml:space="preserve">pomiarów </w:t>
      </w:r>
      <w:r w:rsidR="00752198">
        <w:rPr>
          <w:rFonts w:ascii="Verdana" w:hAnsi="Verdana"/>
          <w:color w:val="auto"/>
          <w:sz w:val="20"/>
          <w:szCs w:val="20"/>
        </w:rPr>
        <w:br/>
      </w:r>
      <w:r w:rsidR="0042211A">
        <w:rPr>
          <w:rFonts w:ascii="Verdana" w:hAnsi="Verdana"/>
          <w:color w:val="auto"/>
          <w:sz w:val="20"/>
          <w:szCs w:val="20"/>
        </w:rPr>
        <w:t xml:space="preserve">30 dni </w:t>
      </w:r>
      <w:r w:rsidR="008F5BA6"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604D79"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 w:rsidR="008F5BA6" w:rsidRPr="007F16B3">
        <w:rPr>
          <w:rFonts w:ascii="Verdana" w:hAnsi="Verdana"/>
          <w:bCs/>
          <w:color w:val="auto"/>
          <w:sz w:val="20"/>
          <w:szCs w:val="20"/>
        </w:rPr>
        <w:t xml:space="preserve"> </w:t>
      </w:r>
    </w:p>
    <w:p w:rsidR="008F5BA6" w:rsidRPr="007F16B3" w:rsidRDefault="008F5BA6" w:rsidP="00EE18C6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</w:p>
    <w:p w:rsidR="00C36373" w:rsidRPr="007F16B3" w:rsidRDefault="008F5BA6" w:rsidP="00EE18C6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3370A6" w:rsidRPr="007F16B3">
        <w:rPr>
          <w:rFonts w:ascii="Verdana" w:hAnsi="Verdana"/>
          <w:bCs/>
          <w:color w:val="auto"/>
          <w:sz w:val="20"/>
          <w:szCs w:val="20"/>
        </w:rPr>
        <w:t>(pkt 6</w:t>
      </w:r>
      <w:r w:rsidR="007F16B3">
        <w:rPr>
          <w:rFonts w:ascii="Verdana" w:hAnsi="Verdana"/>
          <w:bCs/>
          <w:color w:val="auto"/>
          <w:sz w:val="20"/>
          <w:szCs w:val="20"/>
        </w:rPr>
        <w:t>) o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kresu 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752198">
        <w:rPr>
          <w:rFonts w:ascii="Verdana" w:hAnsi="Verdana"/>
          <w:bCs/>
          <w:color w:val="auto"/>
          <w:sz w:val="20"/>
          <w:szCs w:val="20"/>
        </w:rPr>
        <w:t>pomiarów</w:t>
      </w:r>
      <w:r w:rsidRPr="007F16B3">
        <w:rPr>
          <w:rFonts w:ascii="Verdana" w:hAnsi="Verdana"/>
          <w:bCs/>
          <w:color w:val="auto"/>
          <w:sz w:val="20"/>
          <w:szCs w:val="20"/>
        </w:rPr>
        <w:t>, Zamawiający do oceny ofert</w:t>
      </w:r>
      <w:r w:rsidR="007F16B3">
        <w:rPr>
          <w:rFonts w:ascii="Verdana" w:hAnsi="Verdana"/>
          <w:bCs/>
          <w:color w:val="auto"/>
          <w:sz w:val="20"/>
          <w:szCs w:val="20"/>
        </w:rPr>
        <w:t>y, przyjmie najkrótszy możliwy o</w:t>
      </w:r>
      <w:r w:rsidR="00AE530C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2211A">
        <w:rPr>
          <w:rFonts w:ascii="Verdana" w:hAnsi="Verdana"/>
          <w:bCs/>
          <w:color w:val="auto"/>
          <w:sz w:val="20"/>
          <w:szCs w:val="20"/>
        </w:rPr>
        <w:t>pomiarów tj. 30 dni</w:t>
      </w:r>
      <w:r w:rsidR="00C36373" w:rsidRPr="007F16B3">
        <w:rPr>
          <w:rFonts w:ascii="Verdana" w:hAnsi="Verdana"/>
          <w:bCs/>
          <w:color w:val="auto"/>
          <w:sz w:val="20"/>
          <w:szCs w:val="20"/>
        </w:rPr>
        <w:t>,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a w kryterium </w:t>
      </w:r>
      <w:r w:rsidR="00AE530C" w:rsidRPr="00AE530C">
        <w:rPr>
          <w:rFonts w:ascii="Verdana" w:hAnsi="Verdana"/>
          <w:b/>
          <w:bCs/>
          <w:color w:val="auto"/>
          <w:sz w:val="20"/>
          <w:szCs w:val="20"/>
        </w:rPr>
        <w:t xml:space="preserve">Okres </w:t>
      </w:r>
      <w:r w:rsidR="00752198">
        <w:rPr>
          <w:rFonts w:ascii="Verdana" w:hAnsi="Verdana"/>
          <w:b/>
          <w:bCs/>
          <w:color w:val="auto"/>
          <w:sz w:val="20"/>
          <w:szCs w:val="20"/>
        </w:rPr>
        <w:t xml:space="preserve">wykonywania pomiarów </w:t>
      </w:r>
      <w:r w:rsidRPr="007F16B3">
        <w:rPr>
          <w:rFonts w:ascii="Verdana" w:hAnsi="Verdana"/>
          <w:bCs/>
          <w:color w:val="auto"/>
          <w:sz w:val="20"/>
          <w:szCs w:val="20"/>
        </w:rPr>
        <w:t>zostanie przyznane 0 pkt</w:t>
      </w:r>
      <w:r w:rsidR="00C36373" w:rsidRPr="007F16B3">
        <w:rPr>
          <w:rFonts w:ascii="Verdana" w:hAnsi="Verdana"/>
          <w:bCs/>
          <w:color w:val="auto"/>
          <w:sz w:val="20"/>
          <w:szCs w:val="20"/>
        </w:rPr>
        <w:t>.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</w:t>
      </w:r>
    </w:p>
    <w:p w:rsidR="00C36373" w:rsidRPr="007F16B3" w:rsidRDefault="00C36373" w:rsidP="00EE18C6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</w:p>
    <w:p w:rsidR="008F5BA6" w:rsidRPr="007F16B3" w:rsidRDefault="00236D2D" w:rsidP="00EE18C6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Z</w:t>
      </w:r>
      <w:r>
        <w:rPr>
          <w:rFonts w:ascii="Verdana" w:hAnsi="Verdana"/>
          <w:sz w:val="20"/>
          <w:szCs w:val="20"/>
        </w:rPr>
        <w:t>aoferowany</w:t>
      </w:r>
      <w:r w:rsidR="00F04F94">
        <w:rPr>
          <w:rFonts w:ascii="Verdana" w:hAnsi="Verdana"/>
          <w:sz w:val="20"/>
          <w:szCs w:val="20"/>
        </w:rPr>
        <w:t xml:space="preserve"> </w:t>
      </w:r>
      <w:r w:rsidR="00493B38" w:rsidRPr="007F16B3">
        <w:rPr>
          <w:rFonts w:ascii="Verdana" w:hAnsi="Verdana"/>
          <w:sz w:val="20"/>
          <w:szCs w:val="20"/>
        </w:rPr>
        <w:t xml:space="preserve">„Okres </w:t>
      </w:r>
      <w:r w:rsidR="00481540">
        <w:rPr>
          <w:rFonts w:ascii="Verdana" w:hAnsi="Verdana"/>
          <w:bCs/>
          <w:color w:val="auto"/>
          <w:sz w:val="20"/>
          <w:szCs w:val="20"/>
        </w:rPr>
        <w:t>wykonywania pomiarów</w:t>
      </w:r>
      <w:r w:rsidR="00493B38" w:rsidRPr="007F16B3">
        <w:rPr>
          <w:rFonts w:ascii="Verdana" w:hAnsi="Verdana"/>
          <w:sz w:val="20"/>
          <w:szCs w:val="20"/>
        </w:rPr>
        <w:t xml:space="preserve">” </w:t>
      </w:r>
      <w:r w:rsidR="008F5BA6" w:rsidRPr="007F16B3">
        <w:rPr>
          <w:rFonts w:ascii="Verdana" w:hAnsi="Verdana"/>
          <w:sz w:val="20"/>
          <w:szCs w:val="20"/>
        </w:rPr>
        <w:t>stanowi zobowiązanie Wykona</w:t>
      </w:r>
      <w:r w:rsidR="00493B38" w:rsidRPr="007F16B3">
        <w:rPr>
          <w:rFonts w:ascii="Verdana" w:hAnsi="Verdana"/>
          <w:sz w:val="20"/>
          <w:szCs w:val="20"/>
        </w:rPr>
        <w:t xml:space="preserve">wcy, stanowiące </w:t>
      </w:r>
      <w:r w:rsidR="008F5BA6" w:rsidRPr="007F16B3">
        <w:rPr>
          <w:rFonts w:ascii="Verdana" w:hAnsi="Verdana"/>
          <w:sz w:val="20"/>
          <w:szCs w:val="20"/>
        </w:rPr>
        <w:t>integralny element umowy.</w:t>
      </w:r>
    </w:p>
    <w:p w:rsidR="007D7A16" w:rsidRPr="00422871" w:rsidRDefault="007D7A16" w:rsidP="00493B38">
      <w:pPr>
        <w:tabs>
          <w:tab w:val="left" w:pos="993"/>
        </w:tabs>
        <w:suppressAutoHyphens/>
        <w:spacing w:before="120"/>
        <w:jc w:val="both"/>
        <w:rPr>
          <w:rFonts w:ascii="Verdana" w:hAnsi="Verdana"/>
          <w:spacing w:val="4"/>
          <w:sz w:val="18"/>
          <w:szCs w:val="18"/>
          <w:lang w:eastAsia="ar-SA"/>
        </w:rPr>
      </w:pPr>
    </w:p>
    <w:p w:rsidR="007D7A16" w:rsidRDefault="00F23B29" w:rsidP="00984864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.1.3.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Calibri"/>
          <w:b/>
          <w:sz w:val="20"/>
          <w:szCs w:val="20"/>
          <w:u w:val="single"/>
        </w:rPr>
        <w:t xml:space="preserve">Kryterium </w:t>
      </w:r>
      <w:r w:rsidR="00094748" w:rsidRPr="00984864">
        <w:rPr>
          <w:rFonts w:ascii="Verdana" w:hAnsi="Verdana" w:cs="Calibri"/>
          <w:b/>
          <w:sz w:val="20"/>
          <w:szCs w:val="20"/>
          <w:u w:val="single"/>
        </w:rPr>
        <w:t>„</w:t>
      </w:r>
      <w:r w:rsidR="00481540">
        <w:rPr>
          <w:rFonts w:ascii="Verdana" w:hAnsi="Verdana"/>
          <w:b/>
          <w:sz w:val="20"/>
          <w:szCs w:val="20"/>
          <w:u w:val="single"/>
        </w:rPr>
        <w:t>Termin opracowania wyników</w:t>
      </w:r>
      <w:r w:rsidR="00984864" w:rsidRPr="00984864">
        <w:rPr>
          <w:rFonts w:ascii="Verdana" w:hAnsi="Verdana"/>
          <w:b/>
          <w:sz w:val="20"/>
          <w:szCs w:val="20"/>
          <w:u w:val="single"/>
        </w:rPr>
        <w:t>”</w:t>
      </w:r>
      <w:r w:rsidR="00DF7B71">
        <w:rPr>
          <w:rFonts w:ascii="Verdana" w:hAnsi="Verdana"/>
          <w:b/>
          <w:sz w:val="20"/>
          <w:szCs w:val="20"/>
          <w:u w:val="single"/>
        </w:rPr>
        <w:t>(</w:t>
      </w:r>
      <w:r w:rsidR="00481540">
        <w:rPr>
          <w:rFonts w:ascii="Verdana" w:hAnsi="Verdana"/>
          <w:b/>
          <w:sz w:val="20"/>
          <w:szCs w:val="20"/>
          <w:u w:val="single"/>
        </w:rPr>
        <w:t>S</w:t>
      </w:r>
      <w:r w:rsidR="00DF7B71">
        <w:rPr>
          <w:rFonts w:ascii="Verdana" w:hAnsi="Verdana"/>
          <w:b/>
          <w:sz w:val="20"/>
          <w:szCs w:val="20"/>
          <w:u w:val="single"/>
        </w:rPr>
        <w:t>)</w:t>
      </w:r>
    </w:p>
    <w:p w:rsidR="00C60901" w:rsidRPr="00860CEC" w:rsidRDefault="00C60901" w:rsidP="00A70B30">
      <w:pPr>
        <w:spacing w:before="120"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860CEC">
        <w:rPr>
          <w:rFonts w:ascii="Verdana" w:hAnsi="Verdana"/>
          <w:b/>
          <w:bCs/>
          <w:sz w:val="20"/>
          <w:szCs w:val="20"/>
        </w:rPr>
        <w:t>Opis kryterium „</w:t>
      </w:r>
      <w:r w:rsidR="00481540" w:rsidRPr="00481540">
        <w:rPr>
          <w:rFonts w:ascii="Verdana" w:hAnsi="Verdana" w:cs="Verdana"/>
          <w:b/>
          <w:sz w:val="20"/>
          <w:szCs w:val="20"/>
        </w:rPr>
        <w:t>T</w:t>
      </w:r>
      <w:r w:rsidR="00CA5914" w:rsidRPr="00481540">
        <w:rPr>
          <w:rFonts w:ascii="Verdana" w:hAnsi="Verdana" w:cs="Verdana"/>
          <w:b/>
          <w:sz w:val="20"/>
          <w:szCs w:val="20"/>
        </w:rPr>
        <w:t>ermin</w:t>
      </w:r>
      <w:r w:rsidR="00481540" w:rsidRPr="00481540">
        <w:rPr>
          <w:rFonts w:ascii="Verdana" w:hAnsi="Verdana"/>
          <w:b/>
          <w:sz w:val="20"/>
          <w:szCs w:val="20"/>
        </w:rPr>
        <w:t xml:space="preserve"> opracowania wyników</w:t>
      </w:r>
      <w:r w:rsidR="00481540">
        <w:rPr>
          <w:rFonts w:ascii="Verdana" w:hAnsi="Verdana" w:cs="Verdana"/>
          <w:b/>
          <w:sz w:val="20"/>
          <w:szCs w:val="20"/>
        </w:rPr>
        <w:t xml:space="preserve"> </w:t>
      </w:r>
      <w:r w:rsidRPr="00860CEC">
        <w:rPr>
          <w:rFonts w:ascii="Verdana" w:hAnsi="Verdana"/>
          <w:b/>
          <w:sz w:val="20"/>
          <w:szCs w:val="20"/>
        </w:rPr>
        <w:t>”</w:t>
      </w:r>
    </w:p>
    <w:p w:rsidR="00464BB0" w:rsidRPr="00C60901" w:rsidRDefault="00236D2D" w:rsidP="00464BB0">
      <w:pPr>
        <w:pStyle w:val="Akapitzlist"/>
        <w:ind w:left="709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Kryterium „</w:t>
      </w:r>
      <w:r w:rsidRPr="00481540">
        <w:rPr>
          <w:rFonts w:ascii="Verdana" w:hAnsi="Verdana"/>
          <w:sz w:val="20"/>
          <w:szCs w:val="20"/>
        </w:rPr>
        <w:t>Termin</w:t>
      </w:r>
      <w:r w:rsidR="00481540" w:rsidRPr="00481540">
        <w:rPr>
          <w:rFonts w:ascii="Verdana" w:hAnsi="Verdana"/>
          <w:sz w:val="20"/>
          <w:szCs w:val="20"/>
        </w:rPr>
        <w:t xml:space="preserve"> opracowania wyników</w:t>
      </w:r>
      <w:r w:rsidRPr="00B80A13">
        <w:rPr>
          <w:rFonts w:ascii="Verdana" w:hAnsi="Verdana"/>
          <w:sz w:val="20"/>
          <w:szCs w:val="20"/>
        </w:rPr>
        <w:t xml:space="preserve">” </w:t>
      </w:r>
      <w:r w:rsidR="00C60901" w:rsidRPr="00304F0F">
        <w:rPr>
          <w:rFonts w:ascii="Verdana" w:hAnsi="Verdana"/>
          <w:sz w:val="20"/>
          <w:szCs w:val="20"/>
        </w:rPr>
        <w:t xml:space="preserve"> będzie </w:t>
      </w:r>
      <w:r w:rsidRPr="00984864">
        <w:rPr>
          <w:rFonts w:ascii="Verdana" w:hAnsi="Verdana"/>
          <w:sz w:val="20"/>
          <w:szCs w:val="20"/>
        </w:rPr>
        <w:t>rozpatrywan</w:t>
      </w:r>
      <w:r w:rsidR="00481540">
        <w:rPr>
          <w:rFonts w:ascii="Verdana" w:hAnsi="Verdana"/>
          <w:sz w:val="20"/>
          <w:szCs w:val="20"/>
        </w:rPr>
        <w:t>y</w:t>
      </w:r>
      <w:r>
        <w:rPr>
          <w:rFonts w:ascii="Verdana" w:hAnsi="Verdana"/>
          <w:sz w:val="20"/>
          <w:szCs w:val="20"/>
        </w:rPr>
        <w:t xml:space="preserve"> </w:t>
      </w:r>
      <w:r w:rsidRPr="00984864">
        <w:rPr>
          <w:rFonts w:ascii="Verdana" w:hAnsi="Verdana"/>
          <w:sz w:val="20"/>
          <w:szCs w:val="20"/>
        </w:rPr>
        <w:t xml:space="preserve"> </w:t>
      </w:r>
      <w:r w:rsidR="00CA5914" w:rsidRPr="00984864">
        <w:rPr>
          <w:rFonts w:ascii="Verdana" w:hAnsi="Verdana"/>
          <w:sz w:val="20"/>
          <w:szCs w:val="20"/>
        </w:rPr>
        <w:t xml:space="preserve">na podstawie </w:t>
      </w:r>
      <w:r w:rsidR="00481540">
        <w:rPr>
          <w:rFonts w:ascii="Verdana" w:hAnsi="Verdana"/>
          <w:sz w:val="20"/>
          <w:szCs w:val="20"/>
        </w:rPr>
        <w:t xml:space="preserve">deklaracji złożonej </w:t>
      </w:r>
      <w:r w:rsidR="00CA5914" w:rsidRPr="00984864">
        <w:rPr>
          <w:rFonts w:ascii="Verdana" w:hAnsi="Verdana"/>
          <w:sz w:val="20"/>
          <w:szCs w:val="20"/>
        </w:rPr>
        <w:t xml:space="preserve">przez Wykonawcę </w:t>
      </w:r>
      <w:r w:rsidR="00CA5914">
        <w:rPr>
          <w:rFonts w:ascii="Verdana" w:hAnsi="Verdana"/>
          <w:sz w:val="20"/>
          <w:szCs w:val="20"/>
        </w:rPr>
        <w:t>w</w:t>
      </w:r>
      <w:r w:rsidR="00CA5914" w:rsidRPr="003370A6">
        <w:rPr>
          <w:rFonts w:ascii="Verdana" w:hAnsi="Verdana"/>
          <w:sz w:val="20"/>
          <w:szCs w:val="20"/>
        </w:rPr>
        <w:t xml:space="preserve"> </w:t>
      </w:r>
      <w:r w:rsidR="00CA5914">
        <w:rPr>
          <w:rFonts w:ascii="Verdana" w:hAnsi="Verdana"/>
          <w:sz w:val="20"/>
          <w:szCs w:val="20"/>
        </w:rPr>
        <w:t>pkt. 7</w:t>
      </w:r>
      <w:r w:rsidR="00CA5914" w:rsidRPr="003370A6">
        <w:rPr>
          <w:rFonts w:ascii="Verdana" w:hAnsi="Verdana"/>
          <w:sz w:val="20"/>
          <w:szCs w:val="20"/>
        </w:rPr>
        <w:t>)</w:t>
      </w:r>
      <w:r w:rsidR="00CA5914" w:rsidRPr="00984864">
        <w:rPr>
          <w:rFonts w:ascii="Verdana" w:hAnsi="Verdana"/>
          <w:sz w:val="20"/>
          <w:szCs w:val="20"/>
        </w:rPr>
        <w:t>.</w:t>
      </w:r>
      <w:r w:rsidR="00CA5914" w:rsidRPr="001235DF">
        <w:rPr>
          <w:rFonts w:ascii="Verdana" w:hAnsi="Verdana"/>
          <w:bCs/>
          <w:sz w:val="20"/>
          <w:szCs w:val="20"/>
        </w:rPr>
        <w:t xml:space="preserve"> </w:t>
      </w:r>
      <w:r w:rsidR="00CA5914">
        <w:rPr>
          <w:rFonts w:ascii="Verdana" w:hAnsi="Verdana"/>
          <w:sz w:val="20"/>
          <w:szCs w:val="20"/>
        </w:rPr>
        <w:t>Formularza Oferta</w:t>
      </w:r>
      <w:r w:rsidR="00481540">
        <w:rPr>
          <w:rFonts w:ascii="Verdana" w:hAnsi="Verdana"/>
          <w:sz w:val="20"/>
          <w:szCs w:val="20"/>
        </w:rPr>
        <w:t xml:space="preserve"> w zakresie terminu opracowania wyników</w:t>
      </w:r>
      <w:r w:rsidR="00CA5914">
        <w:rPr>
          <w:rFonts w:ascii="Verdana" w:hAnsi="Verdana"/>
          <w:sz w:val="20"/>
          <w:szCs w:val="20"/>
        </w:rPr>
        <w:t xml:space="preserve">. </w:t>
      </w:r>
      <w:r w:rsidR="00464BB0" w:rsidRPr="00304F0F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 w:rsidR="00481540">
        <w:rPr>
          <w:rFonts w:ascii="Verdana" w:hAnsi="Verdana"/>
          <w:bCs/>
          <w:sz w:val="20"/>
          <w:szCs w:val="20"/>
        </w:rPr>
        <w:t>1</w:t>
      </w:r>
      <w:r w:rsidR="00464BB0">
        <w:rPr>
          <w:rFonts w:ascii="Verdana" w:hAnsi="Verdana"/>
          <w:bCs/>
          <w:sz w:val="20"/>
          <w:szCs w:val="20"/>
        </w:rPr>
        <w:t>0</w:t>
      </w:r>
      <w:r w:rsidR="00464BB0" w:rsidRPr="00304F0F">
        <w:rPr>
          <w:rFonts w:ascii="Verdana" w:hAnsi="Verdana"/>
          <w:bCs/>
          <w:sz w:val="20"/>
          <w:szCs w:val="20"/>
        </w:rPr>
        <w:t xml:space="preserve"> punktów. </w:t>
      </w:r>
    </w:p>
    <w:p w:rsidR="00493B38" w:rsidRPr="00464BB0" w:rsidRDefault="00493B38" w:rsidP="00464BB0">
      <w:pPr>
        <w:jc w:val="both"/>
        <w:rPr>
          <w:rFonts w:ascii="Verdana" w:hAnsi="Verdana"/>
          <w:bCs/>
          <w:sz w:val="20"/>
          <w:szCs w:val="20"/>
        </w:rPr>
      </w:pPr>
    </w:p>
    <w:p w:rsidR="00CA5914" w:rsidRPr="007F16B3" w:rsidRDefault="00CA5914" w:rsidP="006C50A0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UWAGA:</w:t>
      </w:r>
    </w:p>
    <w:p w:rsidR="00CA5914" w:rsidRDefault="00CA5914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 xml:space="preserve">Najkrótszy możliwy 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>
        <w:rPr>
          <w:rFonts w:ascii="Verdana" w:hAnsi="Verdana"/>
          <w:bCs/>
          <w:color w:val="auto"/>
          <w:sz w:val="20"/>
          <w:szCs w:val="20"/>
        </w:rPr>
        <w:t xml:space="preserve">uwzględniony do oceny ofert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przez Zamawiającego </w:t>
      </w:r>
      <w:r w:rsidRPr="007F16B3">
        <w:rPr>
          <w:rFonts w:ascii="Verdana" w:hAnsi="Verdana"/>
          <w:color w:val="auto"/>
          <w:sz w:val="20"/>
          <w:szCs w:val="20"/>
        </w:rPr>
        <w:t xml:space="preserve">to </w:t>
      </w:r>
      <w:r w:rsidR="00481540">
        <w:rPr>
          <w:rFonts w:ascii="Verdana" w:hAnsi="Verdana"/>
          <w:bCs/>
          <w:color w:val="auto"/>
          <w:sz w:val="20"/>
          <w:szCs w:val="20"/>
        </w:rPr>
        <w:t>2</w:t>
      </w:r>
      <w:r w:rsidR="008C7269">
        <w:rPr>
          <w:rFonts w:ascii="Verdana" w:hAnsi="Verdana"/>
          <w:bCs/>
          <w:color w:val="auto"/>
          <w:sz w:val="20"/>
          <w:szCs w:val="20"/>
        </w:rPr>
        <w:t>0 dni</w:t>
      </w:r>
      <w:r w:rsidR="00164DB4">
        <w:rPr>
          <w:rFonts w:ascii="Verdana" w:hAnsi="Verdana"/>
          <w:color w:val="auto"/>
          <w:sz w:val="20"/>
          <w:szCs w:val="20"/>
        </w:rPr>
        <w:t xml:space="preserve"> od dnia wykonania pomiarów.</w:t>
      </w:r>
    </w:p>
    <w:p w:rsidR="00C03D98" w:rsidRDefault="00CA5914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Najdłuższy </w:t>
      </w:r>
      <w:r>
        <w:rPr>
          <w:rFonts w:ascii="Verdana" w:hAnsi="Verdana"/>
          <w:bCs/>
          <w:color w:val="auto"/>
          <w:sz w:val="20"/>
          <w:szCs w:val="20"/>
        </w:rPr>
        <w:t xml:space="preserve">możliwy 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to </w:t>
      </w:r>
      <w:r w:rsidR="00481540">
        <w:rPr>
          <w:rFonts w:ascii="Verdana" w:hAnsi="Verdana"/>
          <w:bCs/>
          <w:color w:val="auto"/>
          <w:sz w:val="20"/>
          <w:szCs w:val="20"/>
        </w:rPr>
        <w:t>3</w:t>
      </w:r>
      <w:r w:rsidR="008C7269">
        <w:rPr>
          <w:rFonts w:ascii="Verdana" w:hAnsi="Verdana"/>
          <w:bCs/>
          <w:color w:val="auto"/>
          <w:sz w:val="20"/>
          <w:szCs w:val="20"/>
        </w:rPr>
        <w:t>0 dni</w:t>
      </w:r>
      <w:r w:rsidR="00164DB4">
        <w:rPr>
          <w:rFonts w:ascii="Verdana" w:hAnsi="Verdana"/>
          <w:color w:val="auto"/>
          <w:sz w:val="20"/>
          <w:szCs w:val="20"/>
        </w:rPr>
        <w:t xml:space="preserve"> od dnia wykonania pomiarów.</w:t>
      </w:r>
    </w:p>
    <w:p w:rsidR="000A5D1E" w:rsidRDefault="000A5D1E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</w:p>
    <w:p w:rsidR="00481540" w:rsidRDefault="00481540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</w:p>
    <w:p w:rsidR="006C50A0" w:rsidRDefault="006C50A0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0A5D1E">
        <w:rPr>
          <w:rFonts w:ascii="Verdana" w:hAnsi="Verdana"/>
          <w:b/>
          <w:color w:val="auto"/>
          <w:sz w:val="20"/>
          <w:szCs w:val="20"/>
        </w:rPr>
        <w:t>Wykonawca może zaproponowa</w:t>
      </w:r>
      <w:r w:rsidR="00F11B65">
        <w:rPr>
          <w:rFonts w:ascii="Verdana" w:hAnsi="Verdana"/>
          <w:b/>
          <w:color w:val="auto"/>
          <w:sz w:val="20"/>
          <w:szCs w:val="20"/>
        </w:rPr>
        <w:t>ć termin</w:t>
      </w:r>
      <w:r w:rsidR="00481540" w:rsidRPr="00481540">
        <w:rPr>
          <w:rFonts w:ascii="Verdana" w:hAnsi="Verdana"/>
          <w:sz w:val="20"/>
          <w:szCs w:val="20"/>
        </w:rPr>
        <w:t xml:space="preserve"> </w:t>
      </w:r>
      <w:r w:rsidR="00481540" w:rsidRPr="00481540">
        <w:rPr>
          <w:rFonts w:ascii="Verdana" w:hAnsi="Verdana"/>
          <w:b/>
          <w:sz w:val="20"/>
          <w:szCs w:val="20"/>
        </w:rPr>
        <w:t>opracowania wyników</w:t>
      </w:r>
      <w:r w:rsidR="00481540">
        <w:rPr>
          <w:rFonts w:ascii="Verdana" w:hAnsi="Verdana"/>
          <w:b/>
          <w:color w:val="auto"/>
          <w:sz w:val="20"/>
          <w:szCs w:val="20"/>
        </w:rPr>
        <w:t xml:space="preserve">: 20  lub </w:t>
      </w:r>
      <w:r w:rsidR="00F11B65">
        <w:rPr>
          <w:rFonts w:ascii="Verdana" w:hAnsi="Verdana"/>
          <w:b/>
          <w:color w:val="auto"/>
          <w:sz w:val="20"/>
          <w:szCs w:val="20"/>
        </w:rPr>
        <w:t xml:space="preserve"> </w:t>
      </w:r>
      <w:r w:rsidR="00481540">
        <w:rPr>
          <w:rFonts w:ascii="Verdana" w:hAnsi="Verdana"/>
          <w:b/>
          <w:color w:val="auto"/>
          <w:sz w:val="20"/>
          <w:szCs w:val="20"/>
        </w:rPr>
        <w:t>25 dni</w:t>
      </w:r>
      <w:r w:rsidR="00481540">
        <w:rPr>
          <w:rFonts w:ascii="Verdana" w:hAnsi="Verdana"/>
          <w:b/>
          <w:color w:val="auto"/>
          <w:sz w:val="20"/>
          <w:szCs w:val="20"/>
        </w:rPr>
        <w:br/>
        <w:t>lub 3</w:t>
      </w:r>
      <w:r w:rsidR="00F11B65">
        <w:rPr>
          <w:rFonts w:ascii="Verdana" w:hAnsi="Verdana"/>
          <w:b/>
          <w:color w:val="auto"/>
          <w:sz w:val="20"/>
          <w:szCs w:val="20"/>
        </w:rPr>
        <w:t>0 dni</w:t>
      </w:r>
      <w:r w:rsidR="00164DB4">
        <w:rPr>
          <w:rFonts w:ascii="Verdana" w:hAnsi="Verdana"/>
          <w:color w:val="auto"/>
          <w:sz w:val="20"/>
          <w:szCs w:val="20"/>
        </w:rPr>
        <w:t xml:space="preserve"> </w:t>
      </w:r>
      <w:r w:rsidR="00164DB4" w:rsidRPr="00164DB4">
        <w:rPr>
          <w:rFonts w:ascii="Verdana" w:hAnsi="Verdana"/>
          <w:b/>
          <w:color w:val="auto"/>
          <w:sz w:val="20"/>
          <w:szCs w:val="20"/>
        </w:rPr>
        <w:t>od dnia wykonania pomiarów.</w:t>
      </w:r>
    </w:p>
    <w:p w:rsidR="006C50A0" w:rsidRDefault="006C50A0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</w:p>
    <w:p w:rsidR="006C50A0" w:rsidRDefault="006C50A0" w:rsidP="006C50A0">
      <w:pPr>
        <w:pStyle w:val="Default"/>
        <w:ind w:left="709"/>
        <w:jc w:val="both"/>
        <w:rPr>
          <w:rFonts w:ascii="Verdana" w:hAnsi="Verdana"/>
          <w:bCs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 xml:space="preserve">Zaoferowany przez Wykonawcę 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>
        <w:rPr>
          <w:rFonts w:ascii="Verdana" w:hAnsi="Verdana"/>
          <w:bCs/>
          <w:color w:val="auto"/>
          <w:sz w:val="20"/>
          <w:szCs w:val="20"/>
        </w:rPr>
        <w:t xml:space="preserve">zostanie uwzględniony </w:t>
      </w:r>
      <w:r>
        <w:rPr>
          <w:rFonts w:ascii="Verdana" w:hAnsi="Verdana"/>
          <w:bCs/>
          <w:color w:val="auto"/>
          <w:sz w:val="20"/>
          <w:szCs w:val="20"/>
        </w:rPr>
        <w:br/>
        <w:t>w umowie z Wykonawcą.</w:t>
      </w:r>
    </w:p>
    <w:p w:rsidR="006C50A0" w:rsidRDefault="006C50A0" w:rsidP="006C50A0">
      <w:pPr>
        <w:pStyle w:val="Default"/>
        <w:ind w:left="709"/>
        <w:rPr>
          <w:rFonts w:ascii="Verdana" w:hAnsi="Verdana"/>
          <w:color w:val="auto"/>
          <w:sz w:val="20"/>
          <w:szCs w:val="20"/>
        </w:rPr>
      </w:pPr>
    </w:p>
    <w:p w:rsidR="006C50A0" w:rsidRPr="007F16B3" w:rsidRDefault="006C50A0" w:rsidP="006C50A0">
      <w:pPr>
        <w:pStyle w:val="Default"/>
        <w:ind w:left="709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color w:val="auto"/>
          <w:sz w:val="20"/>
          <w:szCs w:val="20"/>
        </w:rPr>
        <w:t xml:space="preserve">Liczba punktów w tym kryterium zostanie przyznana w następujący sposób: </w:t>
      </w:r>
    </w:p>
    <w:p w:rsidR="006C50A0" w:rsidRPr="007F16B3" w:rsidRDefault="006C50A0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color w:val="auto"/>
          <w:sz w:val="20"/>
          <w:szCs w:val="20"/>
        </w:rPr>
        <w:t>2</w:t>
      </w:r>
      <w:r w:rsidR="00E8150E">
        <w:rPr>
          <w:rFonts w:ascii="Verdana" w:hAnsi="Verdana"/>
          <w:color w:val="auto"/>
          <w:sz w:val="20"/>
          <w:szCs w:val="20"/>
        </w:rPr>
        <w:t>0 dni</w:t>
      </w:r>
      <w:r w:rsidR="00AB1DB5">
        <w:rPr>
          <w:rFonts w:ascii="Verdana" w:hAnsi="Verdana"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ED0786">
        <w:rPr>
          <w:rFonts w:ascii="Verdana" w:hAnsi="Verdana"/>
          <w:color w:val="auto"/>
          <w:sz w:val="20"/>
          <w:szCs w:val="20"/>
        </w:rPr>
        <w:br/>
      </w:r>
      <w:r w:rsidR="00AB1DB5">
        <w:rPr>
          <w:rFonts w:ascii="Verdana" w:hAnsi="Verdana"/>
          <w:bCs/>
          <w:color w:val="auto"/>
          <w:sz w:val="20"/>
          <w:szCs w:val="20"/>
        </w:rPr>
        <w:t>1</w:t>
      </w:r>
      <w:r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 xml:space="preserve"> – maksymalną liczbę punktów;</w:t>
      </w:r>
    </w:p>
    <w:p w:rsidR="006C50A0" w:rsidRPr="006C50A0" w:rsidRDefault="006C50A0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 w:rsidR="00E8150E"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bCs/>
          <w:color w:val="auto"/>
          <w:sz w:val="20"/>
          <w:szCs w:val="20"/>
        </w:rPr>
        <w:t>25</w:t>
      </w:r>
      <w:r w:rsidR="00E8150E">
        <w:rPr>
          <w:rFonts w:ascii="Verdana" w:hAnsi="Verdana"/>
          <w:bCs/>
          <w:color w:val="auto"/>
          <w:sz w:val="20"/>
          <w:szCs w:val="20"/>
        </w:rPr>
        <w:t xml:space="preserve"> dni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ED0786">
        <w:rPr>
          <w:rFonts w:ascii="Verdana" w:hAnsi="Verdana"/>
          <w:color w:val="auto"/>
          <w:sz w:val="20"/>
          <w:szCs w:val="20"/>
        </w:rPr>
        <w:br/>
      </w:r>
      <w:r w:rsidR="00AB1DB5">
        <w:rPr>
          <w:rFonts w:ascii="Verdana" w:hAnsi="Verdana"/>
          <w:bCs/>
          <w:color w:val="auto"/>
          <w:sz w:val="20"/>
          <w:szCs w:val="20"/>
        </w:rPr>
        <w:t>5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6C50A0" w:rsidRPr="00B818AB" w:rsidRDefault="006C50A0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 w:rsidR="00E8150E"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bCs/>
          <w:color w:val="auto"/>
          <w:sz w:val="20"/>
          <w:szCs w:val="20"/>
        </w:rPr>
        <w:t>3</w:t>
      </w:r>
      <w:r w:rsidR="00E8150E">
        <w:rPr>
          <w:rFonts w:ascii="Verdana" w:hAnsi="Verdana"/>
          <w:bCs/>
          <w:color w:val="auto"/>
          <w:sz w:val="20"/>
          <w:szCs w:val="20"/>
        </w:rPr>
        <w:t>0 dni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ED0786">
        <w:rPr>
          <w:rFonts w:ascii="Verdana" w:hAnsi="Verdana"/>
          <w:color w:val="auto"/>
          <w:sz w:val="20"/>
          <w:szCs w:val="20"/>
        </w:rPr>
        <w:br/>
      </w:r>
      <w:r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6C50A0" w:rsidRPr="007F16B3" w:rsidRDefault="006C50A0" w:rsidP="006C50A0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</w:p>
    <w:p w:rsidR="006C50A0" w:rsidRPr="007F16B3" w:rsidRDefault="006C50A0" w:rsidP="006C50A0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B818AB">
        <w:rPr>
          <w:rFonts w:ascii="Verdana" w:hAnsi="Verdana"/>
          <w:bCs/>
          <w:color w:val="auto"/>
          <w:sz w:val="20"/>
          <w:szCs w:val="20"/>
        </w:rPr>
        <w:t>(pkt 7</w:t>
      </w:r>
      <w:r>
        <w:rPr>
          <w:rFonts w:ascii="Verdana" w:hAnsi="Verdana"/>
          <w:bCs/>
          <w:color w:val="auto"/>
          <w:sz w:val="20"/>
          <w:szCs w:val="20"/>
        </w:rPr>
        <w:t>)</w:t>
      </w:r>
      <w:r w:rsidR="008A3F23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bCs/>
          <w:color w:val="auto"/>
          <w:sz w:val="20"/>
          <w:szCs w:val="20"/>
        </w:rPr>
        <w:t>–</w:t>
      </w:r>
      <w:r w:rsidR="008A3F23">
        <w:rPr>
          <w:rFonts w:ascii="Verdana" w:hAnsi="Verdana"/>
          <w:bCs/>
          <w:color w:val="auto"/>
          <w:sz w:val="20"/>
          <w:szCs w:val="20"/>
        </w:rPr>
        <w:t xml:space="preserve"> terminu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opracowania wyników</w:t>
      </w:r>
      <w:r w:rsidRPr="007F16B3">
        <w:rPr>
          <w:rFonts w:ascii="Verdana" w:hAnsi="Verdana"/>
          <w:bCs/>
          <w:color w:val="auto"/>
          <w:sz w:val="20"/>
          <w:szCs w:val="20"/>
        </w:rPr>
        <w:t>, Zamawiający do oceny ofert</w:t>
      </w:r>
      <w:r w:rsidR="008A3F23">
        <w:rPr>
          <w:rFonts w:ascii="Verdana" w:hAnsi="Verdana"/>
          <w:bCs/>
          <w:color w:val="auto"/>
          <w:sz w:val="20"/>
          <w:szCs w:val="20"/>
        </w:rPr>
        <w:t>y, przyjmie najdłuższy</w:t>
      </w:r>
      <w:r>
        <w:rPr>
          <w:rFonts w:ascii="Verdana" w:hAnsi="Verdana"/>
          <w:bCs/>
          <w:color w:val="auto"/>
          <w:sz w:val="20"/>
          <w:szCs w:val="20"/>
        </w:rPr>
        <w:t xml:space="preserve"> możliwy </w:t>
      </w:r>
      <w:r w:rsidR="00AB1DB5">
        <w:rPr>
          <w:rFonts w:ascii="Verdana" w:hAnsi="Verdana"/>
          <w:bCs/>
          <w:color w:val="auto"/>
          <w:sz w:val="20"/>
          <w:szCs w:val="20"/>
        </w:rPr>
        <w:t>termin tj. 3</w:t>
      </w:r>
      <w:r w:rsidR="00E8150E">
        <w:rPr>
          <w:rFonts w:ascii="Verdana" w:hAnsi="Verdana"/>
          <w:bCs/>
          <w:color w:val="auto"/>
          <w:sz w:val="20"/>
          <w:szCs w:val="20"/>
        </w:rPr>
        <w:t>0 dni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, a w kryterium </w:t>
      </w:r>
      <w:r w:rsidR="008A3F23">
        <w:rPr>
          <w:rFonts w:ascii="Verdana" w:hAnsi="Verdana"/>
          <w:bCs/>
          <w:color w:val="auto"/>
          <w:sz w:val="20"/>
          <w:szCs w:val="20"/>
        </w:rPr>
        <w:t>„Termin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opracowania wyników</w:t>
      </w:r>
      <w:r w:rsidR="008A3F23">
        <w:rPr>
          <w:rFonts w:ascii="Verdana" w:hAnsi="Verdana"/>
          <w:bCs/>
          <w:color w:val="auto"/>
          <w:sz w:val="20"/>
          <w:szCs w:val="20"/>
        </w:rPr>
        <w:t xml:space="preserve">”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zostanie przyznane 0 pkt. </w:t>
      </w:r>
    </w:p>
    <w:p w:rsidR="006C50A0" w:rsidRPr="007F16B3" w:rsidRDefault="006C50A0" w:rsidP="006C50A0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</w:p>
    <w:p w:rsidR="006C50A0" w:rsidRPr="007F16B3" w:rsidRDefault="00236D2D" w:rsidP="006C50A0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Z</w:t>
      </w:r>
      <w:r w:rsidR="002A793F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oferowany</w:t>
      </w:r>
      <w:r w:rsidRPr="007F16B3">
        <w:rPr>
          <w:rFonts w:ascii="Verdana" w:hAnsi="Verdana"/>
          <w:sz w:val="20"/>
          <w:szCs w:val="20"/>
        </w:rPr>
        <w:t xml:space="preserve"> </w:t>
      </w:r>
      <w:r w:rsidR="00E8150E">
        <w:rPr>
          <w:rFonts w:ascii="Verdana" w:hAnsi="Verdana"/>
          <w:sz w:val="20"/>
          <w:szCs w:val="20"/>
        </w:rPr>
        <w:t>„Termin</w:t>
      </w:r>
      <w:r w:rsidR="00AB1DB5">
        <w:rPr>
          <w:rFonts w:ascii="Verdana" w:hAnsi="Verdana"/>
          <w:sz w:val="20"/>
          <w:szCs w:val="20"/>
        </w:rPr>
        <w:t xml:space="preserve"> opracowania wyników</w:t>
      </w:r>
      <w:r w:rsidR="006C50A0" w:rsidRPr="007F16B3">
        <w:rPr>
          <w:rFonts w:ascii="Verdana" w:hAnsi="Verdana"/>
          <w:sz w:val="20"/>
          <w:szCs w:val="20"/>
        </w:rPr>
        <w:t>” stanowi zobowiązanie Wykonawcy, stanowiące integralny element umowy.</w:t>
      </w:r>
    </w:p>
    <w:p w:rsidR="006C50A0" w:rsidRPr="006C50A0" w:rsidRDefault="006C50A0" w:rsidP="006920D0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094748" w:rsidRPr="00911A1E" w:rsidRDefault="00F23B29" w:rsidP="00351264">
      <w:pPr>
        <w:suppressAutoHyphens/>
        <w:spacing w:before="120" w:after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094748" w:rsidRPr="00911A1E" w:rsidRDefault="00094748" w:rsidP="00351264">
      <w:pPr>
        <w:spacing w:before="120" w:after="120"/>
        <w:ind w:left="-142" w:hanging="425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 w:rsidR="00AB1DB5">
        <w:rPr>
          <w:rFonts w:ascii="Verdana" w:eastAsia="Calibri" w:hAnsi="Verdana" w:cs="Arial"/>
          <w:b/>
          <w:sz w:val="20"/>
          <w:szCs w:val="20"/>
          <w:lang w:eastAsia="en-US"/>
        </w:rPr>
        <w:t>L</w:t>
      </w:r>
      <w:r w:rsidR="00ED1E26"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AB1DB5">
        <w:rPr>
          <w:rFonts w:ascii="Verdana" w:eastAsia="Calibri" w:hAnsi="Verdana" w:cs="Arial"/>
          <w:b/>
          <w:sz w:val="20"/>
          <w:szCs w:val="20"/>
          <w:lang w:eastAsia="en-US"/>
        </w:rPr>
        <w:t>S</w:t>
      </w:r>
    </w:p>
    <w:p w:rsidR="00094748" w:rsidRPr="00911A1E" w:rsidRDefault="00C03D98" w:rsidP="003461A9">
      <w:pPr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Gdzie: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 xml:space="preserve">C </w:t>
      </w:r>
      <w:r>
        <w:rPr>
          <w:rFonts w:ascii="Verdana" w:eastAsia="Calibri" w:hAnsi="Verdana"/>
          <w:sz w:val="20"/>
          <w:szCs w:val="20"/>
          <w:lang w:eastAsia="en-US"/>
        </w:rPr>
        <w:t>–</w:t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094748"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C03D98" w:rsidRDefault="00305627" w:rsidP="00305627">
      <w:pPr>
        <w:ind w:left="1843" w:hanging="427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L</w:t>
      </w:r>
      <w:r w:rsidR="00C03D98">
        <w:rPr>
          <w:rFonts w:ascii="Verdana" w:eastAsia="Calibri" w:hAnsi="Verdana"/>
          <w:sz w:val="20"/>
          <w:szCs w:val="20"/>
          <w:lang w:eastAsia="en-US"/>
        </w:rPr>
        <w:t xml:space="preserve"> – </w:t>
      </w:r>
      <w:r w:rsidR="00094748"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="00E8150E">
        <w:rPr>
          <w:rFonts w:ascii="Verdana" w:eastAsia="Calibri" w:hAnsi="Verdana" w:cs="Arial"/>
          <w:sz w:val="20"/>
          <w:szCs w:val="20"/>
          <w:lang w:eastAsia="en-US"/>
        </w:rPr>
        <w:t>„Okres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 wykonywania pomiarów</w:t>
      </w:r>
      <w:r w:rsidR="00C87522" w:rsidRPr="00911A1E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094748" w:rsidRPr="00393B5E" w:rsidRDefault="00305627" w:rsidP="00305627">
      <w:pPr>
        <w:ind w:left="1843" w:right="-143" w:hanging="426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S</w:t>
      </w:r>
      <w:r w:rsidR="003E63B1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>–</w:t>
      </w:r>
      <w:r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C03D98">
        <w:rPr>
          <w:rFonts w:ascii="Verdana" w:eastAsia="Calibri" w:hAnsi="Verdana" w:cs="Arial"/>
          <w:sz w:val="20"/>
          <w:szCs w:val="20"/>
          <w:lang w:eastAsia="en-US"/>
        </w:rPr>
        <w:t xml:space="preserve">liczba </w:t>
      </w:r>
      <w:r w:rsidR="00094748"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punktów </w:t>
      </w:r>
      <w:r w:rsidR="00C87522" w:rsidRPr="00911A1E">
        <w:rPr>
          <w:rFonts w:ascii="Verdana" w:eastAsia="Calibri" w:hAnsi="Verdana" w:cs="Arial"/>
          <w:sz w:val="20"/>
          <w:szCs w:val="20"/>
          <w:lang w:eastAsia="en-US"/>
        </w:rPr>
        <w:t>przyznan</w:t>
      </w:r>
      <w:r w:rsidR="00C87522">
        <w:rPr>
          <w:rFonts w:ascii="Verdana" w:eastAsia="Calibri" w:hAnsi="Verdana" w:cs="Arial"/>
          <w:sz w:val="20"/>
          <w:szCs w:val="20"/>
          <w:lang w:eastAsia="en-US"/>
        </w:rPr>
        <w:t xml:space="preserve">a </w:t>
      </w:r>
      <w:r w:rsidR="00C03D98">
        <w:rPr>
          <w:rFonts w:ascii="Verdana" w:eastAsia="Calibri" w:hAnsi="Verdana" w:cs="Arial"/>
          <w:sz w:val="20"/>
          <w:szCs w:val="20"/>
          <w:lang w:eastAsia="en-US"/>
        </w:rPr>
        <w:t xml:space="preserve">ofercie ocenianej w kryterium </w:t>
      </w:r>
      <w:r w:rsidR="00C87522" w:rsidRPr="00911A1E">
        <w:rPr>
          <w:rFonts w:ascii="Verdana" w:eastAsia="Calibri" w:hAnsi="Verdana" w:cs="Arial"/>
          <w:sz w:val="20"/>
          <w:szCs w:val="20"/>
          <w:lang w:eastAsia="en-US"/>
        </w:rPr>
        <w:t>„</w:t>
      </w:r>
      <w:r>
        <w:rPr>
          <w:rFonts w:ascii="Verdana" w:hAnsi="Verdana"/>
          <w:sz w:val="20"/>
          <w:szCs w:val="20"/>
        </w:rPr>
        <w:t>Termin opracowania wyników</w:t>
      </w:r>
      <w:r w:rsidR="00C87522" w:rsidRPr="00393B5E">
        <w:rPr>
          <w:rFonts w:ascii="Verdana" w:eastAsia="Calibri" w:hAnsi="Verdana" w:cs="Arial"/>
          <w:sz w:val="20"/>
          <w:szCs w:val="20"/>
          <w:lang w:eastAsia="en-US"/>
        </w:rPr>
        <w:t>”</w:t>
      </w:r>
      <w:r w:rsidR="003E63B1">
        <w:rPr>
          <w:rFonts w:ascii="Verdana" w:eastAsia="Calibri" w:hAnsi="Verdana" w:cs="Arial"/>
          <w:sz w:val="20"/>
          <w:szCs w:val="20"/>
          <w:lang w:eastAsia="en-US"/>
        </w:rPr>
        <w:t>.</w:t>
      </w:r>
      <w:r w:rsidR="00C87522" w:rsidRPr="00393B5E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:rsidR="00094748" w:rsidRPr="00911A1E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hAnsi="Verdana" w:cs="Verdana"/>
          <w:sz w:val="20"/>
          <w:szCs w:val="20"/>
        </w:rPr>
        <w:t xml:space="preserve">Zamawiający </w:t>
      </w:r>
      <w:r w:rsidR="00094748" w:rsidRPr="00781248">
        <w:rPr>
          <w:rFonts w:ascii="Verdana" w:hAnsi="Verdana" w:cs="Verdana"/>
          <w:b/>
          <w:sz w:val="20"/>
          <w:szCs w:val="20"/>
        </w:rPr>
        <w:t>nie przewiduje</w:t>
      </w:r>
      <w:r w:rsidR="00094748"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094748" w:rsidRPr="00911A1E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 w:rsidR="00452FD0">
        <w:rPr>
          <w:rFonts w:ascii="Verdana" w:hAnsi="Verdana" w:cs="Arial"/>
          <w:sz w:val="20"/>
          <w:szCs w:val="20"/>
        </w:rPr>
        <w:t>W</w:t>
      </w:r>
      <w:r w:rsidR="00094748" w:rsidRPr="00781248">
        <w:rPr>
          <w:rFonts w:ascii="Verdana" w:hAnsi="Verdana" w:cs="Arial"/>
          <w:sz w:val="20"/>
          <w:szCs w:val="20"/>
        </w:rPr>
        <w:t>ykonawców o:</w:t>
      </w:r>
    </w:p>
    <w:p w:rsidR="00094748" w:rsidRPr="00911A1E" w:rsidRDefault="00094748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094748" w:rsidRPr="00911A1E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>2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094748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>3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 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ustawy Pzp</w:t>
      </w:r>
      <w:r w:rsidRPr="00781248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:rsidR="008F50E2" w:rsidRPr="00911A1E" w:rsidRDefault="008F50E2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911A1E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8F50E2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 w:rsidR="008F50E2"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, informacja, o której mowa w 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pkt. 1</w:t>
      </w:r>
      <w:r w:rsidR="00D77773" w:rsidRPr="007861AA"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.4.2 IDW</w:t>
      </w:r>
      <w:r w:rsidR="008F50E2"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 w:rsidR="00452FD0">
        <w:rPr>
          <w:rFonts w:ascii="Verdana" w:hAnsi="Verdana"/>
          <w:spacing w:val="4"/>
          <w:sz w:val="20"/>
          <w:szCs w:val="20"/>
          <w:lang w:eastAsia="ar-SA"/>
        </w:rPr>
        <w:t>W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 w:rsidR="00E757C5">
        <w:rPr>
          <w:rFonts w:ascii="Verdana" w:hAnsi="Verdana"/>
          <w:spacing w:val="4"/>
          <w:sz w:val="20"/>
          <w:szCs w:val="20"/>
          <w:lang w:eastAsia="ar-SA"/>
        </w:rPr>
        <w:t>Z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11A1E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</w:t>
      </w:r>
      <w:r w:rsidR="00F23B29">
        <w:rPr>
          <w:rFonts w:ascii="Verdana" w:hAnsi="Verdana" w:cs="Arial"/>
          <w:sz w:val="20"/>
          <w:szCs w:val="20"/>
        </w:rPr>
        <w:t>9</w:t>
      </w:r>
      <w:r>
        <w:rPr>
          <w:rFonts w:ascii="Verdana" w:hAnsi="Verdana" w:cs="Arial"/>
          <w:sz w:val="20"/>
          <w:szCs w:val="20"/>
        </w:rPr>
        <w:t xml:space="preserve">.6. </w:t>
      </w:r>
      <w:r>
        <w:rPr>
          <w:rFonts w:ascii="Verdana" w:hAnsi="Verdana" w:cs="Arial"/>
          <w:sz w:val="20"/>
          <w:szCs w:val="20"/>
        </w:rPr>
        <w:tab/>
      </w:r>
      <w:r w:rsidR="00911A1E" w:rsidRPr="00911A1E">
        <w:rPr>
          <w:rFonts w:ascii="Verdana" w:hAnsi="Verdana" w:cs="Arial"/>
          <w:sz w:val="20"/>
          <w:szCs w:val="20"/>
        </w:rPr>
        <w:t>Zamawiający udostępni</w:t>
      </w:r>
      <w:r w:rsidR="00911A1E"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="00E069C8" w:rsidRPr="00E069C8">
        <w:rPr>
          <w:rFonts w:ascii="Verdana" w:hAnsi="Verdana" w:cs="Arial"/>
          <w:sz w:val="20"/>
          <w:szCs w:val="20"/>
        </w:rPr>
        <w:t>19.4.1</w:t>
      </w:r>
      <w:r w:rsidR="00D14022">
        <w:rPr>
          <w:rFonts w:ascii="Verdana" w:hAnsi="Verdana" w:cs="Arial"/>
          <w:sz w:val="20"/>
          <w:szCs w:val="20"/>
        </w:rPr>
        <w:t xml:space="preserve"> i 19.4.4 </w:t>
      </w:r>
      <w:r w:rsidR="00E069C8">
        <w:rPr>
          <w:rFonts w:ascii="Verdana" w:hAnsi="Verdana" w:cs="Arial"/>
          <w:sz w:val="20"/>
          <w:szCs w:val="20"/>
        </w:rPr>
        <w:t>IDW</w:t>
      </w:r>
      <w:r w:rsidR="00911A1E" w:rsidRPr="00781248">
        <w:rPr>
          <w:rFonts w:ascii="Verdana" w:hAnsi="Verdana" w:cs="Arial"/>
          <w:sz w:val="20"/>
          <w:szCs w:val="20"/>
        </w:rPr>
        <w:t>, na stronie internetowej.</w:t>
      </w:r>
    </w:p>
    <w:p w:rsidR="00E8150E" w:rsidRDefault="00E8150E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</w:p>
    <w:p w:rsidR="00701C8E" w:rsidRPr="00701C8E" w:rsidRDefault="00F23B29" w:rsidP="003461A9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 w:rsidRPr="00653EED">
        <w:rPr>
          <w:rFonts w:ascii="Verdana" w:hAnsi="Verdana" w:cs="Arial"/>
          <w:b/>
          <w:bCs/>
          <w:sz w:val="20"/>
          <w:szCs w:val="20"/>
        </w:rPr>
        <w:t>20</w:t>
      </w:r>
      <w:r w:rsidR="00701C8E" w:rsidRPr="00653EED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 xml:space="preserve">W przypadku, gdy zostanie wybrana jako najkorzystniejsza oferta Wykonawców wspólnie ubiegających się o udzielenie zamówienia, Wykonawca przed podpisaniem umowy </w:t>
      </w:r>
      <w:r w:rsidR="00DC64B7">
        <w:rPr>
          <w:rFonts w:ascii="Verdana" w:hAnsi="Verdana"/>
          <w:sz w:val="20"/>
          <w:szCs w:val="20"/>
        </w:rPr>
        <w:br/>
      </w:r>
      <w:r w:rsidR="00701C8E" w:rsidRPr="00701C8E">
        <w:rPr>
          <w:rFonts w:ascii="Verdana" w:hAnsi="Verdana"/>
          <w:sz w:val="20"/>
          <w:szCs w:val="20"/>
        </w:rPr>
        <w:t xml:space="preserve">na wezwanie Zamawiającego przedłoży umowę regulującą współpracę Wykonawców, </w:t>
      </w:r>
      <w:r w:rsidR="00DC64B7">
        <w:rPr>
          <w:rFonts w:ascii="Verdana" w:hAnsi="Verdana"/>
          <w:sz w:val="20"/>
          <w:szCs w:val="20"/>
        </w:rPr>
        <w:br/>
      </w:r>
      <w:r w:rsidR="00701C8E" w:rsidRPr="00701C8E">
        <w:rPr>
          <w:rFonts w:ascii="Verdana" w:hAnsi="Verdana"/>
          <w:sz w:val="20"/>
          <w:szCs w:val="20"/>
        </w:rPr>
        <w:t xml:space="preserve">w której m.in. zostanie określony pełnomocnik uprawniony do kontaktów </w:t>
      </w:r>
      <w:r w:rsidR="00DC64B7">
        <w:rPr>
          <w:rFonts w:ascii="Verdana" w:hAnsi="Verdana"/>
          <w:sz w:val="20"/>
          <w:szCs w:val="20"/>
        </w:rPr>
        <w:br/>
      </w:r>
      <w:r w:rsidR="00701C8E" w:rsidRPr="00701C8E">
        <w:rPr>
          <w:rFonts w:ascii="Verdana" w:hAnsi="Verdana"/>
          <w:sz w:val="20"/>
          <w:szCs w:val="20"/>
        </w:rPr>
        <w:t>z Zamawiającym oraz do wystawiania dokumentów związanych z płatnościami.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824393">
        <w:rPr>
          <w:rFonts w:ascii="Verdana" w:hAnsi="Verdana"/>
          <w:sz w:val="20"/>
          <w:szCs w:val="20"/>
        </w:rPr>
        <w:t>2</w:t>
      </w:r>
      <w:r w:rsidR="00701C8E">
        <w:rPr>
          <w:rFonts w:ascii="Verdana" w:hAnsi="Verdana"/>
          <w:sz w:val="20"/>
          <w:szCs w:val="20"/>
        </w:rPr>
        <w:t>.</w:t>
      </w:r>
      <w:r w:rsidR="00701C8E">
        <w:rPr>
          <w:rFonts w:ascii="Verdana" w:hAnsi="Verdana"/>
          <w:sz w:val="20"/>
          <w:szCs w:val="20"/>
        </w:rPr>
        <w:tab/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="00701C8E" w:rsidRPr="00701C8E">
        <w:rPr>
          <w:rFonts w:ascii="Verdana" w:hAnsi="Verdana"/>
          <w:sz w:val="20"/>
          <w:szCs w:val="20"/>
        </w:rPr>
        <w:t>zobowiązany</w:t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 w:rsidR="003C0645">
        <w:rPr>
          <w:rFonts w:ascii="Verdana" w:eastAsia="Calibri" w:hAnsi="Verdana"/>
          <w:bCs/>
          <w:sz w:val="20"/>
          <w:szCs w:val="20"/>
        </w:rPr>
        <w:t>21</w:t>
      </w:r>
      <w:r w:rsidR="00701C8E" w:rsidRPr="00701C8E">
        <w:rPr>
          <w:rFonts w:ascii="Verdana" w:eastAsia="Calibri" w:hAnsi="Verdana"/>
          <w:bCs/>
          <w:sz w:val="20"/>
          <w:szCs w:val="20"/>
        </w:rPr>
        <w:t>.</w:t>
      </w:r>
    </w:p>
    <w:p w:rsidR="00B36AC1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701C8E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30541C" w:rsidRPr="0030541C" w:rsidRDefault="0030541C" w:rsidP="0030541C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b/>
          <w:sz w:val="20"/>
          <w:szCs w:val="20"/>
        </w:rPr>
      </w:pPr>
      <w:r w:rsidRPr="0030541C">
        <w:rPr>
          <w:rFonts w:ascii="Verdana" w:hAnsi="Verdana"/>
          <w:iCs/>
          <w:sz w:val="20"/>
          <w:szCs w:val="20"/>
        </w:rPr>
        <w:t xml:space="preserve">21.1 </w:t>
      </w:r>
      <w:r w:rsidRPr="0030541C">
        <w:rPr>
          <w:rFonts w:ascii="Verdana" w:hAnsi="Verdana"/>
          <w:iCs/>
          <w:sz w:val="20"/>
          <w:szCs w:val="20"/>
        </w:rPr>
        <w:tab/>
      </w:r>
      <w:r w:rsidRPr="0030541C">
        <w:rPr>
          <w:rFonts w:ascii="Verdana" w:hAnsi="Verdana"/>
          <w:sz w:val="20"/>
          <w:szCs w:val="20"/>
        </w:rPr>
        <w:t xml:space="preserve">Przed podpisaniem umowy Wykonawca wniesie zabezpieczenie należytego wykonania umowy w wysokości </w:t>
      </w:r>
      <w:r w:rsidRPr="0030541C">
        <w:rPr>
          <w:rFonts w:ascii="Verdana" w:hAnsi="Verdana"/>
          <w:b/>
          <w:sz w:val="20"/>
          <w:szCs w:val="20"/>
        </w:rPr>
        <w:t>10%</w:t>
      </w:r>
      <w:r w:rsidRPr="0030541C">
        <w:rPr>
          <w:rFonts w:ascii="Verdana" w:hAnsi="Verdana"/>
          <w:sz w:val="20"/>
          <w:szCs w:val="20"/>
        </w:rPr>
        <w:t xml:space="preserve"> zaoferowanej ceny brutto w jednej lub kilku formach określonych w art. 148 ust. 1 ustawy Pzp. Zabezpieczenie w pieniądzu Wykonawca wpłaci przelewem na rachunek bankowy w Banku Gospodarstwa Krajowego </w:t>
      </w:r>
      <w:r w:rsidRPr="0030541C">
        <w:rPr>
          <w:rFonts w:ascii="Verdana" w:hAnsi="Verdana"/>
          <w:b/>
          <w:sz w:val="20"/>
          <w:szCs w:val="20"/>
        </w:rPr>
        <w:t>Nr 23 1130 1017 0013 4398 8490 0003.</w:t>
      </w:r>
    </w:p>
    <w:p w:rsidR="0030541C" w:rsidRPr="0030541C" w:rsidRDefault="0030541C" w:rsidP="0030541C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30541C">
        <w:rPr>
          <w:rFonts w:ascii="Verdana" w:hAnsi="Verdana"/>
          <w:sz w:val="20"/>
          <w:szCs w:val="20"/>
        </w:rPr>
        <w:t>21.2</w:t>
      </w:r>
      <w:r w:rsidRPr="0030541C">
        <w:rPr>
          <w:rFonts w:ascii="Verdana" w:hAnsi="Verdana"/>
          <w:sz w:val="20"/>
          <w:szCs w:val="20"/>
        </w:rPr>
        <w:tab/>
        <w:t>W przypadku wniesienia wadium w pieniądzu, Wykonawca może wyrazić zgodę na zaliczenie kwoty wadium na poczet zabezpieczenia.</w:t>
      </w:r>
    </w:p>
    <w:p w:rsidR="0030541C" w:rsidRPr="0030541C" w:rsidRDefault="0030541C" w:rsidP="0030541C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30541C">
        <w:rPr>
          <w:rFonts w:ascii="Verdana" w:hAnsi="Verdana"/>
          <w:sz w:val="20"/>
          <w:szCs w:val="20"/>
        </w:rPr>
        <w:t>21.3</w:t>
      </w:r>
      <w:r w:rsidRPr="0030541C">
        <w:rPr>
          <w:rFonts w:ascii="Verdana" w:hAnsi="Verdana"/>
          <w:sz w:val="20"/>
          <w:szCs w:val="20"/>
        </w:rPr>
        <w:tab/>
        <w:t xml:space="preserve">Dokument gwarancji (bankowej lub ubezpieczeniowej) musi reprezentować nieodwołalną i bezwarunkową gwarancję płatną na pierwsze pisemne żądanie Zamawiającego. </w:t>
      </w:r>
    </w:p>
    <w:p w:rsidR="0030541C" w:rsidRPr="0030541C" w:rsidRDefault="0030541C" w:rsidP="0030541C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30541C">
        <w:rPr>
          <w:rFonts w:ascii="Verdana" w:hAnsi="Verdana"/>
          <w:sz w:val="20"/>
          <w:szCs w:val="20"/>
        </w:rPr>
        <w:lastRenderedPageBreak/>
        <w:t>21.4</w:t>
      </w:r>
      <w:r w:rsidRPr="0030541C">
        <w:rPr>
          <w:rFonts w:ascii="Verdana" w:hAnsi="Verdana"/>
          <w:sz w:val="20"/>
          <w:szCs w:val="20"/>
        </w:rPr>
        <w:tab/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E84C80" w:rsidRDefault="0030541C" w:rsidP="00EE14E2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30541C">
        <w:rPr>
          <w:rFonts w:ascii="Verdana" w:hAnsi="Verdana"/>
          <w:sz w:val="20"/>
          <w:szCs w:val="20"/>
        </w:rPr>
        <w:t>21.5</w:t>
      </w:r>
      <w:r w:rsidRPr="0030541C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</w:t>
      </w:r>
      <w:r w:rsidRPr="0030541C">
        <w:rPr>
          <w:rFonts w:ascii="Verdana" w:hAnsi="Verdana"/>
          <w:sz w:val="20"/>
          <w:szCs w:val="20"/>
        </w:rPr>
        <w:br/>
        <w:t>i na wa</w:t>
      </w:r>
      <w:r w:rsidR="00EE14E2">
        <w:rPr>
          <w:rFonts w:ascii="Verdana" w:hAnsi="Verdana"/>
          <w:sz w:val="20"/>
          <w:szCs w:val="20"/>
        </w:rPr>
        <w:t>runkach określonych w Tomie II.</w:t>
      </w:r>
    </w:p>
    <w:p w:rsidR="00EE14E2" w:rsidRPr="00E84C80" w:rsidRDefault="00EE14E2" w:rsidP="002861F9">
      <w:pPr>
        <w:tabs>
          <w:tab w:val="left" w:pos="709"/>
        </w:tabs>
        <w:spacing w:before="120"/>
        <w:jc w:val="both"/>
        <w:rPr>
          <w:rFonts w:ascii="Verdana" w:hAnsi="Verdana"/>
          <w:sz w:val="20"/>
          <w:szCs w:val="20"/>
        </w:rPr>
      </w:pPr>
    </w:p>
    <w:p w:rsidR="00F669F8" w:rsidRPr="00F669F8" w:rsidRDefault="00F669F8" w:rsidP="0030541C">
      <w:pPr>
        <w:autoSpaceDE w:val="0"/>
        <w:autoSpaceDN w:val="0"/>
        <w:adjustRightInd w:val="0"/>
        <w:spacing w:before="120" w:after="120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22. POUCZENIE O ŚRODKACH OCHRONY PRAWNEJ </w:t>
      </w:r>
    </w:p>
    <w:p w:rsidR="00F669F8" w:rsidRPr="00F669F8" w:rsidRDefault="00F669F8" w:rsidP="0030541C">
      <w:pPr>
        <w:autoSpaceDE w:val="0"/>
        <w:autoSpaceDN w:val="0"/>
        <w:adjustRightInd w:val="0"/>
        <w:spacing w:before="120"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22.1.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22.2.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a. określenia warunków udziału w postepowaniu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b. wykluczenia odwołującego z postępowania o udzielenie zamówienia;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c. odrzucenia oferty odwołującego;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d. opisu przedmiotu zamówienia; </w:t>
      </w:r>
    </w:p>
    <w:p w:rsidR="00F669F8" w:rsidRPr="00F669F8" w:rsidRDefault="00F669F8" w:rsidP="003370A6">
      <w:pPr>
        <w:autoSpaceDE w:val="0"/>
        <w:autoSpaceDN w:val="0"/>
        <w:adjustRightInd w:val="0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e. wyboru najkorzystniejszej oferty. </w:t>
      </w:r>
    </w:p>
    <w:p w:rsidR="00F669F8" w:rsidRPr="00F669F8" w:rsidRDefault="00F669F8" w:rsidP="003461A9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0"/>
          <w:szCs w:val="20"/>
        </w:rPr>
      </w:pP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22.3.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22.4.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 .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22.5.1.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o udzieleniu zamówienia;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2) 1 miesiąca od dnia zawarcia umowy, jeżeli Zamawiający nie opublikował w Biuletynie Zamówień Publicznych ogłoszenia o udzieleniu zamówienia. </w:t>
      </w:r>
    </w:p>
    <w:p w:rsidR="00BE245A" w:rsidRDefault="00F669F8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22.6.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Szczegółowe zasady postępowania po wniesieniu odwołania, określają stosowne przepisy Działu VI ustawy Pzp.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lastRenderedPageBreak/>
        <w:t xml:space="preserve">22.7.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:rsidR="00F669F8" w:rsidRPr="00701C8E" w:rsidRDefault="00F669F8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22.8.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Skargę wnosi się do sądu okręgowego właściwego dla siedziby Zamawiającego, </w:t>
      </w:r>
      <w:r w:rsidR="00FD1AB8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</w:t>
      </w:r>
      <w:r w:rsidR="00FD1AB8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w rozumieniu ustawy z dnia 23 listopada 2012 r. – Prawo pocztowe (Dz. U. z 2012 r. poz. 1529) jest równoznaczne z jej wniesieniem.</w:t>
      </w:r>
    </w:p>
    <w:p w:rsidR="00BE245A" w:rsidRDefault="00BE245A" w:rsidP="003461A9">
      <w:pPr>
        <w:jc w:val="both"/>
      </w:pPr>
    </w:p>
    <w:p w:rsidR="00BE245A" w:rsidRDefault="00BE245A" w:rsidP="0006139D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4DA7" w:rsidRDefault="00304DA7" w:rsidP="003461A9"/>
    <w:p w:rsidR="00304DA7" w:rsidRDefault="00304DA7" w:rsidP="003461A9"/>
    <w:p w:rsidR="00BE245A" w:rsidRDefault="00BE245A" w:rsidP="00696AB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696AB9" w:rsidRDefault="00485572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page"/>
      </w: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BE245A" w:rsidRDefault="00BE245A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976BE9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„Oferta”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CA4C0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45A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45A" w:rsidRDefault="00BE245A" w:rsidP="003461A9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Default="00BE245A" w:rsidP="0006139D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:rsidR="007719A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527E55" w:rsidRDefault="00527E55" w:rsidP="00305627">
      <w:pPr>
        <w:jc w:val="both"/>
        <w:rPr>
          <w:rFonts w:ascii="Verdana" w:hAnsi="Verdana"/>
          <w:b/>
          <w:sz w:val="20"/>
          <w:szCs w:val="20"/>
        </w:rPr>
      </w:pPr>
    </w:p>
    <w:p w:rsidR="00E8150E" w:rsidRPr="00DE6D6D" w:rsidRDefault="004063CF" w:rsidP="00305627">
      <w:pPr>
        <w:jc w:val="both"/>
        <w:rPr>
          <w:rFonts w:ascii="Verdana" w:hAnsi="Verdana"/>
          <w:b/>
          <w:sz w:val="20"/>
          <w:szCs w:val="20"/>
        </w:rPr>
      </w:pPr>
      <w:r w:rsidRPr="00DE6D6D">
        <w:rPr>
          <w:rFonts w:ascii="Verdana" w:hAnsi="Verdana"/>
          <w:b/>
          <w:sz w:val="20"/>
          <w:szCs w:val="20"/>
        </w:rPr>
        <w:t>„</w:t>
      </w:r>
      <w:r w:rsidR="00305627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305627">
        <w:rPr>
          <w:rFonts w:ascii="Verdana" w:hAnsi="Verdana"/>
          <w:b/>
          <w:sz w:val="20"/>
          <w:szCs w:val="20"/>
        </w:rPr>
        <w:br/>
      </w:r>
      <w:r w:rsidR="00305627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305627">
        <w:rPr>
          <w:rFonts w:ascii="Verdana" w:hAnsi="Verdana"/>
          <w:b/>
          <w:sz w:val="20"/>
          <w:szCs w:val="20"/>
        </w:rPr>
        <w:t xml:space="preserve">sie zadania A” </w:t>
      </w:r>
      <w:r w:rsidR="00305627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305627">
        <w:rPr>
          <w:rFonts w:ascii="Verdana" w:hAnsi="Verdana"/>
          <w:b/>
          <w:sz w:val="20"/>
          <w:szCs w:val="20"/>
        </w:rPr>
        <w:t xml:space="preserve"> opracowaniem wyników pomiarów</w:t>
      </w:r>
      <w:r w:rsidR="00E8150E" w:rsidRPr="00DE6D6D">
        <w:rPr>
          <w:rFonts w:ascii="Verdana" w:hAnsi="Verdana"/>
          <w:b/>
          <w:sz w:val="20"/>
          <w:szCs w:val="20"/>
        </w:rPr>
        <w:t>”.</w:t>
      </w:r>
    </w:p>
    <w:p w:rsidR="007719A7" w:rsidRPr="007B6077" w:rsidRDefault="007719A7" w:rsidP="003461A9">
      <w:pPr>
        <w:jc w:val="both"/>
        <w:rPr>
          <w:rFonts w:ascii="Verdana" w:hAnsi="Verdana"/>
          <w:spacing w:val="-2"/>
          <w:sz w:val="20"/>
          <w:szCs w:val="20"/>
        </w:rPr>
      </w:pPr>
    </w:p>
    <w:p w:rsidR="007719A7" w:rsidRPr="00696AB9" w:rsidRDefault="007719A7" w:rsidP="00696AB9">
      <w:pPr>
        <w:jc w:val="both"/>
        <w:rPr>
          <w:rFonts w:ascii="Verdana" w:hAnsi="Verdana"/>
          <w:b/>
          <w:lang w:val="en-US"/>
        </w:rPr>
      </w:pPr>
      <w:r w:rsidRPr="00696AB9">
        <w:rPr>
          <w:rFonts w:ascii="Verdana" w:hAnsi="Verdana"/>
          <w:spacing w:val="-2"/>
          <w:sz w:val="20"/>
          <w:szCs w:val="20"/>
          <w:lang w:val="en-US"/>
        </w:rPr>
        <w:t xml:space="preserve">Nr ref: </w:t>
      </w:r>
      <w:r w:rsidR="00696AB9" w:rsidRPr="00696AB9">
        <w:rPr>
          <w:rFonts w:ascii="Verdana" w:hAnsi="Verdana"/>
          <w:b/>
          <w:sz w:val="20"/>
          <w:szCs w:val="20"/>
          <w:u w:val="single"/>
          <w:lang w:val="en-US"/>
        </w:rPr>
        <w:t>GDDKiA.O.WA.</w:t>
      </w:r>
      <w:r w:rsidR="00083DAF">
        <w:rPr>
          <w:rFonts w:ascii="Verdana" w:hAnsi="Verdana"/>
          <w:b/>
          <w:sz w:val="20"/>
          <w:szCs w:val="20"/>
          <w:u w:val="single"/>
          <w:lang w:val="en-US"/>
        </w:rPr>
        <w:t>D-3.241.</w:t>
      </w:r>
      <w:r w:rsidR="00305627">
        <w:rPr>
          <w:rFonts w:ascii="Verdana" w:hAnsi="Verdana"/>
          <w:b/>
          <w:sz w:val="20"/>
          <w:szCs w:val="20"/>
          <w:u w:val="single"/>
          <w:lang w:val="en-US"/>
        </w:rPr>
        <w:t>16</w:t>
      </w:r>
      <w:r w:rsidR="00696AB9" w:rsidRPr="00696AB9">
        <w:rPr>
          <w:rFonts w:ascii="Verdana" w:hAnsi="Verdana"/>
          <w:b/>
          <w:sz w:val="20"/>
          <w:szCs w:val="20"/>
          <w:u w:val="single"/>
          <w:lang w:val="en-US"/>
        </w:rPr>
        <w:t>.201</w:t>
      </w:r>
      <w:r w:rsidR="0046782A">
        <w:rPr>
          <w:rFonts w:ascii="Verdana" w:hAnsi="Verdana"/>
          <w:b/>
          <w:sz w:val="20"/>
          <w:szCs w:val="20"/>
          <w:u w:val="single"/>
          <w:lang w:val="en-US"/>
        </w:rPr>
        <w:t>7</w:t>
      </w:r>
    </w:p>
    <w:p w:rsidR="00527E55" w:rsidRPr="00C96FF3" w:rsidRDefault="00527E55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lang w:val="en-US"/>
        </w:rPr>
      </w:pPr>
    </w:p>
    <w:p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7719A7" w:rsidRPr="001D3165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7719A7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719A7" w:rsidRPr="00157487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</w:p>
    <w:p w:rsidR="007719A7" w:rsidRPr="00157487" w:rsidRDefault="007719A7" w:rsidP="006920D0">
      <w:pPr>
        <w:pStyle w:val="Zwykytekst1"/>
        <w:tabs>
          <w:tab w:val="left" w:pos="284"/>
        </w:tabs>
        <w:spacing w:before="240" w:line="480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_________________________ zł </w:t>
      </w:r>
    </w:p>
    <w:p w:rsidR="007719A7" w:rsidRPr="00157487" w:rsidRDefault="007719A7" w:rsidP="006920D0">
      <w:pPr>
        <w:pStyle w:val="Zwykytekst1"/>
        <w:tabs>
          <w:tab w:val="left" w:pos="284"/>
        </w:tabs>
        <w:spacing w:line="480" w:lineRule="auto"/>
        <w:ind w:left="284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(słownie złotych:_______________________________________________) </w:t>
      </w:r>
    </w:p>
    <w:p w:rsidR="007719A7" w:rsidRDefault="007719A7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</w:rPr>
      </w:pPr>
      <w:r w:rsidRPr="00157487">
        <w:rPr>
          <w:rFonts w:ascii="Verdana" w:hAnsi="Verdana"/>
        </w:rPr>
        <w:t>zgodnie z załączonym do oferty</w:t>
      </w:r>
      <w:r w:rsidR="00305627">
        <w:rPr>
          <w:rFonts w:ascii="Verdana" w:hAnsi="Verdana"/>
        </w:rPr>
        <w:t xml:space="preserve"> Formularzem cenowym</w:t>
      </w:r>
      <w:r w:rsidRPr="00157487">
        <w:rPr>
          <w:rFonts w:ascii="Verdana" w:hAnsi="Verdana"/>
        </w:rPr>
        <w:t>.</w:t>
      </w:r>
    </w:p>
    <w:p w:rsidR="00544BBC" w:rsidRDefault="00544BBC" w:rsidP="00BD4387">
      <w:pPr>
        <w:pStyle w:val="Zwykytekst1"/>
        <w:tabs>
          <w:tab w:val="left" w:pos="284"/>
        </w:tabs>
        <w:jc w:val="both"/>
        <w:rPr>
          <w:rFonts w:ascii="Verdana" w:hAnsi="Verdana"/>
        </w:rPr>
      </w:pPr>
    </w:p>
    <w:p w:rsidR="00F23B29" w:rsidRPr="004314DC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iCs/>
        </w:rPr>
      </w:pP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="00F23B29" w:rsidRPr="004314DC">
        <w:rPr>
          <w:rFonts w:ascii="Verdana" w:hAnsi="Verdana"/>
        </w:rPr>
        <w:t xml:space="preserve"> </w:t>
      </w:r>
      <w:r w:rsidR="00F23B29" w:rsidRPr="004314DC">
        <w:rPr>
          <w:rFonts w:ascii="Verdana" w:hAnsi="Verdana"/>
          <w:i/>
          <w:iCs/>
        </w:rPr>
        <w:t>(właściwe zakreślić)</w:t>
      </w:r>
      <w:r w:rsidR="004314DC">
        <w:rPr>
          <w:rStyle w:val="Odwoanieprzypisudolnego"/>
          <w:rFonts w:ascii="Verdana" w:hAnsi="Verdana"/>
          <w:i/>
          <w:iCs/>
        </w:rPr>
        <w:footnoteReference w:id="1"/>
      </w:r>
      <w:r w:rsidR="00F23B29" w:rsidRPr="004314DC">
        <w:rPr>
          <w:rFonts w:ascii="Verdana" w:hAnsi="Verdana"/>
        </w:rPr>
        <w:t>:</w:t>
      </w:r>
    </w:p>
    <w:p w:rsidR="00F23B29" w:rsidRPr="0082638E" w:rsidRDefault="00F23B29" w:rsidP="00CC2B97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F23B29" w:rsidRDefault="00F23B29" w:rsidP="00CC2B97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lastRenderedPageBreak/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566B4D" w:rsidRPr="00BD4387" w:rsidRDefault="00566B4D" w:rsidP="00566B4D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F579AB" w:rsidRPr="00061A11" w:rsidRDefault="00F579AB" w:rsidP="00CC2B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  <w:iCs/>
        </w:rPr>
      </w:pPr>
      <w:r w:rsidRPr="00061A11">
        <w:rPr>
          <w:rFonts w:ascii="Verdana" w:hAnsi="Verdana"/>
          <w:iCs/>
        </w:rPr>
        <w:t xml:space="preserve">ZAMIERZAMY </w:t>
      </w:r>
      <w:r w:rsidRPr="00061A11">
        <w:rPr>
          <w:rFonts w:ascii="Verdana" w:hAnsi="Verdana"/>
          <w:b/>
          <w:iCs/>
        </w:rPr>
        <w:t>powierzyć podwykonawcom wykonanie następujących części zamówienia:</w:t>
      </w:r>
    </w:p>
    <w:p w:rsidR="00F579AB" w:rsidRPr="00061A11" w:rsidRDefault="00F579AB" w:rsidP="0006139D">
      <w:pPr>
        <w:pStyle w:val="Tekstpodstawowy2"/>
        <w:ind w:left="284"/>
        <w:rPr>
          <w:rFonts w:ascii="Verdana" w:hAnsi="Verdana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_____________________________________________________________</w:t>
      </w:r>
    </w:p>
    <w:p w:rsidR="00544BBC" w:rsidRPr="00061A11" w:rsidRDefault="00544BBC" w:rsidP="003461A9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ZAMIERZAMY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powierzyć 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 xml:space="preserve">wykonanie </w:t>
      </w:r>
      <w:r w:rsidRPr="00061A11">
        <w:rPr>
          <w:rFonts w:ascii="Verdana" w:hAnsi="Verdana"/>
          <w:b w:val="0"/>
          <w:iCs/>
          <w:sz w:val="20"/>
          <w:szCs w:val="20"/>
        </w:rPr>
        <w:t>części zamówienia na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>stępującym podwykonawcom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</w:t>
      </w:r>
      <w:r w:rsidR="00DC53C7">
        <w:rPr>
          <w:rFonts w:ascii="Verdana" w:hAnsi="Verdana"/>
          <w:b w:val="0"/>
          <w:iCs/>
          <w:sz w:val="20"/>
          <w:szCs w:val="20"/>
        </w:rPr>
        <w:br/>
      </w:r>
      <w:r w:rsidR="00C91F74" w:rsidRPr="00061A11">
        <w:rPr>
          <w:rFonts w:ascii="Verdana" w:hAnsi="Verdana"/>
          <w:b w:val="0"/>
          <w:iCs/>
          <w:sz w:val="20"/>
          <w:szCs w:val="20"/>
        </w:rPr>
        <w:t>(</w:t>
      </w:r>
      <w:r w:rsidRPr="00061A11">
        <w:rPr>
          <w:rFonts w:ascii="Verdana" w:hAnsi="Verdana"/>
          <w:b w:val="0"/>
          <w:iCs/>
          <w:sz w:val="20"/>
          <w:szCs w:val="20"/>
        </w:rPr>
        <w:t>o ile jest to wiadome, podać firmy podwykonawców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>)</w:t>
      </w:r>
      <w:r w:rsidRPr="00061A11">
        <w:rPr>
          <w:rFonts w:ascii="Verdana" w:hAnsi="Verdana"/>
          <w:b w:val="0"/>
          <w:iCs/>
          <w:sz w:val="20"/>
          <w:szCs w:val="20"/>
        </w:rPr>
        <w:t>.</w:t>
      </w:r>
    </w:p>
    <w:p w:rsidR="00F23B29" w:rsidRPr="00F23B29" w:rsidRDefault="00F23B29" w:rsidP="00AD41E3">
      <w:pPr>
        <w:pStyle w:val="Tekstpodstawowy2"/>
        <w:spacing w:before="60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061A11">
        <w:rPr>
          <w:rFonts w:ascii="Verdana" w:hAnsi="Verdana"/>
          <w:b w:val="0"/>
          <w:iCs/>
          <w:sz w:val="20"/>
          <w:szCs w:val="20"/>
        </w:rPr>
        <w:t>_____________________________________________________________________</w:t>
      </w:r>
    </w:p>
    <w:p w:rsidR="00544BBC" w:rsidRDefault="00544BBC" w:rsidP="003461A9">
      <w:pPr>
        <w:pStyle w:val="Akapitzlist"/>
        <w:spacing w:line="240" w:lineRule="auto"/>
        <w:ind w:left="283"/>
        <w:rPr>
          <w:rFonts w:ascii="Verdana" w:hAnsi="Verdana"/>
          <w:b/>
          <w:iCs/>
        </w:rPr>
      </w:pPr>
    </w:p>
    <w:p w:rsidR="004063CF" w:rsidRPr="00527E55" w:rsidRDefault="004063CF" w:rsidP="00305627">
      <w:pPr>
        <w:pStyle w:val="Zwykytekst"/>
        <w:numPr>
          <w:ilvl w:val="0"/>
          <w:numId w:val="2"/>
        </w:numPr>
        <w:spacing w:line="280" w:lineRule="exac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 xml:space="preserve"> </w:t>
      </w:r>
      <w:r w:rsidR="00305627">
        <w:rPr>
          <w:rFonts w:ascii="Verdana" w:hAnsi="Verdana"/>
          <w:b/>
          <w:iCs/>
        </w:rPr>
        <w:t>OFERUJEMY O</w:t>
      </w:r>
      <w:r w:rsidRPr="00DE7C6D">
        <w:rPr>
          <w:rFonts w:ascii="Verdana" w:hAnsi="Verdana"/>
          <w:b/>
          <w:iCs/>
        </w:rPr>
        <w:t xml:space="preserve">kres </w:t>
      </w:r>
      <w:r w:rsidR="001D6D80">
        <w:rPr>
          <w:rFonts w:ascii="Verdana" w:hAnsi="Verdana"/>
          <w:b/>
          <w:iCs/>
        </w:rPr>
        <w:t>wykonywania pomiarów …… dni</w:t>
      </w:r>
      <w:r w:rsidR="00305627" w:rsidRPr="00305627">
        <w:rPr>
          <w:rFonts w:ascii="Verdana" w:hAnsi="Verdana"/>
          <w:b/>
          <w:iCs/>
        </w:rPr>
        <w:t xml:space="preserve"> </w:t>
      </w:r>
      <w:r w:rsidR="003158B2">
        <w:rPr>
          <w:rFonts w:ascii="Verdana" w:hAnsi="Verdana"/>
          <w:b/>
          <w:iCs/>
        </w:rPr>
        <w:t>od daty zorganizowania punktów pomiarowych</w:t>
      </w:r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  <w:r w:rsidRPr="00305627">
        <w:rPr>
          <w:rFonts w:ascii="Verdana" w:hAnsi="Verdana"/>
          <w:iCs/>
        </w:rPr>
        <w:t>(</w:t>
      </w:r>
      <w:r w:rsidR="00890D6E" w:rsidRPr="00305627">
        <w:rPr>
          <w:rFonts w:ascii="Verdana" w:hAnsi="Verdana"/>
          <w:iCs/>
        </w:rPr>
        <w:t xml:space="preserve">Kryterium oceny ofert - </w:t>
      </w:r>
      <w:r w:rsidRPr="00305627">
        <w:rPr>
          <w:rFonts w:ascii="Verdana" w:hAnsi="Verdana"/>
          <w:iCs/>
        </w:rPr>
        <w:t>Pow</w:t>
      </w:r>
      <w:r w:rsidR="001F1AF8" w:rsidRPr="00305627">
        <w:rPr>
          <w:rFonts w:ascii="Verdana" w:hAnsi="Verdana"/>
          <w:iCs/>
        </w:rPr>
        <w:t xml:space="preserve">yższy </w:t>
      </w:r>
      <w:r w:rsidR="00E63FF0" w:rsidRPr="00305627">
        <w:rPr>
          <w:rFonts w:ascii="Verdana" w:hAnsi="Verdana"/>
          <w:iCs/>
        </w:rPr>
        <w:t>okres</w:t>
      </w:r>
      <w:r w:rsidR="00976BE9" w:rsidRPr="00305627">
        <w:rPr>
          <w:rFonts w:ascii="Verdana" w:hAnsi="Verdana"/>
          <w:iCs/>
        </w:rPr>
        <w:t xml:space="preserve"> </w:t>
      </w:r>
      <w:r w:rsidR="001F1AF8" w:rsidRPr="00305627">
        <w:rPr>
          <w:rFonts w:ascii="Verdana" w:hAnsi="Verdana"/>
          <w:iCs/>
        </w:rPr>
        <w:t xml:space="preserve">Wykonawca określa </w:t>
      </w:r>
      <w:r w:rsidR="00976BE9" w:rsidRPr="00305627">
        <w:rPr>
          <w:rFonts w:ascii="Verdana" w:hAnsi="Verdana"/>
          <w:iCs/>
        </w:rPr>
        <w:t xml:space="preserve">jako </w:t>
      </w:r>
      <w:r w:rsidR="00942905">
        <w:rPr>
          <w:rFonts w:ascii="Verdana" w:hAnsi="Verdana"/>
          <w:b/>
          <w:iCs/>
        </w:rPr>
        <w:t>30 lub 60</w:t>
      </w:r>
      <w:r w:rsidR="00527E55" w:rsidRPr="00527E55">
        <w:rPr>
          <w:rFonts w:ascii="Verdana" w:hAnsi="Verdana"/>
          <w:b/>
          <w:iCs/>
        </w:rPr>
        <w:t xml:space="preserve"> lub</w:t>
      </w:r>
      <w:r w:rsidR="00527E55">
        <w:rPr>
          <w:rFonts w:ascii="Verdana" w:hAnsi="Verdana"/>
          <w:iCs/>
        </w:rPr>
        <w:t xml:space="preserve"> </w:t>
      </w:r>
      <w:r w:rsidR="00942905">
        <w:rPr>
          <w:rFonts w:ascii="Verdana" w:hAnsi="Verdana"/>
          <w:b/>
          <w:iCs/>
        </w:rPr>
        <w:t>90 lub 120 dni</w:t>
      </w:r>
      <w:r w:rsidRPr="00305627">
        <w:rPr>
          <w:rFonts w:ascii="Verdana" w:hAnsi="Verdana"/>
          <w:iCs/>
        </w:rPr>
        <w:t>).</w:t>
      </w:r>
    </w:p>
    <w:p w:rsidR="00527E55" w:rsidRPr="00305627" w:rsidRDefault="00527E55" w:rsidP="00527E55">
      <w:pPr>
        <w:pStyle w:val="Zwykytekst"/>
        <w:spacing w:line="280" w:lineRule="exact"/>
        <w:ind w:left="283"/>
        <w:jc w:val="both"/>
        <w:rPr>
          <w:rFonts w:ascii="Verdana" w:hAnsi="Verdana"/>
        </w:rPr>
      </w:pPr>
    </w:p>
    <w:p w:rsidR="00527E55" w:rsidRPr="00527E55" w:rsidRDefault="00305627" w:rsidP="00527E55">
      <w:pPr>
        <w:pStyle w:val="Zwykytekst"/>
        <w:numPr>
          <w:ilvl w:val="0"/>
          <w:numId w:val="9"/>
        </w:numPr>
        <w:jc w:val="both"/>
        <w:rPr>
          <w:rFonts w:ascii="Verdana" w:hAnsi="Verdana"/>
          <w:b/>
          <w:iCs/>
        </w:rPr>
      </w:pPr>
      <w:r>
        <w:rPr>
          <w:rFonts w:ascii="Verdana" w:hAnsi="Verdana"/>
          <w:b/>
          <w:iCs/>
        </w:rPr>
        <w:t>OFERUJEMY Termin opracowania wyników</w:t>
      </w:r>
      <w:r w:rsidR="00E8150E">
        <w:rPr>
          <w:rFonts w:ascii="Verdana" w:hAnsi="Verdana"/>
          <w:b/>
          <w:iCs/>
        </w:rPr>
        <w:t xml:space="preserve"> ……..dni</w:t>
      </w:r>
      <w:r w:rsidR="00E902A3">
        <w:rPr>
          <w:rFonts w:ascii="Verdana" w:hAnsi="Verdana"/>
          <w:b/>
          <w:iCs/>
        </w:rPr>
        <w:t xml:space="preserve"> od wykonania pomiarów.</w:t>
      </w:r>
    </w:p>
    <w:p w:rsidR="00694163" w:rsidRDefault="00694163" w:rsidP="00694163">
      <w:pPr>
        <w:pStyle w:val="Zwykytekst"/>
        <w:ind w:left="420"/>
        <w:jc w:val="both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(</w:t>
      </w:r>
      <w:r>
        <w:rPr>
          <w:rFonts w:ascii="Verdana" w:hAnsi="Verdana"/>
          <w:iCs/>
        </w:rPr>
        <w:t xml:space="preserve">Kryterium oceny ofert - </w:t>
      </w:r>
      <w:r w:rsidRPr="00DE7C6D">
        <w:rPr>
          <w:rFonts w:ascii="Verdana" w:hAnsi="Verdana"/>
          <w:iCs/>
        </w:rPr>
        <w:t>Pow</w:t>
      </w:r>
      <w:r>
        <w:rPr>
          <w:rFonts w:ascii="Verdana" w:hAnsi="Verdana"/>
          <w:iCs/>
        </w:rPr>
        <w:t>yższy te</w:t>
      </w:r>
      <w:r w:rsidR="00976BE9">
        <w:rPr>
          <w:rFonts w:ascii="Verdana" w:hAnsi="Verdana"/>
          <w:iCs/>
        </w:rPr>
        <w:t>rmin Wykonawca określa jako</w:t>
      </w:r>
      <w:r>
        <w:rPr>
          <w:rFonts w:ascii="Verdana" w:hAnsi="Verdana"/>
          <w:iCs/>
        </w:rPr>
        <w:t xml:space="preserve"> </w:t>
      </w:r>
      <w:r w:rsidR="00942905">
        <w:rPr>
          <w:rFonts w:ascii="Verdana" w:hAnsi="Verdana"/>
          <w:b/>
          <w:iCs/>
        </w:rPr>
        <w:t xml:space="preserve">20 lub 25 lub </w:t>
      </w:r>
      <w:r w:rsidR="00942905">
        <w:rPr>
          <w:rFonts w:ascii="Verdana" w:hAnsi="Verdana"/>
          <w:b/>
          <w:iCs/>
        </w:rPr>
        <w:br/>
        <w:t>30</w:t>
      </w:r>
      <w:r w:rsidR="003158B2">
        <w:rPr>
          <w:rFonts w:ascii="Verdana" w:hAnsi="Verdana"/>
          <w:b/>
          <w:iCs/>
        </w:rPr>
        <w:t xml:space="preserve"> </w:t>
      </w:r>
      <w:r w:rsidR="00E8150E">
        <w:rPr>
          <w:rFonts w:ascii="Verdana" w:hAnsi="Verdana"/>
          <w:b/>
          <w:iCs/>
        </w:rPr>
        <w:t>dni</w:t>
      </w:r>
      <w:r w:rsidRPr="00DE7C6D">
        <w:rPr>
          <w:rFonts w:ascii="Verdana" w:hAnsi="Verdana"/>
          <w:iCs/>
        </w:rPr>
        <w:t>).</w:t>
      </w:r>
    </w:p>
    <w:p w:rsidR="00527E55" w:rsidRPr="00694163" w:rsidRDefault="00527E55" w:rsidP="00694163">
      <w:pPr>
        <w:pStyle w:val="Zwykytekst"/>
        <w:ind w:left="420"/>
        <w:jc w:val="both"/>
        <w:rPr>
          <w:rFonts w:ascii="Verdana" w:hAnsi="Verdana"/>
          <w:b/>
          <w:iCs/>
        </w:rPr>
      </w:pPr>
    </w:p>
    <w:p w:rsidR="007719A7" w:rsidRPr="005704E3" w:rsidRDefault="007719A7" w:rsidP="00CC2B97">
      <w:pPr>
        <w:pStyle w:val="Zwykytekst1"/>
        <w:numPr>
          <w:ilvl w:val="0"/>
          <w:numId w:val="9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7719A7" w:rsidRDefault="007719A7" w:rsidP="00CC2B97">
      <w:pPr>
        <w:pStyle w:val="Zwykytekst1"/>
        <w:numPr>
          <w:ilvl w:val="0"/>
          <w:numId w:val="9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7719A7" w:rsidRPr="008B66FF" w:rsidRDefault="007719A7" w:rsidP="00CC2B97">
      <w:pPr>
        <w:pStyle w:val="Zwykytekst1"/>
        <w:numPr>
          <w:ilvl w:val="0"/>
          <w:numId w:val="9"/>
        </w:numPr>
        <w:tabs>
          <w:tab w:val="left" w:pos="426"/>
        </w:tabs>
        <w:spacing w:after="120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:rsidR="007719A7" w:rsidRPr="005704E3" w:rsidRDefault="007719A7" w:rsidP="00CC2B97">
      <w:pPr>
        <w:pStyle w:val="Zwykytekst1"/>
        <w:numPr>
          <w:ilvl w:val="0"/>
          <w:numId w:val="9"/>
        </w:numPr>
        <w:spacing w:after="120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:rsidR="007719A7" w:rsidRDefault="007719A7" w:rsidP="00542D2F">
      <w:pPr>
        <w:pStyle w:val="Zwykytekst1"/>
        <w:numPr>
          <w:ilvl w:val="0"/>
          <w:numId w:val="9"/>
        </w:numPr>
        <w:tabs>
          <w:tab w:val="left" w:pos="426"/>
        </w:tabs>
        <w:spacing w:after="120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CA59EF" w:rsidRPr="00CA59EF" w:rsidRDefault="00CA59EF" w:rsidP="00CA59EF">
      <w:pPr>
        <w:pStyle w:val="Akapitzlist"/>
        <w:numPr>
          <w:ilvl w:val="0"/>
          <w:numId w:val="9"/>
        </w:numPr>
        <w:spacing w:line="280" w:lineRule="exact"/>
        <w:jc w:val="both"/>
        <w:rPr>
          <w:rFonts w:ascii="Verdana" w:eastAsia="Calibri" w:hAnsi="Verdana"/>
          <w:b/>
          <w:sz w:val="20"/>
          <w:szCs w:val="20"/>
          <w:lang w:val="x-none"/>
        </w:rPr>
      </w:pPr>
      <w:r w:rsidRPr="00CA59EF">
        <w:rPr>
          <w:rFonts w:ascii="Verdana" w:eastAsia="Calibri" w:hAnsi="Verdana"/>
          <w:b/>
          <w:sz w:val="20"/>
          <w:szCs w:val="20"/>
          <w:lang w:val="x-none"/>
        </w:rPr>
        <w:t>WSZELKĄ KORESPONDENCJĘ</w:t>
      </w:r>
      <w:r w:rsidRPr="00CA59EF">
        <w:rPr>
          <w:rFonts w:ascii="Verdana" w:eastAsia="Calibri" w:hAnsi="Verdana"/>
          <w:sz w:val="20"/>
          <w:szCs w:val="20"/>
          <w:lang w:val="x-none"/>
        </w:rPr>
        <w:t xml:space="preserve"> w sprawie postępowania należy kierować na poniższy adres:</w:t>
      </w:r>
    </w:p>
    <w:p w:rsidR="00CA59EF" w:rsidRPr="00CA59EF" w:rsidRDefault="00CA59EF" w:rsidP="00CA59EF">
      <w:pPr>
        <w:pStyle w:val="Akapitzlist"/>
        <w:tabs>
          <w:tab w:val="left" w:leader="underscore" w:pos="9360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Imię i nazwisko: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</w:p>
    <w:p w:rsidR="00CA59EF" w:rsidRDefault="00CA59EF" w:rsidP="00DC53C7">
      <w:pPr>
        <w:pStyle w:val="Akapitzlist"/>
        <w:tabs>
          <w:tab w:val="left" w:leader="dot" w:pos="9072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tel. ________________ fax __________________</w:t>
      </w:r>
      <w:r w:rsidR="00DC53C7">
        <w:rPr>
          <w:rFonts w:ascii="Verdana" w:eastAsia="Calibri" w:hAnsi="Verdana"/>
          <w:sz w:val="20"/>
          <w:szCs w:val="20"/>
          <w:lang w:val="x-none"/>
        </w:rPr>
        <w:br/>
      </w:r>
      <w:r w:rsidRPr="00CA59EF">
        <w:rPr>
          <w:rFonts w:ascii="Verdana" w:eastAsia="Calibri" w:hAnsi="Verdana"/>
          <w:sz w:val="20"/>
          <w:szCs w:val="20"/>
          <w:lang w:val="x-none"/>
        </w:rPr>
        <w:t>e-mail;_________________________</w:t>
      </w:r>
      <w:r w:rsidR="00DC53C7">
        <w:rPr>
          <w:rFonts w:ascii="Verdana" w:eastAsia="Calibri" w:hAnsi="Verdana"/>
          <w:sz w:val="20"/>
          <w:szCs w:val="20"/>
          <w:lang w:val="x-none"/>
        </w:rPr>
        <w:t>__</w:t>
      </w:r>
    </w:p>
    <w:p w:rsidR="00DC53C7" w:rsidRPr="00DC53C7" w:rsidRDefault="00DC53C7" w:rsidP="00DC53C7">
      <w:pPr>
        <w:pStyle w:val="Akapitzlist"/>
        <w:tabs>
          <w:tab w:val="left" w:leader="dot" w:pos="9072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</w:p>
    <w:p w:rsidR="007719A7" w:rsidRPr="005704E3" w:rsidRDefault="007719A7" w:rsidP="00CC2B97">
      <w:pPr>
        <w:pStyle w:val="Zwykytekst1"/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CA59EF" w:rsidRDefault="007719A7" w:rsidP="003461A9">
      <w:pPr>
        <w:pStyle w:val="Zwykytekst1"/>
        <w:tabs>
          <w:tab w:val="left" w:pos="1080"/>
        </w:tabs>
        <w:spacing w:before="120" w:after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</w:t>
      </w:r>
      <w:r w:rsidR="00566B4D">
        <w:rPr>
          <w:rFonts w:ascii="Verdana" w:hAnsi="Verdana"/>
        </w:rPr>
        <w:t>_</w:t>
      </w:r>
    </w:p>
    <w:p w:rsidR="007719A7" w:rsidRPr="005704E3" w:rsidRDefault="007719A7" w:rsidP="00CC2B97">
      <w:pPr>
        <w:pStyle w:val="Zwykytekst1"/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7719A7" w:rsidRPr="005704E3" w:rsidRDefault="007719A7" w:rsidP="0006139D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527E55" w:rsidRDefault="00527E55" w:rsidP="003461A9">
      <w:pPr>
        <w:pStyle w:val="Zwykytekst1"/>
        <w:spacing w:before="120"/>
        <w:jc w:val="both"/>
        <w:rPr>
          <w:rFonts w:ascii="Verdana" w:hAnsi="Verdana"/>
        </w:rPr>
      </w:pPr>
    </w:p>
    <w:p w:rsidR="00EC5E23" w:rsidRPr="00DC53C7" w:rsidRDefault="00542D2F" w:rsidP="00DC53C7">
      <w:pPr>
        <w:pStyle w:val="Zwykytekst"/>
        <w:tabs>
          <w:tab w:val="num" w:pos="-7380"/>
        </w:tabs>
        <w:spacing w:before="240" w:line="360" w:lineRule="auto"/>
        <w:ind w:left="426" w:hanging="426"/>
        <w:jc w:val="both"/>
        <w:rPr>
          <w:rFonts w:ascii="Verdana" w:hAnsi="Verdana" w:cs="Verdana"/>
        </w:rPr>
      </w:pPr>
      <w:r w:rsidRPr="00061A11">
        <w:rPr>
          <w:rFonts w:ascii="Verdana" w:hAnsi="Verdana"/>
          <w:b/>
        </w:rPr>
        <w:lastRenderedPageBreak/>
        <w:t>1</w:t>
      </w:r>
      <w:r w:rsidR="00694163">
        <w:rPr>
          <w:rFonts w:ascii="Verdana" w:hAnsi="Verdana"/>
          <w:b/>
        </w:rPr>
        <w:t>6</w:t>
      </w:r>
      <w:r w:rsidRPr="00061A11">
        <w:rPr>
          <w:rFonts w:ascii="Verdana" w:hAnsi="Verdana"/>
          <w:b/>
        </w:rPr>
        <w:t>.</w:t>
      </w:r>
      <w:r>
        <w:rPr>
          <w:rFonts w:ascii="Verdana" w:hAnsi="Verdana"/>
        </w:rPr>
        <w:t> </w:t>
      </w:r>
      <w:r w:rsidRPr="00542D2F">
        <w:rPr>
          <w:rFonts w:ascii="Verdana" w:hAnsi="Verdana" w:cs="Verdana"/>
          <w:b/>
        </w:rPr>
        <w:t>OŚWIADCZAMY,</w:t>
      </w:r>
      <w:r>
        <w:rPr>
          <w:rFonts w:ascii="Verdana" w:hAnsi="Verdana" w:cs="Verdana"/>
          <w:b/>
        </w:rPr>
        <w:t> </w:t>
      </w:r>
      <w:r w:rsidRPr="00542D2F">
        <w:rPr>
          <w:rFonts w:ascii="Verdana" w:hAnsi="Verdana" w:cs="Verdana"/>
        </w:rPr>
        <w:t>że</w:t>
      </w:r>
      <w:r>
        <w:rPr>
          <w:rFonts w:ascii="Verdana" w:hAnsi="Verdana" w:cs="Verdana"/>
        </w:rPr>
        <w:t> </w:t>
      </w:r>
      <w:r w:rsidRPr="00542D2F">
        <w:rPr>
          <w:rFonts w:ascii="Verdana" w:hAnsi="Verdana" w:cs="Verdana"/>
        </w:rPr>
        <w:t>jesteśmy</w:t>
      </w:r>
      <w:r w:rsidR="00D74809">
        <w:rPr>
          <w:rFonts w:ascii="Verdana" w:hAnsi="Verdana" w:cs="Verdana"/>
        </w:rPr>
        <w:t>/nie jesteśmy</w:t>
      </w:r>
      <w:r w:rsidR="007F16B3">
        <w:rPr>
          <w:rFonts w:ascii="Verdana" w:hAnsi="Verdana" w:cs="Verdana"/>
        </w:rPr>
        <w:t>*</w:t>
      </w:r>
      <w:r w:rsidR="00D74809">
        <w:rPr>
          <w:rFonts w:ascii="Verdana" w:hAnsi="Verdana" w:cs="Verdana"/>
        </w:rPr>
        <w:t> </w:t>
      </w:r>
      <w:r w:rsidRPr="00542D2F">
        <w:rPr>
          <w:rFonts w:ascii="Verdana" w:hAnsi="Verdana" w:cs="Verdana"/>
        </w:rPr>
        <w:t>mikro</w:t>
      </w:r>
      <w:r w:rsidR="00E84C80">
        <w:rPr>
          <w:rFonts w:ascii="Verdana" w:hAnsi="Verdana" w:cs="Verdana"/>
        </w:rPr>
        <w:t>przedsiębiorstwem/małym/średnim</w:t>
      </w:r>
      <w:r w:rsidRPr="00542D2F">
        <w:rPr>
          <w:rFonts w:ascii="Verdana" w:hAnsi="Verdana" w:cs="Verdana"/>
        </w:rPr>
        <w:t xml:space="preserve"> </w:t>
      </w:r>
      <w:r w:rsidR="00DC53C7">
        <w:rPr>
          <w:rFonts w:ascii="Verdana" w:hAnsi="Verdana" w:cs="Verdana"/>
        </w:rPr>
        <w:t>przedsiębiorstwem.</w:t>
      </w:r>
    </w:p>
    <w:p w:rsidR="007719A7" w:rsidRPr="005704E3" w:rsidRDefault="007719A7" w:rsidP="003461A9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7719A7" w:rsidRPr="005704E3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9D6C25" w:rsidRPr="00B30222" w:rsidRDefault="007719A7" w:rsidP="009D6C2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1F1AF8" w:rsidRPr="00DC53C7" w:rsidRDefault="007719A7" w:rsidP="00DC53C7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1F1AF8">
        <w:rPr>
          <w:rFonts w:ascii="Verdana" w:hAnsi="Verdana"/>
          <w:sz w:val="18"/>
          <w:szCs w:val="18"/>
        </w:rPr>
        <w:t>* niepotrzebne skreślić</w:t>
      </w:r>
    </w:p>
    <w:p w:rsidR="00694163" w:rsidRDefault="00694163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</w:p>
    <w:p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4C4792" w:rsidRPr="00DC53C7" w:rsidRDefault="00542D2F" w:rsidP="00DC53C7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267C28" w:rsidRDefault="00267C28" w:rsidP="00DC53C7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36D2D" w:rsidRDefault="00236D2D">
      <w:pPr>
        <w:rPr>
          <w:rFonts w:ascii="Verdana" w:hAnsi="Verdana" w:cs="Verdana"/>
          <w:b/>
          <w:bCs/>
          <w:i/>
          <w:sz w:val="20"/>
          <w:szCs w:val="20"/>
        </w:rPr>
      </w:pPr>
      <w:r>
        <w:rPr>
          <w:rFonts w:ascii="Verdana" w:hAnsi="Verdana" w:cs="Verdana"/>
          <w:b/>
          <w:bCs/>
          <w:i/>
          <w:sz w:val="20"/>
          <w:szCs w:val="20"/>
        </w:rPr>
        <w:br w:type="page"/>
      </w: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9D6C25" w:rsidRPr="00976BE9" w:rsidRDefault="009D6C25" w:rsidP="003461A9">
      <w:pPr>
        <w:ind w:left="1440" w:hanging="1440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9D6C25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Pr="000E4141" w:rsidRDefault="00267C28" w:rsidP="00267C28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/>
          <w:b/>
          <w:spacing w:val="4"/>
          <w:lang w:eastAsia="ar-SA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36D2D" w:rsidRDefault="00236D2D">
      <w:pPr>
        <w:rPr>
          <w:rFonts w:ascii="Verdana" w:hAnsi="Verdana" w:cs="Verdana"/>
          <w:b/>
          <w:bCs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-820"/>
        <w:tblW w:w="11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00"/>
      </w:tblGrid>
      <w:tr w:rsidR="00976BE9" w:rsidRPr="002F2B99" w:rsidTr="00976BE9">
        <w:trPr>
          <w:trHeight w:val="452"/>
        </w:trPr>
        <w:tc>
          <w:tcPr>
            <w:tcW w:w="1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76BE9" w:rsidRPr="00541AA6" w:rsidRDefault="00976BE9" w:rsidP="00976BE9">
            <w:pPr>
              <w:jc w:val="center"/>
              <w:rPr>
                <w:rFonts w:ascii="Arial Narrow" w:hAnsi="Arial Narrow" w:cs="Arial CE"/>
                <w:b/>
                <w:bCs/>
                <w:sz w:val="20"/>
                <w:szCs w:val="20"/>
              </w:rPr>
            </w:pPr>
          </w:p>
        </w:tc>
      </w:tr>
    </w:tbl>
    <w:p w:rsidR="00DE6D6D" w:rsidRDefault="00DE6D6D" w:rsidP="00911CA2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DE6D6D" w:rsidRDefault="00DE6D6D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545A8B" w:rsidRDefault="00545A8B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:rsidR="00F44936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 xml:space="preserve">Formularze dotyczące spełniania przez Wykonawcę warunków udziału </w:t>
      </w:r>
      <w:r w:rsidR="006F178D">
        <w:rPr>
          <w:rFonts w:ascii="Verdana" w:hAnsi="Verdana" w:cs="Verdana"/>
          <w:b/>
          <w:bCs/>
          <w:i/>
          <w:sz w:val="20"/>
          <w:szCs w:val="20"/>
        </w:rPr>
        <w:br/>
      </w:r>
      <w:r w:rsidRPr="005C444F">
        <w:rPr>
          <w:rFonts w:ascii="Verdana" w:hAnsi="Verdana" w:cs="Verdana"/>
          <w:b/>
          <w:bCs/>
          <w:i/>
          <w:sz w:val="20"/>
          <w:szCs w:val="20"/>
        </w:rPr>
        <w:t>w postępowaniu/ wykazania braku podstaw do wykluczenia Wykonawcy z postępowania:</w:t>
      </w: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3.1. </w:t>
      </w:r>
      <w:r>
        <w:rPr>
          <w:rFonts w:ascii="Verdana" w:eastAsia="Calibri" w:hAnsi="Verdana" w:cs="Verdana"/>
          <w:sz w:val="20"/>
          <w:szCs w:val="20"/>
        </w:rPr>
        <w:tab/>
        <w:t>Oświadczenie Wykonawcy składane na podstawie art. 25a ust. 1 ustawy Pzp dotyczące przesłanek wykluczenia z postępowania;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 Oświadczenie Wykonawcy składane na podstawie art. 25a ust. 1 ustawy Pzp dotyczące spełniania warunków udziału</w:t>
      </w:r>
      <w:r w:rsidR="00963802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 Wzór </w:t>
      </w:r>
      <w:r w:rsidRPr="00C06AE2">
        <w:rPr>
          <w:rFonts w:ascii="Verdana" w:hAnsi="Verdana"/>
          <w:sz w:val="20"/>
          <w:szCs w:val="20"/>
        </w:rPr>
        <w:t>ZOBOWIĄZANI</w:t>
      </w:r>
      <w:r>
        <w:rPr>
          <w:rFonts w:ascii="Verdana" w:hAnsi="Verdana"/>
          <w:sz w:val="20"/>
          <w:szCs w:val="20"/>
        </w:rPr>
        <w:t>A</w:t>
      </w:r>
      <w:r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>
        <w:rPr>
          <w:rFonts w:ascii="Verdana" w:hAnsi="Verdana"/>
          <w:sz w:val="20"/>
          <w:szCs w:val="20"/>
        </w:rPr>
        <w:t xml:space="preserve">potrzeby realizacji </w:t>
      </w:r>
      <w:r w:rsidRPr="00C06AE2">
        <w:rPr>
          <w:rFonts w:ascii="Verdana" w:hAnsi="Verdana"/>
          <w:sz w:val="20"/>
          <w:szCs w:val="20"/>
        </w:rPr>
        <w:t xml:space="preserve"> zamówienia</w:t>
      </w:r>
      <w:r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 </w:t>
      </w:r>
      <w:r w:rsidRPr="005C444F">
        <w:rPr>
          <w:rFonts w:ascii="Verdana" w:hAnsi="Verdana"/>
          <w:sz w:val="20"/>
          <w:szCs w:val="20"/>
        </w:rPr>
        <w:t xml:space="preserve"> </w:t>
      </w:r>
      <w:r w:rsidR="006F178D">
        <w:rPr>
          <w:rFonts w:ascii="Verdana" w:hAnsi="Verdana"/>
          <w:sz w:val="20"/>
          <w:szCs w:val="20"/>
        </w:rPr>
        <w:t xml:space="preserve">Oświadczenie o przynależności lub </w:t>
      </w:r>
      <w:r>
        <w:rPr>
          <w:rFonts w:ascii="Verdana" w:hAnsi="Verdana"/>
          <w:sz w:val="20"/>
          <w:szCs w:val="20"/>
        </w:rPr>
        <w:t xml:space="preserve">braku przynależności do </w:t>
      </w:r>
      <w:r w:rsidR="006F178D">
        <w:rPr>
          <w:rFonts w:ascii="Verdana" w:hAnsi="Verdana"/>
          <w:sz w:val="20"/>
          <w:szCs w:val="20"/>
        </w:rPr>
        <w:t xml:space="preserve">tej samej </w:t>
      </w:r>
      <w:r>
        <w:rPr>
          <w:rFonts w:ascii="Verdana" w:hAnsi="Verdana"/>
          <w:sz w:val="20"/>
          <w:szCs w:val="20"/>
        </w:rPr>
        <w:t>grupy kapitałowej o której mowa w art. 24 ust</w:t>
      </w:r>
      <w:r w:rsidR="00963802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1 pkt 23 ustawy Pzp</w:t>
      </w:r>
    </w:p>
    <w:p w:rsidR="00F44936" w:rsidRPr="005C444F" w:rsidRDefault="00F44936" w:rsidP="003617E1">
      <w:pPr>
        <w:spacing w:before="120"/>
        <w:ind w:left="1560" w:hanging="156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="00963802">
        <w:rPr>
          <w:rFonts w:ascii="Verdana" w:hAnsi="Verdana"/>
          <w:sz w:val="20"/>
          <w:szCs w:val="20"/>
        </w:rPr>
        <w:lastRenderedPageBreak/>
        <w:t>Formularz 3.1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119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9"/>
      </w:tblGrid>
      <w:tr w:rsidR="00F44936" w:rsidRPr="00F5437D" w:rsidTr="00847BB6">
        <w:trPr>
          <w:trHeight w:val="1469"/>
        </w:trPr>
        <w:tc>
          <w:tcPr>
            <w:tcW w:w="9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 </w:t>
            </w:r>
          </w:p>
          <w:p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:rsidR="00F44936" w:rsidRPr="00C81CAF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694163" w:rsidRPr="0046782A" w:rsidRDefault="00F44936" w:rsidP="00694163">
      <w:pPr>
        <w:jc w:val="both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F513F4" w:rsidRPr="0046782A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pomiarów”.</w:t>
      </w:r>
    </w:p>
    <w:p w:rsidR="00F44936" w:rsidRPr="00F513F4" w:rsidRDefault="00F44936" w:rsidP="00F513F4">
      <w:pPr>
        <w:jc w:val="both"/>
        <w:rPr>
          <w:rFonts w:ascii="Verdana" w:hAnsi="Verdana"/>
          <w:b/>
          <w:sz w:val="20"/>
          <w:szCs w:val="20"/>
        </w:rPr>
      </w:pPr>
    </w:p>
    <w:p w:rsidR="00BA6147" w:rsidRDefault="00F44936" w:rsidP="00694163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527E55">
        <w:rPr>
          <w:rFonts w:ascii="Verdana" w:hAnsi="Verdana"/>
          <w:b/>
          <w:sz w:val="20"/>
          <w:szCs w:val="20"/>
          <w:u w:val="single"/>
        </w:rPr>
        <w:t>16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4B00A9" w:rsidRDefault="00F44936" w:rsidP="00CC2B97">
      <w:pPr>
        <w:pStyle w:val="Akapitzlist"/>
        <w:numPr>
          <w:ilvl w:val="0"/>
          <w:numId w:val="11"/>
        </w:numPr>
        <w:spacing w:line="240" w:lineRule="auto"/>
        <w:contextualSpacing/>
        <w:jc w:val="both"/>
        <w:rPr>
          <w:sz w:val="21"/>
          <w:szCs w:val="21"/>
        </w:rPr>
      </w:pPr>
      <w:r w:rsidRPr="004B00A9">
        <w:rPr>
          <w:sz w:val="21"/>
          <w:szCs w:val="21"/>
        </w:rPr>
        <w:t xml:space="preserve">Oświadczam, że nie podlegam wykluczeniu z postępowania na podstawie </w:t>
      </w:r>
      <w:r w:rsidRPr="004B00A9">
        <w:rPr>
          <w:sz w:val="21"/>
          <w:szCs w:val="21"/>
        </w:rPr>
        <w:br/>
        <w:t>art. 24 ust 1 pkt 12-23 ustawy Pzp.</w:t>
      </w:r>
    </w:p>
    <w:p w:rsidR="00F44936" w:rsidRPr="00061A11" w:rsidRDefault="00F44936" w:rsidP="00CC2B97">
      <w:pPr>
        <w:pStyle w:val="Akapitzlist"/>
        <w:numPr>
          <w:ilvl w:val="0"/>
          <w:numId w:val="11"/>
        </w:numPr>
        <w:spacing w:line="240" w:lineRule="auto"/>
        <w:contextualSpacing/>
        <w:jc w:val="both"/>
        <w:rPr>
          <w:sz w:val="20"/>
          <w:szCs w:val="20"/>
        </w:rPr>
      </w:pPr>
      <w:r w:rsidRPr="004B00A9">
        <w:rPr>
          <w:sz w:val="21"/>
          <w:szCs w:val="21"/>
        </w:rPr>
        <w:t xml:space="preserve">Oświadczam, że nie podlegam wykluczeniu z postępowania na podstawie </w:t>
      </w:r>
      <w:r w:rsidRPr="004B00A9">
        <w:rPr>
          <w:sz w:val="21"/>
          <w:szCs w:val="21"/>
        </w:rPr>
        <w:br/>
        <w:t>art. 24 ust</w:t>
      </w:r>
      <w:r w:rsidRPr="00BA6147">
        <w:rPr>
          <w:sz w:val="21"/>
          <w:szCs w:val="21"/>
        </w:rPr>
        <w:t xml:space="preserve">. 5  pkt </w:t>
      </w:r>
      <w:r w:rsidR="00485572" w:rsidRPr="00BA6147">
        <w:rPr>
          <w:sz w:val="21"/>
          <w:szCs w:val="21"/>
        </w:rPr>
        <w:t>1)</w:t>
      </w:r>
      <w:r w:rsidRPr="004B00A9">
        <w:rPr>
          <w:sz w:val="21"/>
          <w:szCs w:val="21"/>
        </w:rPr>
        <w:t xml:space="preserve"> ustawy Pzp</w:t>
      </w:r>
      <w:r w:rsidRPr="003E1710">
        <w:rPr>
          <w:sz w:val="20"/>
          <w:szCs w:val="20"/>
        </w:rPr>
        <w:t xml:space="preserve">  </w:t>
      </w:r>
      <w:r w:rsidRPr="00190D6E">
        <w:rPr>
          <w:sz w:val="16"/>
          <w:szCs w:val="16"/>
        </w:rPr>
        <w:t>.</w:t>
      </w:r>
    </w:p>
    <w:p w:rsidR="00061A11" w:rsidRDefault="00061A11" w:rsidP="00061A11">
      <w:pPr>
        <w:pStyle w:val="Akapitzlist"/>
        <w:spacing w:line="240" w:lineRule="auto"/>
        <w:contextualSpacing/>
        <w:jc w:val="both"/>
        <w:rPr>
          <w:sz w:val="16"/>
          <w:szCs w:val="16"/>
        </w:rPr>
      </w:pPr>
    </w:p>
    <w:p w:rsidR="00061A11" w:rsidRPr="003E1710" w:rsidRDefault="00061A11" w:rsidP="00061A11">
      <w:pPr>
        <w:pStyle w:val="Akapitzlist"/>
        <w:spacing w:line="240" w:lineRule="auto"/>
        <w:contextualSpacing/>
        <w:jc w:val="both"/>
        <w:rPr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9253B1" w:rsidRDefault="009253B1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Default="00F44936" w:rsidP="003461A9">
      <w:pPr>
        <w:spacing w:before="120"/>
        <w:ind w:firstLine="4500"/>
        <w:jc w:val="center"/>
        <w:rPr>
          <w:rFonts w:ascii="Verdana" w:hAnsi="Verdana" w:cs="Courier New"/>
          <w:i/>
          <w:sz w:val="20"/>
          <w:szCs w:val="20"/>
        </w:rPr>
      </w:pPr>
    </w:p>
    <w:p w:rsidR="009253B1" w:rsidRPr="00C81CAF" w:rsidRDefault="009253B1" w:rsidP="003461A9">
      <w:pPr>
        <w:spacing w:before="120"/>
        <w:ind w:firstLine="4500"/>
        <w:jc w:val="center"/>
        <w:rPr>
          <w:rFonts w:ascii="Verdana" w:hAnsi="Verdana" w:cs="Courier New"/>
          <w:i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</w:t>
      </w:r>
      <w:r w:rsidR="00E003A0" w:rsidRPr="00E003A0">
        <w:rPr>
          <w:rFonts w:ascii="Verdana" w:hAnsi="Verdana" w:cs="Verdana"/>
          <w:b/>
          <w:i/>
          <w:sz w:val="20"/>
          <w:szCs w:val="20"/>
        </w:rPr>
        <w:t xml:space="preserve"> </w:t>
      </w:r>
      <w:r w:rsidR="00E003A0" w:rsidRPr="00E003A0">
        <w:rPr>
          <w:rFonts w:ascii="Verdana" w:hAnsi="Verdana" w:cs="Verdana"/>
          <w:i/>
          <w:sz w:val="16"/>
          <w:szCs w:val="16"/>
        </w:rPr>
        <w:t>lub</w:t>
      </w:r>
      <w:r w:rsidR="00E003A0" w:rsidRPr="00E003A0">
        <w:rPr>
          <w:i/>
          <w:sz w:val="16"/>
          <w:szCs w:val="16"/>
        </w:rPr>
        <w:t xml:space="preserve"> </w:t>
      </w:r>
      <w:r w:rsidR="00E003A0" w:rsidRPr="00E003A0">
        <w:rPr>
          <w:rFonts w:ascii="Verdana" w:hAnsi="Verdana" w:cs="Verdana"/>
          <w:i/>
          <w:sz w:val="16"/>
          <w:szCs w:val="16"/>
        </w:rPr>
        <w:t>na podstawie okoliczności wymienionych w  pkt 8.2. IDW</w:t>
      </w:r>
      <w:r w:rsidRPr="00E003A0">
        <w:rPr>
          <w:rFonts w:ascii="Verdana" w:hAnsi="Verdana" w:cs="Arial"/>
          <w:i/>
          <w:sz w:val="16"/>
          <w:szCs w:val="16"/>
        </w:rPr>
        <w:t>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</w:t>
      </w:r>
      <w:r w:rsidR="00E003A0">
        <w:rPr>
          <w:rFonts w:ascii="Verdana" w:hAnsi="Verdana" w:cs="Arial"/>
          <w:sz w:val="21"/>
          <w:szCs w:val="21"/>
        </w:rPr>
        <w:t>…………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  <w:r w:rsidR="00E003A0">
        <w:rPr>
          <w:rFonts w:ascii="Verdana" w:hAnsi="Verdana" w:cs="Arial"/>
          <w:sz w:val="20"/>
          <w:szCs w:val="20"/>
        </w:rPr>
        <w:t>……………………</w:t>
      </w:r>
    </w:p>
    <w:p w:rsidR="00061A11" w:rsidRPr="00C81CAF" w:rsidRDefault="00061A11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następujący/e podmiot/y, na którego/ych zasoby powołuję się </w:t>
      </w:r>
      <w:r w:rsidRPr="00C81CAF">
        <w:rPr>
          <w:rFonts w:ascii="Verdana" w:hAnsi="Verdana" w:cs="Arial"/>
          <w:sz w:val="20"/>
          <w:szCs w:val="20"/>
        </w:rPr>
        <w:br/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KRS/CEiDG)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:rsidR="00061A11" w:rsidRPr="00C81CAF" w:rsidRDefault="00061A11" w:rsidP="003461A9">
      <w:pPr>
        <w:jc w:val="both"/>
        <w:rPr>
          <w:rFonts w:ascii="Verdana" w:hAnsi="Verdana" w:cs="Arial"/>
          <w:i/>
          <w:sz w:val="20"/>
          <w:szCs w:val="20"/>
        </w:rPr>
      </w:pPr>
    </w:p>
    <w:p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C81CAF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61A11" w:rsidRPr="00C81CAF" w:rsidRDefault="00061A11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KRS/CEiDG) …………………………</w:t>
      </w:r>
    </w:p>
    <w:p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F44936" w:rsidRDefault="00F44936" w:rsidP="003461A9">
      <w:pPr>
        <w:suppressAutoHyphens/>
        <w:rPr>
          <w:rFonts w:ascii="Verdana" w:hAnsi="Verdana" w:cs="Arial"/>
          <w:sz w:val="20"/>
          <w:szCs w:val="20"/>
        </w:rPr>
      </w:pPr>
    </w:p>
    <w:p w:rsidR="00527E55" w:rsidRPr="00DE6D6D" w:rsidRDefault="00DE6D6D" w:rsidP="00527E55">
      <w:pPr>
        <w:jc w:val="both"/>
        <w:rPr>
          <w:rFonts w:ascii="Verdana" w:hAnsi="Verdana"/>
          <w:b/>
          <w:sz w:val="20"/>
          <w:szCs w:val="20"/>
        </w:rPr>
      </w:pPr>
      <w:r w:rsidRPr="00545A8B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</w:t>
      </w:r>
      <w:r w:rsidR="00527E55" w:rsidRPr="00DE6D6D">
        <w:rPr>
          <w:rFonts w:ascii="Verdana" w:hAnsi="Verdana"/>
          <w:b/>
          <w:sz w:val="20"/>
          <w:szCs w:val="20"/>
        </w:rPr>
        <w:t>”.</w:t>
      </w:r>
    </w:p>
    <w:p w:rsidR="006D15C7" w:rsidRPr="006D15C7" w:rsidRDefault="006D15C7" w:rsidP="006D15C7">
      <w:pPr>
        <w:jc w:val="both"/>
        <w:rPr>
          <w:rFonts w:ascii="Verdana" w:hAnsi="Verdana"/>
          <w:b/>
          <w:sz w:val="20"/>
          <w:szCs w:val="20"/>
        </w:rPr>
      </w:pPr>
    </w:p>
    <w:p w:rsidR="006D15C7" w:rsidRPr="00083DAF" w:rsidRDefault="006D15C7" w:rsidP="006D15C7">
      <w:pPr>
        <w:jc w:val="both"/>
        <w:rPr>
          <w:rFonts w:ascii="Verdana" w:hAnsi="Verdana"/>
          <w:sz w:val="20"/>
          <w:szCs w:val="20"/>
        </w:rPr>
      </w:pPr>
    </w:p>
    <w:p w:rsidR="00BA6147" w:rsidRDefault="00F44936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527E55">
        <w:rPr>
          <w:rFonts w:ascii="Verdana" w:hAnsi="Verdana"/>
          <w:b/>
          <w:sz w:val="20"/>
          <w:szCs w:val="20"/>
          <w:u w:val="single"/>
        </w:rPr>
        <w:t>16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br/>
      </w:r>
    </w:p>
    <w:p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="00A40C65"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27E55">
        <w:rPr>
          <w:rFonts w:ascii="Verdana" w:hAnsi="Verdana" w:cs="Arial"/>
          <w:i/>
          <w:sz w:val="14"/>
          <w:szCs w:val="14"/>
        </w:rPr>
        <w:t>, „a”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694163" w:rsidRDefault="00694163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1244C5" w:rsidRDefault="001244C5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27E55">
        <w:rPr>
          <w:rFonts w:ascii="Verdana" w:hAnsi="Verdana" w:cs="Arial"/>
          <w:i/>
          <w:sz w:val="14"/>
          <w:szCs w:val="14"/>
        </w:rPr>
        <w:t>, „a”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 xml:space="preserve">, </w:t>
      </w:r>
      <w:r w:rsidR="00A40C65"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center"/>
        <w:rPr>
          <w:rFonts w:ascii="Verdana" w:hAnsi="Verdana" w:cs="Arial"/>
          <w:i/>
          <w:sz w:val="14"/>
          <w:szCs w:val="14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061A11" w:rsidRPr="00036380" w:rsidRDefault="00061A11" w:rsidP="003461A9">
      <w:pPr>
        <w:jc w:val="center"/>
        <w:rPr>
          <w:rFonts w:ascii="Verdana" w:hAnsi="Verdana" w:cs="Arial"/>
          <w:i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061A11" w:rsidRPr="00380620" w:rsidRDefault="00061A11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8558B4" w:rsidRPr="00037C69" w:rsidRDefault="00F44936" w:rsidP="00061A11">
      <w:pPr>
        <w:suppressAutoHyphens/>
        <w:ind w:right="-142"/>
        <w:jc w:val="right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:rsidTr="008558B4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 xml:space="preserve">ZOBOWIĄZANIE </w:t>
            </w:r>
          </w:p>
          <w:p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>potencjał kadrowy, potencjał ekonomiczno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8558B4" w:rsidRPr="00037C69" w:rsidRDefault="008558B4" w:rsidP="003461A9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27E55" w:rsidRPr="00DE6D6D" w:rsidRDefault="008558B4" w:rsidP="00527E55">
      <w:pPr>
        <w:jc w:val="both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E341CA" w:rsidRPr="00545A8B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</w:t>
      </w:r>
      <w:r w:rsidR="00527E55" w:rsidRPr="00DE6D6D">
        <w:rPr>
          <w:rFonts w:ascii="Verdana" w:hAnsi="Verdana"/>
          <w:b/>
          <w:sz w:val="20"/>
          <w:szCs w:val="20"/>
        </w:rPr>
        <w:t>”.</w:t>
      </w:r>
    </w:p>
    <w:p w:rsidR="006D15C7" w:rsidRPr="006D15C7" w:rsidRDefault="006D15C7" w:rsidP="006D15C7">
      <w:pPr>
        <w:jc w:val="both"/>
        <w:rPr>
          <w:rFonts w:ascii="Verdana" w:hAnsi="Verdana"/>
          <w:b/>
          <w:sz w:val="20"/>
          <w:szCs w:val="20"/>
        </w:rPr>
      </w:pPr>
    </w:p>
    <w:p w:rsidR="006D15C7" w:rsidRPr="00083DAF" w:rsidRDefault="006D15C7" w:rsidP="006D15C7">
      <w:pPr>
        <w:jc w:val="both"/>
        <w:rPr>
          <w:rFonts w:ascii="Verdana" w:hAnsi="Verdana"/>
          <w:sz w:val="20"/>
          <w:szCs w:val="20"/>
        </w:rPr>
      </w:pPr>
    </w:p>
    <w:p w:rsidR="008558B4" w:rsidRPr="00037C69" w:rsidRDefault="008558B4" w:rsidP="006D15C7">
      <w:pPr>
        <w:spacing w:line="276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BA6147" w:rsidRPr="00BA6147">
        <w:rPr>
          <w:rFonts w:ascii="Verdana" w:hAnsi="Verdana"/>
          <w:b/>
          <w:sz w:val="20"/>
          <w:szCs w:val="20"/>
          <w:u w:val="single"/>
        </w:rPr>
        <w:t>GDDKiA</w:t>
      </w:r>
      <w:r w:rsidR="005D5A45">
        <w:rPr>
          <w:rFonts w:ascii="Verdana" w:hAnsi="Verdana"/>
          <w:b/>
          <w:sz w:val="20"/>
          <w:szCs w:val="20"/>
          <w:u w:val="single"/>
        </w:rPr>
        <w:t>.O.WA.D-3.241.</w:t>
      </w:r>
      <w:r w:rsidR="00527E55">
        <w:rPr>
          <w:rFonts w:ascii="Verdana" w:hAnsi="Verdana"/>
          <w:b/>
          <w:sz w:val="20"/>
          <w:szCs w:val="20"/>
          <w:u w:val="single"/>
        </w:rPr>
        <w:t>16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036380" w:rsidRDefault="008558B4" w:rsidP="003461A9">
      <w:pPr>
        <w:spacing w:after="200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b) sposób wykorzystania </w:t>
      </w:r>
      <w:r w:rsidR="00133E21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036380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036380">
        <w:rPr>
          <w:rFonts w:ascii="Verdana" w:hAnsi="Verdana"/>
          <w:color w:val="000000"/>
          <w:sz w:val="20"/>
          <w:szCs w:val="20"/>
        </w:rPr>
        <w:t>będzie następujący:</w:t>
      </w:r>
    </w:p>
    <w:p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c) zakres  mojego udziału przy wykonywaniu </w:t>
      </w:r>
      <w:r w:rsidR="00133E21">
        <w:rPr>
          <w:rFonts w:ascii="Verdana" w:hAnsi="Verdana"/>
          <w:color w:val="000000"/>
          <w:sz w:val="20"/>
          <w:szCs w:val="20"/>
        </w:rPr>
        <w:t xml:space="preserve">w/w </w:t>
      </w:r>
      <w:r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color w:val="000000"/>
        </w:rPr>
      </w:pPr>
    </w:p>
    <w:p w:rsidR="004518C1" w:rsidRPr="00036380" w:rsidRDefault="008558B4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d) </w:t>
      </w:r>
      <w:r w:rsidR="003016CA">
        <w:rPr>
          <w:rFonts w:ascii="Verdana" w:hAnsi="Verdana"/>
          <w:color w:val="000000"/>
          <w:sz w:val="20"/>
          <w:szCs w:val="20"/>
        </w:rPr>
        <w:t xml:space="preserve">okres </w:t>
      </w:r>
      <w:r w:rsidR="004518C1" w:rsidRPr="00036380">
        <w:rPr>
          <w:rFonts w:ascii="Verdana" w:hAnsi="Verdana"/>
          <w:color w:val="000000"/>
          <w:sz w:val="20"/>
          <w:szCs w:val="20"/>
        </w:rPr>
        <w:t xml:space="preserve">mojego udziału przy wykonywaniu </w:t>
      </w:r>
      <w:r w:rsidR="004518C1">
        <w:rPr>
          <w:rFonts w:ascii="Verdana" w:hAnsi="Verdana"/>
          <w:color w:val="000000"/>
          <w:sz w:val="20"/>
          <w:szCs w:val="20"/>
        </w:rPr>
        <w:t xml:space="preserve">w/w </w:t>
      </w:r>
      <w:r w:rsidR="004518C1"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4518C1" w:rsidRPr="00036380" w:rsidRDefault="004518C1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518C1" w:rsidRPr="00036380" w:rsidRDefault="004518C1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518C1" w:rsidRPr="00036380" w:rsidRDefault="004518C1" w:rsidP="004518C1">
      <w:pPr>
        <w:autoSpaceDE w:val="0"/>
        <w:autoSpaceDN w:val="0"/>
        <w:adjustRightInd w:val="0"/>
        <w:ind w:right="-567"/>
        <w:rPr>
          <w:color w:val="000000"/>
        </w:rPr>
      </w:pPr>
    </w:p>
    <w:p w:rsidR="004518C1" w:rsidRDefault="004518C1" w:rsidP="003461A9">
      <w:pPr>
        <w:autoSpaceDE w:val="0"/>
        <w:autoSpaceDN w:val="0"/>
        <w:adjustRightInd w:val="0"/>
        <w:spacing w:before="120"/>
        <w:ind w:left="426" w:right="-567" w:hanging="426"/>
        <w:jc w:val="both"/>
        <w:rPr>
          <w:rFonts w:ascii="Verdana" w:hAnsi="Verdana"/>
          <w:color w:val="000000"/>
          <w:sz w:val="20"/>
          <w:szCs w:val="20"/>
        </w:rPr>
      </w:pPr>
    </w:p>
    <w:p w:rsidR="00133E21" w:rsidRPr="00775D6F" w:rsidRDefault="00367351" w:rsidP="003461A9">
      <w:pPr>
        <w:autoSpaceDE w:val="0"/>
        <w:autoSpaceDN w:val="0"/>
        <w:adjustRightInd w:val="0"/>
        <w:spacing w:before="120"/>
        <w:ind w:left="426" w:right="-567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e) </w:t>
      </w:r>
      <w:r w:rsidR="00133E21" w:rsidRPr="00775D6F">
        <w:rPr>
          <w:rFonts w:ascii="Verdana" w:hAnsi="Verdana"/>
          <w:color w:val="000000"/>
          <w:sz w:val="20"/>
          <w:szCs w:val="20"/>
        </w:rPr>
        <w:t>będę realizował nw.</w:t>
      </w:r>
      <w:r w:rsidR="003E013E">
        <w:rPr>
          <w:rFonts w:ascii="Verdana" w:hAnsi="Verdana"/>
          <w:color w:val="000000"/>
          <w:sz w:val="20"/>
          <w:szCs w:val="20"/>
        </w:rPr>
        <w:t xml:space="preserve"> </w:t>
      </w:r>
      <w:r w:rsidR="003158B2">
        <w:rPr>
          <w:rFonts w:ascii="Verdana" w:hAnsi="Verdana"/>
          <w:color w:val="000000"/>
          <w:sz w:val="20"/>
          <w:szCs w:val="20"/>
        </w:rPr>
        <w:t>usługi</w:t>
      </w:r>
      <w:r w:rsidR="00133E21" w:rsidRPr="00775D6F">
        <w:rPr>
          <w:rFonts w:ascii="Verdana" w:hAnsi="Verdana"/>
          <w:color w:val="000000"/>
          <w:sz w:val="20"/>
          <w:szCs w:val="20"/>
        </w:rPr>
        <w:t>, których dotyczą udostępniane zasoby odnoszące się do warunków udziału dot. wykształcenia, kwalifikacji zawodowych lub doświadczenia, na których polega Wykonawca: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 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 w:rsidR="005810C7"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F44936" w:rsidRDefault="008558B4" w:rsidP="00847BB6">
      <w:pPr>
        <w:pStyle w:val="Akapitzlist"/>
        <w:spacing w:line="240" w:lineRule="auto"/>
        <w:ind w:left="0"/>
        <w:contextualSpacing/>
        <w:jc w:val="right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t>.</w:t>
      </w:r>
    </w:p>
    <w:p w:rsidR="00F44936" w:rsidRDefault="00F44936" w:rsidP="0006139D">
      <w:pPr>
        <w:rPr>
          <w:rFonts w:ascii="Arial" w:hAnsi="Arial" w:cs="Arial"/>
          <w:b/>
          <w:sz w:val="20"/>
          <w:szCs w:val="20"/>
        </w:rPr>
      </w:pP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</w:p>
    <w:p w:rsidR="00F44936" w:rsidRDefault="00F44936" w:rsidP="003461A9">
      <w:pPr>
        <w:rPr>
          <w:rFonts w:ascii="Arial" w:hAnsi="Arial" w:cs="Arial"/>
        </w:rPr>
      </w:pPr>
    </w:p>
    <w:p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 z dnia 29 stycznia 2004 r. Prawo zamówień publicznych (dalej jako: ustawa Pzp)</w:t>
      </w: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527E55" w:rsidRPr="00DE6D6D" w:rsidRDefault="005C67F5" w:rsidP="00527E55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Biorąc  udział w postępowaniu na </w:t>
      </w:r>
      <w:r w:rsidR="00E341CA" w:rsidRPr="00545A8B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w obszarze terenu inwestycji 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</w:t>
      </w:r>
      <w:r w:rsidR="00527E55" w:rsidRPr="00DE6D6D">
        <w:rPr>
          <w:rFonts w:ascii="Verdana" w:hAnsi="Verdana"/>
          <w:b/>
          <w:sz w:val="20"/>
          <w:szCs w:val="20"/>
        </w:rPr>
        <w:t>”.</w:t>
      </w:r>
    </w:p>
    <w:p w:rsidR="006D15C7" w:rsidRPr="006D15C7" w:rsidRDefault="006D15C7" w:rsidP="006D15C7">
      <w:pPr>
        <w:jc w:val="both"/>
        <w:rPr>
          <w:rFonts w:ascii="Verdana" w:hAnsi="Verdana"/>
          <w:b/>
          <w:sz w:val="20"/>
          <w:szCs w:val="20"/>
        </w:rPr>
      </w:pPr>
    </w:p>
    <w:p w:rsidR="005D5A45" w:rsidRPr="005D5A45" w:rsidRDefault="005D5A45" w:rsidP="005D5A45">
      <w:pPr>
        <w:spacing w:line="276" w:lineRule="auto"/>
        <w:jc w:val="both"/>
        <w:rPr>
          <w:rFonts w:ascii="Verdana" w:hAnsi="Verdana" w:cs="Arial"/>
          <w:b/>
          <w:i/>
          <w:w w:val="90"/>
        </w:rPr>
      </w:pPr>
    </w:p>
    <w:p w:rsidR="005C67F5" w:rsidRDefault="005C67F5" w:rsidP="003461A9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527E55">
        <w:rPr>
          <w:rFonts w:ascii="Verdana" w:hAnsi="Verdana"/>
          <w:b/>
          <w:sz w:val="20"/>
          <w:szCs w:val="20"/>
          <w:u w:val="single"/>
        </w:rPr>
        <w:t>16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5D5A45" w:rsidRPr="00C81CAF" w:rsidRDefault="005D5A45" w:rsidP="003461A9">
      <w:pPr>
        <w:suppressAutoHyphens/>
        <w:jc w:val="center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>
        <w:rPr>
          <w:rFonts w:ascii="Verdana" w:hAnsi="Verdana" w:cs="Arial"/>
          <w:sz w:val="20"/>
          <w:szCs w:val="20"/>
        </w:rPr>
        <w:t xml:space="preserve"> Oddział w </w:t>
      </w:r>
      <w:r w:rsidR="005C67F5">
        <w:rPr>
          <w:rFonts w:ascii="Verdana" w:hAnsi="Verdana" w:cs="Arial"/>
          <w:sz w:val="20"/>
          <w:szCs w:val="20"/>
        </w:rPr>
        <w:t>Warszawie</w:t>
      </w:r>
      <w:r w:rsidR="004C7789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="00527E55">
        <w:rPr>
          <w:rFonts w:ascii="Verdana" w:hAnsi="Verdana" w:cs="Arial"/>
          <w:sz w:val="20"/>
          <w:szCs w:val="20"/>
        </w:rPr>
        <w:br/>
      </w:r>
      <w:r w:rsidR="005C67F5">
        <w:rPr>
          <w:rFonts w:ascii="Verdana" w:hAnsi="Verdana" w:cs="Arial"/>
          <w:sz w:val="20"/>
          <w:szCs w:val="20"/>
        </w:rPr>
        <w:t xml:space="preserve">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>. 5 ustawy pzp,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 xml:space="preserve"> 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 xml:space="preserve">oświadczam, </w:t>
      </w:r>
      <w:r w:rsidR="00527E55">
        <w:rPr>
          <w:rFonts w:ascii="Verdana" w:hAnsi="Verdana" w:cs="Arial"/>
          <w:sz w:val="20"/>
          <w:szCs w:val="20"/>
        </w:rPr>
        <w:br/>
      </w:r>
      <w:r w:rsidRPr="00F31F6D">
        <w:rPr>
          <w:rFonts w:ascii="Verdana" w:hAnsi="Verdana" w:cs="Arial"/>
          <w:sz w:val="20"/>
          <w:szCs w:val="20"/>
        </w:rPr>
        <w:t>co następuje:</w:t>
      </w:r>
    </w:p>
    <w:p w:rsidR="00F44936" w:rsidRPr="00F31F6D" w:rsidRDefault="00F44936" w:rsidP="0006139D">
      <w:pPr>
        <w:spacing w:after="84"/>
        <w:ind w:left="274"/>
        <w:rPr>
          <w:rFonts w:ascii="Verdana" w:hAnsi="Verdana"/>
          <w:sz w:val="20"/>
          <w:szCs w:val="20"/>
        </w:rPr>
      </w:pPr>
    </w:p>
    <w:p w:rsidR="00F44936" w:rsidRPr="00F31F6D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:rsidR="00F4493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D62A4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:rsidR="00A7514F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Pr="00BA6147" w:rsidRDefault="00F44936" w:rsidP="00CC2B97">
      <w:pPr>
        <w:numPr>
          <w:ilvl w:val="0"/>
          <w:numId w:val="10"/>
        </w:numPr>
        <w:ind w:hanging="294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niepotrzebne skreślić  </w:t>
      </w:r>
    </w:p>
    <w:p w:rsidR="00A7514F" w:rsidRPr="003461A9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>UWAGA:</w:t>
      </w:r>
    </w:p>
    <w:p w:rsidR="00A7514F" w:rsidRPr="003461A9" w:rsidRDefault="00A7514F" w:rsidP="00CC2B97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lastRenderedPageBreak/>
        <w:t xml:space="preserve">Wykonawca ubiegający się o udzielenie zamówienia przekazuje niniejszy „Formularz” Zamawiającemu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 xml:space="preserve">w terminie 3 dni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od dnia zamieszczenia na stronie internetowej informacji,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o której mowa w art. 86 ust. 5 ustawy Pzp. </w:t>
      </w:r>
    </w:p>
    <w:p w:rsidR="00A7514F" w:rsidRPr="003461A9" w:rsidRDefault="00A7514F" w:rsidP="00727902">
      <w:pPr>
        <w:numPr>
          <w:ilvl w:val="0"/>
          <w:numId w:val="12"/>
        </w:numPr>
        <w:spacing w:after="120"/>
        <w:ind w:hanging="369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 przypadku Wykonawców wspólnie ubiegających się o udzielenie zamówienia </w:t>
      </w:r>
      <w:r w:rsidR="000770D5">
        <w:rPr>
          <w:rFonts w:ascii="Verdana" w:eastAsia="Calibri" w:hAnsi="Verdana" w:cs="Verdana,Italic"/>
          <w:i/>
          <w:iCs/>
          <w:sz w:val="20"/>
          <w:szCs w:val="20"/>
        </w:rPr>
        <w:t xml:space="preserve">Oświadczenie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 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>składa go każdy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" w:eastAsia="Calibri" w:hAnsi="Verdana" w:cs="Verdana,Italic"/>
          <w:i/>
          <w:iCs/>
          <w:sz w:val="20"/>
          <w:szCs w:val="20"/>
        </w:rPr>
        <w:t>z Wykonawców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lub wspólników spółki cywilnej.</w:t>
      </w:r>
    </w:p>
    <w:p w:rsidR="00F44936" w:rsidRPr="003461A9" w:rsidRDefault="00A7514F" w:rsidP="00CC2B97">
      <w:pPr>
        <w:numPr>
          <w:ilvl w:val="0"/>
          <w:numId w:val="12"/>
        </w:numPr>
        <w:jc w:val="both"/>
        <w:rPr>
          <w:rFonts w:ascii="Verdana" w:hAnsi="Verdana" w:cs="Arial"/>
          <w:i/>
          <w:sz w:val="20"/>
          <w:szCs w:val="20"/>
        </w:rPr>
      </w:pP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W przypadku gdy Wykonawca przynależy do tej samej grupy kapitałowej, </w:t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</w:t>
      </w:r>
      <w:r>
        <w:rPr>
          <w:rFonts w:ascii="Verdana" w:hAnsi="Verdana" w:cs="Arial"/>
          <w:b/>
          <w:sz w:val="20"/>
          <w:szCs w:val="20"/>
        </w:rPr>
        <w:t xml:space="preserve"> pzp, </w:t>
      </w:r>
      <w:r w:rsidRPr="008C7DE4">
        <w:rPr>
          <w:rFonts w:ascii="Verdana" w:hAnsi="Verdana" w:cs="Arial"/>
          <w:b/>
          <w:sz w:val="20"/>
          <w:szCs w:val="20"/>
        </w:rPr>
        <w:t xml:space="preserve"> 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3461A9">
        <w:rPr>
          <w:rFonts w:ascii="Verdana" w:hAnsi="Verdana" w:cs="Arial"/>
          <w:i/>
          <w:sz w:val="20"/>
          <w:szCs w:val="20"/>
        </w:rPr>
        <w:t xml:space="preserve"> </w:t>
      </w: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>podpis Wykonawcy</w:t>
      </w:r>
      <w:r w:rsidR="00367351">
        <w:rPr>
          <w:rFonts w:ascii="Verdana" w:hAnsi="Verdana" w:cs="Arial"/>
          <w:i/>
          <w:sz w:val="16"/>
          <w:szCs w:val="16"/>
        </w:rPr>
        <w:t>/Pełnomocnika</w:t>
      </w:r>
    </w:p>
    <w:p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Pr="003461A9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 w:rsidRPr="003461A9">
        <w:rPr>
          <w:rFonts w:ascii="Verdana" w:hAnsi="Verdana" w:cs="Arial"/>
          <w:b/>
          <w:color w:val="000000"/>
          <w:sz w:val="28"/>
          <w:szCs w:val="28"/>
          <w:lang w:eastAsia="ar-SA"/>
        </w:rPr>
        <w:t>TOM II</w:t>
      </w:r>
    </w:p>
    <w:p w:rsidR="00963E37" w:rsidRPr="003461A9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63E37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 w:rsidRPr="003461A9">
        <w:rPr>
          <w:rFonts w:ascii="Verdana" w:hAnsi="Verdana" w:cs="Arial"/>
          <w:b/>
          <w:color w:val="000000"/>
          <w:sz w:val="28"/>
          <w:szCs w:val="28"/>
          <w:lang w:eastAsia="ar-SA"/>
        </w:rPr>
        <w:t>ISTOTNE POSTANOWIENIA UMOWY</w:t>
      </w:r>
    </w:p>
    <w:p w:rsidR="005D50DC" w:rsidRDefault="005D50DC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50DC" w:rsidRDefault="005D50DC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50DC" w:rsidRDefault="005D50DC" w:rsidP="005D50DC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50DC" w:rsidRDefault="005D50DC" w:rsidP="005D50DC">
      <w:pPr>
        <w:ind w:left="2832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Rozdział 1    Wzór umowy</w:t>
      </w:r>
    </w:p>
    <w:p w:rsidR="005D50DC" w:rsidRDefault="005D50DC" w:rsidP="005D50DC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E25EA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727902" w:rsidRPr="00D917FB" w:rsidRDefault="00727902" w:rsidP="00727902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</w:p>
    <w:p w:rsidR="00727902" w:rsidRDefault="00727902" w:rsidP="00727902">
      <w:pPr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5D50DC" w:rsidRDefault="005D50DC" w:rsidP="005D50DC">
      <w:pPr>
        <w:keepNext/>
        <w:spacing w:line="276" w:lineRule="auto"/>
        <w:ind w:left="2832" w:firstLine="708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Rozdział 1    Wzór umowy</w:t>
      </w:r>
    </w:p>
    <w:p w:rsidR="005D50DC" w:rsidRDefault="005D50DC" w:rsidP="005D50DC">
      <w:pPr>
        <w:keepNext/>
        <w:spacing w:line="276" w:lineRule="auto"/>
        <w:ind w:left="2832" w:firstLine="708"/>
        <w:outlineLvl w:val="0"/>
        <w:rPr>
          <w:rFonts w:ascii="Verdana" w:hAnsi="Verdana"/>
          <w:b/>
          <w:sz w:val="20"/>
          <w:szCs w:val="20"/>
        </w:rPr>
      </w:pPr>
    </w:p>
    <w:p w:rsidR="00527E55" w:rsidRDefault="00527E55" w:rsidP="005D50DC">
      <w:pPr>
        <w:keepNext/>
        <w:spacing w:line="276" w:lineRule="auto"/>
        <w:ind w:left="2832" w:firstLine="708"/>
        <w:outlineLvl w:val="0"/>
        <w:rPr>
          <w:rFonts w:ascii="Verdana" w:hAnsi="Verdana"/>
          <w:b/>
          <w:sz w:val="20"/>
          <w:szCs w:val="20"/>
        </w:rPr>
      </w:pPr>
    </w:p>
    <w:p w:rsidR="003A3731" w:rsidRPr="00CC3C24" w:rsidRDefault="003A3731" w:rsidP="005D50DC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UMOWA  NR                 /2017</w:t>
      </w:r>
    </w:p>
    <w:p w:rsidR="00527E55" w:rsidRPr="00581D07" w:rsidRDefault="00527E55" w:rsidP="00527E55">
      <w:pPr>
        <w:spacing w:line="276" w:lineRule="auto"/>
        <w:ind w:right="-19"/>
        <w:jc w:val="both"/>
        <w:rPr>
          <w:rFonts w:ascii="Verdana" w:hAnsi="Verdana"/>
          <w:sz w:val="20"/>
          <w:szCs w:val="20"/>
        </w:rPr>
      </w:pPr>
      <w:r w:rsidRPr="00581D07">
        <w:rPr>
          <w:rFonts w:ascii="Verdana" w:hAnsi="Verdana"/>
          <w:sz w:val="20"/>
          <w:szCs w:val="20"/>
        </w:rPr>
        <w:t xml:space="preserve">Niniejsza </w:t>
      </w:r>
      <w:r>
        <w:rPr>
          <w:rFonts w:ascii="Verdana" w:hAnsi="Verdana"/>
          <w:sz w:val="20"/>
          <w:szCs w:val="20"/>
        </w:rPr>
        <w:t>U</w:t>
      </w:r>
      <w:r w:rsidRPr="00581D07">
        <w:rPr>
          <w:rFonts w:ascii="Verdana" w:hAnsi="Verdana"/>
          <w:sz w:val="20"/>
          <w:szCs w:val="20"/>
        </w:rPr>
        <w:t xml:space="preserve">mowa zawarta została w dniu </w:t>
      </w:r>
      <w:r w:rsidRPr="00FE51AD">
        <w:rPr>
          <w:rFonts w:ascii="Verdana" w:hAnsi="Verdana"/>
          <w:sz w:val="20"/>
          <w:szCs w:val="20"/>
        </w:rPr>
        <w:t>…………………</w:t>
      </w:r>
      <w:r w:rsidRPr="00581D07">
        <w:rPr>
          <w:rFonts w:ascii="Verdana" w:hAnsi="Verdana"/>
          <w:sz w:val="20"/>
          <w:szCs w:val="20"/>
        </w:rPr>
        <w:t xml:space="preserve"> 2017 roku, w Warszawie pomiędzy:</w:t>
      </w:r>
    </w:p>
    <w:p w:rsidR="00527E55" w:rsidRPr="00581D07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581D07">
        <w:rPr>
          <w:rFonts w:ascii="Verdana" w:hAnsi="Verdana"/>
          <w:sz w:val="20"/>
          <w:szCs w:val="20"/>
        </w:rPr>
        <w:t xml:space="preserve">Skarbem Państwa – Generalnym Dyrektorem Dróg Krajowych i Autostrad, Warszawa, </w:t>
      </w:r>
      <w:r w:rsidRPr="00581D07">
        <w:rPr>
          <w:rFonts w:ascii="Verdana" w:hAnsi="Verdana"/>
          <w:sz w:val="20"/>
          <w:szCs w:val="20"/>
        </w:rPr>
        <w:br/>
        <w:t xml:space="preserve">ul. Wronia 53, reprezentowanym przez pełnomocników: </w:t>
      </w:r>
    </w:p>
    <w:p w:rsidR="00527E55" w:rsidRPr="00FE51AD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527E55" w:rsidRPr="00FE51AD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.</w:t>
      </w:r>
      <w:r w:rsidRPr="00FE51AD">
        <w:rPr>
          <w:rFonts w:ascii="Verdana" w:hAnsi="Verdana"/>
          <w:sz w:val="20"/>
          <w:szCs w:val="20"/>
        </w:rPr>
        <w:t>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…………………………………………………………………………………</w:t>
      </w:r>
      <w:r w:rsidRPr="00FE51AD">
        <w:rPr>
          <w:rFonts w:ascii="Verdana" w:hAnsi="Verdana"/>
          <w:sz w:val="20"/>
          <w:szCs w:val="20"/>
        </w:rPr>
        <w:t>,</w:t>
      </w:r>
    </w:p>
    <w:p w:rsidR="00527E55" w:rsidRPr="00581D07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Oddziału Generalnej Dyrekcji Dróg Krajowych i Autostrad w Warszawie, ul. Mińskiej 25, </w:t>
      </w:r>
      <w:r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>03-808 Warsza</w:t>
      </w:r>
      <w:r>
        <w:rPr>
          <w:rFonts w:ascii="Verdana" w:hAnsi="Verdana"/>
          <w:sz w:val="20"/>
          <w:szCs w:val="20"/>
        </w:rPr>
        <w:t>wa, zwanym dalej Zamawiającym,</w:t>
      </w:r>
    </w:p>
    <w:p w:rsidR="00527E55" w:rsidRPr="00581D07" w:rsidRDefault="00527E55" w:rsidP="00527E55">
      <w:pPr>
        <w:spacing w:line="276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581D07">
        <w:rPr>
          <w:rFonts w:ascii="Verdana" w:hAnsi="Verdana"/>
          <w:sz w:val="20"/>
          <w:szCs w:val="20"/>
        </w:rPr>
        <w:t xml:space="preserve">a </w:t>
      </w:r>
    </w:p>
    <w:p w:rsidR="00527E55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581D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527E55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581D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………………………………………………………………………………………………………………………,</w:t>
      </w:r>
    </w:p>
    <w:p w:rsidR="00527E55" w:rsidRPr="00581D07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zwanym dalej Wykonawcą. </w:t>
      </w:r>
    </w:p>
    <w:p w:rsidR="00527E55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27E55" w:rsidRPr="00581D07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Niniejsza U</w:t>
      </w:r>
      <w:r w:rsidRPr="00E85270">
        <w:rPr>
          <w:rFonts w:ascii="Verdana" w:hAnsi="Verdana"/>
          <w:sz w:val="20"/>
          <w:szCs w:val="20"/>
        </w:rPr>
        <w:t>mowa zostaje zawarta w rezultacie przeprowadzonego zgodnie z PZP w trybie przetargu nieograniczonego przez Generalną Dyrekcję Dróg Krajowych i Autostrad Oddział w Warszawie postępowania o udzielenie zamówienia publicznego na:</w:t>
      </w:r>
      <w:r w:rsidRPr="00581D07">
        <w:rPr>
          <w:rFonts w:ascii="Verdana" w:hAnsi="Verdana"/>
          <w:sz w:val="20"/>
          <w:szCs w:val="20"/>
        </w:rPr>
        <w:t xml:space="preserve"> </w:t>
      </w:r>
      <w:r w:rsidRPr="00EB2A2F">
        <w:rPr>
          <w:rFonts w:ascii="Verdana" w:hAnsi="Verdana"/>
          <w:b/>
          <w:color w:val="000000"/>
          <w:sz w:val="20"/>
          <w:szCs w:val="20"/>
        </w:rPr>
        <w:t>Pomiar zanieczyszczeń powietrza atmosferycznego w</w:t>
      </w:r>
      <w:r>
        <w:rPr>
          <w:rFonts w:ascii="Verdana" w:hAnsi="Verdana"/>
          <w:b/>
          <w:color w:val="000000"/>
          <w:sz w:val="20"/>
          <w:szCs w:val="20"/>
        </w:rPr>
        <w:t xml:space="preserve"> obszarze terenu inwestycji pn. </w:t>
      </w:r>
      <w:r w:rsidRPr="00EB2A2F">
        <w:rPr>
          <w:rFonts w:ascii="Verdana" w:hAnsi="Verdana"/>
          <w:b/>
          <w:color w:val="000000"/>
          <w:sz w:val="20"/>
          <w:szCs w:val="20"/>
        </w:rPr>
        <w:t>„Projekt i budowa drogi ekspresowej S2 – Południowa Obwodnica Warszawy na odcinku od węzła „Puławska” do węzła „Lubelska” w zakresie zadania A „od węzła Puławska (bez węzła) do węzła Przyczółkowa (bez węzł</w:t>
      </w:r>
      <w:r>
        <w:rPr>
          <w:rFonts w:ascii="Verdana" w:hAnsi="Verdana"/>
          <w:b/>
          <w:color w:val="000000"/>
          <w:sz w:val="20"/>
          <w:szCs w:val="20"/>
        </w:rPr>
        <w:t>a) o długości ok. 4,6</w:t>
      </w:r>
      <w:r w:rsidR="0000686E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 xml:space="preserve">km” wraz z </w:t>
      </w:r>
      <w:r w:rsidRPr="00EB2A2F">
        <w:rPr>
          <w:rFonts w:ascii="Verdana" w:hAnsi="Verdana"/>
          <w:b/>
          <w:color w:val="000000"/>
          <w:sz w:val="20"/>
          <w:szCs w:val="20"/>
        </w:rPr>
        <w:t>opracowaniem wyników pomiarów</w:t>
      </w:r>
      <w:r w:rsidRPr="00581D07">
        <w:rPr>
          <w:rFonts w:ascii="Verdana" w:hAnsi="Verdana"/>
          <w:sz w:val="20"/>
          <w:szCs w:val="20"/>
        </w:rPr>
        <w:t xml:space="preserve"> </w:t>
      </w:r>
      <w:r w:rsidRPr="00E85270">
        <w:rPr>
          <w:rFonts w:ascii="Verdana" w:hAnsi="Verdana"/>
          <w:sz w:val="20"/>
          <w:szCs w:val="20"/>
        </w:rPr>
        <w:t>oznaczonego nr</w:t>
      </w:r>
      <w:r w:rsidRPr="00EB2A2F">
        <w:rPr>
          <w:rFonts w:ascii="Verdana" w:hAnsi="Verdana"/>
          <w:b/>
          <w:color w:val="000000"/>
          <w:sz w:val="20"/>
          <w:szCs w:val="20"/>
        </w:rPr>
        <w:t> </w:t>
      </w:r>
      <w:r w:rsidRPr="00581D07">
        <w:rPr>
          <w:rFonts w:ascii="Verdana" w:hAnsi="Verdana"/>
          <w:sz w:val="20"/>
          <w:szCs w:val="20"/>
        </w:rPr>
        <w:t xml:space="preserve">………………………………………………. </w:t>
      </w:r>
      <w:r w:rsidRPr="00E85270">
        <w:rPr>
          <w:rFonts w:ascii="Verdana" w:hAnsi="Verdana"/>
          <w:sz w:val="20"/>
          <w:szCs w:val="20"/>
        </w:rPr>
        <w:t>Prawa</w:t>
      </w:r>
      <w:r>
        <w:rPr>
          <w:rFonts w:ascii="Verdana" w:hAnsi="Verdana"/>
          <w:sz w:val="20"/>
          <w:szCs w:val="20"/>
        </w:rPr>
        <w:t xml:space="preserve"> </w:t>
      </w:r>
      <w:r w:rsidRPr="00E85270">
        <w:rPr>
          <w:rFonts w:ascii="Verdana" w:hAnsi="Verdana"/>
          <w:sz w:val="20"/>
          <w:szCs w:val="20"/>
        </w:rPr>
        <w:t xml:space="preserve">i obowiązki wynikające </w:t>
      </w:r>
      <w:r>
        <w:rPr>
          <w:rFonts w:ascii="Verdana" w:hAnsi="Verdana"/>
          <w:sz w:val="20"/>
          <w:szCs w:val="20"/>
        </w:rPr>
        <w:br/>
      </w:r>
      <w:r w:rsidRPr="00E85270">
        <w:rPr>
          <w:rFonts w:ascii="Verdana" w:hAnsi="Verdana"/>
          <w:sz w:val="20"/>
          <w:szCs w:val="20"/>
        </w:rPr>
        <w:t xml:space="preserve">z </w:t>
      </w:r>
      <w:r>
        <w:rPr>
          <w:rFonts w:ascii="Verdana" w:hAnsi="Verdana"/>
          <w:sz w:val="20"/>
          <w:szCs w:val="20"/>
        </w:rPr>
        <w:t>U</w:t>
      </w:r>
      <w:r w:rsidRPr="00E85270">
        <w:rPr>
          <w:rFonts w:ascii="Verdana" w:hAnsi="Verdana"/>
          <w:sz w:val="20"/>
          <w:szCs w:val="20"/>
        </w:rPr>
        <w:t xml:space="preserve">mowy należy interpretować w kontekście całości postępowania przetargowego będącego podstawą zawarcia </w:t>
      </w:r>
      <w:r>
        <w:rPr>
          <w:rFonts w:ascii="Verdana" w:hAnsi="Verdana"/>
          <w:sz w:val="20"/>
          <w:szCs w:val="20"/>
        </w:rPr>
        <w:t>U</w:t>
      </w:r>
      <w:r w:rsidRPr="00E85270">
        <w:rPr>
          <w:rFonts w:ascii="Verdana" w:hAnsi="Verdana"/>
          <w:sz w:val="20"/>
          <w:szCs w:val="20"/>
        </w:rPr>
        <w:t>mowy.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527E55" w:rsidRPr="00F37E83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02046A">
        <w:rPr>
          <w:rFonts w:ascii="Verdana" w:hAnsi="Verdana" w:cs="Arial"/>
          <w:b/>
          <w:sz w:val="20"/>
          <w:szCs w:val="20"/>
          <w:lang w:val="pt-BR"/>
        </w:rPr>
        <w:t>§ 1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PRZEDMIOT UMOWY</w:t>
      </w:r>
    </w:p>
    <w:p w:rsidR="00527E55" w:rsidRPr="0002046A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527E55" w:rsidRPr="000B1601" w:rsidRDefault="00527E55" w:rsidP="00527E55">
      <w:pPr>
        <w:spacing w:line="276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Przedmiotem niniejszej U</w:t>
      </w:r>
      <w:r w:rsidRPr="00BA72F3">
        <w:rPr>
          <w:rFonts w:ascii="Verdana" w:hAnsi="Verdana"/>
          <w:sz w:val="20"/>
          <w:szCs w:val="20"/>
        </w:rPr>
        <w:t>mowy jest</w:t>
      </w:r>
      <w:r>
        <w:rPr>
          <w:rFonts w:ascii="Verdana" w:hAnsi="Verdana"/>
          <w:sz w:val="20"/>
          <w:szCs w:val="20"/>
        </w:rPr>
        <w:t xml:space="preserve"> </w:t>
      </w:r>
      <w:r w:rsidRPr="00273A09">
        <w:rPr>
          <w:rFonts w:ascii="Verdana" w:hAnsi="Verdana"/>
          <w:b/>
          <w:color w:val="000000"/>
          <w:sz w:val="20"/>
          <w:szCs w:val="20"/>
        </w:rPr>
        <w:t xml:space="preserve">Pomiar zanieczyszczeń powietrza atmosferycznego </w:t>
      </w:r>
      <w:r>
        <w:rPr>
          <w:rFonts w:ascii="Verdana" w:hAnsi="Verdana"/>
          <w:b/>
          <w:color w:val="000000"/>
          <w:sz w:val="20"/>
          <w:szCs w:val="20"/>
        </w:rPr>
        <w:br/>
      </w:r>
      <w:r w:rsidRPr="00273A09">
        <w:rPr>
          <w:rFonts w:ascii="Verdana" w:hAnsi="Verdana"/>
          <w:b/>
          <w:color w:val="000000"/>
          <w:sz w:val="20"/>
          <w:szCs w:val="20"/>
        </w:rPr>
        <w:t>w obszarze terenu inwestycji pn. „Projekt i budowa drogi ekspresowej S2 – Południowa Obwodnica Warszawy na odcinku od węzła „Puławska” do węzła „Lubelska” w zakresie zadania A „od węzła Puławska (bez węzła) do węzła Przyczółkowa (bez węzł</w:t>
      </w:r>
      <w:r>
        <w:rPr>
          <w:rFonts w:ascii="Verdana" w:hAnsi="Verdana"/>
          <w:b/>
          <w:color w:val="000000"/>
          <w:sz w:val="20"/>
          <w:szCs w:val="20"/>
        </w:rPr>
        <w:t>a) o długości ok. 4,6</w:t>
      </w:r>
      <w:r w:rsidR="0000686E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>km” wraz z </w:t>
      </w:r>
      <w:r w:rsidRPr="00273A09">
        <w:rPr>
          <w:rFonts w:ascii="Verdana" w:hAnsi="Verdana"/>
          <w:b/>
          <w:color w:val="000000"/>
          <w:sz w:val="20"/>
          <w:szCs w:val="20"/>
        </w:rPr>
        <w:t>opracowaniem wyników pomiarów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BA72F3">
        <w:rPr>
          <w:rFonts w:ascii="Verdana" w:hAnsi="Verdana"/>
          <w:sz w:val="20"/>
          <w:szCs w:val="20"/>
        </w:rPr>
        <w:t xml:space="preserve">w zakresie szczegółowo określonym w Opisie Przedmiotu Zamówienia (OPZ) oraz </w:t>
      </w:r>
      <w:r>
        <w:rPr>
          <w:rFonts w:ascii="Verdana" w:hAnsi="Verdana"/>
          <w:sz w:val="20"/>
          <w:szCs w:val="20"/>
        </w:rPr>
        <w:br/>
      </w:r>
      <w:r w:rsidRPr="00BA72F3">
        <w:rPr>
          <w:rFonts w:ascii="Verdana" w:hAnsi="Verdana"/>
          <w:sz w:val="20"/>
          <w:szCs w:val="20"/>
        </w:rPr>
        <w:t>w Ofercie Wykonawcy, zwanymi dalej „usługami”.</w:t>
      </w:r>
    </w:p>
    <w:p w:rsidR="00527E55" w:rsidRPr="00BA72F3" w:rsidRDefault="00527E55" w:rsidP="00527E55">
      <w:pPr>
        <w:shd w:val="clear" w:color="auto" w:fill="FFFFFF"/>
        <w:autoSpaceDE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A72F3">
        <w:rPr>
          <w:rFonts w:ascii="Verdana" w:hAnsi="Verdana"/>
          <w:sz w:val="20"/>
          <w:szCs w:val="20"/>
        </w:rPr>
        <w:t xml:space="preserve">Integralnymi składnikami niniejszej </w:t>
      </w:r>
      <w:r>
        <w:rPr>
          <w:rFonts w:ascii="Verdana" w:hAnsi="Verdana"/>
          <w:sz w:val="20"/>
          <w:szCs w:val="20"/>
        </w:rPr>
        <w:t>U</w:t>
      </w:r>
      <w:r w:rsidRPr="00BA72F3">
        <w:rPr>
          <w:rFonts w:ascii="Verdana" w:hAnsi="Verdana"/>
          <w:sz w:val="20"/>
          <w:szCs w:val="20"/>
        </w:rPr>
        <w:t>mowy są następujące dokumenty:</w:t>
      </w:r>
    </w:p>
    <w:p w:rsidR="003158B2" w:rsidRDefault="002861F9" w:rsidP="00271DD4">
      <w:pPr>
        <w:numPr>
          <w:ilvl w:val="0"/>
          <w:numId w:val="38"/>
        </w:numPr>
        <w:shd w:val="clear" w:color="auto" w:fill="FFFFFF"/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Specyfikacja Istotnych Warunków Z</w:t>
      </w:r>
      <w:r w:rsidR="003158B2">
        <w:rPr>
          <w:rFonts w:ascii="Verdana" w:hAnsi="Verdana"/>
          <w:sz w:val="20"/>
          <w:szCs w:val="20"/>
        </w:rPr>
        <w:t>amówienia,</w:t>
      </w:r>
    </w:p>
    <w:p w:rsidR="00527E55" w:rsidRPr="000B1601" w:rsidRDefault="00527E55" w:rsidP="00271DD4">
      <w:pPr>
        <w:numPr>
          <w:ilvl w:val="0"/>
          <w:numId w:val="38"/>
        </w:numPr>
        <w:shd w:val="clear" w:color="auto" w:fill="FFFFFF"/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B1601">
        <w:rPr>
          <w:rFonts w:ascii="Verdana" w:hAnsi="Verdana"/>
          <w:sz w:val="20"/>
          <w:szCs w:val="20"/>
        </w:rPr>
        <w:t>Oferta Wykonawcy.</w:t>
      </w:r>
    </w:p>
    <w:p w:rsidR="00527E55" w:rsidRDefault="00527E55" w:rsidP="002D6C03">
      <w:pPr>
        <w:keepNext/>
        <w:spacing w:line="276" w:lineRule="auto"/>
        <w:jc w:val="both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>W przypadku mogących wystąpić rozbieżności o ważności dokumentów powyżej d</w:t>
      </w:r>
      <w:r>
        <w:rPr>
          <w:rFonts w:ascii="Verdana" w:hAnsi="Verdana"/>
          <w:sz w:val="20"/>
          <w:szCs w:val="20"/>
        </w:rPr>
        <w:t>ecyduje ich kolejność.</w:t>
      </w:r>
    </w:p>
    <w:p w:rsidR="00527E55" w:rsidRDefault="00527E55" w:rsidP="00527E55">
      <w:pPr>
        <w:shd w:val="clear" w:color="auto" w:fill="FFFFFF"/>
        <w:tabs>
          <w:tab w:val="left" w:leader="dot" w:pos="8486"/>
        </w:tabs>
        <w:autoSpaceDE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27E55" w:rsidRDefault="00527E55" w:rsidP="002D6C03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2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 xml:space="preserve">TERMIN REALIZACJI UMOWY 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527E55" w:rsidRDefault="00527E55" w:rsidP="00271DD4">
      <w:pPr>
        <w:numPr>
          <w:ilvl w:val="3"/>
          <w:numId w:val="34"/>
        </w:numPr>
        <w:spacing w:line="276" w:lineRule="auto"/>
        <w:ind w:left="426" w:hanging="426"/>
        <w:jc w:val="both"/>
        <w:rPr>
          <w:rFonts w:ascii="Verdana" w:hAnsi="Verdana"/>
          <w:spacing w:val="-4"/>
          <w:sz w:val="20"/>
          <w:szCs w:val="20"/>
        </w:rPr>
      </w:pPr>
      <w:r w:rsidRPr="00CF3E6D">
        <w:rPr>
          <w:rFonts w:ascii="Verdana" w:hAnsi="Verdana"/>
          <w:spacing w:val="-4"/>
          <w:sz w:val="20"/>
          <w:szCs w:val="20"/>
        </w:rPr>
        <w:t xml:space="preserve">Wykonawca zobowiązuje się do </w:t>
      </w:r>
      <w:r>
        <w:rPr>
          <w:rFonts w:ascii="Verdana" w:hAnsi="Verdana"/>
          <w:spacing w:val="-4"/>
          <w:sz w:val="20"/>
          <w:szCs w:val="20"/>
        </w:rPr>
        <w:t xml:space="preserve">wykonania usługi </w:t>
      </w:r>
      <w:r w:rsidRPr="00CF3E6D">
        <w:rPr>
          <w:rFonts w:ascii="Verdana" w:hAnsi="Verdana"/>
          <w:spacing w:val="-4"/>
          <w:sz w:val="20"/>
          <w:szCs w:val="20"/>
        </w:rPr>
        <w:t>będąc</w:t>
      </w:r>
      <w:r>
        <w:rPr>
          <w:rFonts w:ascii="Verdana" w:hAnsi="Verdana"/>
          <w:spacing w:val="-4"/>
          <w:sz w:val="20"/>
          <w:szCs w:val="20"/>
        </w:rPr>
        <w:t>ej</w:t>
      </w:r>
      <w:r w:rsidRPr="00CF3E6D">
        <w:rPr>
          <w:rFonts w:ascii="Verdana" w:hAnsi="Verdana"/>
          <w:spacing w:val="-4"/>
          <w:sz w:val="20"/>
          <w:szCs w:val="20"/>
        </w:rPr>
        <w:t xml:space="preserve"> przedmiotem </w:t>
      </w:r>
      <w:r>
        <w:rPr>
          <w:rFonts w:ascii="Verdana" w:hAnsi="Verdana"/>
          <w:spacing w:val="-4"/>
          <w:sz w:val="20"/>
          <w:szCs w:val="20"/>
        </w:rPr>
        <w:t>U</w:t>
      </w:r>
      <w:r w:rsidRPr="00CF3E6D">
        <w:rPr>
          <w:rFonts w:ascii="Verdana" w:hAnsi="Verdana"/>
          <w:spacing w:val="-4"/>
          <w:sz w:val="20"/>
          <w:szCs w:val="20"/>
        </w:rPr>
        <w:t>mowy</w:t>
      </w:r>
      <w:r>
        <w:rPr>
          <w:rFonts w:ascii="Verdana" w:hAnsi="Verdana"/>
          <w:spacing w:val="-4"/>
          <w:sz w:val="20"/>
          <w:szCs w:val="20"/>
        </w:rPr>
        <w:br/>
      </w:r>
      <w:r w:rsidRPr="00CF3E6D">
        <w:rPr>
          <w:rFonts w:ascii="Verdana" w:hAnsi="Verdana"/>
          <w:spacing w:val="-4"/>
          <w:sz w:val="20"/>
          <w:szCs w:val="20"/>
        </w:rPr>
        <w:t xml:space="preserve">w </w:t>
      </w:r>
      <w:r>
        <w:rPr>
          <w:rFonts w:ascii="Verdana" w:hAnsi="Verdana"/>
          <w:spacing w:val="-4"/>
          <w:sz w:val="20"/>
          <w:szCs w:val="20"/>
        </w:rPr>
        <w:t xml:space="preserve">terminie ………………………………………………. </w:t>
      </w:r>
      <w:r w:rsidRPr="00CF3E6D">
        <w:rPr>
          <w:rFonts w:ascii="Verdana" w:hAnsi="Verdana"/>
          <w:spacing w:val="-4"/>
          <w:sz w:val="20"/>
          <w:szCs w:val="20"/>
        </w:rPr>
        <w:t xml:space="preserve">od daty podpisania </w:t>
      </w:r>
      <w:r>
        <w:rPr>
          <w:rFonts w:ascii="Verdana" w:hAnsi="Verdana"/>
          <w:spacing w:val="-4"/>
          <w:sz w:val="20"/>
          <w:szCs w:val="20"/>
        </w:rPr>
        <w:t>U</w:t>
      </w:r>
      <w:r w:rsidRPr="00CF3E6D">
        <w:rPr>
          <w:rFonts w:ascii="Verdana" w:hAnsi="Verdana"/>
          <w:spacing w:val="-4"/>
          <w:sz w:val="20"/>
          <w:szCs w:val="20"/>
        </w:rPr>
        <w:t>mowy</w:t>
      </w:r>
      <w:r>
        <w:rPr>
          <w:rFonts w:ascii="Verdana" w:hAnsi="Verdana"/>
          <w:spacing w:val="-4"/>
          <w:sz w:val="20"/>
          <w:szCs w:val="20"/>
        </w:rPr>
        <w:t>, w tym:</w:t>
      </w:r>
    </w:p>
    <w:p w:rsidR="00527E55" w:rsidRDefault="00527E55" w:rsidP="00271DD4">
      <w:pPr>
        <w:pStyle w:val="Akapitzlist"/>
        <w:numPr>
          <w:ilvl w:val="0"/>
          <w:numId w:val="35"/>
        </w:numPr>
        <w:ind w:left="851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 xml:space="preserve">Organizacja </w:t>
      </w:r>
      <w:r w:rsidR="0000686E">
        <w:rPr>
          <w:rFonts w:ascii="Verdana" w:hAnsi="Verdana"/>
          <w:spacing w:val="-4"/>
          <w:sz w:val="20"/>
          <w:szCs w:val="20"/>
        </w:rPr>
        <w:t>punktów pomiarowych – 14 dni</w:t>
      </w:r>
      <w:r>
        <w:rPr>
          <w:rFonts w:ascii="Verdana" w:hAnsi="Verdana"/>
          <w:spacing w:val="-4"/>
          <w:sz w:val="20"/>
          <w:szCs w:val="20"/>
        </w:rPr>
        <w:t xml:space="preserve"> od </w:t>
      </w:r>
      <w:r w:rsidR="0000686E">
        <w:rPr>
          <w:rFonts w:ascii="Verdana" w:hAnsi="Verdana"/>
          <w:spacing w:val="-4"/>
          <w:sz w:val="20"/>
          <w:szCs w:val="20"/>
        </w:rPr>
        <w:t xml:space="preserve">daty </w:t>
      </w:r>
      <w:r>
        <w:rPr>
          <w:rFonts w:ascii="Verdana" w:hAnsi="Verdana"/>
          <w:spacing w:val="-4"/>
          <w:sz w:val="20"/>
          <w:szCs w:val="20"/>
        </w:rPr>
        <w:t>podpisania Umowy</w:t>
      </w:r>
      <w:r w:rsidR="00A10C00">
        <w:rPr>
          <w:rFonts w:ascii="Verdana" w:hAnsi="Verdana"/>
          <w:spacing w:val="-4"/>
          <w:sz w:val="20"/>
          <w:szCs w:val="20"/>
        </w:rPr>
        <w:t>.</w:t>
      </w:r>
      <w:r>
        <w:rPr>
          <w:rFonts w:ascii="Verdana" w:hAnsi="Verdana"/>
          <w:spacing w:val="-4"/>
          <w:sz w:val="20"/>
          <w:szCs w:val="20"/>
        </w:rPr>
        <w:t xml:space="preserve"> </w:t>
      </w:r>
    </w:p>
    <w:p w:rsidR="00527E55" w:rsidRDefault="00527E55" w:rsidP="00271DD4">
      <w:pPr>
        <w:pStyle w:val="Akapitzlist"/>
        <w:numPr>
          <w:ilvl w:val="0"/>
          <w:numId w:val="35"/>
        </w:numPr>
        <w:ind w:left="851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>Wykonywanie pomiarów ……………………………………………</w:t>
      </w:r>
      <w:r w:rsidRPr="00581D07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 xml:space="preserve"> </w:t>
      </w:r>
      <w:r w:rsidR="0000686E">
        <w:rPr>
          <w:rFonts w:ascii="Verdana" w:hAnsi="Verdana"/>
          <w:spacing w:val="-4"/>
          <w:sz w:val="20"/>
          <w:szCs w:val="20"/>
        </w:rPr>
        <w:t>- dni</w:t>
      </w:r>
      <w:r>
        <w:rPr>
          <w:rFonts w:ascii="Verdana" w:hAnsi="Verdana"/>
          <w:spacing w:val="-4"/>
          <w:sz w:val="20"/>
          <w:szCs w:val="20"/>
        </w:rPr>
        <w:t xml:space="preserve"> od terminu zorganizowania punktów pomiarowych, o których mowa w pkt.1</w:t>
      </w:r>
      <w:r w:rsidR="00E902A3">
        <w:rPr>
          <w:rFonts w:ascii="Verdana" w:hAnsi="Verdana"/>
          <w:spacing w:val="-4"/>
          <w:sz w:val="20"/>
          <w:szCs w:val="20"/>
        </w:rPr>
        <w:t>)</w:t>
      </w:r>
      <w:r>
        <w:rPr>
          <w:rFonts w:ascii="Verdana" w:hAnsi="Verdana"/>
          <w:spacing w:val="-4"/>
          <w:sz w:val="20"/>
          <w:szCs w:val="20"/>
        </w:rPr>
        <w:t>.</w:t>
      </w:r>
    </w:p>
    <w:p w:rsidR="00527E55" w:rsidRPr="001E765A" w:rsidRDefault="00527E55" w:rsidP="00271DD4">
      <w:pPr>
        <w:pStyle w:val="Akapitzlist"/>
        <w:numPr>
          <w:ilvl w:val="0"/>
          <w:numId w:val="35"/>
        </w:numPr>
        <w:ind w:left="851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lastRenderedPageBreak/>
        <w:t xml:space="preserve">Opracowanie wyników badań ………………………… dni od terminu wykonania pomiarów, </w:t>
      </w:r>
      <w:r w:rsidR="00E902A3">
        <w:rPr>
          <w:rFonts w:ascii="Verdana" w:hAnsi="Verdana"/>
          <w:spacing w:val="-4"/>
          <w:sz w:val="20"/>
          <w:szCs w:val="20"/>
        </w:rPr>
        <w:br/>
      </w:r>
      <w:r>
        <w:rPr>
          <w:rFonts w:ascii="Verdana" w:hAnsi="Verdana"/>
          <w:spacing w:val="-4"/>
          <w:sz w:val="20"/>
          <w:szCs w:val="20"/>
        </w:rPr>
        <w:t>o których mowa w pkt. 2.</w:t>
      </w:r>
    </w:p>
    <w:p w:rsidR="00527E55" w:rsidRDefault="00527E55" w:rsidP="00271DD4">
      <w:pPr>
        <w:numPr>
          <w:ilvl w:val="3"/>
          <w:numId w:val="34"/>
        </w:numPr>
        <w:spacing w:line="276" w:lineRule="auto"/>
        <w:ind w:left="426" w:hanging="426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>W przypadku wystąpienia okoliczności niezależnych od Wykonawcy skutkujących niemożnością dotrzymania terminu określonego w ust. 1 pkt. 1</w:t>
      </w:r>
      <w:r w:rsidR="0000686E">
        <w:rPr>
          <w:rFonts w:ascii="Verdana" w:hAnsi="Verdana"/>
          <w:spacing w:val="-4"/>
          <w:sz w:val="20"/>
          <w:szCs w:val="20"/>
        </w:rPr>
        <w:t>)</w:t>
      </w:r>
      <w:r>
        <w:rPr>
          <w:rFonts w:ascii="Verdana" w:hAnsi="Verdana"/>
          <w:spacing w:val="-4"/>
          <w:sz w:val="20"/>
          <w:szCs w:val="20"/>
        </w:rPr>
        <w:t xml:space="preserve"> </w:t>
      </w:r>
      <w:r w:rsidR="0000686E">
        <w:rPr>
          <w:rFonts w:ascii="Verdana" w:hAnsi="Verdana"/>
          <w:spacing w:val="-4"/>
          <w:sz w:val="20"/>
          <w:szCs w:val="20"/>
        </w:rPr>
        <w:t>–</w:t>
      </w:r>
      <w:r>
        <w:rPr>
          <w:rFonts w:ascii="Verdana" w:hAnsi="Verdana"/>
          <w:spacing w:val="-4"/>
          <w:sz w:val="20"/>
          <w:szCs w:val="20"/>
        </w:rPr>
        <w:t xml:space="preserve"> 3</w:t>
      </w:r>
      <w:r w:rsidR="0000686E">
        <w:rPr>
          <w:rFonts w:ascii="Verdana" w:hAnsi="Verdana"/>
          <w:spacing w:val="-4"/>
          <w:sz w:val="20"/>
          <w:szCs w:val="20"/>
        </w:rPr>
        <w:t>)</w:t>
      </w:r>
      <w:r>
        <w:rPr>
          <w:rFonts w:ascii="Verdana" w:hAnsi="Verdana"/>
          <w:spacing w:val="-4"/>
          <w:sz w:val="20"/>
          <w:szCs w:val="20"/>
        </w:rPr>
        <w:t xml:space="preserve">, termin ten może ulec przedłużeniu, </w:t>
      </w:r>
      <w:r w:rsidR="00A10C00">
        <w:rPr>
          <w:rFonts w:ascii="Verdana" w:hAnsi="Verdana"/>
          <w:spacing w:val="-4"/>
          <w:sz w:val="20"/>
          <w:szCs w:val="20"/>
        </w:rPr>
        <w:br/>
      </w:r>
      <w:r>
        <w:rPr>
          <w:rFonts w:ascii="Verdana" w:hAnsi="Verdana"/>
          <w:spacing w:val="-4"/>
          <w:sz w:val="20"/>
          <w:szCs w:val="20"/>
        </w:rPr>
        <w:t>nie więcej jednak, niż o czas trwania tych okoliczności.</w:t>
      </w:r>
    </w:p>
    <w:p w:rsidR="00527E55" w:rsidRPr="00E32608" w:rsidRDefault="00527E55" w:rsidP="0074145B">
      <w:pPr>
        <w:tabs>
          <w:tab w:val="left" w:pos="426"/>
          <w:tab w:val="left" w:pos="6195"/>
        </w:tabs>
        <w:spacing w:line="276" w:lineRule="auto"/>
        <w:jc w:val="both"/>
        <w:rPr>
          <w:rFonts w:ascii="Verdana" w:hAnsi="Verdana" w:cs="TTE22461A8t00"/>
          <w:sz w:val="20"/>
          <w:szCs w:val="20"/>
          <w:lang w:val="pt-BR"/>
        </w:rPr>
      </w:pP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3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WYNAGRODZENIE</w:t>
      </w:r>
      <w:r>
        <w:rPr>
          <w:rFonts w:ascii="Verdana" w:hAnsi="Verdana" w:cs="Verdana"/>
          <w:b/>
          <w:sz w:val="20"/>
          <w:szCs w:val="20"/>
          <w:lang w:eastAsia="en-US"/>
        </w:rPr>
        <w:t xml:space="preserve"> i ODBIORY</w:t>
      </w:r>
    </w:p>
    <w:p w:rsidR="00527E55" w:rsidRPr="0002046A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527E55" w:rsidRPr="005B0AD2" w:rsidRDefault="00527E55" w:rsidP="00271DD4">
      <w:pPr>
        <w:numPr>
          <w:ilvl w:val="0"/>
          <w:numId w:val="15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Wynagrodzenie ryczałtowe za wykonanie przedmiotu Umowy strony ustalają zgodnie </w:t>
      </w:r>
      <w:r w:rsidR="00A10C00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z Ofertą Wykonawcy na kwotę</w:t>
      </w:r>
      <w:r w:rsidRPr="005B0AD2">
        <w:rPr>
          <w:rFonts w:ascii="Verdana" w:hAnsi="Verdana"/>
          <w:sz w:val="20"/>
          <w:szCs w:val="20"/>
        </w:rPr>
        <w:t xml:space="preserve"> netto</w:t>
      </w:r>
      <w:r>
        <w:rPr>
          <w:rFonts w:ascii="Verdana" w:hAnsi="Verdana"/>
          <w:sz w:val="20"/>
          <w:szCs w:val="20"/>
        </w:rPr>
        <w:t>:</w:t>
      </w:r>
      <w:r w:rsidRPr="005B0A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….</w:t>
      </w:r>
      <w:r w:rsidRPr="005B0AD2">
        <w:rPr>
          <w:rFonts w:ascii="Verdana" w:hAnsi="Verdana"/>
          <w:sz w:val="20"/>
          <w:szCs w:val="20"/>
        </w:rPr>
        <w:t>…………………………………………………… PLN</w:t>
      </w:r>
      <w:r>
        <w:rPr>
          <w:rFonts w:ascii="Verdana" w:hAnsi="Verdana"/>
          <w:sz w:val="20"/>
          <w:szCs w:val="20"/>
        </w:rPr>
        <w:t xml:space="preserve"> </w:t>
      </w:r>
      <w:r w:rsidR="00A10C00">
        <w:rPr>
          <w:rFonts w:ascii="Verdana" w:hAnsi="Verdana"/>
          <w:sz w:val="20"/>
          <w:szCs w:val="20"/>
        </w:rPr>
        <w:br/>
      </w:r>
      <w:r w:rsidRPr="005B0AD2">
        <w:rPr>
          <w:rFonts w:ascii="Verdana" w:hAnsi="Verdana"/>
          <w:sz w:val="20"/>
          <w:szCs w:val="20"/>
        </w:rPr>
        <w:t>(słownie: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…………………………………………………………………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PLN)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plus podatek VAT (23%)</w:t>
      </w:r>
      <w:r>
        <w:rPr>
          <w:rFonts w:ascii="Verdana" w:hAnsi="Verdana"/>
          <w:sz w:val="20"/>
          <w:szCs w:val="20"/>
        </w:rPr>
        <w:br/>
      </w:r>
      <w:r w:rsidR="0074145B">
        <w:rPr>
          <w:rFonts w:ascii="Verdana" w:hAnsi="Verdana"/>
          <w:sz w:val="20"/>
          <w:szCs w:val="20"/>
        </w:rPr>
        <w:t>w wysokości …………………….</w:t>
      </w:r>
      <w:r w:rsidRPr="005B0AD2">
        <w:rPr>
          <w:rFonts w:ascii="Verdana" w:hAnsi="Verdana"/>
          <w:sz w:val="20"/>
          <w:szCs w:val="20"/>
        </w:rPr>
        <w:t xml:space="preserve"> (sł</w:t>
      </w:r>
      <w:r w:rsidR="0074145B">
        <w:rPr>
          <w:rFonts w:ascii="Verdana" w:hAnsi="Verdana"/>
          <w:sz w:val="20"/>
          <w:szCs w:val="20"/>
        </w:rPr>
        <w:t>ownie: ………………………………………………………</w:t>
      </w:r>
      <w:r w:rsidRPr="005B0AD2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co daje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łącznie kwotę brutto</w:t>
      </w:r>
      <w:r w:rsidR="0074145B">
        <w:rPr>
          <w:rFonts w:ascii="Verdana" w:hAnsi="Verdana"/>
          <w:sz w:val="20"/>
          <w:szCs w:val="20"/>
        </w:rPr>
        <w:t xml:space="preserve"> ………………………………………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(słow</w:t>
      </w:r>
      <w:r w:rsidR="0074145B">
        <w:rPr>
          <w:rFonts w:ascii="Verdana" w:hAnsi="Verdana"/>
          <w:sz w:val="20"/>
          <w:szCs w:val="20"/>
        </w:rPr>
        <w:t>nie: …………………………………………………………………</w:t>
      </w:r>
      <w:r w:rsidRPr="005B0AD2">
        <w:rPr>
          <w:rFonts w:ascii="Verdana" w:hAnsi="Verdana"/>
          <w:sz w:val="20"/>
          <w:szCs w:val="20"/>
        </w:rPr>
        <w:t>)</w:t>
      </w:r>
      <w:r w:rsidR="00A10C00">
        <w:rPr>
          <w:rFonts w:ascii="Verdana" w:hAnsi="Verdana"/>
          <w:sz w:val="20"/>
          <w:szCs w:val="20"/>
        </w:rPr>
        <w:t>.</w:t>
      </w:r>
    </w:p>
    <w:p w:rsidR="00527E55" w:rsidRDefault="00527E55" w:rsidP="00271DD4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5B0AD2">
        <w:rPr>
          <w:rFonts w:ascii="Verdana" w:hAnsi="Verdana"/>
          <w:sz w:val="20"/>
          <w:szCs w:val="20"/>
        </w:rPr>
        <w:t>Zamawiający zobowiązuje się do zapłaty wynagrodzenia na rzecz Wykonawcy przelewem na rachun</w:t>
      </w:r>
      <w:r w:rsidR="00A10C00">
        <w:rPr>
          <w:rFonts w:ascii="Verdana" w:hAnsi="Verdana"/>
          <w:sz w:val="20"/>
          <w:szCs w:val="20"/>
        </w:rPr>
        <w:t>ek bankowy w ……………………………</w:t>
      </w:r>
      <w:r w:rsidRPr="005B0A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</w:t>
      </w:r>
      <w:r w:rsidRPr="005B0AD2">
        <w:rPr>
          <w:rFonts w:ascii="Verdana" w:hAnsi="Verdana"/>
          <w:sz w:val="20"/>
          <w:szCs w:val="20"/>
        </w:rPr>
        <w:t>r ……………………………………………………………………………… w terminie do 30 dni od dnia otrzymania prawidłowo wystawionej faktury VAT na GDDKiA Oddział w Warszawie, ul. Mińska 25, 0</w:t>
      </w:r>
      <w:r>
        <w:rPr>
          <w:rFonts w:ascii="Verdana" w:hAnsi="Verdana"/>
          <w:sz w:val="20"/>
          <w:szCs w:val="20"/>
        </w:rPr>
        <w:t xml:space="preserve">3-808 Warszawa </w:t>
      </w:r>
      <w:r w:rsidRPr="0002046A">
        <w:rPr>
          <w:rFonts w:ascii="Verdana" w:hAnsi="Verdana"/>
          <w:sz w:val="20"/>
        </w:rPr>
        <w:t xml:space="preserve">(NIP: 113-20-97-244). </w:t>
      </w:r>
      <w:r w:rsidRPr="0002046A">
        <w:rPr>
          <w:rFonts w:ascii="Verdana" w:hAnsi="Verdana"/>
          <w:iCs/>
          <w:sz w:val="20"/>
          <w:szCs w:val="20"/>
        </w:rPr>
        <w:t>Wykonawca</w:t>
      </w:r>
      <w:r w:rsidRPr="0002046A">
        <w:rPr>
          <w:rFonts w:ascii="Verdana" w:hAnsi="Verdana"/>
          <w:sz w:val="20"/>
          <w:szCs w:val="20"/>
        </w:rPr>
        <w:t xml:space="preserve"> jest upoważniony do wystawiania faktury VAT bez podpisu Zamawiającego.</w:t>
      </w:r>
    </w:p>
    <w:p w:rsidR="00527E55" w:rsidRPr="00831169" w:rsidRDefault="00527E55" w:rsidP="00271DD4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9569D">
        <w:rPr>
          <w:rFonts w:ascii="Verdana" w:hAnsi="Verdana"/>
          <w:sz w:val="20"/>
          <w:szCs w:val="20"/>
        </w:rPr>
        <w:t>Za dzień zapłaty strony uznają dzień obciążenia rachunku Zamawiającego.</w:t>
      </w:r>
    </w:p>
    <w:p w:rsidR="00527E55" w:rsidRPr="00E9569D" w:rsidRDefault="00527E55" w:rsidP="00271DD4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9569D">
        <w:rPr>
          <w:rFonts w:ascii="Verdana" w:hAnsi="Verdana"/>
          <w:sz w:val="20"/>
          <w:szCs w:val="20"/>
        </w:rPr>
        <w:t xml:space="preserve">Wynagrodzenie </w:t>
      </w:r>
      <w:r>
        <w:rPr>
          <w:rFonts w:ascii="Verdana" w:hAnsi="Verdana"/>
          <w:sz w:val="20"/>
          <w:szCs w:val="20"/>
        </w:rPr>
        <w:t>W</w:t>
      </w:r>
      <w:r w:rsidRPr="00E9569D">
        <w:rPr>
          <w:rFonts w:ascii="Verdana" w:hAnsi="Verdana"/>
          <w:sz w:val="20"/>
          <w:szCs w:val="20"/>
        </w:rPr>
        <w:t xml:space="preserve">ykonawcy będzie rozliczone po zakończeniu realizacji przedmiotu </w:t>
      </w:r>
      <w:r>
        <w:rPr>
          <w:rFonts w:ascii="Verdana" w:hAnsi="Verdana"/>
          <w:sz w:val="20"/>
          <w:szCs w:val="20"/>
        </w:rPr>
        <w:t>U</w:t>
      </w:r>
      <w:r w:rsidRPr="00E9569D">
        <w:rPr>
          <w:rFonts w:ascii="Verdana" w:hAnsi="Verdana"/>
          <w:sz w:val="20"/>
          <w:szCs w:val="20"/>
        </w:rPr>
        <w:t xml:space="preserve">mowy na podstawie prawidłowo wystawionej faktury VAT. Podstawą wystawienia faktury VAT będzie przekazane Zamawiającemu opracowanie z zestawieniem wyników sporządzone przez Wykonawcę i zaakceptowane przez Zamawiającego. Zamawiający zweryfikuje Opracowanie w terminie 10 dni roboczych od daty otrzymania opracowania. </w:t>
      </w:r>
    </w:p>
    <w:p w:rsidR="00527E55" w:rsidRPr="0074145B" w:rsidRDefault="00527E55" w:rsidP="0074145B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831169">
        <w:rPr>
          <w:rFonts w:ascii="Verdana" w:hAnsi="Verdana"/>
          <w:sz w:val="20"/>
          <w:szCs w:val="20"/>
        </w:rPr>
        <w:t>Wykonawca ma obowiązek naprawienia wszystkich szkód powstałych na skutek okoliczności, za które Wykonawca ponosi odpowiedzialność.</w:t>
      </w:r>
    </w:p>
    <w:p w:rsidR="00527E55" w:rsidRDefault="00527E55" w:rsidP="00527E55">
      <w:pPr>
        <w:tabs>
          <w:tab w:val="left" w:pos="426"/>
          <w:tab w:val="left" w:leader="dot" w:pos="8486"/>
        </w:tabs>
        <w:autoSpaceDE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527E55" w:rsidRPr="00F46D22" w:rsidRDefault="00527E55" w:rsidP="00527E55">
      <w:pPr>
        <w:autoSpaceDE w:val="0"/>
        <w:autoSpaceDN w:val="0"/>
        <w:spacing w:line="276" w:lineRule="auto"/>
        <w:ind w:left="426"/>
        <w:jc w:val="center"/>
        <w:rPr>
          <w:rFonts w:ascii="Verdana" w:hAnsi="Verdana"/>
          <w:b/>
          <w:sz w:val="20"/>
          <w:szCs w:val="20"/>
        </w:rPr>
      </w:pPr>
      <w:r w:rsidRPr="00F46D22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4</w:t>
      </w:r>
    </w:p>
    <w:p w:rsidR="00527E55" w:rsidRPr="00F46D22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F46D22">
        <w:rPr>
          <w:rFonts w:ascii="Verdana" w:hAnsi="Verdana" w:cs="Verdana"/>
          <w:b/>
          <w:sz w:val="20"/>
          <w:szCs w:val="20"/>
          <w:lang w:eastAsia="en-US"/>
        </w:rPr>
        <w:t>ZATRUDNIENIE NA UMOWĘ O PRACĘ</w:t>
      </w:r>
    </w:p>
    <w:p w:rsidR="00527E55" w:rsidRPr="00F46D22" w:rsidRDefault="00527E55" w:rsidP="00527E55">
      <w:pPr>
        <w:autoSpaceDE w:val="0"/>
        <w:autoSpaceDN w:val="0"/>
        <w:spacing w:line="276" w:lineRule="auto"/>
        <w:ind w:left="426"/>
        <w:jc w:val="center"/>
        <w:rPr>
          <w:rFonts w:ascii="Verdana" w:hAnsi="Verdana"/>
          <w:color w:val="000000"/>
          <w:sz w:val="20"/>
          <w:szCs w:val="20"/>
        </w:rPr>
      </w:pPr>
    </w:p>
    <w:p w:rsidR="00527E55" w:rsidRPr="009A7F19" w:rsidRDefault="00527E55" w:rsidP="00271DD4">
      <w:pPr>
        <w:numPr>
          <w:ilvl w:val="0"/>
          <w:numId w:val="25"/>
        </w:numPr>
        <w:autoSpaceDE w:val="0"/>
        <w:autoSpaceDN w:val="0"/>
        <w:spacing w:line="276" w:lineRule="auto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Wykonawca </w:t>
      </w:r>
      <w:r w:rsidRPr="00F46D22">
        <w:rPr>
          <w:rFonts w:ascii="Verdana" w:hAnsi="Verdana"/>
          <w:color w:val="000000"/>
          <w:sz w:val="20"/>
          <w:szCs w:val="20"/>
        </w:rPr>
        <w:t>jest zobowiązany do zatrudnienia na podstawie umowy</w:t>
      </w:r>
      <w:r>
        <w:rPr>
          <w:rFonts w:ascii="Verdana" w:hAnsi="Verdana"/>
          <w:color w:val="000000"/>
          <w:sz w:val="20"/>
          <w:szCs w:val="20"/>
        </w:rPr>
        <w:t xml:space="preserve"> o</w:t>
      </w:r>
      <w:r w:rsidRPr="00F46D22">
        <w:rPr>
          <w:rFonts w:ascii="Verdana" w:hAnsi="Verdana"/>
          <w:color w:val="000000"/>
          <w:sz w:val="20"/>
          <w:szCs w:val="20"/>
        </w:rPr>
        <w:t xml:space="preserve"> pracę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9A7F19">
        <w:rPr>
          <w:rFonts w:ascii="Verdana" w:hAnsi="Verdana"/>
          <w:color w:val="000000"/>
          <w:sz w:val="20"/>
          <w:szCs w:val="20"/>
        </w:rPr>
        <w:t>okresie realizacji przedmiotu Umowy osób wykonujących następujące czynności:</w:t>
      </w:r>
    </w:p>
    <w:p w:rsidR="00527E55" w:rsidRPr="009A7F19" w:rsidRDefault="00527E55" w:rsidP="00271DD4">
      <w:pPr>
        <w:pStyle w:val="Akapitzlist"/>
        <w:numPr>
          <w:ilvl w:val="0"/>
          <w:numId w:val="26"/>
        </w:numPr>
        <w:tabs>
          <w:tab w:val="left" w:pos="851"/>
        </w:tabs>
        <w:autoSpaceDE w:val="0"/>
        <w:ind w:right="-2" w:hanging="294"/>
        <w:contextualSpacing/>
        <w:jc w:val="both"/>
        <w:rPr>
          <w:rFonts w:ascii="Verdana" w:hAnsi="Verdana"/>
          <w:sz w:val="20"/>
          <w:szCs w:val="20"/>
        </w:rPr>
      </w:pPr>
      <w:r w:rsidRPr="009A7F19">
        <w:rPr>
          <w:rFonts w:ascii="Verdana" w:hAnsi="Verdana" w:cs="TTE22461A8t00"/>
          <w:sz w:val="20"/>
          <w:szCs w:val="20"/>
        </w:rPr>
        <w:t>Wykonywanie pomiarów i opracowanie wyników pomiarów,</w:t>
      </w:r>
    </w:p>
    <w:p w:rsidR="00527E55" w:rsidRPr="00FE51AD" w:rsidRDefault="00527E55" w:rsidP="00271DD4">
      <w:pPr>
        <w:numPr>
          <w:ilvl w:val="0"/>
          <w:numId w:val="25"/>
        </w:numPr>
        <w:autoSpaceDE w:val="0"/>
        <w:autoSpaceDN w:val="0"/>
        <w:spacing w:line="276" w:lineRule="auto"/>
        <w:ind w:left="426" w:hanging="426"/>
        <w:jc w:val="both"/>
        <w:rPr>
          <w:rFonts w:ascii="Verdana" w:hAnsi="Verdana" w:cs="Calibri"/>
          <w:color w:val="000000"/>
          <w:sz w:val="20"/>
          <w:szCs w:val="20"/>
        </w:rPr>
      </w:pPr>
      <w:r w:rsidRPr="009A7F19">
        <w:rPr>
          <w:rFonts w:ascii="Verdana" w:hAnsi="Verdana" w:cs="Calibri"/>
          <w:color w:val="000000"/>
          <w:sz w:val="20"/>
          <w:szCs w:val="2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prace związane </w:t>
      </w:r>
      <w:r w:rsidR="00A10C00">
        <w:rPr>
          <w:rFonts w:ascii="Verdana" w:hAnsi="Verdana" w:cs="Calibri"/>
          <w:color w:val="000000"/>
          <w:sz w:val="20"/>
          <w:szCs w:val="20"/>
        </w:rPr>
        <w:br/>
      </w:r>
      <w:r w:rsidRPr="009A7F19">
        <w:rPr>
          <w:rFonts w:ascii="Verdana" w:hAnsi="Verdana" w:cs="Calibri"/>
          <w:color w:val="000000"/>
          <w:sz w:val="20"/>
          <w:szCs w:val="20"/>
        </w:rPr>
        <w:t>z zakresem przedmiotu Umowy ws</w:t>
      </w:r>
      <w:r w:rsidR="00A10C00">
        <w:rPr>
          <w:rFonts w:ascii="Verdana" w:hAnsi="Verdana" w:cs="Calibri"/>
          <w:color w:val="000000"/>
          <w:sz w:val="20"/>
          <w:szCs w:val="20"/>
        </w:rPr>
        <w:t xml:space="preserve">kazane </w:t>
      </w:r>
      <w:r w:rsidRPr="00FE51AD">
        <w:rPr>
          <w:rFonts w:ascii="Verdana" w:hAnsi="Verdana" w:cs="Calibri"/>
          <w:color w:val="000000"/>
          <w:sz w:val="20"/>
          <w:szCs w:val="20"/>
        </w:rPr>
        <w:t xml:space="preserve">w punkcie 1. Zamawiający uprawniony jest </w:t>
      </w:r>
      <w:r w:rsidR="00A10C00">
        <w:rPr>
          <w:rFonts w:ascii="Verdana" w:hAnsi="Verdana" w:cs="Calibri"/>
          <w:color w:val="000000"/>
          <w:sz w:val="20"/>
          <w:szCs w:val="20"/>
        </w:rPr>
        <w:br/>
      </w:r>
      <w:r w:rsidRPr="00FE51AD">
        <w:rPr>
          <w:rFonts w:ascii="Verdana" w:hAnsi="Verdana" w:cs="Calibri"/>
          <w:color w:val="000000"/>
          <w:sz w:val="20"/>
          <w:szCs w:val="20"/>
        </w:rPr>
        <w:t xml:space="preserve">w szczególności do: </w:t>
      </w:r>
    </w:p>
    <w:p w:rsidR="00527E55" w:rsidRDefault="00527E55" w:rsidP="00271DD4">
      <w:pPr>
        <w:numPr>
          <w:ilvl w:val="0"/>
          <w:numId w:val="29"/>
        </w:numPr>
        <w:suppressAutoHyphens/>
        <w:spacing w:line="276" w:lineRule="auto"/>
        <w:ind w:left="851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FE51AD">
        <w:rPr>
          <w:rFonts w:ascii="Verdana" w:hAnsi="Verdana" w:cs="Calibri"/>
          <w:sz w:val="20"/>
          <w:szCs w:val="20"/>
        </w:rPr>
        <w:t>żądania oświadczeń i dokumentów w zakres</w:t>
      </w:r>
      <w:r>
        <w:rPr>
          <w:rFonts w:ascii="Verdana" w:hAnsi="Verdana" w:cs="Calibri"/>
          <w:sz w:val="20"/>
          <w:szCs w:val="20"/>
        </w:rPr>
        <w:t>ie potwierdzenia spełniania ww. </w:t>
      </w:r>
      <w:r w:rsidRPr="00FE51AD">
        <w:rPr>
          <w:rFonts w:ascii="Verdana" w:hAnsi="Verdana" w:cs="Calibri"/>
          <w:sz w:val="20"/>
          <w:szCs w:val="20"/>
        </w:rPr>
        <w:t>wymogów i dokonywania ich oceny,</w:t>
      </w:r>
    </w:p>
    <w:p w:rsidR="00527E55" w:rsidRDefault="00527E55" w:rsidP="00271DD4">
      <w:pPr>
        <w:numPr>
          <w:ilvl w:val="0"/>
          <w:numId w:val="29"/>
        </w:numPr>
        <w:suppressAutoHyphens/>
        <w:spacing w:line="276" w:lineRule="auto"/>
        <w:ind w:left="851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2D3AED">
        <w:rPr>
          <w:rFonts w:ascii="Verdana" w:hAnsi="Verdana" w:cs="Calibri"/>
          <w:sz w:val="20"/>
          <w:szCs w:val="20"/>
        </w:rPr>
        <w:t xml:space="preserve">żądania wyjaśnień w przypadku wątpliwości w zakresie potwierdzenia spełniania </w:t>
      </w:r>
      <w:r w:rsidR="00A10C00">
        <w:rPr>
          <w:rFonts w:ascii="Verdana" w:hAnsi="Verdana" w:cs="Calibri"/>
          <w:sz w:val="20"/>
          <w:szCs w:val="20"/>
        </w:rPr>
        <w:br/>
      </w:r>
      <w:r w:rsidRPr="002D3AED">
        <w:rPr>
          <w:rFonts w:ascii="Verdana" w:hAnsi="Verdana" w:cs="Calibri"/>
          <w:sz w:val="20"/>
          <w:szCs w:val="20"/>
        </w:rPr>
        <w:t>ww. wymogów,</w:t>
      </w:r>
    </w:p>
    <w:p w:rsidR="00527E55" w:rsidRPr="002D3AED" w:rsidRDefault="00527E55" w:rsidP="00271DD4">
      <w:pPr>
        <w:numPr>
          <w:ilvl w:val="0"/>
          <w:numId w:val="29"/>
        </w:numPr>
        <w:suppressAutoHyphens/>
        <w:spacing w:line="276" w:lineRule="auto"/>
        <w:ind w:left="851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2D3AED">
        <w:rPr>
          <w:rFonts w:ascii="Verdana" w:hAnsi="Verdana" w:cs="Calibri"/>
          <w:sz w:val="20"/>
          <w:szCs w:val="20"/>
        </w:rPr>
        <w:t>przeprowadzania kontroli na miejscu wykonywania świadczenia.</w:t>
      </w:r>
    </w:p>
    <w:p w:rsidR="00527E55" w:rsidRPr="002D3AED" w:rsidRDefault="00527E55" w:rsidP="00271DD4">
      <w:pPr>
        <w:numPr>
          <w:ilvl w:val="0"/>
          <w:numId w:val="25"/>
        </w:numPr>
        <w:suppressAutoHyphens/>
        <w:spacing w:line="276" w:lineRule="auto"/>
        <w:ind w:left="426" w:hanging="426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>W trakcie realizacj</w:t>
      </w:r>
      <w:r>
        <w:rPr>
          <w:rFonts w:ascii="Verdana" w:hAnsi="Verdana" w:cs="TTE22461A8t00"/>
          <w:sz w:val="20"/>
          <w:szCs w:val="20"/>
          <w:lang w:val="pt-BR"/>
        </w:rPr>
        <w:t>i zamówienia na każde wezwanie Z</w:t>
      </w:r>
      <w:r w:rsidRPr="002D3AED">
        <w:rPr>
          <w:rFonts w:ascii="Verdana" w:hAnsi="Verdana" w:cs="TTE22461A8t00"/>
          <w:sz w:val="20"/>
          <w:szCs w:val="20"/>
          <w:lang w:val="pt-BR"/>
        </w:rPr>
        <w:t>amawiającego w wyznaczonym w tym wezwani</w:t>
      </w:r>
      <w:r>
        <w:rPr>
          <w:rFonts w:ascii="Verdana" w:hAnsi="Verdana" w:cs="TTE22461A8t00"/>
          <w:sz w:val="20"/>
          <w:szCs w:val="20"/>
          <w:lang w:val="pt-BR"/>
        </w:rPr>
        <w:t>u terminie Wykonawca przedłoży 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amawiającemu wskazane poniżej dowody w celu potwierdzenia spełnienia wymogu zatrudnienia na podstawie umowy o pracę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osób wykonujących wskazane w punkcie 1 czynności </w:t>
      </w:r>
      <w:r w:rsidR="00A10C00">
        <w:rPr>
          <w:rFonts w:ascii="Verdana" w:hAnsi="Verdana" w:cs="TTE22461A8t00"/>
          <w:sz w:val="20"/>
          <w:szCs w:val="20"/>
          <w:lang w:val="pt-BR"/>
        </w:rPr>
        <w:br/>
      </w:r>
      <w:r w:rsidR="000D71B5">
        <w:rPr>
          <w:rFonts w:ascii="Verdana" w:hAnsi="Verdana" w:cs="TTE22461A8t00"/>
          <w:sz w:val="20"/>
          <w:szCs w:val="20"/>
          <w:lang w:val="pt-BR"/>
        </w:rPr>
        <w:t xml:space="preserve"> </w:t>
      </w:r>
      <w:r w:rsidRPr="002D3AED">
        <w:rPr>
          <w:rFonts w:ascii="Verdana" w:hAnsi="Verdana" w:cs="TTE22461A8t00"/>
          <w:sz w:val="20"/>
          <w:szCs w:val="20"/>
          <w:lang w:val="pt-BR"/>
        </w:rPr>
        <w:t>w trakcie realizacji zamówienia: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oświadczenie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ykonawcy lub podwykonawcy o </w:t>
      </w:r>
      <w:r w:rsidR="000D71B5">
        <w:rPr>
          <w:rFonts w:ascii="Verdana" w:hAnsi="Verdana" w:cs="TTE22461A8t00"/>
          <w:sz w:val="20"/>
          <w:szCs w:val="20"/>
          <w:lang w:val="pt-BR"/>
        </w:rPr>
        <w:t>zatrudnieniu na podstawie umowy</w:t>
      </w:r>
      <w:r w:rsidRPr="002D3AED">
        <w:rPr>
          <w:rFonts w:ascii="Verdana" w:hAnsi="Verdana" w:cs="TTE22461A8t00"/>
          <w:sz w:val="20"/>
          <w:szCs w:val="20"/>
          <w:lang w:val="pt-BR"/>
        </w:rPr>
        <w:t>o pracę osób wykonujących czynn</w:t>
      </w:r>
      <w:r>
        <w:rPr>
          <w:rFonts w:ascii="Verdana" w:hAnsi="Verdana" w:cs="TTE22461A8t00"/>
          <w:sz w:val="20"/>
          <w:szCs w:val="20"/>
          <w:lang w:val="pt-BR"/>
        </w:rPr>
        <w:t>ości, których dotyczy wezwanie 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amawiającego. Oświadczenie to powinno zawierać w szczególności: dokładne określenie podmiotu </w:t>
      </w:r>
      <w:r w:rsidRPr="002D3AED">
        <w:rPr>
          <w:rFonts w:ascii="Verdana" w:hAnsi="Verdana" w:cs="TTE22461A8t00"/>
          <w:sz w:val="20"/>
          <w:szCs w:val="20"/>
          <w:lang w:val="pt-BR"/>
        </w:rPr>
        <w:lastRenderedPageBreak/>
        <w:t xml:space="preserve">składającego oświadczenie, datę złożenia oświadczenia, wskazanie, że objęte wezwaniem czynności wykonują osoby zatrudnione na podstawie umowy o pracę wraz ze wskazaniem liczby tych osób, rodzaju umowy o pracę i wymiaru etatu oraz podpis osoby uprawnionej do </w:t>
      </w:r>
      <w:r>
        <w:rPr>
          <w:rFonts w:ascii="Verdana" w:hAnsi="Verdana" w:cs="TTE22461A8t00"/>
          <w:sz w:val="20"/>
          <w:szCs w:val="20"/>
          <w:lang w:val="pt-BR"/>
        </w:rPr>
        <w:t>złożenia oświadczenia w imieniu W</w:t>
      </w:r>
      <w:r w:rsidRPr="002D3AED">
        <w:rPr>
          <w:rFonts w:ascii="Verdana" w:hAnsi="Verdana" w:cs="TTE22461A8t00"/>
          <w:sz w:val="20"/>
          <w:szCs w:val="20"/>
          <w:lang w:val="pt-BR"/>
        </w:rPr>
        <w:t>ykonawcy lub podwykonawcy;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poświadczoną za zgodność z oryginałem odpowiednio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kopię umowy/umów o pracę osób wykonujących w trakcie realizacji zamówienia czynności, których dotyczy ww. oświadczenie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ykonawcy lub podwykonawcy (wraz z dokumentem regulującym zakres obowiązków, jeżeli został sporządzony). Kopia umowy/umów powinna zostać zanonimizowana </w:t>
      </w:r>
      <w:r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w sposób zapewniający ochronę danych osobowych pracowników, zgodnie </w:t>
      </w:r>
      <w:r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z przepisami ustawy z dnia 29 sierpnia 1997 r. o ochronie danych osobowych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>(tj. w szczególności[1] bez imion, nazwisk, adresów, nr PESEL pracowników). Informacje takie jak: data zawarcia umowy, rodzaj umowy o pracę i wymiar etatu powinny być możliwe do zidentyfikowania;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zaświadczenie właściwego oddziału ZUS, potwierdzające opłacanie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="000D71B5">
        <w:rPr>
          <w:rFonts w:ascii="Verdana" w:hAnsi="Verdana" w:cs="TTE22461A8t00"/>
          <w:sz w:val="20"/>
          <w:szCs w:val="20"/>
          <w:lang w:val="pt-BR"/>
        </w:rPr>
        <w:t xml:space="preserve">ykonawcę lub </w:t>
      </w:r>
      <w:r w:rsidRPr="002D3AED">
        <w:rPr>
          <w:rFonts w:ascii="Verdana" w:hAnsi="Verdana" w:cs="TTE22461A8t00"/>
          <w:sz w:val="20"/>
          <w:szCs w:val="20"/>
          <w:lang w:val="pt-BR"/>
        </w:rPr>
        <w:t>podwykonawcę składek na ubezpieczenia społeczne i zdrowotne z tytułu zatrudnienia na podstawie umów o pracę za ostatni okres rozliczeniowy;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poświadczoną za zgodność </w:t>
      </w:r>
      <w:r>
        <w:rPr>
          <w:rFonts w:ascii="Verdana" w:hAnsi="Verdana" w:cs="TTE22461A8t00"/>
          <w:sz w:val="20"/>
          <w:szCs w:val="20"/>
          <w:lang w:val="pt-BR"/>
        </w:rPr>
        <w:t>z oryginałem odpowiednio przez 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kopię dowodu potwierdzającego zgłoszenie pracownika przez pracodawcę do ubezpieczeń, zanonimizowaną w sposób zapewniający ochronę danych osobowych pracowników, zgodnie z przepisami ustawy z dnia 29 sierpnia 1997 r.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>o ochronie danych osobowych.</w:t>
      </w:r>
    </w:p>
    <w:p w:rsidR="00527E55" w:rsidRDefault="00527E55" w:rsidP="00271DD4">
      <w:pPr>
        <w:numPr>
          <w:ilvl w:val="0"/>
          <w:numId w:val="25"/>
        </w:numPr>
        <w:suppressAutoHyphens/>
        <w:spacing w:line="276" w:lineRule="auto"/>
        <w:ind w:left="426" w:hanging="426"/>
        <w:jc w:val="both"/>
        <w:rPr>
          <w:rFonts w:ascii="Verdana" w:hAnsi="Verdana" w:cs="TTE22461A8t00"/>
          <w:sz w:val="20"/>
          <w:szCs w:val="20"/>
          <w:lang w:val="pt-BR"/>
        </w:rPr>
      </w:pPr>
      <w:r>
        <w:rPr>
          <w:rFonts w:ascii="Verdana" w:hAnsi="Verdana" w:cs="TTE22461A8t00"/>
          <w:sz w:val="20"/>
          <w:szCs w:val="20"/>
          <w:lang w:val="pt-BR"/>
        </w:rPr>
        <w:t>Z tytułu niespełnienia przez 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wymogu zatrudnienia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na podstawie umowy o pracę osób wykonujących wskazane w punkcie 1 czynności </w:t>
      </w:r>
      <w:r>
        <w:rPr>
          <w:rFonts w:ascii="Verdana" w:hAnsi="Verdana" w:cs="TTE22461A8t00"/>
          <w:sz w:val="20"/>
          <w:szCs w:val="20"/>
          <w:lang w:val="pt-BR"/>
        </w:rPr>
        <w:t>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amawiający przewiduje sankcję w postaci obowiązku zapłaty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>ykonawcę kary u</w:t>
      </w:r>
      <w:r>
        <w:rPr>
          <w:rFonts w:ascii="Verdana" w:hAnsi="Verdana" w:cs="TTE22461A8t00"/>
          <w:sz w:val="20"/>
          <w:szCs w:val="20"/>
          <w:lang w:val="pt-BR"/>
        </w:rPr>
        <w:t xml:space="preserve">mownej w wysokości określonej w § 5 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ust. </w:t>
      </w:r>
      <w:r>
        <w:rPr>
          <w:rFonts w:ascii="Verdana" w:hAnsi="Verdana" w:cs="TTE22461A8t00"/>
          <w:sz w:val="20"/>
          <w:szCs w:val="20"/>
          <w:lang w:val="pt-BR"/>
        </w:rPr>
        <w:t>1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 pkt 3</w:t>
      </w:r>
      <w:r>
        <w:rPr>
          <w:rFonts w:ascii="Verdana" w:hAnsi="Verdana" w:cs="TTE22461A8t00"/>
          <w:sz w:val="20"/>
          <w:szCs w:val="20"/>
          <w:lang w:val="pt-BR"/>
        </w:rPr>
        <w:t>)</w:t>
      </w:r>
      <w:r w:rsidRPr="002D3AED">
        <w:rPr>
          <w:rFonts w:ascii="Verdana" w:hAnsi="Verdana" w:cs="TTE22461A8t00"/>
          <w:sz w:val="20"/>
          <w:szCs w:val="20"/>
          <w:lang w:val="pt-BR"/>
        </w:rPr>
        <w:t>. Niezłożenie przez</w:t>
      </w:r>
      <w:r>
        <w:rPr>
          <w:rFonts w:ascii="Verdana" w:hAnsi="Verdana" w:cs="TTE22461A8t00"/>
          <w:sz w:val="20"/>
          <w:szCs w:val="20"/>
          <w:lang w:val="pt-BR"/>
        </w:rPr>
        <w:t xml:space="preserve"> Wykonawcę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>
        <w:rPr>
          <w:rFonts w:ascii="Verdana" w:hAnsi="Verdana" w:cs="TTE22461A8t00"/>
          <w:sz w:val="20"/>
          <w:szCs w:val="20"/>
          <w:lang w:val="pt-BR"/>
        </w:rPr>
        <w:t>w wyznaczonym przez 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amawiającego terminie żądanych przez </w:t>
      </w:r>
      <w:r>
        <w:rPr>
          <w:rFonts w:ascii="Verdana" w:hAnsi="Verdana" w:cs="TTE22461A8t00"/>
          <w:sz w:val="20"/>
          <w:szCs w:val="20"/>
          <w:lang w:val="pt-BR"/>
        </w:rPr>
        <w:t>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amawiającego dowodów w celu </w:t>
      </w:r>
      <w:r>
        <w:rPr>
          <w:rFonts w:ascii="Verdana" w:hAnsi="Verdana" w:cs="TTE22461A8t00"/>
          <w:sz w:val="20"/>
          <w:szCs w:val="20"/>
          <w:lang w:val="pt-BR"/>
        </w:rPr>
        <w:t>potwierdzenia spełnienia przez 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wymogu zatrudnienia na podstawie umowy o pracę traktowane będzie jako niespełnienie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>ykonawcę lub podwykonawcę wymogu zatrudnienia na podstawie umowy o pracę osób wykonujących wskazane w punkcie 1 czynności.</w:t>
      </w:r>
    </w:p>
    <w:p w:rsidR="00527E55" w:rsidRDefault="00527E55" w:rsidP="00271DD4">
      <w:pPr>
        <w:numPr>
          <w:ilvl w:val="0"/>
          <w:numId w:val="25"/>
        </w:numPr>
        <w:suppressAutoHyphens/>
        <w:spacing w:line="276" w:lineRule="auto"/>
        <w:ind w:left="426" w:hanging="426"/>
        <w:jc w:val="both"/>
        <w:rPr>
          <w:rFonts w:ascii="Verdana" w:hAnsi="Verdana" w:cs="TTE22461A8t00"/>
          <w:sz w:val="20"/>
          <w:szCs w:val="20"/>
          <w:lang w:val="pt-BR"/>
        </w:rPr>
      </w:pPr>
      <w:r w:rsidRPr="006E2A6B">
        <w:rPr>
          <w:rFonts w:ascii="Verdana" w:hAnsi="Verdana" w:cs="TTE22461A8t00"/>
          <w:sz w:val="20"/>
          <w:szCs w:val="20"/>
          <w:lang w:val="pt-BR"/>
        </w:rPr>
        <w:t>W przypadku uzasadnionych wątpliwości co do przestrzegania prawa pracy prz</w:t>
      </w:r>
      <w:r>
        <w:rPr>
          <w:rFonts w:ascii="Verdana" w:hAnsi="Verdana" w:cs="TTE22461A8t00"/>
          <w:sz w:val="20"/>
          <w:szCs w:val="20"/>
          <w:lang w:val="pt-BR"/>
        </w:rPr>
        <w:t>ez Wykonawcę lub podwykonawcę, Z</w:t>
      </w:r>
      <w:r w:rsidRPr="006E2A6B">
        <w:rPr>
          <w:rFonts w:ascii="Verdana" w:hAnsi="Verdana" w:cs="TTE22461A8t00"/>
          <w:sz w:val="20"/>
          <w:szCs w:val="20"/>
          <w:lang w:val="pt-BR"/>
        </w:rPr>
        <w:t>amawiający może zwrócić się o przeprowadzenie kontroli przez Państwową Inspekcję Pracy.</w:t>
      </w:r>
    </w:p>
    <w:p w:rsidR="00527E55" w:rsidRDefault="00527E55" w:rsidP="00527E55">
      <w:pPr>
        <w:tabs>
          <w:tab w:val="num" w:pos="0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</w:t>
      </w:r>
    </w:p>
    <w:p w:rsidR="00527E55" w:rsidRPr="008C4412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8C4412">
        <w:rPr>
          <w:rFonts w:ascii="Verdana" w:hAnsi="Verdana" w:cs="Verdana"/>
          <w:b/>
          <w:sz w:val="20"/>
          <w:szCs w:val="20"/>
          <w:lang w:eastAsia="en-US"/>
        </w:rPr>
        <w:t>KARY UMOWNE I ODSZKODOWANIA</w:t>
      </w:r>
    </w:p>
    <w:p w:rsidR="00527E55" w:rsidRPr="00FE51AD" w:rsidRDefault="00527E55" w:rsidP="00527E55">
      <w:pPr>
        <w:tabs>
          <w:tab w:val="num" w:pos="0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527E55" w:rsidRPr="00FE51AD" w:rsidRDefault="00527E55" w:rsidP="00271DD4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WYKONAWCA zapłaci ZAMAWIAJĄCEMU karę umowną:</w:t>
      </w:r>
    </w:p>
    <w:p w:rsidR="00527E55" w:rsidRDefault="00527E55" w:rsidP="00271DD4">
      <w:pPr>
        <w:numPr>
          <w:ilvl w:val="0"/>
          <w:numId w:val="21"/>
        </w:numPr>
        <w:suppressAutoHyphens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 rozwiązanie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lub odstąpienie od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przez którąkolwiek ze Stron, </w:t>
      </w:r>
      <w:r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 xml:space="preserve">z przyczyn leżących po stronie WYKONAWCY w wysokości 10 %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</w:t>
      </w:r>
    </w:p>
    <w:p w:rsidR="00527E55" w:rsidRDefault="00527E55" w:rsidP="00271DD4">
      <w:pPr>
        <w:numPr>
          <w:ilvl w:val="0"/>
          <w:numId w:val="21"/>
        </w:numPr>
        <w:suppressAutoHyphens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>za przekroczenie terminu wykonani</w:t>
      </w:r>
      <w:r>
        <w:rPr>
          <w:rFonts w:ascii="Verdana" w:hAnsi="Verdana"/>
          <w:sz w:val="20"/>
          <w:szCs w:val="20"/>
        </w:rPr>
        <w:t>a usługi wskazanego w § 2 ust. 1</w:t>
      </w:r>
      <w:r w:rsidRPr="00E72E7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 </w:t>
      </w:r>
      <w:r w:rsidRPr="00E72E70">
        <w:rPr>
          <w:rFonts w:ascii="Verdana" w:hAnsi="Verdana"/>
          <w:sz w:val="20"/>
          <w:szCs w:val="20"/>
        </w:rPr>
        <w:t xml:space="preserve">wysokości </w:t>
      </w:r>
      <w:r>
        <w:rPr>
          <w:rFonts w:ascii="Verdana" w:hAnsi="Verdana"/>
          <w:sz w:val="20"/>
          <w:szCs w:val="20"/>
        </w:rPr>
        <w:t>0,2 %</w:t>
      </w:r>
      <w:r w:rsidRPr="00F865A0">
        <w:rPr>
          <w:rFonts w:ascii="Verdana" w:hAnsi="Verdana"/>
          <w:sz w:val="20"/>
          <w:szCs w:val="20"/>
        </w:rPr>
        <w:t xml:space="preserve"> </w:t>
      </w:r>
      <w:r w:rsidRPr="00FE51AD">
        <w:rPr>
          <w:rFonts w:ascii="Verdana" w:hAnsi="Verdana"/>
          <w:sz w:val="20"/>
          <w:szCs w:val="20"/>
        </w:rPr>
        <w:t xml:space="preserve">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za każdy dzień zwłoki</w:t>
      </w:r>
    </w:p>
    <w:p w:rsidR="00527E55" w:rsidRPr="00C5410C" w:rsidRDefault="00527E55" w:rsidP="00271DD4">
      <w:pPr>
        <w:numPr>
          <w:ilvl w:val="0"/>
          <w:numId w:val="21"/>
        </w:numPr>
        <w:suppressAutoHyphens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C5410C">
        <w:rPr>
          <w:rFonts w:ascii="Verdana" w:hAnsi="Verdana" w:cs="Arial"/>
          <w:iCs/>
          <w:sz w:val="20"/>
          <w:szCs w:val="20"/>
        </w:rPr>
        <w:t xml:space="preserve">za naruszenie </w:t>
      </w:r>
      <w:r>
        <w:rPr>
          <w:rFonts w:ascii="Verdana" w:hAnsi="Verdana" w:cs="Arial"/>
          <w:iCs/>
          <w:sz w:val="20"/>
          <w:szCs w:val="20"/>
        </w:rPr>
        <w:t xml:space="preserve">postanowień </w:t>
      </w:r>
      <w:r w:rsidRPr="00C5410C">
        <w:rPr>
          <w:rFonts w:ascii="Verdana" w:hAnsi="Verdana" w:cs="Arial"/>
          <w:iCs/>
          <w:sz w:val="20"/>
          <w:szCs w:val="20"/>
        </w:rPr>
        <w:t xml:space="preserve">§ </w:t>
      </w:r>
      <w:r>
        <w:rPr>
          <w:rFonts w:ascii="Verdana" w:hAnsi="Verdana" w:cs="Arial"/>
          <w:iCs/>
          <w:sz w:val="20"/>
          <w:szCs w:val="20"/>
        </w:rPr>
        <w:t>4</w:t>
      </w:r>
      <w:r w:rsidRPr="00C5410C">
        <w:rPr>
          <w:rFonts w:ascii="Verdana" w:hAnsi="Verdana" w:cs="Arial"/>
          <w:iCs/>
          <w:sz w:val="20"/>
          <w:szCs w:val="20"/>
        </w:rPr>
        <w:t xml:space="preserve"> w wysokości </w:t>
      </w:r>
      <w:r>
        <w:rPr>
          <w:rFonts w:ascii="Verdana" w:hAnsi="Verdana" w:cs="Arial"/>
          <w:iCs/>
          <w:sz w:val="20"/>
          <w:szCs w:val="20"/>
        </w:rPr>
        <w:t xml:space="preserve">2000 zł. </w:t>
      </w:r>
      <w:r w:rsidRPr="00C5410C">
        <w:rPr>
          <w:rFonts w:ascii="Verdana" w:hAnsi="Verdana" w:cs="Arial"/>
          <w:iCs/>
          <w:sz w:val="20"/>
          <w:szCs w:val="20"/>
        </w:rPr>
        <w:t>za każde takie naruszenie;</w:t>
      </w:r>
    </w:p>
    <w:p w:rsidR="00527E55" w:rsidRDefault="00527E55" w:rsidP="00271DD4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ZAMAWIAJĄCY zapłaci WYKONAWCY karę umowną za rozwiązanie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lub odstąpienie od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przez którąkolwiek ze Stron, z przyczyn leżących po stronie ZAMAWIAJĄCEGO </w:t>
      </w:r>
      <w:r w:rsidR="00AB26DD"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 xml:space="preserve">w wysokości 10 %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1.</w:t>
      </w:r>
    </w:p>
    <w:p w:rsidR="00527E55" w:rsidRDefault="00527E55" w:rsidP="00271DD4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sz w:val="20"/>
          <w:szCs w:val="20"/>
        </w:rPr>
        <w:t>WYKONAWCA upoważnia ZAMAWIAJĄCEGO</w:t>
      </w:r>
      <w:r>
        <w:rPr>
          <w:rFonts w:ascii="Verdana" w:hAnsi="Verdana"/>
          <w:sz w:val="20"/>
          <w:szCs w:val="20"/>
        </w:rPr>
        <w:t xml:space="preserve"> </w:t>
      </w:r>
      <w:r w:rsidRPr="009D7D4D">
        <w:rPr>
          <w:rFonts w:ascii="Verdana" w:hAnsi="Verdana"/>
          <w:sz w:val="20"/>
          <w:szCs w:val="20"/>
        </w:rPr>
        <w:t xml:space="preserve">do potrącania kar umownych z należności przewidzianej w § </w:t>
      </w:r>
      <w:r>
        <w:rPr>
          <w:rFonts w:ascii="Verdana" w:hAnsi="Verdana"/>
          <w:sz w:val="20"/>
          <w:szCs w:val="20"/>
        </w:rPr>
        <w:t>3</w:t>
      </w:r>
      <w:r w:rsidRPr="009D7D4D">
        <w:rPr>
          <w:rFonts w:ascii="Verdana" w:hAnsi="Verdana"/>
          <w:sz w:val="20"/>
          <w:szCs w:val="20"/>
        </w:rPr>
        <w:t xml:space="preserve"> ust. 1.</w:t>
      </w:r>
    </w:p>
    <w:p w:rsidR="00527E55" w:rsidRPr="0074145B" w:rsidRDefault="00527E55" w:rsidP="0074145B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bCs/>
          <w:sz w:val="20"/>
          <w:szCs w:val="20"/>
        </w:rPr>
        <w:t xml:space="preserve">Zamawiający zastrzega sobie prawo dochodzenia odszkodowania uzupełniającego </w:t>
      </w:r>
      <w:r w:rsidR="00AB26DD">
        <w:rPr>
          <w:rFonts w:ascii="Verdana" w:hAnsi="Verdana"/>
          <w:bCs/>
          <w:sz w:val="20"/>
          <w:szCs w:val="20"/>
        </w:rPr>
        <w:br/>
      </w:r>
      <w:r w:rsidRPr="009D7D4D">
        <w:rPr>
          <w:rFonts w:ascii="Verdana" w:hAnsi="Verdana"/>
          <w:bCs/>
          <w:sz w:val="20"/>
          <w:szCs w:val="20"/>
        </w:rPr>
        <w:t>na zasadach ogólnych, w przypadku gdy suma kar umownych nie pokrywa powstałej szkody.</w:t>
      </w:r>
    </w:p>
    <w:p w:rsidR="00527E55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lastRenderedPageBreak/>
        <w:t>PRZEDSTAWICIELE ZAMAWIAJĄCEGO i WYKONAWCY</w:t>
      </w:r>
    </w:p>
    <w:p w:rsidR="00527E55" w:rsidRPr="00FE51AD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527E55" w:rsidRPr="00FE51AD" w:rsidRDefault="00527E55" w:rsidP="00271DD4">
      <w:pPr>
        <w:numPr>
          <w:ilvl w:val="0"/>
          <w:numId w:val="22"/>
        </w:numPr>
        <w:suppressAutoHyphens/>
        <w:spacing w:line="276" w:lineRule="auto"/>
        <w:ind w:left="426" w:hanging="426"/>
        <w:rPr>
          <w:rFonts w:ascii="Verdana" w:hAnsi="Verdana" w:cs="TTE1DADA58t00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 xml:space="preserve">Osobami uprawnionymi do uzgodnień i koordynacji realizacji niniejszej </w:t>
      </w:r>
      <w:r>
        <w:rPr>
          <w:rFonts w:ascii="Verdana" w:hAnsi="Verdana" w:cs="TTE1DADA58t00"/>
          <w:sz w:val="20"/>
          <w:szCs w:val="20"/>
        </w:rPr>
        <w:t>U</w:t>
      </w:r>
      <w:r w:rsidRPr="00FE51AD">
        <w:rPr>
          <w:rFonts w:ascii="Verdana" w:hAnsi="Verdana" w:cs="TTE1DADA58t00"/>
          <w:sz w:val="20"/>
          <w:szCs w:val="20"/>
        </w:rPr>
        <w:t>mowy są:</w:t>
      </w:r>
    </w:p>
    <w:p w:rsidR="00527E55" w:rsidRDefault="00527E55" w:rsidP="00271DD4">
      <w:pPr>
        <w:numPr>
          <w:ilvl w:val="0"/>
          <w:numId w:val="23"/>
        </w:numPr>
        <w:suppressAutoHyphens/>
        <w:spacing w:line="276" w:lineRule="auto"/>
        <w:ind w:left="851" w:hanging="425"/>
        <w:jc w:val="both"/>
        <w:rPr>
          <w:rFonts w:ascii="Verdana" w:hAnsi="Verdana" w:cs="TTE1DADA58t00"/>
          <w:sz w:val="20"/>
          <w:szCs w:val="20"/>
        </w:rPr>
      </w:pPr>
      <w:r w:rsidRPr="00F15E56">
        <w:rPr>
          <w:rFonts w:ascii="Verdana" w:hAnsi="Verdana" w:cs="TTE1DADA58t00"/>
          <w:sz w:val="20"/>
          <w:szCs w:val="20"/>
        </w:rPr>
        <w:t>ze strony Zamawiającego –</w:t>
      </w:r>
      <w:r w:rsidR="0000686E">
        <w:rPr>
          <w:rFonts w:ascii="Verdana" w:hAnsi="Verdana" w:cs="TTE1DADA58t00"/>
          <w:sz w:val="20"/>
          <w:szCs w:val="20"/>
        </w:rPr>
        <w:t>………………………</w:t>
      </w:r>
      <w:r>
        <w:rPr>
          <w:rFonts w:ascii="Verdana" w:hAnsi="Verdana" w:cs="TTE1DADA58t00"/>
          <w:sz w:val="20"/>
          <w:szCs w:val="20"/>
        </w:rPr>
        <w:t>,</w:t>
      </w:r>
      <w:r w:rsidRPr="00F15E56">
        <w:rPr>
          <w:rFonts w:ascii="Verdana" w:hAnsi="Verdana" w:cs="TTE1DADA58t00"/>
          <w:sz w:val="20"/>
          <w:szCs w:val="20"/>
        </w:rPr>
        <w:t xml:space="preserve"> Tel./fax</w:t>
      </w:r>
      <w:r>
        <w:rPr>
          <w:rFonts w:ascii="Verdana" w:hAnsi="Verdana" w:cs="TTE1DADA58t00"/>
          <w:sz w:val="20"/>
          <w:szCs w:val="20"/>
        </w:rPr>
        <w:t>:</w:t>
      </w:r>
      <w:r w:rsidR="0000686E">
        <w:rPr>
          <w:rFonts w:ascii="Verdana" w:hAnsi="Verdana" w:cs="TTE1DADA58t00"/>
          <w:sz w:val="20"/>
          <w:szCs w:val="20"/>
        </w:rPr>
        <w:t>………………………….</w:t>
      </w:r>
      <w:r>
        <w:rPr>
          <w:rFonts w:ascii="Verdana" w:hAnsi="Verdana" w:cs="TTE1DADA58t00"/>
          <w:sz w:val="20"/>
          <w:szCs w:val="20"/>
        </w:rPr>
        <w:t>,</w:t>
      </w:r>
      <w:r>
        <w:rPr>
          <w:rFonts w:ascii="Verdana" w:hAnsi="Verdana" w:cs="TTE1DADA58t00"/>
          <w:sz w:val="20"/>
          <w:szCs w:val="20"/>
        </w:rPr>
        <w:br/>
      </w:r>
      <w:r w:rsidRPr="00F15E56">
        <w:rPr>
          <w:rFonts w:ascii="Verdana" w:hAnsi="Verdana" w:cs="TTE1DADA58t00"/>
          <w:sz w:val="20"/>
          <w:szCs w:val="20"/>
        </w:rPr>
        <w:t>e-mail</w:t>
      </w:r>
      <w:r w:rsidR="0000686E">
        <w:rPr>
          <w:rFonts w:ascii="Verdana" w:hAnsi="Verdana" w:cs="TTE1DADA58t00"/>
          <w:sz w:val="20"/>
          <w:szCs w:val="20"/>
        </w:rPr>
        <w:t>: ………………………………………</w:t>
      </w:r>
    </w:p>
    <w:p w:rsidR="00527E55" w:rsidRPr="00F15E56" w:rsidRDefault="00527E55" w:rsidP="00271DD4">
      <w:pPr>
        <w:numPr>
          <w:ilvl w:val="0"/>
          <w:numId w:val="23"/>
        </w:numPr>
        <w:suppressAutoHyphens/>
        <w:spacing w:line="276" w:lineRule="auto"/>
        <w:ind w:left="851" w:hanging="425"/>
        <w:jc w:val="both"/>
        <w:rPr>
          <w:rFonts w:ascii="Verdana" w:hAnsi="Verdana" w:cs="TTE1DADA58t00"/>
          <w:sz w:val="20"/>
          <w:szCs w:val="20"/>
        </w:rPr>
      </w:pPr>
      <w:r w:rsidRPr="00F15E56">
        <w:rPr>
          <w:rFonts w:ascii="Verdana" w:hAnsi="Verdana" w:cs="TTE1DADA58t00"/>
          <w:sz w:val="20"/>
          <w:szCs w:val="20"/>
        </w:rPr>
        <w:t xml:space="preserve">ze strony Wykonawcy - </w:t>
      </w:r>
      <w:r>
        <w:rPr>
          <w:rFonts w:ascii="Verdana" w:hAnsi="Verdana" w:cs="TTE1DADA58t00"/>
          <w:sz w:val="20"/>
          <w:szCs w:val="20"/>
        </w:rPr>
        <w:t>………</w:t>
      </w:r>
      <w:r w:rsidRPr="00F15E56">
        <w:rPr>
          <w:rFonts w:ascii="Verdana" w:hAnsi="Verdana" w:cs="TTE1DADA58t00"/>
          <w:sz w:val="20"/>
          <w:szCs w:val="20"/>
        </w:rPr>
        <w:t>……………………………</w:t>
      </w:r>
      <w:r>
        <w:rPr>
          <w:rFonts w:ascii="Verdana" w:hAnsi="Verdana" w:cs="TTE1DADA58t00"/>
          <w:sz w:val="20"/>
          <w:szCs w:val="20"/>
        </w:rPr>
        <w:t>………, Tel./fax: …………………………,</w:t>
      </w:r>
      <w:r>
        <w:rPr>
          <w:rFonts w:ascii="Verdana" w:hAnsi="Verdana" w:cs="TTE1DADA58t00"/>
          <w:sz w:val="20"/>
          <w:szCs w:val="20"/>
        </w:rPr>
        <w:br/>
        <w:t>e-mail: ……………………</w:t>
      </w:r>
      <w:r w:rsidRPr="00F15E56">
        <w:rPr>
          <w:rFonts w:ascii="Verdana" w:hAnsi="Verdana" w:cs="TTE1DADA58t00"/>
          <w:sz w:val="20"/>
          <w:szCs w:val="20"/>
        </w:rPr>
        <w:t>…</w:t>
      </w:r>
      <w:r>
        <w:rPr>
          <w:rFonts w:ascii="Verdana" w:hAnsi="Verdana" w:cs="TTE1DADA58t00"/>
          <w:sz w:val="20"/>
          <w:szCs w:val="20"/>
        </w:rPr>
        <w:t>………………</w:t>
      </w:r>
      <w:r w:rsidRPr="00F15E56">
        <w:rPr>
          <w:rFonts w:ascii="Verdana" w:hAnsi="Verdana" w:cs="TTE1DADA58t00"/>
          <w:sz w:val="20"/>
          <w:szCs w:val="20"/>
        </w:rPr>
        <w:t>.</w:t>
      </w:r>
    </w:p>
    <w:p w:rsidR="00527E55" w:rsidRPr="002971BB" w:rsidRDefault="00527E55" w:rsidP="00271DD4">
      <w:pPr>
        <w:numPr>
          <w:ilvl w:val="0"/>
          <w:numId w:val="22"/>
        </w:num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 xml:space="preserve">Zmiana osób, o których mowa w ust.1 nie stanowi zmiany </w:t>
      </w:r>
      <w:r>
        <w:rPr>
          <w:rFonts w:ascii="Verdana" w:hAnsi="Verdana" w:cs="TTE1DADA58t00"/>
          <w:sz w:val="20"/>
          <w:szCs w:val="20"/>
        </w:rPr>
        <w:t>Umowy i następuje poprzez</w:t>
      </w:r>
      <w:r w:rsidRPr="00FE51AD">
        <w:rPr>
          <w:rFonts w:ascii="Verdana" w:hAnsi="Verdana" w:cs="TTE1DADA58t00"/>
          <w:sz w:val="20"/>
          <w:szCs w:val="20"/>
        </w:rPr>
        <w:t xml:space="preserve"> pisemne poinformowanie drugiej strony.</w:t>
      </w:r>
    </w:p>
    <w:p w:rsidR="00527E55" w:rsidRDefault="00527E55" w:rsidP="00271DD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74AAF">
        <w:rPr>
          <w:rFonts w:ascii="Verdana" w:hAnsi="Verdana" w:cs="Verdana"/>
          <w:sz w:val="20"/>
          <w:szCs w:val="20"/>
          <w:lang w:eastAsia="en-US"/>
        </w:rPr>
        <w:t>Zamawiający zastrzega sobie prawo zmiany osoby wskazanej w ust.</w:t>
      </w:r>
      <w:r>
        <w:rPr>
          <w:rFonts w:ascii="Verdana" w:hAnsi="Verdana" w:cs="Verdana"/>
          <w:sz w:val="20"/>
          <w:szCs w:val="20"/>
          <w:lang w:eastAsia="en-US"/>
        </w:rPr>
        <w:t xml:space="preserve"> </w:t>
      </w:r>
      <w:r w:rsidRPr="00274AAF">
        <w:rPr>
          <w:rFonts w:ascii="Verdana" w:hAnsi="Verdana" w:cs="Verdana"/>
          <w:sz w:val="20"/>
          <w:szCs w:val="20"/>
          <w:lang w:eastAsia="en-US"/>
        </w:rPr>
        <w:t>1.</w:t>
      </w:r>
      <w:r>
        <w:rPr>
          <w:rFonts w:ascii="Verdana" w:hAnsi="Verdana" w:cs="Verdana"/>
          <w:sz w:val="20"/>
          <w:szCs w:val="20"/>
          <w:lang w:eastAsia="en-US"/>
        </w:rPr>
        <w:t xml:space="preserve"> pkt 1. O </w:t>
      </w:r>
      <w:r w:rsidRPr="00274AAF">
        <w:rPr>
          <w:rFonts w:ascii="Verdana" w:hAnsi="Verdana" w:cs="Verdana"/>
          <w:sz w:val="20"/>
          <w:szCs w:val="20"/>
          <w:lang w:eastAsia="en-US"/>
        </w:rPr>
        <w:t xml:space="preserve">dokonaniu zmiany Zamawiający powiadomi na piśmie Wykonawcę na 3 dni przed dokonaniem zmiany. Zmiana ta nie wymaga aneksu do niniejszej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274AAF">
        <w:rPr>
          <w:rFonts w:ascii="Verdana" w:hAnsi="Verdana" w:cs="Verdana"/>
          <w:sz w:val="20"/>
          <w:szCs w:val="20"/>
          <w:lang w:eastAsia="en-US"/>
        </w:rPr>
        <w:t>mowy.</w:t>
      </w:r>
    </w:p>
    <w:p w:rsidR="00527E55" w:rsidRDefault="00527E55" w:rsidP="0000686E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27E55" w:rsidRDefault="00527E55" w:rsidP="00527E55">
      <w:pPr>
        <w:shd w:val="clear" w:color="auto" w:fill="FFFFFF"/>
        <w:tabs>
          <w:tab w:val="left" w:pos="543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ODSTĄPIENIE OD UMOWY</w:t>
      </w:r>
    </w:p>
    <w:p w:rsidR="00527E55" w:rsidRPr="00FE51AD" w:rsidRDefault="00527E55" w:rsidP="00527E55">
      <w:pPr>
        <w:shd w:val="clear" w:color="auto" w:fill="FFFFFF"/>
        <w:tabs>
          <w:tab w:val="left" w:pos="5436"/>
        </w:tabs>
        <w:spacing w:line="276" w:lineRule="auto"/>
        <w:rPr>
          <w:rFonts w:ascii="Verdana" w:hAnsi="Verdana"/>
          <w:b/>
          <w:sz w:val="20"/>
          <w:szCs w:val="20"/>
        </w:rPr>
      </w:pP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Zamawiającemu przysługuje prawo do </w:t>
      </w:r>
      <w:r>
        <w:rPr>
          <w:rFonts w:ascii="Verdana" w:hAnsi="Verdana"/>
          <w:spacing w:val="-2"/>
          <w:sz w:val="20"/>
          <w:szCs w:val="20"/>
        </w:rPr>
        <w:t>odstąpienia</w:t>
      </w:r>
      <w:r w:rsidRPr="00CF3E6D">
        <w:rPr>
          <w:rFonts w:ascii="Verdana" w:hAnsi="Verdana"/>
          <w:spacing w:val="-2"/>
          <w:sz w:val="20"/>
          <w:szCs w:val="20"/>
        </w:rPr>
        <w:t xml:space="preserve"> od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mowy, jeżeli: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nie przystąpił do realizacji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 xml:space="preserve">mowy w terminie </w:t>
      </w:r>
      <w:r>
        <w:rPr>
          <w:rFonts w:ascii="Verdana" w:hAnsi="Verdana"/>
          <w:spacing w:val="-2"/>
          <w:sz w:val="20"/>
          <w:szCs w:val="20"/>
        </w:rPr>
        <w:t>7</w:t>
      </w:r>
      <w:r w:rsidRPr="00CF3E6D">
        <w:rPr>
          <w:rFonts w:ascii="Verdana" w:hAnsi="Verdana"/>
          <w:spacing w:val="-2"/>
          <w:sz w:val="20"/>
          <w:szCs w:val="20"/>
        </w:rPr>
        <w:t> dni od dnia</w:t>
      </w:r>
      <w:r>
        <w:rPr>
          <w:rFonts w:ascii="Verdana" w:hAnsi="Verdana"/>
          <w:spacing w:val="-2"/>
          <w:sz w:val="20"/>
          <w:szCs w:val="20"/>
        </w:rPr>
        <w:t xml:space="preserve"> podpisania Umowy w zakresie organizacji punktów pomiarowych,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przerwał z przyczyn leżących po stronie Wykonawcy realizację przedmiotu zamówienia i przerwa ta trwa dłużej niż </w:t>
      </w:r>
      <w:r>
        <w:rPr>
          <w:rFonts w:ascii="Verdana" w:hAnsi="Verdana"/>
          <w:spacing w:val="-2"/>
          <w:sz w:val="20"/>
          <w:szCs w:val="20"/>
        </w:rPr>
        <w:t>24</w:t>
      </w:r>
      <w:r w:rsidRPr="00CF3E6D">
        <w:rPr>
          <w:rFonts w:ascii="Verdana" w:hAnsi="Verdana"/>
          <w:spacing w:val="-2"/>
          <w:sz w:val="20"/>
          <w:szCs w:val="20"/>
        </w:rPr>
        <w:t> </w:t>
      </w:r>
      <w:r>
        <w:rPr>
          <w:rFonts w:ascii="Verdana" w:hAnsi="Verdana"/>
          <w:spacing w:val="-2"/>
          <w:sz w:val="20"/>
          <w:szCs w:val="20"/>
        </w:rPr>
        <w:t>godzin w zakresie wykonywania pomiarów,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czynności objęte niniejszą U</w:t>
      </w:r>
      <w:r w:rsidRPr="00CF3E6D">
        <w:rPr>
          <w:rFonts w:ascii="Verdana" w:hAnsi="Verdana"/>
          <w:spacing w:val="-2"/>
          <w:sz w:val="20"/>
          <w:szCs w:val="20"/>
        </w:rPr>
        <w:t xml:space="preserve">mową wykonuje bez zgody Zamawiającego podmiot lub osoba inna niż wskazana w niniejszej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mowie,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wystąpi istotna zmiana okoliczności powodująca, że wykonanie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 xml:space="preserve">mowy nie leży w interesie publicznym, czego nie można było przewidzieć w chwili zawarcia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</w:t>
      </w:r>
      <w:r>
        <w:rPr>
          <w:rFonts w:ascii="Verdana" w:hAnsi="Verdana"/>
          <w:spacing w:val="-2"/>
          <w:sz w:val="20"/>
          <w:szCs w:val="20"/>
        </w:rPr>
        <w:t>.</w:t>
      </w:r>
      <w:r w:rsidRPr="00CF3E6D">
        <w:rPr>
          <w:rFonts w:ascii="Verdana" w:hAnsi="Verdana"/>
          <w:spacing w:val="-2"/>
          <w:sz w:val="20"/>
          <w:szCs w:val="20"/>
        </w:rPr>
        <w:t xml:space="preserve"> </w:t>
      </w:r>
      <w:r w:rsidR="00AB26DD">
        <w:rPr>
          <w:rFonts w:ascii="Verdana" w:hAnsi="Verdana"/>
          <w:spacing w:val="-2"/>
          <w:sz w:val="20"/>
          <w:szCs w:val="20"/>
        </w:rPr>
        <w:br/>
      </w:r>
      <w:r w:rsidRPr="00CF3E6D">
        <w:rPr>
          <w:rFonts w:ascii="Verdana" w:hAnsi="Verdana"/>
          <w:spacing w:val="-2"/>
          <w:sz w:val="20"/>
          <w:szCs w:val="20"/>
        </w:rPr>
        <w:t xml:space="preserve">W takim wypadku Wykonawca może jedynie żądać wynagrodzenia należnego mu z tytułu wykonania części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 (art. 145 ust. 1 i 2 ustawy Pzp),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  <w:tab w:val="num" w:pos="1021"/>
        </w:tabs>
        <w:spacing w:line="276" w:lineRule="auto"/>
        <w:ind w:left="851" w:right="32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realizuje zamówienie w sposób niezgodny z Opisem Przedmiotu Zamówienia, wskazaniami Zamawiającego lub niniejszą </w:t>
      </w:r>
      <w:r>
        <w:rPr>
          <w:rFonts w:ascii="Verdana" w:hAnsi="Verdana"/>
          <w:spacing w:val="-2"/>
          <w:sz w:val="20"/>
          <w:szCs w:val="20"/>
        </w:rPr>
        <w:t>Umową.</w:t>
      </w: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Odstąpienie od U</w:t>
      </w:r>
      <w:r w:rsidRPr="00CF3E6D">
        <w:rPr>
          <w:rFonts w:ascii="Verdana" w:hAnsi="Verdana"/>
          <w:spacing w:val="-2"/>
          <w:sz w:val="20"/>
          <w:szCs w:val="20"/>
        </w:rPr>
        <w:t xml:space="preserve">mowy przez </w:t>
      </w:r>
      <w:r w:rsidRPr="00CF3E6D">
        <w:rPr>
          <w:rFonts w:ascii="Verdana" w:hAnsi="Verdana"/>
          <w:bCs/>
          <w:spacing w:val="-2"/>
          <w:sz w:val="20"/>
          <w:szCs w:val="20"/>
        </w:rPr>
        <w:t>Zamawiającego</w:t>
      </w:r>
      <w:r w:rsidRPr="00CF3E6D">
        <w:rPr>
          <w:rFonts w:ascii="Verdana" w:hAnsi="Verdana"/>
          <w:spacing w:val="-2"/>
          <w:sz w:val="20"/>
          <w:szCs w:val="20"/>
        </w:rPr>
        <w:t xml:space="preserve"> powinno nastąpić w formie pisemnej w terminie </w:t>
      </w:r>
      <w:r>
        <w:rPr>
          <w:rFonts w:ascii="Verdana" w:hAnsi="Verdana"/>
          <w:spacing w:val="-2"/>
          <w:sz w:val="20"/>
          <w:szCs w:val="20"/>
        </w:rPr>
        <w:t>30</w:t>
      </w:r>
      <w:r w:rsidRPr="00CF3E6D">
        <w:rPr>
          <w:rFonts w:ascii="Verdana" w:hAnsi="Verdana"/>
          <w:spacing w:val="-2"/>
          <w:sz w:val="20"/>
          <w:szCs w:val="20"/>
        </w:rPr>
        <w:t xml:space="preserve"> dni od daty powzięcia wiadomości o zaistnieniu okoliczności określonych w ust. </w:t>
      </w:r>
      <w:r w:rsidRPr="00CF3E6D">
        <w:rPr>
          <w:rFonts w:ascii="Verdana" w:hAnsi="Verdana"/>
          <w:bCs/>
          <w:spacing w:val="-2"/>
          <w:sz w:val="20"/>
          <w:szCs w:val="20"/>
        </w:rPr>
        <w:t>1</w:t>
      </w:r>
      <w:r w:rsidRPr="00CF3E6D">
        <w:rPr>
          <w:rFonts w:ascii="Verdana" w:hAnsi="Verdana"/>
          <w:spacing w:val="-2"/>
          <w:sz w:val="20"/>
          <w:szCs w:val="20"/>
        </w:rPr>
        <w:t xml:space="preserve"> i powinno zawierać uzasadnienie.</w:t>
      </w: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Zamawiający w razie </w:t>
      </w:r>
      <w:r>
        <w:rPr>
          <w:rFonts w:ascii="Verdana" w:hAnsi="Verdana"/>
          <w:spacing w:val="-2"/>
          <w:sz w:val="20"/>
          <w:szCs w:val="20"/>
        </w:rPr>
        <w:t>odstąpienia od U</w:t>
      </w:r>
      <w:r w:rsidRPr="00CF3E6D">
        <w:rPr>
          <w:rFonts w:ascii="Verdana" w:hAnsi="Verdana"/>
          <w:spacing w:val="-2"/>
          <w:sz w:val="20"/>
          <w:szCs w:val="20"/>
        </w:rPr>
        <w:t>mowy z przyczyn, za które Wykonawca nie odpowiada, obowiązany jest do zapłaty wynagrodzenia za usługę, która została wykonana do dnia odstąpienia, w terminie określonym w </w:t>
      </w:r>
      <w:r w:rsidRPr="00D511DA">
        <w:rPr>
          <w:rFonts w:ascii="Verdana" w:hAnsi="Verdana"/>
          <w:spacing w:val="-2"/>
          <w:sz w:val="20"/>
          <w:szCs w:val="20"/>
        </w:rPr>
        <w:t>§ </w:t>
      </w:r>
      <w:r>
        <w:rPr>
          <w:rFonts w:ascii="Verdana" w:hAnsi="Verdana"/>
          <w:spacing w:val="-2"/>
          <w:sz w:val="20"/>
          <w:szCs w:val="20"/>
        </w:rPr>
        <w:t>3 ust. 2</w:t>
      </w:r>
      <w:r w:rsidRPr="00CF3E6D">
        <w:rPr>
          <w:rFonts w:ascii="Verdana" w:hAnsi="Verdana"/>
          <w:spacing w:val="-2"/>
          <w:sz w:val="20"/>
          <w:szCs w:val="20"/>
        </w:rPr>
        <w:t xml:space="preserve"> niniejszej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mowy.</w:t>
      </w: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ind w:right="34"/>
        <w:jc w:val="both"/>
        <w:rPr>
          <w:rFonts w:ascii="Verdana" w:eastAsia="Arial Unicode MS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Zamawiający zastrzega sobie prawo dochodzenia roszczeń z tytułu poniesionych strat </w:t>
      </w:r>
      <w:r w:rsidRPr="00CF3E6D">
        <w:rPr>
          <w:rFonts w:ascii="Verdana" w:hAnsi="Verdana"/>
          <w:spacing w:val="-2"/>
          <w:sz w:val="20"/>
          <w:szCs w:val="20"/>
        </w:rPr>
        <w:br/>
        <w:t>w wypadku o</w:t>
      </w:r>
      <w:r w:rsidRPr="00F15E56">
        <w:rPr>
          <w:rFonts w:ascii="Verdana" w:hAnsi="Verdana"/>
          <w:spacing w:val="-2"/>
          <w:sz w:val="20"/>
          <w:szCs w:val="20"/>
        </w:rPr>
        <w:t>dstąpienia</w:t>
      </w:r>
      <w:r w:rsidRPr="00CF3E6D">
        <w:rPr>
          <w:rFonts w:ascii="Verdana" w:hAnsi="Verdana"/>
          <w:spacing w:val="-2"/>
          <w:sz w:val="20"/>
          <w:szCs w:val="20"/>
        </w:rPr>
        <w:t xml:space="preserve"> od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 z przyczyn leżących po stronie Wykonawcy.</w:t>
      </w:r>
    </w:p>
    <w:p w:rsidR="00527E55" w:rsidRDefault="00527E55" w:rsidP="00AB26DD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rPr>
          <w:rFonts w:ascii="Verdana" w:hAnsi="Verdana"/>
          <w:b/>
          <w:sz w:val="20"/>
          <w:szCs w:val="20"/>
        </w:rPr>
      </w:pPr>
    </w:p>
    <w:p w:rsidR="00527E55" w:rsidRPr="002971BB" w:rsidRDefault="00527E55" w:rsidP="00527E55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8</w:t>
      </w:r>
    </w:p>
    <w:p w:rsidR="00527E55" w:rsidRPr="002971BB" w:rsidRDefault="00527E55" w:rsidP="00527E55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2971BB">
        <w:rPr>
          <w:rFonts w:ascii="Verdana" w:hAnsi="Verdana"/>
          <w:b/>
          <w:sz w:val="20"/>
          <w:szCs w:val="20"/>
        </w:rPr>
        <w:t>UBEZPIECZENIE</w:t>
      </w:r>
    </w:p>
    <w:p w:rsidR="00527E55" w:rsidRDefault="00527E55" w:rsidP="00527E55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center"/>
        <w:rPr>
          <w:rFonts w:ascii="Verdana" w:hAnsi="Verdana"/>
          <w:sz w:val="20"/>
          <w:szCs w:val="20"/>
        </w:rPr>
      </w:pPr>
    </w:p>
    <w:p w:rsidR="00527E55" w:rsidRPr="00CF3E6D" w:rsidRDefault="00527E55" w:rsidP="00271DD4">
      <w:pPr>
        <w:numPr>
          <w:ilvl w:val="0"/>
          <w:numId w:val="32"/>
        </w:numPr>
        <w:spacing w:line="276" w:lineRule="auto"/>
        <w:ind w:right="34"/>
        <w:jc w:val="both"/>
        <w:rPr>
          <w:rFonts w:ascii="Verdana" w:hAnsi="Verdana"/>
          <w:b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zamówienia </w:t>
      </w:r>
      <w:r>
        <w:rPr>
          <w:rFonts w:ascii="Verdana" w:hAnsi="Verdana"/>
          <w:bCs/>
          <w:spacing w:val="-2"/>
          <w:sz w:val="20"/>
          <w:szCs w:val="20"/>
        </w:rPr>
        <w:t>zgodnie z niniejszą U</w:t>
      </w:r>
      <w:r w:rsidRPr="00CF3E6D">
        <w:rPr>
          <w:rFonts w:ascii="Verdana" w:hAnsi="Verdana"/>
          <w:bCs/>
          <w:spacing w:val="-2"/>
          <w:sz w:val="20"/>
          <w:szCs w:val="20"/>
        </w:rPr>
        <w:t>mową</w:t>
      </w:r>
      <w:r w:rsidRPr="00CF3E6D">
        <w:rPr>
          <w:rFonts w:ascii="Verdana" w:hAnsi="Verdana"/>
          <w:spacing w:val="-2"/>
          <w:sz w:val="20"/>
          <w:szCs w:val="20"/>
        </w:rPr>
        <w:t xml:space="preserve"> oraz </w:t>
      </w:r>
      <w:r w:rsidRPr="00CF3E6D">
        <w:rPr>
          <w:rFonts w:ascii="Verdana" w:hAnsi="Verdana"/>
          <w:bCs/>
          <w:spacing w:val="-2"/>
          <w:sz w:val="20"/>
          <w:szCs w:val="20"/>
        </w:rPr>
        <w:t>warunkami określonymi w</w:t>
      </w:r>
      <w:r>
        <w:rPr>
          <w:rFonts w:ascii="Verdana" w:hAnsi="Verdana"/>
          <w:bCs/>
          <w:spacing w:val="-2"/>
          <w:sz w:val="20"/>
          <w:szCs w:val="20"/>
        </w:rPr>
        <w:t xml:space="preserve"> Opisie Przedmiotu Zamówienia</w:t>
      </w:r>
      <w:r w:rsidRPr="00CF3E6D">
        <w:rPr>
          <w:rFonts w:ascii="Verdana" w:hAnsi="Verdana"/>
          <w:bCs/>
          <w:spacing w:val="-2"/>
          <w:sz w:val="20"/>
          <w:szCs w:val="20"/>
        </w:rPr>
        <w:t>.</w:t>
      </w:r>
    </w:p>
    <w:p w:rsidR="00527E55" w:rsidRPr="00CF3E6D" w:rsidRDefault="00527E55" w:rsidP="00271DD4">
      <w:pPr>
        <w:numPr>
          <w:ilvl w:val="0"/>
          <w:numId w:val="32"/>
        </w:numPr>
        <w:spacing w:line="276" w:lineRule="auto"/>
        <w:ind w:right="34"/>
        <w:jc w:val="both"/>
        <w:rPr>
          <w:rFonts w:ascii="Verdana" w:hAnsi="Verdana"/>
          <w:bCs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przyjmuje pełną odpowiedzialność cywilną za wszelkie zdarzenia związane z realizacją zamówienia powstałe z przyczyn leżących po stronie </w:t>
      </w:r>
      <w:r w:rsidRPr="00CF3E6D">
        <w:rPr>
          <w:rFonts w:ascii="Verdana" w:hAnsi="Verdana"/>
          <w:bCs/>
          <w:spacing w:val="-2"/>
          <w:sz w:val="20"/>
          <w:szCs w:val="20"/>
        </w:rPr>
        <w:t>Wykonawcy</w:t>
      </w:r>
      <w:r w:rsidRPr="00CF3E6D">
        <w:rPr>
          <w:rFonts w:ascii="Verdana" w:hAnsi="Verdana"/>
          <w:spacing w:val="-2"/>
          <w:sz w:val="20"/>
          <w:szCs w:val="20"/>
        </w:rPr>
        <w:t xml:space="preserve"> bezpośrednio związane z przedmiotem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mowy, w tym za zdarzenia dotyczące szkód osób trzecich.</w:t>
      </w:r>
    </w:p>
    <w:p w:rsidR="00527E55" w:rsidRPr="00CF3E6D" w:rsidRDefault="00527E55" w:rsidP="00271DD4">
      <w:pPr>
        <w:numPr>
          <w:ilvl w:val="0"/>
          <w:numId w:val="32"/>
        </w:numPr>
        <w:spacing w:line="276" w:lineRule="auto"/>
        <w:ind w:right="32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Jeżeli termin, na który została zawarta polisa (lub inny dokument) ubezpieczenia, kończy się w okresie realizacji zamówienia, </w:t>
      </w:r>
      <w:r w:rsidRPr="00CF3E6D">
        <w:rPr>
          <w:rFonts w:ascii="Verdana" w:hAnsi="Verdana"/>
          <w:bCs/>
          <w:spacing w:val="-2"/>
          <w:sz w:val="20"/>
          <w:szCs w:val="20"/>
        </w:rPr>
        <w:t>Wykonawca</w:t>
      </w:r>
      <w:r w:rsidRPr="00CF3E6D">
        <w:rPr>
          <w:rFonts w:ascii="Verdana" w:hAnsi="Verdana"/>
          <w:spacing w:val="-2"/>
          <w:sz w:val="20"/>
          <w:szCs w:val="20"/>
        </w:rPr>
        <w:t xml:space="preserve"> winien bez wezwania </w:t>
      </w:r>
      <w:r w:rsidRPr="00CF3E6D">
        <w:rPr>
          <w:rFonts w:ascii="Verdana" w:hAnsi="Verdana"/>
          <w:bCs/>
          <w:spacing w:val="-2"/>
          <w:sz w:val="20"/>
          <w:szCs w:val="20"/>
        </w:rPr>
        <w:t xml:space="preserve">Zamawiającego </w:t>
      </w:r>
      <w:r w:rsidRPr="00CF3E6D">
        <w:rPr>
          <w:rFonts w:ascii="Verdana" w:hAnsi="Verdana"/>
          <w:spacing w:val="-2"/>
          <w:sz w:val="20"/>
          <w:szCs w:val="20"/>
        </w:rPr>
        <w:t xml:space="preserve">przedłożyć </w:t>
      </w:r>
      <w:r w:rsidRPr="00CF3E6D">
        <w:rPr>
          <w:rFonts w:ascii="Verdana" w:hAnsi="Verdana"/>
          <w:bCs/>
          <w:spacing w:val="-2"/>
          <w:sz w:val="20"/>
          <w:szCs w:val="20"/>
        </w:rPr>
        <w:t>uaktualnioną</w:t>
      </w:r>
      <w:r w:rsidRPr="00CF3E6D">
        <w:rPr>
          <w:rFonts w:ascii="Verdana" w:hAnsi="Verdana"/>
          <w:spacing w:val="-2"/>
          <w:sz w:val="20"/>
          <w:szCs w:val="20"/>
        </w:rPr>
        <w:t xml:space="preserve"> polisę (lub inny dokument) ubezpieczenia (poświadczoną za zgodność </w:t>
      </w:r>
      <w:r w:rsidRPr="00CF3E6D">
        <w:rPr>
          <w:rFonts w:ascii="Verdana" w:hAnsi="Verdana"/>
          <w:spacing w:val="-2"/>
          <w:sz w:val="20"/>
          <w:szCs w:val="20"/>
        </w:rPr>
        <w:lastRenderedPageBreak/>
        <w:t xml:space="preserve">z oryginałem przez Wykonawcę), w terminie do </w:t>
      </w:r>
      <w:r>
        <w:rPr>
          <w:rFonts w:ascii="Verdana" w:hAnsi="Verdana"/>
          <w:spacing w:val="-2"/>
          <w:sz w:val="20"/>
          <w:szCs w:val="20"/>
        </w:rPr>
        <w:t>7</w:t>
      </w:r>
      <w:r w:rsidRPr="00CF3E6D">
        <w:rPr>
          <w:rFonts w:ascii="Verdana" w:hAnsi="Verdana"/>
          <w:b/>
          <w:bCs/>
          <w:spacing w:val="-2"/>
          <w:sz w:val="20"/>
          <w:szCs w:val="20"/>
        </w:rPr>
        <w:t xml:space="preserve"> </w:t>
      </w:r>
      <w:r w:rsidRPr="00C51A58">
        <w:rPr>
          <w:rFonts w:ascii="Verdana" w:hAnsi="Verdana"/>
          <w:bCs/>
          <w:spacing w:val="-2"/>
          <w:sz w:val="20"/>
          <w:szCs w:val="20"/>
        </w:rPr>
        <w:t>dni</w:t>
      </w:r>
      <w:r w:rsidRPr="00CF3E6D">
        <w:rPr>
          <w:rFonts w:ascii="Verdana" w:hAnsi="Verdana"/>
          <w:spacing w:val="-2"/>
          <w:sz w:val="20"/>
          <w:szCs w:val="20"/>
        </w:rPr>
        <w:t xml:space="preserve"> przed datą ustania ważności poprzedniej polisy.</w:t>
      </w:r>
    </w:p>
    <w:p w:rsidR="00527E55" w:rsidRDefault="00527E55" w:rsidP="00AB26DD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527E55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9</w:t>
      </w:r>
    </w:p>
    <w:p w:rsidR="00527E55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CESJA WIERZYTELNOŚCI</w:t>
      </w:r>
    </w:p>
    <w:p w:rsidR="00527E55" w:rsidRPr="00FE51AD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527E55" w:rsidRPr="00FE51AD" w:rsidRDefault="00527E55" w:rsidP="00271DD4">
      <w:pPr>
        <w:numPr>
          <w:ilvl w:val="0"/>
          <w:numId w:val="24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 xml:space="preserve">Wykonawca nie może przenieść zobowiązań wynikających z </w:t>
      </w:r>
      <w:r>
        <w:rPr>
          <w:rFonts w:ascii="Verdana" w:hAnsi="Verdana" w:cs="Arial"/>
          <w:bCs/>
          <w:sz w:val="20"/>
          <w:szCs w:val="20"/>
        </w:rPr>
        <w:t>U</w:t>
      </w:r>
      <w:r w:rsidRPr="00FE51AD">
        <w:rPr>
          <w:rFonts w:ascii="Verdana" w:hAnsi="Verdana" w:cs="Arial"/>
          <w:bCs/>
          <w:sz w:val="20"/>
          <w:szCs w:val="20"/>
        </w:rPr>
        <w:t>mowy na jakikolwiek inny podmiot.</w:t>
      </w:r>
    </w:p>
    <w:p w:rsidR="00527E55" w:rsidRDefault="00527E55" w:rsidP="00271DD4">
      <w:pPr>
        <w:numPr>
          <w:ilvl w:val="0"/>
          <w:numId w:val="24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</w:t>
      </w:r>
      <w:r>
        <w:rPr>
          <w:rFonts w:ascii="Verdana" w:hAnsi="Verdana" w:cs="Arial"/>
          <w:bCs/>
          <w:sz w:val="20"/>
          <w:szCs w:val="20"/>
        </w:rPr>
        <w:t>U</w:t>
      </w:r>
      <w:r w:rsidRPr="00FE51AD">
        <w:rPr>
          <w:rFonts w:ascii="Verdana" w:hAnsi="Verdana" w:cs="Arial"/>
          <w:bCs/>
          <w:sz w:val="20"/>
          <w:szCs w:val="20"/>
        </w:rPr>
        <w:t>mowy lub jakiejkolwiek jej części, korz</w:t>
      </w:r>
      <w:r>
        <w:rPr>
          <w:rFonts w:ascii="Verdana" w:hAnsi="Verdana" w:cs="Arial"/>
          <w:bCs/>
          <w:sz w:val="20"/>
          <w:szCs w:val="20"/>
        </w:rPr>
        <w:t>yści z niego lub udziału w nim,</w:t>
      </w:r>
      <w:r w:rsidRPr="00FE51AD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</w:t>
      </w:r>
      <w:r>
        <w:rPr>
          <w:rFonts w:ascii="Verdana" w:hAnsi="Verdana" w:cs="Arial"/>
          <w:bCs/>
          <w:sz w:val="20"/>
          <w:szCs w:val="20"/>
        </w:rPr>
        <w:t>U</w:t>
      </w:r>
      <w:r w:rsidRPr="00FE51AD">
        <w:rPr>
          <w:rFonts w:ascii="Verdana" w:hAnsi="Verdana" w:cs="Arial"/>
          <w:bCs/>
          <w:sz w:val="20"/>
          <w:szCs w:val="20"/>
        </w:rPr>
        <w:t xml:space="preserve">mowy wymaga formy pisemnej pod rygorem nieważności. </w:t>
      </w:r>
    </w:p>
    <w:p w:rsidR="00527E55" w:rsidRDefault="00527E55" w:rsidP="00271DD4">
      <w:pPr>
        <w:numPr>
          <w:ilvl w:val="0"/>
          <w:numId w:val="24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A46B5A">
        <w:rPr>
          <w:rFonts w:ascii="Verdana" w:hAnsi="Verdana" w:cs="Arial"/>
          <w:bCs/>
          <w:sz w:val="20"/>
          <w:szCs w:val="20"/>
        </w:rPr>
        <w:t>W przypadku, gdy Wykonawca występuje jako Konsorcjum, wniosek o wyrażenie zgody na przelew jakiejkolwie</w:t>
      </w:r>
      <w:r>
        <w:rPr>
          <w:rFonts w:ascii="Verdana" w:hAnsi="Verdana" w:cs="Arial"/>
          <w:bCs/>
          <w:sz w:val="20"/>
          <w:szCs w:val="20"/>
        </w:rPr>
        <w:t>k wierzytelności wynikającej z U</w:t>
      </w:r>
      <w:r w:rsidRPr="00A46B5A">
        <w:rPr>
          <w:rFonts w:ascii="Verdana" w:hAnsi="Verdana" w:cs="Arial"/>
          <w:bCs/>
          <w:sz w:val="20"/>
          <w:szCs w:val="20"/>
        </w:rPr>
        <w:t>mowy muszą podpisać łącznie wszyscy członkowie Konsorcjum.</w:t>
      </w:r>
    </w:p>
    <w:p w:rsidR="00527E55" w:rsidRPr="006E2A6B" w:rsidRDefault="00527E55" w:rsidP="00AB26DD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527E55" w:rsidRPr="00022F51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23660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10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INFORMACJE WRAŻLIWE</w:t>
      </w:r>
    </w:p>
    <w:p w:rsidR="00527E55" w:rsidRPr="00923660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527E55" w:rsidRPr="00923660" w:rsidRDefault="00527E55" w:rsidP="00271DD4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Wykonawca oświadcza, że zapewni ochronę interesów Zamawiającego </w:t>
      </w:r>
      <w:r>
        <w:rPr>
          <w:rFonts w:ascii="Verdana" w:hAnsi="Verdana"/>
          <w:bCs/>
          <w:sz w:val="20"/>
          <w:szCs w:val="20"/>
        </w:rPr>
        <w:t xml:space="preserve">i </w:t>
      </w:r>
      <w:r w:rsidRPr="00923660">
        <w:rPr>
          <w:rFonts w:ascii="Verdana" w:hAnsi="Verdana"/>
          <w:bCs/>
          <w:sz w:val="20"/>
          <w:szCs w:val="20"/>
        </w:rPr>
        <w:t xml:space="preserve">bezpieczeństwo informacji związanych z realizacją niniejszej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>mowy, oraz ochronę danych osobowych wynikającą z ustawy z dnia 29.08.1997r o ochronie danych osobowych (tj. Dz.U. z 2002</w:t>
      </w:r>
      <w:r w:rsidR="00AB26DD">
        <w:rPr>
          <w:rFonts w:ascii="Verdana" w:hAnsi="Verdana"/>
          <w:bCs/>
          <w:sz w:val="20"/>
          <w:szCs w:val="20"/>
        </w:rPr>
        <w:t xml:space="preserve"> </w:t>
      </w:r>
      <w:r w:rsidRPr="00923660">
        <w:rPr>
          <w:rFonts w:ascii="Verdana" w:hAnsi="Verdana"/>
          <w:bCs/>
          <w:sz w:val="20"/>
          <w:szCs w:val="20"/>
        </w:rPr>
        <w:t>r nr 101 poz.926 ze zm.).</w:t>
      </w:r>
    </w:p>
    <w:p w:rsidR="00527E55" w:rsidRPr="00923660" w:rsidRDefault="00527E55" w:rsidP="00271DD4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Wszelkie rezultaty pracy Wykonawcy, włączając w to wszelkie dokumenty wystawione i otrzymane w związku z realizacją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>mowy lub z nią związane, będą wyłączną własnością Zamawiającego.</w:t>
      </w:r>
    </w:p>
    <w:p w:rsidR="00527E55" w:rsidRPr="00923660" w:rsidRDefault="00527E55" w:rsidP="00271DD4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Wykonawca w czasie obowiązywania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 xml:space="preserve">mowy, jak i też po jej wygaśnięciu nie może użyć informacji pozyskanych w czasie jej realizacji do celów innych jak opisane </w:t>
      </w:r>
      <w:r>
        <w:rPr>
          <w:rFonts w:ascii="Verdana" w:hAnsi="Verdana"/>
          <w:bCs/>
          <w:sz w:val="20"/>
          <w:szCs w:val="20"/>
        </w:rPr>
        <w:br/>
      </w:r>
      <w:r w:rsidRPr="00923660">
        <w:rPr>
          <w:rFonts w:ascii="Verdana" w:hAnsi="Verdana"/>
          <w:bCs/>
          <w:sz w:val="20"/>
          <w:szCs w:val="20"/>
        </w:rPr>
        <w:t xml:space="preserve">w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>mowie, jak również nie ma prawa przekazywać informacji, dokumentów i kopii dokumentów żadnej nieuprawnionej osobie.</w:t>
      </w:r>
    </w:p>
    <w:p w:rsidR="00527E55" w:rsidRDefault="00527E55" w:rsidP="0074145B">
      <w:pPr>
        <w:pStyle w:val="Tekstpodstawowy"/>
        <w:spacing w:line="276" w:lineRule="auto"/>
        <w:rPr>
          <w:rFonts w:ascii="Verdana" w:hAnsi="Verdana"/>
          <w:b/>
          <w:bCs/>
          <w:sz w:val="20"/>
          <w:szCs w:val="20"/>
        </w:rPr>
      </w:pPr>
    </w:p>
    <w:p w:rsidR="00527E55" w:rsidRPr="002971BB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11</w:t>
      </w:r>
    </w:p>
    <w:p w:rsidR="00527E55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PRAWA AUTORSKIE</w:t>
      </w:r>
    </w:p>
    <w:p w:rsidR="00527E55" w:rsidRPr="008C020D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527E55" w:rsidRPr="00E72585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>Wykonawca oświadcza, że w ramach wynagrodzenia:</w:t>
      </w:r>
    </w:p>
    <w:p w:rsidR="00527E55" w:rsidRPr="000C2DCB" w:rsidRDefault="00527E55" w:rsidP="00271DD4">
      <w:pPr>
        <w:numPr>
          <w:ilvl w:val="3"/>
          <w:numId w:val="17"/>
        </w:numPr>
        <w:tabs>
          <w:tab w:val="clear" w:pos="2880"/>
          <w:tab w:val="num" w:pos="720"/>
        </w:tabs>
        <w:spacing w:line="276" w:lineRule="auto"/>
        <w:ind w:left="72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przenosi na Zamawiającego autorskie prawa majątkowe do wszystkich utworów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 xml:space="preserve">w rozumieniu ustawy o Prawie autorskim i prawach pokrewnych wytworzonych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>w</w:t>
      </w:r>
      <w:r>
        <w:rPr>
          <w:rFonts w:ascii="Verdana" w:hAnsi="Verdana"/>
          <w:sz w:val="20"/>
        </w:rPr>
        <w:t xml:space="preserve"> trakcie realizacji przedmiotu U</w:t>
      </w:r>
      <w:r w:rsidRPr="00E72585">
        <w:rPr>
          <w:rFonts w:ascii="Verdana" w:hAnsi="Verdana"/>
          <w:sz w:val="20"/>
        </w:rPr>
        <w:t>mowy, w szczególności takich jak: rapor</w:t>
      </w:r>
      <w:r w:rsidRPr="000C2DCB">
        <w:rPr>
          <w:rFonts w:ascii="Verdana" w:hAnsi="Verdana"/>
          <w:sz w:val="20"/>
        </w:rPr>
        <w:t>ty, wykresy, rysunki, plany, obliczenia i inne doku</w:t>
      </w:r>
      <w:r>
        <w:rPr>
          <w:rFonts w:ascii="Verdana" w:hAnsi="Verdana"/>
          <w:sz w:val="20"/>
        </w:rPr>
        <w:t>menty powstałe przy realizacji U</w:t>
      </w:r>
      <w:r w:rsidRPr="000C2DCB">
        <w:rPr>
          <w:rFonts w:ascii="Verdana" w:hAnsi="Verdana"/>
          <w:sz w:val="20"/>
        </w:rPr>
        <w:t>mowy oraz broszury, zwanych dalej utworami;</w:t>
      </w:r>
    </w:p>
    <w:p w:rsidR="00527E55" w:rsidRPr="00923660" w:rsidRDefault="00527E55" w:rsidP="00271DD4">
      <w:pPr>
        <w:numPr>
          <w:ilvl w:val="3"/>
          <w:numId w:val="17"/>
        </w:numPr>
        <w:tabs>
          <w:tab w:val="clear" w:pos="2880"/>
          <w:tab w:val="num" w:pos="720"/>
        </w:tabs>
        <w:spacing w:line="276" w:lineRule="auto"/>
        <w:ind w:left="720"/>
        <w:jc w:val="both"/>
        <w:rPr>
          <w:rFonts w:ascii="Verdana" w:hAnsi="Verdana"/>
          <w:sz w:val="20"/>
        </w:rPr>
      </w:pPr>
      <w:r w:rsidRPr="000C2DCB">
        <w:rPr>
          <w:rFonts w:ascii="Verdana" w:hAnsi="Verdana"/>
          <w:sz w:val="20"/>
        </w:rPr>
        <w:t>zezwala Zamawiającemu na korzystanie z opracowań i zmian utworów, na korzystanie z opracowań utworów oraz ich przeróbe</w:t>
      </w:r>
      <w:r w:rsidRPr="00923660">
        <w:rPr>
          <w:rFonts w:ascii="Verdana" w:hAnsi="Verdana"/>
          <w:sz w:val="20"/>
        </w:rPr>
        <w:t>k, oraz na rozporządzanie tymi opracowaniami wraz z przeróbkami – tj. udziela Zamawiającemu praw zależnych.</w:t>
      </w:r>
    </w:p>
    <w:p w:rsidR="00527E55" w:rsidRPr="00923660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923660">
        <w:rPr>
          <w:rFonts w:ascii="Verdana" w:hAnsi="Verdana"/>
          <w:sz w:val="20"/>
        </w:rPr>
        <w:t xml:space="preserve">Nabycie przez Zamawiającego praw, o których mowa w ust. 1, następuje: </w:t>
      </w:r>
    </w:p>
    <w:p w:rsidR="00527E55" w:rsidRPr="00E72585" w:rsidRDefault="00527E55" w:rsidP="00271DD4">
      <w:pPr>
        <w:numPr>
          <w:ilvl w:val="0"/>
          <w:numId w:val="19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z chwilą faktycznego wydania poszczególnych części przedmiotu </w:t>
      </w:r>
      <w:r>
        <w:rPr>
          <w:rFonts w:ascii="Verdana" w:hAnsi="Verdana"/>
          <w:sz w:val="20"/>
        </w:rPr>
        <w:t>U</w:t>
      </w:r>
      <w:r w:rsidR="00D14C25">
        <w:rPr>
          <w:rFonts w:ascii="Verdana" w:hAnsi="Verdana"/>
          <w:sz w:val="20"/>
        </w:rPr>
        <w:t xml:space="preserve">mowy </w:t>
      </w:r>
      <w:r w:rsidRPr="00E72585">
        <w:rPr>
          <w:rFonts w:ascii="Verdana" w:hAnsi="Verdana"/>
          <w:sz w:val="20"/>
        </w:rPr>
        <w:t xml:space="preserve">Zamawiającemu, oraz </w:t>
      </w:r>
    </w:p>
    <w:p w:rsidR="00527E55" w:rsidRPr="00E72585" w:rsidRDefault="00527E55" w:rsidP="00271DD4">
      <w:pPr>
        <w:numPr>
          <w:ilvl w:val="0"/>
          <w:numId w:val="19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>bez ograniczeń co do terytorium, czasu, liczby egzemplarzy, w zakresie następujących pól eksploatacji: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clear" w:pos="1440"/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>
        <w:rPr>
          <w:rFonts w:ascii="Verdana" w:hAnsi="Verdana"/>
        </w:rPr>
        <w:t>uży</w:t>
      </w:r>
      <w:r w:rsidRPr="00E72585">
        <w:rPr>
          <w:rFonts w:ascii="Verdana" w:hAnsi="Verdana"/>
        </w:rPr>
        <w:t>tkowania utworów na własny użytek, użytek swoich jednostek organizacyjnych oraz użytek osób trzecich w celach zwią</w:t>
      </w:r>
      <w:r>
        <w:rPr>
          <w:rFonts w:ascii="Verdana" w:hAnsi="Verdana"/>
        </w:rPr>
        <w:t>zanych z realizacją niniejszej U</w:t>
      </w:r>
      <w:r w:rsidRPr="00E72585">
        <w:rPr>
          <w:rFonts w:ascii="Verdana" w:hAnsi="Verdana"/>
        </w:rPr>
        <w:t>mowy oraz zadań Zamawiającego,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clear" w:pos="1440"/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lastRenderedPageBreak/>
        <w:t>utrwalanie utworów na wszelkich rodzajach nośników, a w szczególności na nośnikach video, taśmie światłoczułej, magnetycznej, dyskach komputerowych oraz wszystkich typach nośników przeznaczonych do zapisu cyfrowego (np. CD, DVD, Blue-ray, pendrive, itd.),</w:t>
      </w:r>
    </w:p>
    <w:p w:rsidR="00527E55" w:rsidRPr="00E72585" w:rsidRDefault="00527E55" w:rsidP="00527E55">
      <w:pPr>
        <w:pStyle w:val="tekstost"/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zwielokrotniania utworów dowolną techniką w dowolnej ilości, w tym techniką magnetyczną na kasetach video, techniką światłoczułą i cyfrową, techniką zapisu komputerowego na wszystkich rodzajach nośników dostosowanych do tej formy zapisu, wytwarzanie jakąkolwiek techniką egzemplarzy utworu, w tym technika drukarską, reprograficzną, zapisu magnetycznego oraz techniką cyfrową,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wprowadzania utworów do pamięci komputera na dowolnej liczbie stanowisk komputerowych, do sieci multimedialnej, telekomunikacyjnej, komputerowej, w tym do Internetu,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wyświetlanie i publiczne odtwarzanie utworu,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nadawanie całości lub wybranych fragmentów utworu za pomocą wizji albo fonii przewodowej i bezprzewodowej przez stację naziemną,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nadawanie za pośrednictwem satelity,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reemisja,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wymiana nośników, na których utwór utrwalono,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wykorzystanie w utworach multimedialnych,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wykorzystywanie całości lub fragmentów utworu co celów promocyjnych i reklamy,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 xml:space="preserve">wprowadzanie zmian, skrótów, 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sporządzenie wersji obcojęzycznych, zarówno przy użyciu napisów, jak i lektora,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publiczne udostępnianie utworu w taki sposób, aby każdy mógł mieć do niego dostęp w miejscu i w czasie przez niego wybranym,</w:t>
      </w:r>
    </w:p>
    <w:p w:rsidR="00527E55" w:rsidRPr="00E72585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Równocześnie z nabyciem autorskich praw majątkowych do utworów Zamawiający nabywa własność wszystkich egzemplarzy, na których utwory zostały utrwalone. </w:t>
      </w:r>
    </w:p>
    <w:p w:rsidR="00527E55" w:rsidRPr="00E72585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>Wykonawca</w:t>
      </w:r>
      <w:r>
        <w:rPr>
          <w:rFonts w:ascii="Verdana" w:hAnsi="Verdana"/>
          <w:sz w:val="20"/>
        </w:rPr>
        <w:t xml:space="preserve"> zobowiązuje się, że wykonując U</w:t>
      </w:r>
      <w:r w:rsidRPr="00E72585">
        <w:rPr>
          <w:rFonts w:ascii="Verdana" w:hAnsi="Verdana"/>
          <w:sz w:val="20"/>
        </w:rPr>
        <w:t>mowę będzi</w:t>
      </w:r>
      <w:r>
        <w:rPr>
          <w:rFonts w:ascii="Verdana" w:hAnsi="Verdana"/>
          <w:sz w:val="20"/>
        </w:rPr>
        <w:t>e przestrzegał przepisów ustawy</w:t>
      </w:r>
      <w:r w:rsidRPr="00E72585">
        <w:rPr>
          <w:rFonts w:ascii="Verdana" w:hAnsi="Verdana"/>
          <w:sz w:val="20"/>
        </w:rPr>
        <w:t xml:space="preserve"> </w:t>
      </w:r>
      <w:r w:rsidR="00AB26DD"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>z dnia 4 lutego 1994 r. – o prawie autorskim i prawach pokrewnych</w:t>
      </w:r>
      <w:r w:rsidR="00AB26DD">
        <w:rPr>
          <w:rFonts w:ascii="Verdana" w:hAnsi="Verdana"/>
          <w:sz w:val="20"/>
        </w:rPr>
        <w:t xml:space="preserve"> </w:t>
      </w:r>
      <w:r w:rsidRPr="00E72585">
        <w:rPr>
          <w:rFonts w:ascii="Verdana" w:hAnsi="Verdana"/>
          <w:sz w:val="20"/>
        </w:rPr>
        <w:t>(Dz. U. z 20</w:t>
      </w:r>
      <w:r>
        <w:rPr>
          <w:rFonts w:ascii="Verdana" w:hAnsi="Verdana"/>
          <w:sz w:val="20"/>
        </w:rPr>
        <w:t>1</w:t>
      </w:r>
      <w:r w:rsidRPr="00E72585">
        <w:rPr>
          <w:rFonts w:ascii="Verdana" w:hAnsi="Verdana"/>
          <w:sz w:val="20"/>
        </w:rPr>
        <w:t>6 r. 6</w:t>
      </w:r>
      <w:r>
        <w:rPr>
          <w:rFonts w:ascii="Verdana" w:hAnsi="Verdana"/>
          <w:sz w:val="20"/>
        </w:rPr>
        <w:t>66</w:t>
      </w:r>
      <w:r w:rsidRPr="00E72585">
        <w:rPr>
          <w:rFonts w:ascii="Verdana" w:hAnsi="Verdana"/>
          <w:sz w:val="20"/>
        </w:rPr>
        <w:t>, ze. zm.) i nie naruszy praw majątkowych osób trzecich, a utwory przekaże Zamawiającemu w stanie wolnym od obciążeń prawami tych osób.</w:t>
      </w:r>
    </w:p>
    <w:p w:rsidR="00527E55" w:rsidRPr="002D6C03" w:rsidRDefault="00527E55" w:rsidP="00527E55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 dniem zawarcia U</w:t>
      </w:r>
      <w:r w:rsidRPr="00E72585">
        <w:rPr>
          <w:rFonts w:ascii="Verdana" w:hAnsi="Verdana"/>
          <w:sz w:val="20"/>
        </w:rPr>
        <w:t>mowy, w ramach wynagrod</w:t>
      </w:r>
      <w:r>
        <w:rPr>
          <w:rFonts w:ascii="Verdana" w:hAnsi="Verdana"/>
          <w:sz w:val="20"/>
        </w:rPr>
        <w:t>zenia wypłaconego na podstawie U</w:t>
      </w:r>
      <w:r w:rsidRPr="00E72585">
        <w:rPr>
          <w:rFonts w:ascii="Verdana" w:hAnsi="Verdana"/>
          <w:sz w:val="20"/>
        </w:rPr>
        <w:t xml:space="preserve">mowy zarówno Zamawiający i/lub inne podmioty wskazane przez Zamawiającego są upoważnione przez Autorów, w których imieniu działa Wykonawca do wykonywania, w imieniu Autorów przysługujących im autorskich praw osobistych, w zakresie dokonywania koniecznych lub uzasadnionych ze względu na optymalizację lub charakter Inwestycji zmian w utworach wytworzonych w trakcie realizacji przedmiotu </w:t>
      </w:r>
      <w:r>
        <w:rPr>
          <w:rFonts w:ascii="Verdana" w:hAnsi="Verdana"/>
          <w:sz w:val="20"/>
        </w:rPr>
        <w:t>U</w:t>
      </w:r>
      <w:r w:rsidRPr="00E72585">
        <w:rPr>
          <w:rFonts w:ascii="Verdana" w:hAnsi="Verdana"/>
          <w:sz w:val="20"/>
        </w:rPr>
        <w:t>mowy.</w:t>
      </w:r>
    </w:p>
    <w:p w:rsidR="00AB26DD" w:rsidRDefault="00AB26DD" w:rsidP="00527E55">
      <w:pPr>
        <w:spacing w:line="276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:rsidR="00527E55" w:rsidRPr="00C5410C" w:rsidRDefault="00527E55" w:rsidP="00527E55">
      <w:pPr>
        <w:spacing w:line="276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  <w:r w:rsidRPr="00C5410C">
        <w:rPr>
          <w:rFonts w:ascii="Verdana" w:hAnsi="Verdana" w:cs="Arial"/>
          <w:b/>
          <w:sz w:val="20"/>
          <w:szCs w:val="20"/>
        </w:rPr>
        <w:t>§ 1</w:t>
      </w:r>
      <w:r>
        <w:rPr>
          <w:rFonts w:ascii="Verdana" w:hAnsi="Verdana" w:cs="Arial"/>
          <w:b/>
          <w:sz w:val="20"/>
          <w:szCs w:val="20"/>
        </w:rPr>
        <w:t>2</w:t>
      </w:r>
    </w:p>
    <w:p w:rsidR="00527E55" w:rsidRDefault="00527E55" w:rsidP="00527E55">
      <w:pPr>
        <w:spacing w:line="276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  <w:r w:rsidRPr="00C5410C">
        <w:rPr>
          <w:rFonts w:ascii="Verdana" w:hAnsi="Verdana" w:cs="Arial"/>
          <w:b/>
          <w:sz w:val="20"/>
          <w:szCs w:val="20"/>
        </w:rPr>
        <w:t>ZABEZPIECZENIE NALEŻYTEGO WYKONANIA UMOWY</w:t>
      </w:r>
    </w:p>
    <w:p w:rsidR="00527E55" w:rsidRPr="00C5410C" w:rsidRDefault="00527E55" w:rsidP="00527E55">
      <w:pPr>
        <w:spacing w:line="276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527E55" w:rsidRPr="00552864" w:rsidRDefault="00527E55" w:rsidP="00271DD4">
      <w:pPr>
        <w:pStyle w:val="Akapitzlist"/>
        <w:numPr>
          <w:ilvl w:val="0"/>
          <w:numId w:val="33"/>
        </w:numPr>
        <w:ind w:left="360" w:right="34"/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Ustala się zabezpieczenie należytego wykonania Umowy, w wysokości 10 % wynagrodzenia brutto, o którym mowa w § 3 ust. 1 umowy, tj. kwotę ……………………… zł (słownie …………………</w:t>
      </w:r>
      <w:r w:rsidR="00AB26DD">
        <w:rPr>
          <w:rFonts w:ascii="Verdana" w:hAnsi="Verdana"/>
          <w:spacing w:val="-2"/>
          <w:sz w:val="20"/>
          <w:szCs w:val="20"/>
        </w:rPr>
        <w:t>…………</w:t>
      </w:r>
      <w:r>
        <w:rPr>
          <w:rFonts w:ascii="Verdana" w:hAnsi="Verdana"/>
          <w:spacing w:val="-2"/>
          <w:sz w:val="20"/>
          <w:szCs w:val="20"/>
        </w:rPr>
        <w:t>).</w:t>
      </w:r>
    </w:p>
    <w:p w:rsidR="00527E55" w:rsidRPr="00F15E56" w:rsidRDefault="00527E55" w:rsidP="00271DD4">
      <w:pPr>
        <w:pStyle w:val="Akapitzlist"/>
        <w:numPr>
          <w:ilvl w:val="0"/>
          <w:numId w:val="33"/>
        </w:numPr>
        <w:ind w:left="360" w:right="34"/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Przed podpisaniem U</w:t>
      </w:r>
      <w:r w:rsidRPr="00F15E56">
        <w:rPr>
          <w:rFonts w:ascii="Verdana" w:hAnsi="Verdana"/>
          <w:spacing w:val="-2"/>
          <w:sz w:val="20"/>
          <w:szCs w:val="20"/>
        </w:rPr>
        <w:t>mowy Wykonawca wniósł ustaloną w ust</w:t>
      </w:r>
      <w:r>
        <w:rPr>
          <w:rFonts w:ascii="Verdana" w:hAnsi="Verdana"/>
          <w:spacing w:val="-2"/>
          <w:sz w:val="20"/>
          <w:szCs w:val="20"/>
        </w:rPr>
        <w:t>.</w:t>
      </w:r>
      <w:r w:rsidRPr="00F15E56">
        <w:rPr>
          <w:rFonts w:ascii="Verdana" w:hAnsi="Verdana"/>
          <w:spacing w:val="-2"/>
          <w:sz w:val="20"/>
          <w:szCs w:val="20"/>
        </w:rPr>
        <w:t xml:space="preserve"> 1 kwotę zabez</w:t>
      </w:r>
      <w:r>
        <w:rPr>
          <w:rFonts w:ascii="Verdana" w:hAnsi="Verdana"/>
          <w:spacing w:val="-2"/>
          <w:sz w:val="20"/>
          <w:szCs w:val="20"/>
        </w:rPr>
        <w:t>pieczenia należytego wykonania U</w:t>
      </w:r>
      <w:r w:rsidRPr="00F15E56">
        <w:rPr>
          <w:rFonts w:ascii="Verdana" w:hAnsi="Verdana"/>
          <w:spacing w:val="-2"/>
          <w:sz w:val="20"/>
          <w:szCs w:val="20"/>
        </w:rPr>
        <w:t>mowy w formie</w:t>
      </w:r>
      <w:r w:rsidR="0000686E">
        <w:rPr>
          <w:rFonts w:ascii="Verdana" w:hAnsi="Verdana"/>
          <w:spacing w:val="-2"/>
          <w:sz w:val="20"/>
          <w:szCs w:val="20"/>
        </w:rPr>
        <w:t xml:space="preserve"> …………………</w:t>
      </w:r>
      <w:r>
        <w:rPr>
          <w:rFonts w:ascii="Verdana" w:hAnsi="Verdana"/>
          <w:spacing w:val="-2"/>
          <w:sz w:val="20"/>
          <w:szCs w:val="20"/>
        </w:rPr>
        <w:t>.</w:t>
      </w:r>
      <w:r w:rsidRPr="00F15E56">
        <w:rPr>
          <w:rFonts w:ascii="Verdana" w:hAnsi="Verdana"/>
          <w:spacing w:val="-2"/>
          <w:sz w:val="20"/>
          <w:szCs w:val="20"/>
        </w:rPr>
        <w:t xml:space="preserve"> </w:t>
      </w:r>
    </w:p>
    <w:p w:rsidR="00527E55" w:rsidRPr="00F15E56" w:rsidRDefault="00527E55" w:rsidP="00271DD4">
      <w:pPr>
        <w:pStyle w:val="Akapitzlist"/>
        <w:numPr>
          <w:ilvl w:val="0"/>
          <w:numId w:val="33"/>
        </w:numPr>
        <w:ind w:left="360" w:right="34"/>
        <w:jc w:val="both"/>
        <w:rPr>
          <w:rFonts w:ascii="Verdana" w:hAnsi="Verdana"/>
          <w:b/>
          <w:spacing w:val="-2"/>
          <w:sz w:val="20"/>
          <w:szCs w:val="20"/>
        </w:rPr>
      </w:pPr>
      <w:r w:rsidRPr="00F15E56">
        <w:rPr>
          <w:rFonts w:ascii="Verdana" w:hAnsi="Verdana"/>
          <w:spacing w:val="-2"/>
          <w:sz w:val="20"/>
          <w:szCs w:val="20"/>
        </w:rPr>
        <w:t>Zabez</w:t>
      </w:r>
      <w:r>
        <w:rPr>
          <w:rFonts w:ascii="Verdana" w:hAnsi="Verdana"/>
          <w:spacing w:val="-2"/>
          <w:sz w:val="20"/>
          <w:szCs w:val="20"/>
        </w:rPr>
        <w:t>pieczenie należytego wykonania U</w:t>
      </w:r>
      <w:r w:rsidRPr="00F15E56">
        <w:rPr>
          <w:rFonts w:ascii="Verdana" w:hAnsi="Verdana"/>
          <w:spacing w:val="-2"/>
          <w:sz w:val="20"/>
          <w:szCs w:val="20"/>
        </w:rPr>
        <w:t>mowy będzie zwrócone Wykonawcy w terminie 30 dni od dnia wykonania zamówienia i uznania przez Zamawiającego za należycie wykonane.</w:t>
      </w:r>
    </w:p>
    <w:p w:rsidR="00527E55" w:rsidRDefault="00527E55" w:rsidP="002D6C03">
      <w:pPr>
        <w:spacing w:line="276" w:lineRule="auto"/>
        <w:contextualSpacing/>
        <w:rPr>
          <w:rFonts w:ascii="Verdana" w:hAnsi="Verdana" w:cs="Arial"/>
          <w:b/>
          <w:sz w:val="20"/>
          <w:szCs w:val="20"/>
        </w:rPr>
      </w:pPr>
    </w:p>
    <w:p w:rsidR="0074145B" w:rsidRDefault="0074145B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74145B" w:rsidRDefault="0074145B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74145B" w:rsidRDefault="0074145B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74145B" w:rsidRDefault="0074145B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527E55" w:rsidRDefault="00527E55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>§ 13</w:t>
      </w:r>
    </w:p>
    <w:p w:rsidR="00527E55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</w:rPr>
        <w:t xml:space="preserve">ZMIANY UMOWY, </w:t>
      </w:r>
      <w:r w:rsidRPr="00274AAF">
        <w:rPr>
          <w:rFonts w:ascii="Verdana" w:hAnsi="Verdana" w:cs="Verdana"/>
          <w:b/>
          <w:sz w:val="20"/>
          <w:szCs w:val="20"/>
          <w:lang w:eastAsia="en-US"/>
        </w:rPr>
        <w:t>POSTANOWIENIA KOŃCOWE</w:t>
      </w:r>
    </w:p>
    <w:p w:rsidR="00527E55" w:rsidRPr="002971BB" w:rsidRDefault="00527E55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i/>
          <w:sz w:val="20"/>
          <w:szCs w:val="20"/>
        </w:rPr>
      </w:pP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6E2A6B">
        <w:rPr>
          <w:rFonts w:ascii="Verdana" w:hAnsi="Verdana" w:cs="Arial"/>
          <w:sz w:val="20"/>
          <w:szCs w:val="20"/>
        </w:rPr>
        <w:t>W spraw</w:t>
      </w:r>
      <w:r>
        <w:rPr>
          <w:rFonts w:ascii="Verdana" w:hAnsi="Verdana" w:cs="Arial"/>
          <w:sz w:val="20"/>
          <w:szCs w:val="20"/>
        </w:rPr>
        <w:t>ach nieuregulowanych niniejszą U</w:t>
      </w:r>
      <w:r w:rsidRPr="006E2A6B">
        <w:rPr>
          <w:rFonts w:ascii="Verdana" w:hAnsi="Verdana" w:cs="Arial"/>
          <w:sz w:val="20"/>
          <w:szCs w:val="20"/>
        </w:rPr>
        <w:t>mową stosuje się przepisy Kodeksu cywilnego</w:t>
      </w:r>
      <w:r>
        <w:rPr>
          <w:rFonts w:ascii="Verdana" w:hAnsi="Verdana" w:cs="Arial"/>
          <w:sz w:val="20"/>
          <w:szCs w:val="20"/>
        </w:rPr>
        <w:t xml:space="preserve">, </w:t>
      </w:r>
      <w:r w:rsidRPr="006E2A6B">
        <w:rPr>
          <w:rFonts w:ascii="Verdana" w:hAnsi="Verdana" w:cs="Arial"/>
          <w:sz w:val="20"/>
          <w:szCs w:val="20"/>
        </w:rPr>
        <w:t>ustawy z dnia 29 stycznia 2004 r. Prawo zamówień publicznych, zwanej dalej „Pzp”</w:t>
      </w:r>
      <w:r>
        <w:rPr>
          <w:rFonts w:ascii="Verdana" w:hAnsi="Verdana" w:cs="Arial"/>
          <w:sz w:val="20"/>
          <w:szCs w:val="20"/>
        </w:rPr>
        <w:t xml:space="preserve"> oraz ustawy z dnia 7 lipca 1994 r. Prawo budowlane. </w:t>
      </w: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Wszelkie zmiany niniejszej U</w:t>
      </w:r>
      <w:r w:rsidRPr="006E2A6B">
        <w:rPr>
          <w:rFonts w:ascii="Verdana" w:hAnsi="Verdana" w:cs="Arial"/>
          <w:sz w:val="20"/>
          <w:szCs w:val="20"/>
        </w:rPr>
        <w:t>mowy wymagają zgody obu Stron w formie pisemnej pod rygorem nieważności.</w:t>
      </w: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Zamawiający dopuszcz</w:t>
      </w:r>
      <w:r>
        <w:rPr>
          <w:rFonts w:ascii="Verdana" w:hAnsi="Verdana" w:cs="Verdana"/>
          <w:sz w:val="20"/>
          <w:szCs w:val="20"/>
          <w:lang w:eastAsia="en-US"/>
        </w:rPr>
        <w:t>a możliwość dokonania zmian do U</w:t>
      </w:r>
      <w:r w:rsidRPr="002A725A">
        <w:rPr>
          <w:rFonts w:ascii="Verdana" w:hAnsi="Verdana" w:cs="Verdana"/>
          <w:sz w:val="20"/>
          <w:szCs w:val="20"/>
          <w:lang w:eastAsia="en-US"/>
        </w:rPr>
        <w:t>mowy w zakresie terminu lub wynagrodzenia</w:t>
      </w:r>
      <w:r w:rsidRPr="006E2A6B">
        <w:rPr>
          <w:rFonts w:ascii="Verdana" w:hAnsi="Verdana" w:cs="Arial"/>
          <w:sz w:val="20"/>
          <w:szCs w:val="20"/>
        </w:rPr>
        <w:t>.</w:t>
      </w: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Arial"/>
          <w:sz w:val="20"/>
          <w:szCs w:val="20"/>
        </w:rPr>
        <w:t>Poza przypadkami określon</w:t>
      </w:r>
      <w:r>
        <w:rPr>
          <w:rFonts w:ascii="Verdana" w:hAnsi="Verdana" w:cs="Arial"/>
          <w:sz w:val="20"/>
          <w:szCs w:val="20"/>
        </w:rPr>
        <w:t>ymi w Umowie, zmiany U</w:t>
      </w:r>
      <w:r w:rsidRPr="002A725A">
        <w:rPr>
          <w:rFonts w:ascii="Verdana" w:hAnsi="Verdana" w:cs="Arial"/>
          <w:sz w:val="20"/>
          <w:szCs w:val="20"/>
        </w:rPr>
        <w:t xml:space="preserve">mowy będą mogły nastąpić </w:t>
      </w:r>
      <w:r>
        <w:rPr>
          <w:rFonts w:ascii="Verdana" w:hAnsi="Verdana" w:cs="Arial"/>
          <w:sz w:val="20"/>
          <w:szCs w:val="20"/>
        </w:rPr>
        <w:br/>
      </w:r>
      <w:r w:rsidRPr="002A725A">
        <w:rPr>
          <w:rFonts w:ascii="Verdana" w:hAnsi="Verdana" w:cs="Arial"/>
          <w:sz w:val="20"/>
          <w:szCs w:val="20"/>
        </w:rPr>
        <w:t>w następujących przypadkach: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 powodu uzasadnionych zmi</w:t>
      </w:r>
      <w:r>
        <w:rPr>
          <w:rFonts w:ascii="Verdana" w:hAnsi="Verdana" w:cs="Verdana"/>
          <w:sz w:val="20"/>
          <w:szCs w:val="20"/>
          <w:lang w:eastAsia="en-US"/>
        </w:rPr>
        <w:t>an w zakresie sposobu wykonania przedmiotu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zamówienia proponowanych przez Zamawiającego lub Wykonawcę, które zaakceptuje na piśmie Zamawiający;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jeżeli nastąpi zmiana powszechnie obowiązujących przepisów prawa w zakresie mającym wpływ na realizację przedmiotu zamówienia lub świadczenia jednej lub obu Stron;</w:t>
      </w:r>
    </w:p>
    <w:p w:rsidR="00527E55" w:rsidRPr="00CA112E" w:rsidRDefault="00527E55" w:rsidP="00271DD4">
      <w:pPr>
        <w:numPr>
          <w:ilvl w:val="3"/>
          <w:numId w:val="17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powstania rozbieżności lub niejasności w rozumieniu pojęć lub sformułowań użytych</w:t>
      </w:r>
      <w:r>
        <w:rPr>
          <w:rFonts w:ascii="Verdana" w:hAnsi="Verdana" w:cs="Verdana"/>
          <w:sz w:val="20"/>
          <w:szCs w:val="20"/>
          <w:lang w:eastAsia="en-US"/>
        </w:rPr>
        <w:t xml:space="preserve"> </w:t>
      </w:r>
      <w:r w:rsidRPr="00CA112E">
        <w:rPr>
          <w:rFonts w:ascii="Verdana" w:hAnsi="Verdana" w:cs="Verdana"/>
          <w:sz w:val="20"/>
          <w:szCs w:val="20"/>
          <w:lang w:eastAsia="en-US"/>
        </w:rPr>
        <w:t xml:space="preserve">w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CA112E">
        <w:rPr>
          <w:rFonts w:ascii="Verdana" w:hAnsi="Verdana" w:cs="Verdana"/>
          <w:sz w:val="20"/>
          <w:szCs w:val="20"/>
          <w:lang w:eastAsia="en-US"/>
        </w:rPr>
        <w:t>mowie, których nie będzie można usunąć w inny spos</w:t>
      </w:r>
      <w:r>
        <w:rPr>
          <w:rFonts w:ascii="Verdana" w:hAnsi="Verdana" w:cs="Verdana"/>
          <w:sz w:val="20"/>
          <w:szCs w:val="20"/>
          <w:lang w:eastAsia="en-US"/>
        </w:rPr>
        <w:t>ób, a zmiana treści U</w:t>
      </w:r>
      <w:r w:rsidRPr="00CA112E">
        <w:rPr>
          <w:rFonts w:ascii="Verdana" w:hAnsi="Verdana" w:cs="Verdana"/>
          <w:sz w:val="20"/>
          <w:szCs w:val="20"/>
          <w:lang w:eastAsia="en-US"/>
        </w:rPr>
        <w:t>mowy będzie umożliwiać usunięcie rozbieżności lub</w:t>
      </w:r>
      <w:r>
        <w:rPr>
          <w:rFonts w:ascii="Verdana" w:hAnsi="Verdana" w:cs="Verdana"/>
          <w:sz w:val="20"/>
          <w:szCs w:val="20"/>
          <w:lang w:eastAsia="en-US"/>
        </w:rPr>
        <w:t xml:space="preserve"> niejasności i doprecyzowanie U</w:t>
      </w:r>
      <w:r w:rsidRPr="00CA112E">
        <w:rPr>
          <w:rFonts w:ascii="Verdana" w:hAnsi="Verdana" w:cs="Verdana"/>
          <w:sz w:val="20"/>
          <w:szCs w:val="20"/>
          <w:lang w:eastAsia="en-US"/>
        </w:rPr>
        <w:t>mowy w celu jednoznacznej interpretacji jej zapisów przez Strony;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wydłużenia terminu zak</w:t>
      </w:r>
      <w:r>
        <w:rPr>
          <w:rFonts w:ascii="Verdana" w:hAnsi="Verdana" w:cs="Verdana"/>
          <w:sz w:val="20"/>
          <w:szCs w:val="20"/>
          <w:lang w:eastAsia="en-US"/>
        </w:rPr>
        <w:t>ończenia realizacji U</w:t>
      </w:r>
      <w:r w:rsidRPr="002A725A">
        <w:rPr>
          <w:rFonts w:ascii="Verdana" w:hAnsi="Verdana" w:cs="Verdana"/>
          <w:sz w:val="20"/>
          <w:szCs w:val="20"/>
          <w:lang w:eastAsia="en-US"/>
        </w:rPr>
        <w:t>mowy z istotnych powodów wskazanych przez Wykonawcę, zaakceptowanych w formie pisemnej przez Zamawiającego;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 xml:space="preserve">wydłużenia terminu zakończenia realizacji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mowy z powodu zaistnienia po zawarciu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2A725A">
        <w:rPr>
          <w:rFonts w:ascii="Verdana" w:hAnsi="Verdana" w:cs="Verdana"/>
          <w:sz w:val="20"/>
          <w:szCs w:val="20"/>
          <w:lang w:eastAsia="en-US"/>
        </w:rPr>
        <w:t>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</w:t>
      </w:r>
      <w:r>
        <w:rPr>
          <w:rFonts w:ascii="Verdana" w:hAnsi="Verdana" w:cs="Verdana"/>
          <w:sz w:val="20"/>
          <w:szCs w:val="20"/>
          <w:lang w:eastAsia="en-US"/>
        </w:rPr>
        <w:t>rminu zakończenia realizacji 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mowy na skutek zaistnienia „siły wyższej”. Za „siłę wyższą”, warunkującą zmianę </w:t>
      </w:r>
      <w:r>
        <w:rPr>
          <w:rFonts w:ascii="Verdana" w:hAnsi="Verdana" w:cs="Verdana"/>
          <w:sz w:val="20"/>
          <w:szCs w:val="20"/>
          <w:lang w:eastAsia="en-US"/>
        </w:rPr>
        <w:t>Umowy uważać się będzie w 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szczególności: powódź, pożar i inne klęski żywiołowe, zamieszki, strajki, ataki terrorystyczne. O ewentualnym uznaniu przedłużenia terminu </w:t>
      </w:r>
      <w:r>
        <w:rPr>
          <w:rFonts w:ascii="Verdana" w:hAnsi="Verdana" w:cs="Verdana"/>
          <w:sz w:val="20"/>
          <w:szCs w:val="20"/>
          <w:lang w:eastAsia="en-US"/>
        </w:rPr>
        <w:t>realizacji Umowy z 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powodu „siły wyższej”, będzie decydował Zamawiający w trakcie realizacji </w:t>
      </w:r>
      <w:r>
        <w:rPr>
          <w:rFonts w:ascii="Verdana" w:hAnsi="Verdana" w:cs="Verdana"/>
          <w:sz w:val="20"/>
          <w:szCs w:val="20"/>
          <w:lang w:eastAsia="en-US"/>
        </w:rPr>
        <w:t>Umowy</w:t>
      </w:r>
      <w:r w:rsidRPr="002A725A">
        <w:rPr>
          <w:rFonts w:ascii="Verdana" w:hAnsi="Verdana" w:cs="Verdana"/>
          <w:sz w:val="20"/>
          <w:szCs w:val="20"/>
          <w:lang w:eastAsia="en-US"/>
        </w:rPr>
        <w:t>, po złoże</w:t>
      </w:r>
      <w:r>
        <w:rPr>
          <w:rFonts w:ascii="Verdana" w:hAnsi="Verdana" w:cs="Verdana"/>
          <w:sz w:val="20"/>
          <w:szCs w:val="20"/>
          <w:lang w:eastAsia="en-US"/>
        </w:rPr>
        <w:t>niu pisemnego wniosku Wykonawcy;</w:t>
      </w:r>
    </w:p>
    <w:p w:rsidR="00527E55" w:rsidRPr="00AB26DD" w:rsidRDefault="00527E55" w:rsidP="00271DD4">
      <w:pPr>
        <w:numPr>
          <w:ilvl w:val="3"/>
          <w:numId w:val="17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 xml:space="preserve">w przypadku opisanym w ust. </w:t>
      </w:r>
      <w:r>
        <w:rPr>
          <w:rFonts w:ascii="Verdana" w:hAnsi="Verdana" w:cs="Verdana"/>
          <w:sz w:val="20"/>
          <w:szCs w:val="20"/>
          <w:lang w:eastAsia="en-US"/>
        </w:rPr>
        <w:t>5</w:t>
      </w:r>
      <w:r w:rsidRPr="002A725A">
        <w:rPr>
          <w:rFonts w:ascii="Verdana" w:hAnsi="Verdana" w:cs="Verdana"/>
          <w:sz w:val="20"/>
          <w:szCs w:val="20"/>
          <w:lang w:eastAsia="en-US"/>
        </w:rPr>
        <w:t>.</w:t>
      </w:r>
    </w:p>
    <w:p w:rsidR="00527E55" w:rsidRPr="009B30F2" w:rsidRDefault="00527E55" w:rsidP="00271DD4">
      <w:pPr>
        <w:numPr>
          <w:ilvl w:val="0"/>
          <w:numId w:val="36"/>
        </w:numPr>
        <w:tabs>
          <w:tab w:val="clear" w:pos="1440"/>
          <w:tab w:val="left" w:pos="426"/>
          <w:tab w:val="num" w:pos="1134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Jeśli nastąpiło ogłoszenie upadłości lub otwarcie po</w:t>
      </w:r>
      <w:r>
        <w:rPr>
          <w:rFonts w:ascii="Verdana" w:hAnsi="Verdana" w:cs="Arial"/>
          <w:sz w:val="20"/>
          <w:szCs w:val="20"/>
        </w:rPr>
        <w:t xml:space="preserve">stępowania restrukturyzacyjnego </w:t>
      </w:r>
      <w:r w:rsidRPr="009B30F2">
        <w:rPr>
          <w:rFonts w:ascii="Verdana" w:hAnsi="Verdana" w:cs="Arial"/>
          <w:sz w:val="20"/>
          <w:szCs w:val="20"/>
        </w:rPr>
        <w:t xml:space="preserve">Wykonawcy, to strony mogą zmienić </w:t>
      </w:r>
      <w:r>
        <w:rPr>
          <w:rFonts w:ascii="Verdana" w:hAnsi="Verdana" w:cs="Arial"/>
          <w:sz w:val="20"/>
          <w:szCs w:val="20"/>
        </w:rPr>
        <w:t>U</w:t>
      </w:r>
      <w:r w:rsidRPr="009B30F2">
        <w:rPr>
          <w:rFonts w:ascii="Verdana" w:hAnsi="Verdana" w:cs="Arial"/>
          <w:sz w:val="20"/>
          <w:szCs w:val="20"/>
        </w:rPr>
        <w:t xml:space="preserve">mowę w ten sposób, iż: </w:t>
      </w:r>
    </w:p>
    <w:p w:rsidR="00527E55" w:rsidRPr="00D04E2A" w:rsidRDefault="00527E55" w:rsidP="00271DD4">
      <w:pPr>
        <w:numPr>
          <w:ilvl w:val="0"/>
          <w:numId w:val="37"/>
        </w:numPr>
        <w:tabs>
          <w:tab w:val="clear" w:pos="2880"/>
          <w:tab w:val="num" w:pos="491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D04E2A">
        <w:rPr>
          <w:rFonts w:ascii="Verdana" w:hAnsi="Verdana" w:cs="Verdana"/>
          <w:sz w:val="20"/>
          <w:szCs w:val="20"/>
          <w:lang w:eastAsia="en-US"/>
        </w:rPr>
        <w:t xml:space="preserve">wszystkie zobowiązania i wierzytelności Wykonawcy wobec Zamawiającego przejmie podmiot trzeci, wskazany przez Wykonawcę, na warunkach określonych w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D04E2A">
        <w:rPr>
          <w:rFonts w:ascii="Verdana" w:hAnsi="Verdana" w:cs="Verdana"/>
          <w:sz w:val="20"/>
          <w:szCs w:val="20"/>
          <w:lang w:eastAsia="en-US"/>
        </w:rPr>
        <w:t>mowie;</w:t>
      </w:r>
    </w:p>
    <w:p w:rsidR="00527E55" w:rsidRPr="00D04E2A" w:rsidRDefault="00527E55" w:rsidP="00271DD4">
      <w:pPr>
        <w:numPr>
          <w:ilvl w:val="0"/>
          <w:numId w:val="37"/>
        </w:numPr>
        <w:tabs>
          <w:tab w:val="clear" w:pos="2880"/>
          <w:tab w:val="num" w:pos="491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D04E2A">
        <w:rPr>
          <w:rFonts w:ascii="Verdana" w:hAnsi="Verdana" w:cs="Verdana"/>
          <w:sz w:val="20"/>
          <w:szCs w:val="20"/>
          <w:lang w:eastAsia="en-US"/>
        </w:rPr>
        <w:t xml:space="preserve">wskazany podmiot trzeci przejmie wierzytelności i zobowiązania Wykonawcy, </w:t>
      </w:r>
      <w:r w:rsidRPr="00D04E2A">
        <w:rPr>
          <w:rFonts w:ascii="Verdana" w:hAnsi="Verdana" w:cs="Verdana"/>
          <w:sz w:val="20"/>
          <w:szCs w:val="20"/>
          <w:lang w:eastAsia="en-US"/>
        </w:rPr>
        <w:br/>
        <w:t xml:space="preserve">w stosunku do podwykonawców (usługodawców i dostawców), których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D04E2A">
        <w:rPr>
          <w:rFonts w:ascii="Verdana" w:hAnsi="Verdana" w:cs="Verdana"/>
          <w:sz w:val="20"/>
          <w:szCs w:val="20"/>
          <w:lang w:eastAsia="en-US"/>
        </w:rPr>
        <w:t xml:space="preserve">mowy zostały zatwierdzone przez Zamawiającego do dnia zmiany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D04E2A">
        <w:rPr>
          <w:rFonts w:ascii="Verdana" w:hAnsi="Verdana" w:cs="Verdana"/>
          <w:sz w:val="20"/>
          <w:szCs w:val="20"/>
          <w:lang w:eastAsia="en-US"/>
        </w:rPr>
        <w:t>mowy, na warunkach określonych w umowie oraz przepisach art. 647(1) k.c. i art. 143a-143d Pzp;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W p</w:t>
      </w:r>
      <w:r>
        <w:rPr>
          <w:rFonts w:ascii="Verdana" w:hAnsi="Verdana" w:cs="Arial"/>
          <w:sz w:val="20"/>
          <w:szCs w:val="20"/>
        </w:rPr>
        <w:t>rzypadku, o którym mowa w ust. 5</w:t>
      </w:r>
      <w:r w:rsidRPr="002A725A">
        <w:rPr>
          <w:rFonts w:ascii="Verdana" w:hAnsi="Verdana" w:cs="Arial"/>
          <w:sz w:val="20"/>
          <w:szCs w:val="20"/>
        </w:rPr>
        <w:t xml:space="preserve"> podmiot trzeci wskazany przez Wykonawcę jest zobowiązany spełniać warunki udziału w postępowaniu przetargowym, w stopniu </w:t>
      </w:r>
      <w:r w:rsidR="002D6C03">
        <w:rPr>
          <w:rFonts w:ascii="Verdana" w:hAnsi="Verdana" w:cs="Arial"/>
          <w:sz w:val="20"/>
          <w:szCs w:val="20"/>
        </w:rPr>
        <w:br/>
      </w:r>
      <w:r w:rsidRPr="002A725A">
        <w:rPr>
          <w:rFonts w:ascii="Verdana" w:hAnsi="Verdana" w:cs="Arial"/>
          <w:sz w:val="20"/>
          <w:szCs w:val="20"/>
        </w:rPr>
        <w:t>nie mniejszym niż Wykonawca.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W przypadku, o którym mowa w ust. </w:t>
      </w:r>
      <w:r>
        <w:rPr>
          <w:rFonts w:ascii="Verdana" w:hAnsi="Verdana" w:cs="Arial"/>
          <w:sz w:val="20"/>
          <w:szCs w:val="20"/>
        </w:rPr>
        <w:t>5</w:t>
      </w:r>
      <w:r w:rsidRPr="00094EB8">
        <w:rPr>
          <w:rFonts w:ascii="Verdana" w:hAnsi="Verdana" w:cs="Arial"/>
          <w:sz w:val="20"/>
          <w:szCs w:val="20"/>
        </w:rPr>
        <w:t xml:space="preserve"> Strony mogą rozw</w:t>
      </w:r>
      <w:r>
        <w:rPr>
          <w:rFonts w:ascii="Verdana" w:hAnsi="Verdana" w:cs="Arial"/>
          <w:sz w:val="20"/>
          <w:szCs w:val="20"/>
        </w:rPr>
        <w:t>iązać U</w:t>
      </w:r>
      <w:r w:rsidRPr="00094EB8">
        <w:rPr>
          <w:rFonts w:ascii="Verdana" w:hAnsi="Verdana" w:cs="Arial"/>
          <w:sz w:val="20"/>
          <w:szCs w:val="20"/>
        </w:rPr>
        <w:t xml:space="preserve">mowę za porozumieniem stron wskazując jednocześnie sposób rozliczenia robót (dostaw, usług) wykonanych przez Wykonawcę do dnia rozwiązania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>mowy, w tym rozliczenia podwykonawców (dostawców, usługodawców).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lastRenderedPageBreak/>
        <w:t xml:space="preserve">W przypadku, o którym mowa w ust. </w:t>
      </w:r>
      <w:r>
        <w:rPr>
          <w:rFonts w:ascii="Verdana" w:hAnsi="Verdana" w:cs="Arial"/>
          <w:sz w:val="20"/>
          <w:szCs w:val="20"/>
        </w:rPr>
        <w:t>7</w:t>
      </w:r>
      <w:r w:rsidRPr="00094EB8">
        <w:rPr>
          <w:rFonts w:ascii="Verdana" w:hAnsi="Verdana" w:cs="Arial"/>
          <w:sz w:val="20"/>
          <w:szCs w:val="20"/>
        </w:rPr>
        <w:t xml:space="preserve"> Strony nie są uprawnione do żądania kar</w:t>
      </w:r>
      <w:r>
        <w:rPr>
          <w:rFonts w:ascii="Verdana" w:hAnsi="Verdana" w:cs="Arial"/>
          <w:sz w:val="20"/>
          <w:szCs w:val="20"/>
        </w:rPr>
        <w:t xml:space="preserve"> umownych z tytułu rozwiązania U</w:t>
      </w:r>
      <w:r w:rsidRPr="00094EB8">
        <w:rPr>
          <w:rFonts w:ascii="Verdana" w:hAnsi="Verdana" w:cs="Arial"/>
          <w:sz w:val="20"/>
          <w:szCs w:val="20"/>
        </w:rPr>
        <w:t xml:space="preserve">mowy (odstąpienia od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>mowy), a Wykonawcy przysługuje w</w:t>
      </w:r>
      <w:r>
        <w:rPr>
          <w:rFonts w:ascii="Verdana" w:hAnsi="Verdana" w:cs="Arial"/>
          <w:sz w:val="20"/>
          <w:szCs w:val="20"/>
        </w:rPr>
        <w:t>ynagrodzenie jedynie za usługi wykonanie do dnia rozwiązania U</w:t>
      </w:r>
      <w:r w:rsidRPr="00094EB8">
        <w:rPr>
          <w:rFonts w:ascii="Verdana" w:hAnsi="Verdana" w:cs="Arial"/>
          <w:sz w:val="20"/>
          <w:szCs w:val="20"/>
        </w:rPr>
        <w:t>mowy.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Jeśli nastąpiło ogłoszenie upadłości lub otwarcie postępowania restrukturyzacyjnego Wykonawcy lub Wykonawców wspólnie realizujących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 xml:space="preserve">mowę stosuje się postanowienia ust. </w:t>
      </w:r>
      <w:r>
        <w:rPr>
          <w:rFonts w:ascii="Verdana" w:hAnsi="Verdana" w:cs="Arial"/>
          <w:sz w:val="20"/>
          <w:szCs w:val="20"/>
        </w:rPr>
        <w:t>5</w:t>
      </w:r>
      <w:r w:rsidRPr="00094EB8">
        <w:rPr>
          <w:rFonts w:ascii="Verdana" w:hAnsi="Verdana" w:cs="Arial"/>
          <w:sz w:val="20"/>
          <w:szCs w:val="20"/>
        </w:rPr>
        <w:t>-</w:t>
      </w:r>
      <w:r>
        <w:rPr>
          <w:rFonts w:ascii="Verdana" w:hAnsi="Verdana" w:cs="Arial"/>
          <w:sz w:val="20"/>
          <w:szCs w:val="20"/>
        </w:rPr>
        <w:t>8</w:t>
      </w:r>
      <w:r w:rsidRPr="00094EB8">
        <w:rPr>
          <w:rFonts w:ascii="Verdana" w:hAnsi="Verdana" w:cs="Arial"/>
          <w:sz w:val="20"/>
          <w:szCs w:val="20"/>
        </w:rPr>
        <w:t>, z tym zastrzeżeniem, iż podmiot trzeci przejmuje wszystkie zobowiązania</w:t>
      </w:r>
      <w:r>
        <w:rPr>
          <w:rFonts w:ascii="Verdana" w:hAnsi="Verdana" w:cs="Arial"/>
          <w:sz w:val="20"/>
          <w:szCs w:val="20"/>
        </w:rPr>
        <w:t xml:space="preserve"> </w:t>
      </w:r>
      <w:r w:rsidR="00AB26DD">
        <w:rPr>
          <w:rFonts w:ascii="Verdana" w:hAnsi="Verdana" w:cs="Arial"/>
          <w:sz w:val="20"/>
          <w:szCs w:val="20"/>
        </w:rPr>
        <w:br/>
      </w:r>
      <w:r w:rsidRPr="00094EB8">
        <w:rPr>
          <w:rFonts w:ascii="Verdana" w:hAnsi="Verdana" w:cs="Arial"/>
          <w:sz w:val="20"/>
          <w:szCs w:val="20"/>
        </w:rPr>
        <w:t xml:space="preserve">i wierzytelności wszystkich Wykonawców wspólnie realizujących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 xml:space="preserve">mowę wobec Zamawiającego lub zobowiązania i wierzytelności Wykonawcy, w stosunku do którego nastąpiło ogłoszenie upadłości lub otwarcie postępowania restrukturyzacyjnego. 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Wszelkie spory mogące w</w:t>
      </w:r>
      <w:r>
        <w:rPr>
          <w:rFonts w:ascii="Verdana" w:hAnsi="Verdana" w:cs="Arial"/>
          <w:sz w:val="20"/>
          <w:szCs w:val="20"/>
        </w:rPr>
        <w:t>yniknąć w związku z realizacją U</w:t>
      </w:r>
      <w:r w:rsidRPr="00094EB8">
        <w:rPr>
          <w:rFonts w:ascii="Verdana" w:hAnsi="Verdana" w:cs="Arial"/>
          <w:sz w:val="20"/>
          <w:szCs w:val="20"/>
        </w:rPr>
        <w:t>mowy będą rozstrzygane przez sąd właściwy dla siedziby Zamawiającego.</w:t>
      </w:r>
    </w:p>
    <w:p w:rsidR="00527E55" w:rsidRDefault="00527E55" w:rsidP="00271DD4">
      <w:pPr>
        <w:pStyle w:val="Akapitzlist"/>
        <w:numPr>
          <w:ilvl w:val="0"/>
          <w:numId w:val="36"/>
        </w:numPr>
        <w:tabs>
          <w:tab w:val="clear" w:pos="1440"/>
        </w:tabs>
        <w:ind w:left="426" w:hanging="426"/>
        <w:contextualSpacing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Umowę niniejszą sporządzono w trzech jednobrzmiących egzemplarzach, z czego dwa egzemplarze dla Zamawiającego i jeden egzemplarz dla Wykonawcy.</w:t>
      </w:r>
    </w:p>
    <w:p w:rsidR="00527E55" w:rsidRDefault="00527E55" w:rsidP="00527E55">
      <w:pPr>
        <w:pStyle w:val="Akapitzlist"/>
        <w:tabs>
          <w:tab w:val="left" w:pos="851"/>
        </w:tabs>
        <w:ind w:left="360"/>
        <w:contextualSpacing/>
        <w:jc w:val="both"/>
        <w:rPr>
          <w:rFonts w:ascii="Verdana" w:hAnsi="Verdana"/>
          <w:spacing w:val="-2"/>
          <w:sz w:val="20"/>
          <w:szCs w:val="20"/>
        </w:rPr>
      </w:pPr>
    </w:p>
    <w:p w:rsidR="00527E55" w:rsidRDefault="00527E55" w:rsidP="00527E55">
      <w:pPr>
        <w:spacing w:line="276" w:lineRule="auto"/>
        <w:ind w:left="426" w:hanging="568"/>
        <w:contextualSpacing/>
        <w:jc w:val="both"/>
        <w:rPr>
          <w:rFonts w:ascii="Verdana" w:hAnsi="Verdana"/>
          <w:sz w:val="20"/>
          <w:szCs w:val="20"/>
        </w:rPr>
      </w:pPr>
    </w:p>
    <w:p w:rsidR="00527E55" w:rsidRPr="0002046A" w:rsidRDefault="00527E55" w:rsidP="00527E5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27E55" w:rsidRPr="0002046A" w:rsidRDefault="00527E55" w:rsidP="00527E5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27E55" w:rsidRPr="0002046A" w:rsidRDefault="00527E55" w:rsidP="00527E5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27E55" w:rsidRPr="008D24DB" w:rsidRDefault="00527E55" w:rsidP="00527E55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2"/>
          <w:szCs w:val="22"/>
        </w:rPr>
      </w:pPr>
    </w:p>
    <w:p w:rsidR="00E341CA" w:rsidRPr="00274AAF" w:rsidRDefault="00E341CA" w:rsidP="00E341CA">
      <w:pPr>
        <w:spacing w:line="300" w:lineRule="exact"/>
        <w:jc w:val="both"/>
        <w:rPr>
          <w:rFonts w:ascii="Verdana" w:hAnsi="Verdana" w:cs="Verdana"/>
          <w:sz w:val="20"/>
          <w:szCs w:val="20"/>
          <w:lang w:eastAsia="en-US"/>
        </w:rPr>
      </w:pPr>
    </w:p>
    <w:p w:rsidR="00E341CA" w:rsidRPr="00274AAF" w:rsidRDefault="00E341CA" w:rsidP="00DF618D">
      <w:pPr>
        <w:spacing w:line="300" w:lineRule="exact"/>
        <w:rPr>
          <w:rFonts w:ascii="Verdana" w:hAnsi="Verdana" w:cs="Verdana"/>
          <w:sz w:val="20"/>
          <w:szCs w:val="20"/>
          <w:lang w:eastAsia="en-US"/>
        </w:rPr>
      </w:pPr>
      <w:r>
        <w:rPr>
          <w:rFonts w:ascii="Verdana" w:hAnsi="Verdana" w:cs="Verdana"/>
          <w:sz w:val="20"/>
          <w:szCs w:val="20"/>
          <w:lang w:eastAsia="en-US"/>
        </w:rPr>
        <w:t>…………………………………………</w:t>
      </w:r>
      <w:r w:rsidRPr="00274AAF">
        <w:rPr>
          <w:rFonts w:ascii="Verdana" w:hAnsi="Verdana" w:cs="Verdana"/>
          <w:sz w:val="20"/>
          <w:szCs w:val="20"/>
          <w:lang w:eastAsia="en-US"/>
        </w:rPr>
        <w:tab/>
      </w:r>
      <w:r w:rsidRPr="00274AAF">
        <w:rPr>
          <w:rFonts w:ascii="Verdana" w:hAnsi="Verdana" w:cs="Verdana"/>
          <w:sz w:val="20"/>
          <w:szCs w:val="20"/>
          <w:lang w:eastAsia="en-US"/>
        </w:rPr>
        <w:tab/>
      </w:r>
      <w:r w:rsidR="00DF618D">
        <w:rPr>
          <w:rFonts w:ascii="Verdana" w:hAnsi="Verdana" w:cs="Verdana"/>
          <w:sz w:val="20"/>
          <w:szCs w:val="20"/>
          <w:lang w:eastAsia="en-US"/>
        </w:rPr>
        <w:t xml:space="preserve">        </w:t>
      </w:r>
      <w:r w:rsidRPr="00274AAF">
        <w:rPr>
          <w:rFonts w:ascii="Verdana" w:hAnsi="Verdana" w:cs="Verdana"/>
          <w:sz w:val="20"/>
          <w:szCs w:val="20"/>
          <w:lang w:eastAsia="en-US"/>
        </w:rPr>
        <w:tab/>
      </w:r>
      <w:r w:rsidR="00DF618D">
        <w:rPr>
          <w:rFonts w:ascii="Verdana" w:hAnsi="Verdana" w:cs="Verdana"/>
          <w:sz w:val="20"/>
          <w:szCs w:val="20"/>
          <w:lang w:eastAsia="en-US"/>
        </w:rPr>
        <w:t xml:space="preserve">                    </w:t>
      </w:r>
      <w:r w:rsidRPr="00274AAF">
        <w:rPr>
          <w:rFonts w:ascii="Verdana" w:hAnsi="Verdana" w:cs="Verdana"/>
          <w:sz w:val="20"/>
          <w:szCs w:val="20"/>
          <w:lang w:eastAsia="en-US"/>
        </w:rPr>
        <w:tab/>
        <w:t xml:space="preserve">     </w:t>
      </w:r>
      <w:r>
        <w:rPr>
          <w:rFonts w:ascii="Verdana" w:hAnsi="Verdana" w:cs="Verdana"/>
          <w:sz w:val="20"/>
          <w:szCs w:val="20"/>
          <w:lang w:eastAsia="en-US"/>
        </w:rPr>
        <w:t xml:space="preserve">    ……………………………………………</w:t>
      </w:r>
    </w:p>
    <w:p w:rsidR="00E341CA" w:rsidRPr="00274AAF" w:rsidRDefault="00E341CA" w:rsidP="00E341CA">
      <w:pPr>
        <w:keepNext/>
        <w:spacing w:before="240" w:after="60" w:line="300" w:lineRule="exact"/>
        <w:jc w:val="both"/>
        <w:outlineLvl w:val="0"/>
        <w:rPr>
          <w:rFonts w:ascii="Verdana" w:hAnsi="Verdana"/>
          <w:b/>
          <w:bCs/>
          <w:sz w:val="20"/>
          <w:szCs w:val="20"/>
        </w:rPr>
      </w:pPr>
      <w:r w:rsidRPr="00274AAF">
        <w:rPr>
          <w:rFonts w:ascii="Verdana" w:hAnsi="Verdana" w:cs="Verdana"/>
          <w:b/>
          <w:bCs/>
          <w:sz w:val="20"/>
          <w:szCs w:val="20"/>
        </w:rPr>
        <w:t xml:space="preserve">           ZAMAWIAJĄCY </w:t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  <w:t xml:space="preserve">       </w:t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  <w:t>WYKONAWCA</w:t>
      </w:r>
    </w:p>
    <w:p w:rsidR="00E341CA" w:rsidRPr="008C4412" w:rsidRDefault="00E341CA" w:rsidP="00E341CA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3A3731" w:rsidRDefault="003A3731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Pr="003461A9" w:rsidRDefault="00AB26DD" w:rsidP="00AB26D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TOM III</w:t>
      </w:r>
    </w:p>
    <w:p w:rsidR="00AB26DD" w:rsidRPr="003461A9" w:rsidRDefault="00AB26DD" w:rsidP="00AB26D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 xml:space="preserve">OPIS PRZEDMIOTU ZAMÓWIENIA </w:t>
      </w: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EF785E">
      <w:pPr>
        <w:tabs>
          <w:tab w:val="left" w:pos="284"/>
        </w:tabs>
        <w:suppressAutoHyphens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74145B" w:rsidRDefault="0074145B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Pr="0074145B" w:rsidRDefault="00EF785E" w:rsidP="00EF785E">
      <w:pPr>
        <w:pStyle w:val="Tytu"/>
        <w:spacing w:line="276" w:lineRule="auto"/>
        <w:rPr>
          <w:rFonts w:ascii="Verdana" w:hAnsi="Verdana"/>
          <w:b/>
          <w:sz w:val="24"/>
          <w:szCs w:val="24"/>
        </w:rPr>
      </w:pPr>
      <w:r w:rsidRPr="0074145B">
        <w:rPr>
          <w:rFonts w:ascii="Verdana" w:hAnsi="Verdana"/>
          <w:b/>
          <w:sz w:val="24"/>
          <w:szCs w:val="24"/>
        </w:rPr>
        <w:lastRenderedPageBreak/>
        <w:t>OPIS PRZEDMIOTU ZAMÓWIENIA</w:t>
      </w:r>
    </w:p>
    <w:p w:rsidR="00EF785E" w:rsidRPr="008562A7" w:rsidRDefault="00EF785E" w:rsidP="00EF785E">
      <w:pPr>
        <w:spacing w:line="276" w:lineRule="auto"/>
        <w:jc w:val="both"/>
        <w:rPr>
          <w:rFonts w:ascii="Verdana" w:hAnsi="Verdana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Przedmiot zamówienia: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Pomiar zanieczyszczeń powietrza atmosferycznego w obszarze terenu inwestycji pn. „Projekt i budowa drogi ekspresowej S2 – Południowa Obwodnica Warszawy na odcinku od węzła „Puławska” do węzła „Lubelska” w zakresie Zadania A „od węzła Puławska (bez węzła) do węzła Przyczółkowa (bez węzła) o długości ok. 4,6km” wraz</w:t>
      </w:r>
      <w:r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z opracowaniem wyników pomiarów.</w:t>
      </w:r>
    </w:p>
    <w:p w:rsidR="00EF785E" w:rsidRPr="00EF785E" w:rsidRDefault="00EF785E" w:rsidP="00EF785E">
      <w:pPr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Stan istniejący: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Miejscem wykonywania przedmiotu zamówienia jest obszar inwestycji polegającej</w:t>
      </w:r>
      <w:r w:rsidRPr="00EF785E">
        <w:rPr>
          <w:rFonts w:ascii="Verdana" w:hAnsi="Verdana"/>
          <w:sz w:val="20"/>
          <w:szCs w:val="20"/>
        </w:rPr>
        <w:br/>
        <w:t>na zaprojektowaniu i wybudowaniu odcinka drogi ekspresowej S2 Południowej Obwodnicy Warszawy od węzła „Puławska” do węzła „Lubelska” w Zakresie zadania A „od węzła Puławska (bez węzła) do węzła Przyczółkowa (bez węzła) o długości ok. 4,6</w:t>
      </w:r>
      <w:r w:rsidR="002D6C03"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km”.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Inwestycja, o której mowa powyżej, jest w trakcie realizacji. W dniu 11.12.2015</w:t>
      </w:r>
      <w:r w:rsidR="002D6C03"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r. podpisana została Umowa nr 135/2015 pomiędzy GDDKiA a firmą Astaldi S.p.A.</w:t>
      </w:r>
      <w:r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na wykonanie prac projektowych a następnie robót budowlanych.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Obszar inwestycji rozpoczyna się za skrzyżowaniem ul. Puławskiej z trasą S2 (al. Legionów Piłsudskiego) w pobliżu Centrum Handlowego Auchan, następnie prowadzi wzdłuż</w:t>
      </w:r>
      <w:r w:rsidRPr="00EF785E">
        <w:rPr>
          <w:rFonts w:ascii="Verdana" w:hAnsi="Verdana"/>
          <w:sz w:val="20"/>
          <w:szCs w:val="20"/>
        </w:rPr>
        <w:br/>
        <w:t>ul. Płaskowickiej. Zakończenie odcinka A drogi ekspresowej S2 znajduje się na Błoniach Wilanowskich przed ul. Przyczółkową.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Przedmiot zamówienia obejmuje m. in. następujący zakres prac: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Wykonawca wykona wszystkie niezbędne pomiary i badania powietrza atmosferycznego. Wykonawca będzie stosował metody badań, pomiarów, obliczeń (inwentaryzacja i ocena stanu istniejącego – tła zanieczyszczeń powietrza) zgodnie z obowiązującymi przepisami, normami, a także najnowszą wiedzą techniczną, stosując sprzęt i oprogramowanie komputerowe odpowiadające wymaganym standardom dokładności danych. 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W czasie wykonywania pomiarów i badań Wykonawca zobowiązany jest do wykonania zadania w zakresie wskazanym w niniejszym Opisie Przedmiotu Zamówienia w sposób zgodny </w:t>
      </w:r>
      <w:r>
        <w:rPr>
          <w:rFonts w:ascii="Verdana" w:hAnsi="Verdana"/>
          <w:sz w:val="20"/>
          <w:szCs w:val="20"/>
        </w:rPr>
        <w:br/>
      </w:r>
      <w:r w:rsidRPr="00EF785E">
        <w:rPr>
          <w:rFonts w:ascii="Verdana" w:hAnsi="Verdana"/>
          <w:sz w:val="20"/>
          <w:szCs w:val="20"/>
        </w:rPr>
        <w:t>z obowiązującymi przepisami prawa, w tym z obowiązującymi przepisami BHP.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 trakcie realizacji niniejszego zamówienia Wykonawca ma obowiązek rzetelnego zebrania i analizy aktualnych danych dotyczących parametrów powietrza tj. w szczególności przeprowadzenia pomiarów i badań monitoringowych im</w:t>
      </w:r>
      <w:r w:rsidR="002A3E75">
        <w:rPr>
          <w:rFonts w:ascii="Verdana" w:hAnsi="Verdana"/>
          <w:sz w:val="20"/>
          <w:szCs w:val="20"/>
        </w:rPr>
        <w:t>i</w:t>
      </w:r>
      <w:r w:rsidRPr="00EF785E">
        <w:rPr>
          <w:rFonts w:ascii="Verdana" w:hAnsi="Verdana"/>
          <w:sz w:val="20"/>
          <w:szCs w:val="20"/>
        </w:rPr>
        <w:t>sji zanieczyszczeń powietrza</w:t>
      </w:r>
      <w:r w:rsidRPr="00EF785E">
        <w:rPr>
          <w:rFonts w:ascii="Verdana" w:hAnsi="Verdana"/>
          <w:sz w:val="20"/>
          <w:szCs w:val="20"/>
        </w:rPr>
        <w:br/>
        <w:t>w obszarze terenu niezbędnego dla obiektów budowlanych inwestycji polegającej</w:t>
      </w:r>
      <w:r w:rsidRPr="00EF785E">
        <w:rPr>
          <w:rFonts w:ascii="Verdana" w:hAnsi="Verdana"/>
          <w:sz w:val="20"/>
          <w:szCs w:val="20"/>
        </w:rPr>
        <w:br/>
        <w:t>na zaprojektowaniu i wybudowaniu odcinka drogi ekspresowej S2 Południowej Obwodnicy Warszawy od węzła „Puławska” do węzła „Lubelska” w zakresie Zadania A „od węzła Puławska (bez węzła) do węzła Przyczółkowa (bez węzła) o długości ok. 4,6</w:t>
      </w:r>
      <w:r w:rsidR="002A3E75"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km”.</w:t>
      </w:r>
    </w:p>
    <w:p w:rsidR="00EF785E" w:rsidRPr="00EF785E" w:rsidRDefault="00EF785E" w:rsidP="00235116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Miejsce wykonywania pomiarów:</w:t>
      </w:r>
    </w:p>
    <w:p w:rsidR="00EF785E" w:rsidRPr="00EF785E" w:rsidRDefault="00EF785E" w:rsidP="00EF785E">
      <w:pPr>
        <w:pStyle w:val="Tekstpodstawowy"/>
        <w:spacing w:line="276" w:lineRule="auto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Pomiary należy wykonać w jednocześnie w dwóch punktach pomiarowych w rejonie portali projektowanego tunelu drogowego. Lokalizację punktów pomiarowych należy ustalić</w:t>
      </w:r>
      <w:r w:rsidRPr="00EF785E">
        <w:rPr>
          <w:rFonts w:ascii="Verdana" w:hAnsi="Verdana"/>
          <w:sz w:val="20"/>
          <w:szCs w:val="20"/>
        </w:rPr>
        <w:br/>
        <w:t xml:space="preserve">w oparciu o wytyczne określone w obowiązujących przepisach prawa. Ostateczną lokalizację punktów pomiarowych należy uzgodnić z Zamawiającym po podpisaniu Umowy, a przed przystąpieniem do pomiarów. Orientacyjną lokalizację punktów pomiarowych przedstawiono na rysunku nr 1 stanowiącym załącznik nr 1 do niniejszego opisu przedmiotu zamówienia. 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Należy wykonać pomiar zanieczyszczenia powietrza w zakresie:</w:t>
      </w:r>
    </w:p>
    <w:p w:rsidR="00EF785E" w:rsidRPr="00EF785E" w:rsidRDefault="00EF785E" w:rsidP="00EF785E">
      <w:pPr>
        <w:pStyle w:val="Tekstpodstawowy"/>
        <w:spacing w:line="276" w:lineRule="auto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tlenków azotu (NO</w:t>
      </w:r>
      <w:r w:rsidRPr="00EF785E">
        <w:rPr>
          <w:rFonts w:ascii="Verdana" w:hAnsi="Verdana"/>
          <w:sz w:val="20"/>
          <w:szCs w:val="20"/>
          <w:vertAlign w:val="subscript"/>
        </w:rPr>
        <w:t>x</w:t>
      </w:r>
      <w:r w:rsidRPr="00EF785E">
        <w:rPr>
          <w:rFonts w:ascii="Verdana" w:hAnsi="Verdana"/>
          <w:sz w:val="20"/>
          <w:szCs w:val="20"/>
        </w:rPr>
        <w:t>),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pyłu zawieszonego (PM2,5),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pyłu zawieszonego (PM10).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Pomiary towarzyszące</w:t>
      </w:r>
    </w:p>
    <w:p w:rsidR="00EF785E" w:rsidRPr="00EF785E" w:rsidRDefault="00EF785E" w:rsidP="00EF785E">
      <w:pPr>
        <w:pStyle w:val="Akapitzlist"/>
        <w:autoSpaceDE w:val="0"/>
        <w:autoSpaceDN w:val="0"/>
        <w:adjustRightInd w:val="0"/>
        <w:spacing w:before="120" w:after="120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spacing w:after="120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W ramach pomiarów zanieczyszczenia powietrza należy podać średnie wartości </w:t>
      </w:r>
      <w:r w:rsidRPr="00EF785E">
        <w:rPr>
          <w:rFonts w:ascii="Verdana" w:hAnsi="Verdana"/>
          <w:sz w:val="20"/>
          <w:szCs w:val="20"/>
        </w:rPr>
        <w:br/>
        <w:t>dla warunków atmosferycznych (siła i prędkość wiatru, temperatura powietrza, wilgotność powietrza, ciśnienie powietrza) wg. danych meteorologicznych. Pomiary parametrów meteorologicznych należy wykonać równocześnie z pomiarami zanieczyszczeń powietrza</w:t>
      </w:r>
      <w:r w:rsidRPr="00EF785E">
        <w:rPr>
          <w:rFonts w:ascii="Verdana" w:hAnsi="Verdana"/>
          <w:sz w:val="20"/>
          <w:szCs w:val="20"/>
        </w:rPr>
        <w:br/>
        <w:t xml:space="preserve">w rejonie punktu pomiarowego. </w:t>
      </w:r>
    </w:p>
    <w:p w:rsidR="00EF785E" w:rsidRPr="00EF785E" w:rsidRDefault="00EF785E" w:rsidP="00EF785E">
      <w:pPr>
        <w:pStyle w:val="Akapitzlist"/>
        <w:autoSpaceDE w:val="0"/>
        <w:autoSpaceDN w:val="0"/>
        <w:adjustRightInd w:val="0"/>
        <w:spacing w:before="120" w:after="120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Terminy wykonywania pomiarów:</w:t>
      </w:r>
    </w:p>
    <w:p w:rsidR="00EF785E" w:rsidRPr="00EF785E" w:rsidRDefault="00EF785E" w:rsidP="00EF785E">
      <w:pPr>
        <w:autoSpaceDE w:val="0"/>
        <w:autoSpaceDN w:val="0"/>
        <w:adjustRightInd w:val="0"/>
        <w:spacing w:before="120" w:after="120"/>
        <w:ind w:left="284"/>
        <w:jc w:val="both"/>
        <w:rPr>
          <w:rFonts w:ascii="Verdana" w:hAnsi="Verdana"/>
          <w:sz w:val="20"/>
          <w:szCs w:val="20"/>
        </w:rPr>
      </w:pPr>
    </w:p>
    <w:p w:rsidR="00EC18FE" w:rsidRDefault="00EF785E" w:rsidP="00EF785E">
      <w:pPr>
        <w:autoSpaceDE w:val="0"/>
        <w:autoSpaceDN w:val="0"/>
        <w:adjustRightInd w:val="0"/>
        <w:spacing w:before="120" w:after="120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 ramach zamówieni</w:t>
      </w:r>
      <w:r w:rsidR="0000686E">
        <w:rPr>
          <w:rFonts w:ascii="Verdana" w:hAnsi="Verdana"/>
          <w:sz w:val="20"/>
          <w:szCs w:val="20"/>
        </w:rPr>
        <w:t xml:space="preserve">a należy wykonać </w:t>
      </w:r>
      <w:r w:rsidRPr="00EF785E">
        <w:rPr>
          <w:rFonts w:ascii="Verdana" w:hAnsi="Verdana"/>
          <w:sz w:val="20"/>
          <w:szCs w:val="20"/>
        </w:rPr>
        <w:t>całodobowe pomiary zanieczyszczeń powietrza atmosferycznego wraz opracowaniem i analizą wyników</w:t>
      </w:r>
      <w:r w:rsidR="00EC18FE">
        <w:rPr>
          <w:rFonts w:ascii="Verdana" w:hAnsi="Verdana"/>
          <w:sz w:val="20"/>
          <w:szCs w:val="20"/>
        </w:rPr>
        <w:t>.</w:t>
      </w:r>
    </w:p>
    <w:p w:rsidR="00EC18FE" w:rsidRDefault="00EC18FE" w:rsidP="00EF785E">
      <w:pPr>
        <w:autoSpaceDE w:val="0"/>
        <w:autoSpaceDN w:val="0"/>
        <w:adjustRightInd w:val="0"/>
        <w:spacing w:before="120" w:after="120"/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Termin realizacji zamówienia: 74 dni w tym:</w:t>
      </w:r>
    </w:p>
    <w:p w:rsidR="00EC18FE" w:rsidRDefault="00EC18FE" w:rsidP="00EC18FE">
      <w:pPr>
        <w:pStyle w:val="Akapitzlist"/>
        <w:widowControl w:val="0"/>
        <w:numPr>
          <w:ilvl w:val="0"/>
          <w:numId w:val="45"/>
        </w:numPr>
        <w:spacing w:before="120" w:line="240" w:lineRule="auto"/>
        <w:ind w:left="851" w:hanging="357"/>
        <w:jc w:val="both"/>
        <w:rPr>
          <w:rFonts w:ascii="Verdana" w:hAnsi="Verdana"/>
          <w:bCs/>
          <w:iCs/>
          <w:sz w:val="20"/>
          <w:szCs w:val="20"/>
        </w:rPr>
      </w:pPr>
      <w:r w:rsidRPr="000A4137">
        <w:rPr>
          <w:rFonts w:ascii="Verdana" w:hAnsi="Verdana"/>
          <w:bCs/>
          <w:iCs/>
          <w:sz w:val="20"/>
          <w:szCs w:val="20"/>
        </w:rPr>
        <w:t>or</w:t>
      </w:r>
      <w:r>
        <w:rPr>
          <w:rFonts w:ascii="Verdana" w:hAnsi="Verdana"/>
          <w:bCs/>
          <w:iCs/>
          <w:sz w:val="20"/>
          <w:szCs w:val="20"/>
        </w:rPr>
        <w:t>ganizacja punktów pomiarowych – 14 dni od daty podpisania umowy,</w:t>
      </w:r>
    </w:p>
    <w:p w:rsidR="00EC18FE" w:rsidRDefault="00EC18FE" w:rsidP="00EC18FE">
      <w:pPr>
        <w:pStyle w:val="Akapitzlist"/>
        <w:widowControl w:val="0"/>
        <w:numPr>
          <w:ilvl w:val="0"/>
          <w:numId w:val="45"/>
        </w:numPr>
        <w:ind w:left="851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wykonywanie pomiarów – minimum 30 dni od zorganizowania punktów pomiarowych,</w:t>
      </w:r>
    </w:p>
    <w:p w:rsidR="00EC18FE" w:rsidRPr="000A4137" w:rsidRDefault="00EC18FE" w:rsidP="00EC18FE">
      <w:pPr>
        <w:pStyle w:val="Akapitzlist"/>
        <w:widowControl w:val="0"/>
        <w:numPr>
          <w:ilvl w:val="0"/>
          <w:numId w:val="45"/>
        </w:numPr>
        <w:ind w:left="851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opracowanie wyników – maksymalnie 30 dni od wykonania pomiarów.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Metoda wykonania pomiarów: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bCs/>
          <w:sz w:val="20"/>
          <w:szCs w:val="20"/>
        </w:rPr>
      </w:pPr>
      <w:r w:rsidRPr="00EF785E">
        <w:rPr>
          <w:rFonts w:ascii="Verdana" w:hAnsi="Verdana"/>
          <w:bCs/>
          <w:sz w:val="20"/>
          <w:szCs w:val="20"/>
        </w:rPr>
        <w:t>Wykonawca będzie stosował metody wykonywania pomiarów oraz metody obliczeń zgodne z wymaganiami umowy, przepisów i polskich norm.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Cs/>
          <w:sz w:val="20"/>
          <w:szCs w:val="20"/>
        </w:rPr>
        <w:t>Pomiary należy wykonać zgodnie z metodyką referencyjną określoną w rozporządzeniu Ministra Środowiska z dnia 13 września 2012 r. w sprawie dokonywania oceny poziomów substancji w powietrzu (Dz. U. z 2012 r., poz. 1032), a ich wyniki odnieść do wartości dopuszczalnych określonych w rozporządzeniu Ministra Środowiska z dnia 24 sierpnia 2012 r. w sprawie poziomów niektórych substancji w powietrzu (Dz. U. z 2012 r., poz. 1031).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 xml:space="preserve">Sposób prezentacji wyników: 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Wykonane opracowanie końcowe powinno ponadto zawierać następujące elementy:</w:t>
      </w:r>
    </w:p>
    <w:p w:rsidR="00EF785E" w:rsidRPr="00EF785E" w:rsidRDefault="00EF785E" w:rsidP="00271DD4">
      <w:pPr>
        <w:pStyle w:val="Tekstpodstawowy"/>
        <w:numPr>
          <w:ilvl w:val="0"/>
          <w:numId w:val="4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Założenia ogólne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opis stanu środowiska (powietrza) przed budową drogi,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określenie stopnia poprawności zastosowanych metod pomiarowych</w:t>
      </w:r>
      <w:r w:rsidRPr="00EF785E">
        <w:rPr>
          <w:rFonts w:ascii="Verdana" w:hAnsi="Verdana"/>
          <w:sz w:val="20"/>
          <w:szCs w:val="20"/>
        </w:rPr>
        <w:br/>
        <w:t xml:space="preserve">i prognostycznych, </w:t>
      </w:r>
    </w:p>
    <w:p w:rsidR="00EF785E" w:rsidRPr="00235116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założenia i wnioski z przeprowadzonych pomiarów i badań.</w:t>
      </w:r>
    </w:p>
    <w:p w:rsidR="00EF785E" w:rsidRPr="00EF785E" w:rsidRDefault="00EF785E" w:rsidP="00271DD4">
      <w:pPr>
        <w:pStyle w:val="Tekstpodstawowy"/>
        <w:numPr>
          <w:ilvl w:val="0"/>
          <w:numId w:val="4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Część opisowa i graficzna 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charakterystykę obszarów podlegających ocenie pod względem norm zanieczyszczeń powietrza;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zidentyfikowanie i scharakteryzowanie źródeł zanieczyszczeń powietrza;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wyniki pomiarów stężenia w/w zanieczyszczeń we wszystkich punktach pomiarowych w formie tabelarycznej i graficznej), wraz z lokalizacją przyrządów pomiarowych (na mapach w dostępnej, czytelnej skali</w:t>
      </w:r>
      <w:r w:rsidR="002A3E75">
        <w:rPr>
          <w:rFonts w:ascii="Verdana" w:hAnsi="Verdana"/>
          <w:sz w:val="20"/>
          <w:szCs w:val="20"/>
        </w:rPr>
        <w:t>)</w:t>
      </w:r>
      <w:r w:rsidRPr="00EF785E">
        <w:rPr>
          <w:rFonts w:ascii="Verdana" w:hAnsi="Verdana"/>
          <w:sz w:val="20"/>
          <w:szCs w:val="20"/>
        </w:rPr>
        <w:t>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lastRenderedPageBreak/>
        <w:t>tabelaryczne i graficzne (w postaci wykresu) prze</w:t>
      </w:r>
      <w:r w:rsidR="002A3E75">
        <w:rPr>
          <w:rFonts w:ascii="Verdana" w:hAnsi="Verdana"/>
          <w:sz w:val="20"/>
          <w:szCs w:val="20"/>
        </w:rPr>
        <w:t>dstawienie poziomów stężenia NO</w:t>
      </w:r>
      <w:r w:rsidR="002A3E75">
        <w:rPr>
          <w:rFonts w:ascii="Verdana" w:hAnsi="Verdana"/>
          <w:sz w:val="20"/>
          <w:szCs w:val="20"/>
          <w:vertAlign w:val="subscript"/>
        </w:rPr>
        <w:t>x</w:t>
      </w:r>
      <w:r w:rsidRPr="00EF785E">
        <w:rPr>
          <w:rFonts w:ascii="Verdana" w:hAnsi="Verdana"/>
          <w:sz w:val="20"/>
          <w:szCs w:val="20"/>
        </w:rPr>
        <w:t>, pyłów zawieszonych PM2,5 oraz PM10 w powietrzu;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dokumentację fotograficzną wszystkich punktów pomiarowych;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kopie protokołów pomiarowych w załączeniu do opracowania końcowego.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A3E75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Należy wykonać opracowanie przedstawiające i opisujące wyniki badań i pomiarów. Opracowanie to powinno zawierać ustalenia i wnioski </w:t>
      </w:r>
      <w:r>
        <w:rPr>
          <w:rFonts w:ascii="Verdana" w:hAnsi="Verdana"/>
          <w:sz w:val="20"/>
          <w:szCs w:val="20"/>
        </w:rPr>
        <w:t xml:space="preserve">w formie zwięzłego streszczenia </w:t>
      </w:r>
      <w:r w:rsidR="00F10B3F">
        <w:rPr>
          <w:rFonts w:ascii="Verdana" w:hAnsi="Verdana"/>
          <w:sz w:val="20"/>
          <w:szCs w:val="20"/>
        </w:rPr>
        <w:br/>
      </w:r>
      <w:r w:rsidRPr="00EF785E">
        <w:rPr>
          <w:rFonts w:ascii="Verdana" w:hAnsi="Verdana"/>
          <w:sz w:val="20"/>
          <w:szCs w:val="20"/>
        </w:rPr>
        <w:t>w języku niespecjalistycznym.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Do kompletu dokumentacji papierowej w ilości 2 egzemplarzy zostaną dołączone 4 egz. płyt CD lub DVD z zapisem elektronicznym części opisowej i obliczeniowej z wyszczególnieniem – </w:t>
      </w:r>
      <w:r>
        <w:rPr>
          <w:rFonts w:ascii="Verdana" w:hAnsi="Verdana"/>
          <w:sz w:val="20"/>
          <w:szCs w:val="20"/>
        </w:rPr>
        <w:br/>
      </w:r>
      <w:r w:rsidRPr="00EF785E">
        <w:rPr>
          <w:rFonts w:ascii="Verdana" w:hAnsi="Verdana"/>
          <w:sz w:val="20"/>
          <w:szCs w:val="20"/>
        </w:rPr>
        <w:t xml:space="preserve">w postaci papierowej – zawartości płyty. 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Wersja elektroniczna (4 egzemplarze) zostanie przekazana w formie: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- 2 egzemplarze w wersji edytowalnej: opis należy sporządzić za pomocą edytora tekstów</w:t>
      </w:r>
      <w:r w:rsidRPr="00EF785E">
        <w:rPr>
          <w:rFonts w:ascii="Verdana" w:hAnsi="Verdana"/>
          <w:sz w:val="20"/>
          <w:szCs w:val="20"/>
        </w:rPr>
        <w:br/>
        <w:t>w formacie DOC, podstawowe obliczenia i zestawienia powinny być sporządzone za pomocą arkusza kalkulacyjnego w formacie XLS, ewentualnie część rysunkowa powinna</w:t>
      </w:r>
      <w:r w:rsidRPr="00EF785E">
        <w:rPr>
          <w:rFonts w:ascii="Verdana" w:hAnsi="Verdana"/>
          <w:sz w:val="20"/>
          <w:szCs w:val="20"/>
        </w:rPr>
        <w:br/>
        <w:t>być w formacie DWG/DGN;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- 2 egzemplarze w wersji plików o niezmiennym formacie: całość opracowania powinna zostać przekonwertowana i zapisana w postaci plików o niezmiennym formacie, np.: zalecane PDF programu Acrobat Reader lub jako dopuszczalne JPG (dla opisów) i DWG (dla rysunków); jednocześnie na każdej z płyt należy umieścić programy umożliwiające przeglądanie</w:t>
      </w:r>
      <w:r w:rsidRPr="00EF785E">
        <w:rPr>
          <w:rFonts w:ascii="Verdana" w:hAnsi="Verdana"/>
          <w:sz w:val="20"/>
          <w:szCs w:val="20"/>
        </w:rPr>
        <w:br/>
        <w:t xml:space="preserve">i drukowanie wyżej wymienionych formatów. </w:t>
      </w:r>
    </w:p>
    <w:p w:rsidR="00EF785E" w:rsidRPr="00EF785E" w:rsidRDefault="00EF785E" w:rsidP="003E5DC0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Dokumentacje ostateczne należy przekazać w formie papierowej i elektronicznej nieedytowalnej i edytowalnej wraz z oświadczeniem o zgodności wersji papierowej</w:t>
      </w:r>
      <w:r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i elektronicznej, w ilości egzemplarzy wskazanej powyżej.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Inne informacje dotyczące zamówienia: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1. Wykonawca zabezpieczy punkty pomiarowe (zaplecze) we własnym zakresie, a koszty wykonania punktów pomiarowych i wynajęcia terenu pod ww. punkty nal</w:t>
      </w:r>
      <w:r w:rsidR="0000686E">
        <w:rPr>
          <w:rFonts w:ascii="Verdana" w:hAnsi="Verdana"/>
          <w:sz w:val="20"/>
          <w:szCs w:val="20"/>
        </w:rPr>
        <w:t>eży u</w:t>
      </w:r>
      <w:r w:rsidR="00EC18FE">
        <w:rPr>
          <w:rFonts w:ascii="Verdana" w:hAnsi="Verdana"/>
          <w:sz w:val="20"/>
          <w:szCs w:val="20"/>
        </w:rPr>
        <w:t xml:space="preserve">względnić w </w:t>
      </w:r>
      <w:r w:rsidR="00E902A3">
        <w:rPr>
          <w:rFonts w:ascii="Verdana" w:hAnsi="Verdana"/>
          <w:sz w:val="20"/>
          <w:szCs w:val="20"/>
        </w:rPr>
        <w:t>cenie Oferty</w:t>
      </w:r>
      <w:r w:rsidR="0000686E">
        <w:rPr>
          <w:rFonts w:ascii="Verdana" w:hAnsi="Verdana"/>
          <w:sz w:val="20"/>
          <w:szCs w:val="20"/>
        </w:rPr>
        <w:t>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2. GDDKiA nie ma w posiadaniu żadnej infrastruktury elektroenergetycznej na terenie,</w:t>
      </w:r>
      <w:r w:rsidRPr="00EF785E">
        <w:rPr>
          <w:rFonts w:ascii="Verdana" w:hAnsi="Verdana"/>
          <w:sz w:val="20"/>
          <w:szCs w:val="20"/>
        </w:rPr>
        <w:br/>
        <w:t>na którym mają zostać przeprowadzone pomiary.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3. Dokumenty, wymagane przez Zamawiającego: 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- kopia świadectw wzorcowania stos</w:t>
      </w:r>
      <w:r w:rsidR="00235116">
        <w:rPr>
          <w:rFonts w:ascii="Verdana" w:hAnsi="Verdana"/>
          <w:sz w:val="20"/>
          <w:szCs w:val="20"/>
        </w:rPr>
        <w:t>owanych przyrządów pomiarow</w:t>
      </w:r>
      <w:r w:rsidR="00EC18FE">
        <w:rPr>
          <w:rFonts w:ascii="Verdana" w:hAnsi="Verdana"/>
          <w:sz w:val="20"/>
          <w:szCs w:val="20"/>
        </w:rPr>
        <w:t>ych (przed wykonaniem pomiarów).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Wymagania, o których mowa w art. 29 ust. 3A Ustawy Prawo zamówień publicznych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Wykonawca  jest zobowiązany do zatrudnienia na podstawie umowy pracę w okresie realizacji przedmiotu umowy osób wykonujących następujące czynności:</w:t>
      </w:r>
    </w:p>
    <w:p w:rsidR="00EF785E" w:rsidRPr="00EF785E" w:rsidRDefault="00EF785E" w:rsidP="00EF785E">
      <w:pPr>
        <w:pStyle w:val="Tekstpodstawowy"/>
        <w:spacing w:line="276" w:lineRule="auto"/>
        <w:ind w:firstLine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1)</w:t>
      </w:r>
      <w:r w:rsidRPr="00EF785E">
        <w:rPr>
          <w:rFonts w:ascii="Verdana" w:hAnsi="Verdana"/>
          <w:sz w:val="20"/>
          <w:szCs w:val="20"/>
        </w:rPr>
        <w:tab/>
        <w:t>Wykonywanie pomiarów i opracowanie wyników pomiarów.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 xml:space="preserve">Rozliczenie 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Wynagrodzenie wykonawcy będzie rozliczone po zakończeniu realizacji przedmiotu umowy</w:t>
      </w:r>
      <w:r w:rsidRPr="00EF785E">
        <w:rPr>
          <w:rFonts w:ascii="Verdana" w:hAnsi="Verdana"/>
          <w:sz w:val="20"/>
          <w:szCs w:val="20"/>
        </w:rPr>
        <w:br/>
        <w:t>na podstawie prawidłowo wystawionej faktury VAT. Podstawą wystawienia faktury VAT będzie przekazane Zamawiającemu opracowanie z zestawieniem wyników sporządzone przez Wykonawcę i zaakceptowane przez Zamawiającego. Zamawiający zweryfikuje opracowanie</w:t>
      </w:r>
      <w:r w:rsidRPr="00EF785E">
        <w:rPr>
          <w:rFonts w:ascii="Verdana" w:hAnsi="Verdana"/>
          <w:sz w:val="20"/>
          <w:szCs w:val="20"/>
        </w:rPr>
        <w:br/>
        <w:t xml:space="preserve">w terminie 10 dni roboczych od daty otrzymania opracowania. </w:t>
      </w:r>
    </w:p>
    <w:p w:rsidR="00F04790" w:rsidRDefault="00F04790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04790" w:rsidRPr="00EF785E" w:rsidRDefault="00F04790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EF785E">
        <w:rPr>
          <w:rFonts w:ascii="Verdana" w:hAnsi="Verdana"/>
          <w:b/>
          <w:bCs/>
          <w:sz w:val="20"/>
          <w:szCs w:val="20"/>
        </w:rPr>
        <w:lastRenderedPageBreak/>
        <w:t>Podstawy prawne</w:t>
      </w:r>
    </w:p>
    <w:p w:rsidR="00EF785E" w:rsidRPr="00EF785E" w:rsidRDefault="00EF785E" w:rsidP="00EF785E">
      <w:pPr>
        <w:pStyle w:val="Podtytu"/>
        <w:spacing w:line="276" w:lineRule="auto"/>
        <w:jc w:val="both"/>
        <w:rPr>
          <w:rFonts w:ascii="Verdana" w:hAnsi="Verdana"/>
          <w:b/>
          <w:bCs/>
          <w:i w:val="0"/>
          <w:sz w:val="20"/>
          <w:szCs w:val="20"/>
        </w:rPr>
      </w:pPr>
      <w:r w:rsidRPr="00EF785E">
        <w:rPr>
          <w:rFonts w:ascii="Verdana" w:hAnsi="Verdana"/>
          <w:bCs/>
          <w:i w:val="0"/>
          <w:sz w:val="20"/>
          <w:szCs w:val="20"/>
        </w:rPr>
        <w:t>Pomiary należy wykonać zgodnie z obowiązującymi przepisami, a w szczególności</w:t>
      </w:r>
      <w:r w:rsidRPr="00EF785E">
        <w:rPr>
          <w:rFonts w:ascii="Verdana" w:hAnsi="Verdana"/>
          <w:b/>
          <w:bCs/>
          <w:i w:val="0"/>
          <w:sz w:val="20"/>
          <w:szCs w:val="20"/>
        </w:rPr>
        <w:t xml:space="preserve"> </w:t>
      </w:r>
      <w:r w:rsidRPr="00EF785E">
        <w:rPr>
          <w:rFonts w:ascii="Verdana" w:hAnsi="Verdana"/>
          <w:b/>
          <w:bCs/>
          <w:i w:val="0"/>
          <w:sz w:val="20"/>
          <w:szCs w:val="20"/>
        </w:rPr>
        <w:br/>
      </w:r>
      <w:r w:rsidRPr="00EF785E">
        <w:rPr>
          <w:rFonts w:ascii="Verdana" w:hAnsi="Verdana"/>
          <w:bCs/>
          <w:i w:val="0"/>
          <w:sz w:val="20"/>
          <w:szCs w:val="20"/>
        </w:rPr>
        <w:t>z uwzględnieniem</w:t>
      </w:r>
      <w:r w:rsidR="00AC27AD">
        <w:rPr>
          <w:rFonts w:ascii="Verdana" w:hAnsi="Verdana"/>
          <w:bCs/>
          <w:i w:val="0"/>
          <w:sz w:val="20"/>
          <w:szCs w:val="20"/>
        </w:rPr>
        <w:t xml:space="preserve"> </w:t>
      </w:r>
      <w:r w:rsidR="00AC27AD">
        <w:rPr>
          <w:rStyle w:val="Odwoanieprzypisudolnego"/>
          <w:rFonts w:ascii="Verdana" w:hAnsi="Verdana"/>
          <w:bCs/>
          <w:i w:val="0"/>
          <w:sz w:val="20"/>
          <w:szCs w:val="20"/>
        </w:rPr>
        <w:footnoteReference w:id="2"/>
      </w:r>
      <w:r w:rsidRPr="00EF785E">
        <w:rPr>
          <w:rFonts w:ascii="Verdana" w:hAnsi="Verdana"/>
          <w:bCs/>
          <w:i w:val="0"/>
          <w:sz w:val="20"/>
          <w:szCs w:val="20"/>
        </w:rPr>
        <w:t>:</w:t>
      </w:r>
    </w:p>
    <w:p w:rsidR="00EF785E" w:rsidRPr="00EF785E" w:rsidRDefault="00EF785E" w:rsidP="00271DD4">
      <w:pPr>
        <w:pStyle w:val="Podtytu"/>
        <w:keepNext w:val="0"/>
        <w:numPr>
          <w:ilvl w:val="0"/>
          <w:numId w:val="39"/>
        </w:numPr>
        <w:suppressAutoHyphens w:val="0"/>
        <w:spacing w:before="0" w:after="0" w:line="276" w:lineRule="auto"/>
        <w:ind w:left="709" w:hanging="425"/>
        <w:jc w:val="both"/>
        <w:rPr>
          <w:rFonts w:ascii="Verdana" w:hAnsi="Verdana"/>
          <w:b/>
          <w:bCs/>
          <w:i w:val="0"/>
          <w:sz w:val="20"/>
          <w:szCs w:val="20"/>
        </w:rPr>
      </w:pPr>
      <w:r w:rsidRPr="00EF785E">
        <w:rPr>
          <w:rFonts w:ascii="Verdana" w:hAnsi="Verdana"/>
          <w:bCs/>
          <w:i w:val="0"/>
          <w:sz w:val="20"/>
          <w:szCs w:val="20"/>
        </w:rPr>
        <w:t>Rozporządzenie Ministra Środowiska z dnia 13 września 2012 r. w sprawie dokonywania oceny poziomów substancji w powietrzu (Dz. U. z 2012 r., poz. 1032);</w:t>
      </w:r>
    </w:p>
    <w:p w:rsidR="00EF785E" w:rsidRPr="00EF785E" w:rsidRDefault="00EF785E" w:rsidP="00271DD4">
      <w:pPr>
        <w:pStyle w:val="Podtytu"/>
        <w:keepNext w:val="0"/>
        <w:numPr>
          <w:ilvl w:val="0"/>
          <w:numId w:val="39"/>
        </w:numPr>
        <w:suppressAutoHyphens w:val="0"/>
        <w:spacing w:before="0" w:after="0" w:line="276" w:lineRule="auto"/>
        <w:ind w:left="709" w:hanging="425"/>
        <w:jc w:val="both"/>
        <w:rPr>
          <w:rFonts w:ascii="Verdana" w:hAnsi="Verdana"/>
          <w:b/>
          <w:bCs/>
          <w:i w:val="0"/>
          <w:sz w:val="20"/>
          <w:szCs w:val="20"/>
        </w:rPr>
      </w:pPr>
      <w:r w:rsidRPr="00EF785E">
        <w:rPr>
          <w:rFonts w:ascii="Verdana" w:hAnsi="Verdana"/>
          <w:bCs/>
          <w:i w:val="0"/>
          <w:sz w:val="20"/>
          <w:szCs w:val="20"/>
        </w:rPr>
        <w:t>Rozporządzenie Ministra Środowiska z dnia 24 sierpnia 2012 r. w sprawie poziomów niektórych substancji w powietrzu (Dz. U. z 2012 r., poz. 1031).</w:t>
      </w:r>
    </w:p>
    <w:p w:rsidR="00EF785E" w:rsidRPr="00EF785E" w:rsidRDefault="00EF785E" w:rsidP="00271DD4">
      <w:pPr>
        <w:pStyle w:val="Akapitzlist"/>
        <w:numPr>
          <w:ilvl w:val="0"/>
          <w:numId w:val="39"/>
        </w:numPr>
        <w:ind w:left="709" w:hanging="425"/>
        <w:jc w:val="both"/>
        <w:rPr>
          <w:rFonts w:ascii="Verdana" w:hAnsi="Verdana"/>
          <w:bCs/>
          <w:sz w:val="20"/>
          <w:szCs w:val="20"/>
        </w:rPr>
      </w:pPr>
      <w:r w:rsidRPr="00EF785E">
        <w:rPr>
          <w:rFonts w:ascii="Verdana" w:hAnsi="Verdana"/>
          <w:bCs/>
          <w:sz w:val="20"/>
          <w:szCs w:val="20"/>
        </w:rPr>
        <w:t>Ustawy z dnia 27 kwietnia 2001 r. Prawo ochrony środowiska (Dz.U.06.129.902)</w:t>
      </w:r>
      <w:r w:rsidRPr="00EF785E">
        <w:rPr>
          <w:rFonts w:ascii="Verdana" w:hAnsi="Verdana"/>
          <w:bCs/>
          <w:sz w:val="20"/>
          <w:szCs w:val="20"/>
        </w:rPr>
        <w:br/>
        <w:t>oraz Ustawy z dnia 8 listopada 2013 r. o zmianie ustawy – Prawo ochrony środowiska.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C96FF3" w:rsidRDefault="00C96FF3" w:rsidP="00C96FF3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C96FF3">
        <w:rPr>
          <w:rFonts w:ascii="Verdana" w:hAnsi="Verdana"/>
          <w:b/>
          <w:sz w:val="20"/>
          <w:szCs w:val="20"/>
        </w:rPr>
        <w:t xml:space="preserve">Załączniki: </w:t>
      </w:r>
    </w:p>
    <w:p w:rsidR="00EF785E" w:rsidRDefault="00C96FF3" w:rsidP="00C96FF3">
      <w:pPr>
        <w:pStyle w:val="Podtytu"/>
        <w:keepNext w:val="0"/>
        <w:numPr>
          <w:ilvl w:val="0"/>
          <w:numId w:val="44"/>
        </w:numPr>
        <w:suppressAutoHyphens w:val="0"/>
        <w:spacing w:before="0" w:after="0" w:line="276" w:lineRule="auto"/>
        <w:jc w:val="both"/>
        <w:rPr>
          <w:rFonts w:ascii="Verdana" w:hAnsi="Verdana"/>
          <w:bCs/>
          <w:i w:val="0"/>
          <w:sz w:val="20"/>
          <w:szCs w:val="20"/>
        </w:rPr>
      </w:pPr>
      <w:r w:rsidRPr="00C96FF3">
        <w:rPr>
          <w:rFonts w:ascii="Verdana" w:hAnsi="Verdana"/>
          <w:bCs/>
          <w:i w:val="0"/>
          <w:sz w:val="20"/>
          <w:szCs w:val="20"/>
        </w:rPr>
        <w:t xml:space="preserve">Plan orientacyjny </w:t>
      </w:r>
    </w:p>
    <w:p w:rsidR="000F76A5" w:rsidRPr="000F76A5" w:rsidRDefault="000F76A5" w:rsidP="000F76A5">
      <w:pPr>
        <w:pStyle w:val="Tekstpodstawowy"/>
        <w:rPr>
          <w:lang w:eastAsia="ar-SA"/>
        </w:rPr>
      </w:pPr>
    </w:p>
    <w:p w:rsidR="00EF785E" w:rsidRPr="00EF785E" w:rsidRDefault="00EF785E" w:rsidP="00EF785E">
      <w:pPr>
        <w:pStyle w:val="Tekstpodstawowy"/>
        <w:spacing w:line="276" w:lineRule="auto"/>
        <w:ind w:left="644"/>
        <w:jc w:val="both"/>
        <w:rPr>
          <w:rFonts w:ascii="Verdana" w:hAnsi="Verdana"/>
          <w:sz w:val="20"/>
          <w:szCs w:val="20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11CA2" w:rsidRPr="003461A9" w:rsidRDefault="00911CA2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TOM IV</w:t>
      </w:r>
    </w:p>
    <w:p w:rsidR="00911CA2" w:rsidRPr="003461A9" w:rsidRDefault="00911CA2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11CA2" w:rsidRDefault="00AB26DD" w:rsidP="00AB26DD">
      <w:pPr>
        <w:jc w:val="center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FORMULARZ CENOWY</w:t>
      </w: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AC27AD" w:rsidRDefault="00AC27AD" w:rsidP="00976BE9">
      <w:pPr>
        <w:rPr>
          <w:rFonts w:ascii="Verdana" w:hAnsi="Verdana" w:cs="Verdana"/>
          <w:bCs/>
          <w:sz w:val="20"/>
          <w:szCs w:val="20"/>
        </w:rPr>
      </w:pPr>
    </w:p>
    <w:p w:rsidR="00AC27AD" w:rsidRDefault="00AC27AD" w:rsidP="00976BE9">
      <w:pPr>
        <w:rPr>
          <w:rFonts w:ascii="Verdana" w:hAnsi="Verdana" w:cs="Verdana"/>
          <w:bCs/>
          <w:sz w:val="20"/>
          <w:szCs w:val="20"/>
        </w:rPr>
      </w:pPr>
    </w:p>
    <w:p w:rsidR="00AC27AD" w:rsidRDefault="00AC27AD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Pr="00B70A47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976BE9" w:rsidRDefault="00976BE9" w:rsidP="00976BE9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</w:p>
    <w:p w:rsidR="003E013E" w:rsidRDefault="003E013E" w:rsidP="00976BE9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</w:p>
    <w:p w:rsidR="003E013E" w:rsidRPr="005E68CF" w:rsidRDefault="003E013E" w:rsidP="00976BE9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</w:p>
    <w:tbl>
      <w:tblPr>
        <w:tblW w:w="100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931"/>
      </w:tblGrid>
      <w:tr w:rsidR="00976BE9" w:rsidRPr="005E68CF" w:rsidTr="00976BE9">
        <w:tc>
          <w:tcPr>
            <w:tcW w:w="4111" w:type="dxa"/>
          </w:tcPr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sz w:val="20"/>
                <w:szCs w:val="20"/>
              </w:rPr>
            </w:pPr>
            <w:r w:rsidRPr="005E68CF">
              <w:rPr>
                <w:rFonts w:ascii="Verdana" w:hAnsi="Verdana"/>
                <w:sz w:val="20"/>
                <w:szCs w:val="20"/>
              </w:rPr>
              <w:t>(pieczęć Wykonawcy)</w:t>
            </w:r>
          </w:p>
        </w:tc>
        <w:tc>
          <w:tcPr>
            <w:tcW w:w="5931" w:type="dxa"/>
          </w:tcPr>
          <w:p w:rsidR="00976BE9" w:rsidRPr="005E68CF" w:rsidRDefault="00976BE9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:rsidR="00976BE9" w:rsidRPr="005E68CF" w:rsidRDefault="00976BE9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:rsidR="00976BE9" w:rsidRPr="005E68CF" w:rsidRDefault="00976BE9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:rsidR="00976BE9" w:rsidRPr="005E68CF" w:rsidRDefault="00AB26DD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FORMULARZ CENOWY</w:t>
            </w:r>
          </w:p>
          <w:p w:rsidR="00976BE9" w:rsidRPr="005E68CF" w:rsidRDefault="00976BE9" w:rsidP="00976BE9">
            <w:pPr>
              <w:ind w:right="-83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</w:tc>
      </w:tr>
    </w:tbl>
    <w:p w:rsidR="00976BE9" w:rsidRPr="005E68CF" w:rsidRDefault="00976BE9" w:rsidP="00976BE9">
      <w:pPr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976BE9" w:rsidRPr="00453DE5" w:rsidRDefault="00976BE9" w:rsidP="00976BE9">
      <w:pPr>
        <w:tabs>
          <w:tab w:val="left" w:leader="dot" w:pos="9072"/>
        </w:tabs>
        <w:jc w:val="both"/>
        <w:rPr>
          <w:rFonts w:ascii="Verdana" w:hAnsi="Verdana" w:cs="Arial"/>
          <w:w w:val="90"/>
          <w:sz w:val="20"/>
          <w:szCs w:val="20"/>
        </w:rPr>
      </w:pPr>
      <w:r w:rsidRPr="00453DE5">
        <w:rPr>
          <w:rFonts w:ascii="Verdana" w:hAnsi="Verdana"/>
          <w:w w:val="90"/>
          <w:sz w:val="20"/>
          <w:szCs w:val="20"/>
        </w:rPr>
        <w:t>Dotyczy</w:t>
      </w:r>
      <w:r>
        <w:rPr>
          <w:rFonts w:ascii="Verdana" w:hAnsi="Verdana"/>
          <w:w w:val="90"/>
          <w:sz w:val="20"/>
          <w:szCs w:val="20"/>
        </w:rPr>
        <w:t>:</w:t>
      </w:r>
      <w:r w:rsidRPr="00453DE5">
        <w:rPr>
          <w:rFonts w:ascii="Verdana" w:hAnsi="Verdana" w:cs="Arial"/>
          <w:w w:val="90"/>
          <w:sz w:val="20"/>
          <w:szCs w:val="20"/>
        </w:rPr>
        <w:t xml:space="preserve"> wykonania opracowania pn.:</w:t>
      </w:r>
    </w:p>
    <w:p w:rsidR="00976BE9" w:rsidRPr="005E68CF" w:rsidRDefault="00976BE9" w:rsidP="00976BE9">
      <w:pPr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976BE9" w:rsidRDefault="00976BE9" w:rsidP="00AB26DD">
      <w:pPr>
        <w:jc w:val="both"/>
        <w:rPr>
          <w:rFonts w:ascii="Verdana" w:hAnsi="Verdana"/>
          <w:b/>
          <w:sz w:val="20"/>
          <w:szCs w:val="20"/>
        </w:rPr>
      </w:pPr>
      <w:r w:rsidRPr="00545A8B">
        <w:rPr>
          <w:rFonts w:ascii="Verdana" w:hAnsi="Verdana"/>
          <w:sz w:val="20"/>
          <w:szCs w:val="20"/>
        </w:rPr>
        <w:t xml:space="preserve"> </w:t>
      </w:r>
      <w:r w:rsidR="00AB26DD" w:rsidRPr="00545A8B">
        <w:rPr>
          <w:rFonts w:ascii="Verdana" w:hAnsi="Verdana"/>
          <w:b/>
          <w:sz w:val="20"/>
          <w:szCs w:val="20"/>
        </w:rPr>
        <w:t>„</w:t>
      </w:r>
      <w:r w:rsidR="00AB26DD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AB26DD">
        <w:rPr>
          <w:rFonts w:ascii="Verdana" w:hAnsi="Verdana"/>
          <w:b/>
          <w:sz w:val="20"/>
          <w:szCs w:val="20"/>
        </w:rPr>
        <w:br/>
      </w:r>
      <w:r w:rsidR="00AB26DD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AB26DD">
        <w:rPr>
          <w:rFonts w:ascii="Verdana" w:hAnsi="Verdana"/>
          <w:b/>
          <w:sz w:val="20"/>
          <w:szCs w:val="20"/>
        </w:rPr>
        <w:t xml:space="preserve">sie zadania A” </w:t>
      </w:r>
      <w:r w:rsidR="00AB26DD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AB26DD">
        <w:rPr>
          <w:rFonts w:ascii="Verdana" w:hAnsi="Verdana"/>
          <w:b/>
          <w:sz w:val="20"/>
          <w:szCs w:val="20"/>
        </w:rPr>
        <w:t xml:space="preserve"> opracowaniem wyników pomiarów”.</w:t>
      </w:r>
    </w:p>
    <w:p w:rsidR="00976BE9" w:rsidRPr="00DE6D6D" w:rsidRDefault="00976BE9" w:rsidP="00976BE9">
      <w:pPr>
        <w:jc w:val="both"/>
        <w:rPr>
          <w:rFonts w:ascii="Verdana" w:hAnsi="Verdana"/>
          <w:b/>
          <w:sz w:val="20"/>
          <w:szCs w:val="20"/>
        </w:rPr>
      </w:pPr>
    </w:p>
    <w:p w:rsidR="00976BE9" w:rsidRPr="00453DE5" w:rsidRDefault="00976BE9" w:rsidP="00976BE9">
      <w:pPr>
        <w:tabs>
          <w:tab w:val="left" w:leader="dot" w:pos="9072"/>
        </w:tabs>
        <w:jc w:val="both"/>
        <w:rPr>
          <w:rFonts w:ascii="Verdana" w:hAnsi="Verdana"/>
          <w:w w:val="90"/>
          <w:sz w:val="20"/>
          <w:szCs w:val="20"/>
        </w:rPr>
      </w:pPr>
      <w:r w:rsidRPr="00453DE5">
        <w:rPr>
          <w:rFonts w:ascii="Verdana" w:hAnsi="Verdana"/>
          <w:w w:val="90"/>
          <w:sz w:val="20"/>
          <w:szCs w:val="20"/>
        </w:rPr>
        <w:t>Wykonawca oferuje wykonanie całości przedmiotu zamówienia, przy czym:</w:t>
      </w:r>
    </w:p>
    <w:p w:rsidR="00976BE9" w:rsidRPr="005E68CF" w:rsidRDefault="00976BE9" w:rsidP="00976BE9">
      <w:pPr>
        <w:tabs>
          <w:tab w:val="left" w:pos="8931"/>
        </w:tabs>
        <w:ind w:left="7090" w:right="-83"/>
        <w:rPr>
          <w:rFonts w:ascii="Verdana" w:hAnsi="Verdana"/>
          <w:sz w:val="20"/>
          <w:szCs w:val="20"/>
        </w:rPr>
      </w:pPr>
    </w:p>
    <w:p w:rsidR="00976BE9" w:rsidRPr="005E68CF" w:rsidRDefault="00976BE9" w:rsidP="00976BE9">
      <w:pPr>
        <w:tabs>
          <w:tab w:val="left" w:pos="8931"/>
        </w:tabs>
        <w:ind w:left="7090" w:right="-83"/>
        <w:rPr>
          <w:rFonts w:ascii="Verdana" w:hAnsi="Verdana"/>
          <w:sz w:val="20"/>
          <w:szCs w:val="20"/>
        </w:rPr>
      </w:pPr>
    </w:p>
    <w:p w:rsidR="00976BE9" w:rsidRPr="005E68CF" w:rsidRDefault="00976BE9" w:rsidP="00976BE9">
      <w:pPr>
        <w:tabs>
          <w:tab w:val="left" w:pos="8931"/>
        </w:tabs>
        <w:ind w:left="7090" w:right="-83"/>
        <w:rPr>
          <w:rFonts w:ascii="Verdana" w:hAnsi="Verdana"/>
          <w:sz w:val="18"/>
          <w:szCs w:val="18"/>
        </w:rPr>
      </w:pPr>
    </w:p>
    <w:tbl>
      <w:tblPr>
        <w:tblW w:w="96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1418"/>
        <w:gridCol w:w="2532"/>
      </w:tblGrid>
      <w:tr w:rsidR="00AB26DD" w:rsidTr="00EF785E">
        <w:trPr>
          <w:trHeight w:val="750"/>
        </w:trPr>
        <w:tc>
          <w:tcPr>
            <w:tcW w:w="56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Opis przedmiotu zamówienia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Jednostka</w:t>
            </w:r>
          </w:p>
        </w:tc>
        <w:tc>
          <w:tcPr>
            <w:tcW w:w="253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Razem wartość netto PLN</w:t>
            </w:r>
          </w:p>
        </w:tc>
      </w:tr>
      <w:tr w:rsidR="00AB26DD" w:rsidTr="00EF785E">
        <w:trPr>
          <w:trHeight w:val="2235"/>
        </w:trPr>
        <w:tc>
          <w:tcPr>
            <w:tcW w:w="567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AB26DD" w:rsidRDefault="00AB26DD" w:rsidP="00EF785E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</w:t>
            </w:r>
            <w:r w:rsidR="00F10B3F">
              <w:rPr>
                <w:rFonts w:ascii="Verdana" w:hAnsi="Verdana"/>
                <w:color w:val="000000"/>
                <w:sz w:val="20"/>
                <w:szCs w:val="20"/>
              </w:rPr>
              <w:br/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ok. 4,6</w:t>
            </w:r>
            <w:r w:rsidR="00F10B3F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km” wraz z opracowaniem wyników pomiarów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ryczałt </w:t>
            </w:r>
          </w:p>
        </w:tc>
        <w:tc>
          <w:tcPr>
            <w:tcW w:w="253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B26DD" w:rsidTr="00EF785E">
        <w:trPr>
          <w:trHeight w:val="330"/>
        </w:trPr>
        <w:tc>
          <w:tcPr>
            <w:tcW w:w="7088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Podatek VAT 23%</w:t>
            </w:r>
          </w:p>
        </w:tc>
        <w:tc>
          <w:tcPr>
            <w:tcW w:w="253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B26DD" w:rsidTr="00EF785E">
        <w:trPr>
          <w:trHeight w:val="330"/>
        </w:trPr>
        <w:tc>
          <w:tcPr>
            <w:tcW w:w="7088" w:type="dxa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253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6BE9" w:rsidRPr="005E68CF" w:rsidRDefault="00976BE9" w:rsidP="00976BE9">
      <w:pPr>
        <w:spacing w:before="120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spacing w:before="120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spacing w:before="120"/>
        <w:rPr>
          <w:rFonts w:ascii="Verdana" w:hAnsi="Verdana"/>
          <w:sz w:val="18"/>
          <w:szCs w:val="18"/>
        </w:rPr>
      </w:pPr>
      <w:r w:rsidRPr="005E68CF">
        <w:rPr>
          <w:rFonts w:ascii="Verdana" w:hAnsi="Verdana"/>
          <w:sz w:val="18"/>
          <w:szCs w:val="18"/>
        </w:rPr>
        <w:t>__________________ dnia __ __ 201</w:t>
      </w:r>
      <w:r>
        <w:rPr>
          <w:rFonts w:ascii="Verdana" w:hAnsi="Verdana"/>
          <w:sz w:val="18"/>
          <w:szCs w:val="18"/>
        </w:rPr>
        <w:t>7</w:t>
      </w:r>
      <w:r w:rsidRPr="005E68CF">
        <w:rPr>
          <w:rFonts w:ascii="Verdana" w:hAnsi="Verdana"/>
          <w:sz w:val="18"/>
          <w:szCs w:val="18"/>
        </w:rPr>
        <w:t xml:space="preserve"> roku</w:t>
      </w:r>
    </w:p>
    <w:p w:rsidR="00976BE9" w:rsidRPr="005E68CF" w:rsidRDefault="00976BE9" w:rsidP="00976BE9">
      <w:pPr>
        <w:tabs>
          <w:tab w:val="left" w:pos="8931"/>
        </w:tabs>
        <w:ind w:left="7090" w:right="-83"/>
        <w:jc w:val="both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tabs>
          <w:tab w:val="left" w:pos="8931"/>
        </w:tabs>
        <w:ind w:left="7090" w:right="-83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ind w:left="4536" w:right="-83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</w:t>
      </w:r>
      <w:r w:rsidRPr="005E68CF">
        <w:rPr>
          <w:rFonts w:ascii="Verdana" w:hAnsi="Verdana"/>
          <w:sz w:val="18"/>
          <w:szCs w:val="18"/>
        </w:rPr>
        <w:t>...............................................................</w:t>
      </w:r>
    </w:p>
    <w:p w:rsidR="00976BE9" w:rsidRDefault="00976BE9" w:rsidP="00976BE9">
      <w:pPr>
        <w:jc w:val="right"/>
      </w:pPr>
      <w:r w:rsidRPr="005E68CF">
        <w:rPr>
          <w:rFonts w:ascii="Verdana" w:hAnsi="Verdana"/>
          <w:sz w:val="18"/>
          <w:szCs w:val="18"/>
        </w:rPr>
        <w:t>(podpis Wykonawcy/Pełnomocnika</w:t>
      </w:r>
      <w:r>
        <w:rPr>
          <w:rFonts w:ascii="Verdana" w:hAnsi="Verdana"/>
          <w:sz w:val="18"/>
          <w:szCs w:val="18"/>
        </w:rPr>
        <w:t>)</w:t>
      </w: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Pr="00CC3C24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sectPr w:rsidR="00976BE9" w:rsidRPr="00CC3C24" w:rsidSect="00745E40">
      <w:footerReference w:type="default" r:id="rId11"/>
      <w:pgSz w:w="11906" w:h="16838"/>
      <w:pgMar w:top="1134" w:right="1134" w:bottom="1134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B02" w:rsidRDefault="00745B02" w:rsidP="00BE245A">
      <w:r>
        <w:separator/>
      </w:r>
    </w:p>
  </w:endnote>
  <w:endnote w:type="continuationSeparator" w:id="0">
    <w:p w:rsidR="00745B02" w:rsidRDefault="00745B02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0EFF" w:usb1="5200FDFF" w:usb2="0A042021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2FE" w:rsidRDefault="00F112FE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3301E2">
      <w:rPr>
        <w:rStyle w:val="Numerstrony"/>
        <w:rFonts w:ascii="Verdana" w:hAnsi="Verdana" w:cs="Verdana"/>
        <w:b/>
        <w:bCs/>
        <w:noProof/>
      </w:rPr>
      <w:t>2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B02" w:rsidRDefault="00745B02" w:rsidP="00BE245A">
      <w:r>
        <w:separator/>
      </w:r>
    </w:p>
  </w:footnote>
  <w:footnote w:type="continuationSeparator" w:id="0">
    <w:p w:rsidR="00745B02" w:rsidRDefault="00745B02" w:rsidP="00BE245A">
      <w:r>
        <w:continuationSeparator/>
      </w:r>
    </w:p>
  </w:footnote>
  <w:footnote w:id="1">
    <w:p w:rsidR="00F112FE" w:rsidRPr="00F278C7" w:rsidRDefault="00F112FE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F112FE" w:rsidRPr="00F278C7" w:rsidRDefault="00F112FE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F112FE" w:rsidRPr="00F278C7" w:rsidRDefault="00F112FE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F112FE" w:rsidRPr="00F278C7" w:rsidRDefault="00F112FE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F112FE" w:rsidRDefault="00F112FE">
      <w:pPr>
        <w:pStyle w:val="Tekstprzypisudolnego"/>
      </w:pPr>
    </w:p>
  </w:footnote>
  <w:footnote w:id="2">
    <w:p w:rsidR="00F112FE" w:rsidRDefault="00F112FE" w:rsidP="00AC27AD">
      <w:pPr>
        <w:pStyle w:val="Tekstprzypisudolnego"/>
      </w:pPr>
      <w:r>
        <w:rPr>
          <w:rStyle w:val="Odwoanieprzypisudolnego"/>
        </w:rPr>
        <w:footnoteRef/>
      </w:r>
      <w:r>
        <w:t xml:space="preserve"> z uwzględnieniem późniejszych</w:t>
      </w:r>
      <w:r w:rsidRPr="00FF7467">
        <w:t xml:space="preserve"> zmian przepisów.</w:t>
      </w:r>
    </w:p>
    <w:p w:rsidR="00F112FE" w:rsidRDefault="00F112F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89268B"/>
    <w:multiLevelType w:val="multilevel"/>
    <w:tmpl w:val="A04E628E"/>
    <w:name w:val="WW8Num24"/>
    <w:lvl w:ilvl="0">
      <w:start w:val="1"/>
      <w:numFmt w:val="decimal"/>
      <w:lvlText w:val="%1)"/>
      <w:lvlJc w:val="left"/>
      <w:pPr>
        <w:tabs>
          <w:tab w:val="num" w:pos="1140"/>
        </w:tabs>
        <w:ind w:left="1140" w:hanging="420"/>
      </w:pPr>
      <w:rPr>
        <w:rFonts w:ascii="Verdana" w:eastAsia="Times New Roman" w:hAnsi="Verdana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9" w15:restartNumberingAfterBreak="0">
    <w:nsid w:val="03520FB8"/>
    <w:multiLevelType w:val="hybridMultilevel"/>
    <w:tmpl w:val="C91E28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03DD7747"/>
    <w:multiLevelType w:val="hybridMultilevel"/>
    <w:tmpl w:val="1C2C2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4509D7"/>
    <w:multiLevelType w:val="hybridMultilevel"/>
    <w:tmpl w:val="CDA86074"/>
    <w:lvl w:ilvl="0" w:tplc="CCD219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6348ED"/>
    <w:multiLevelType w:val="hybridMultilevel"/>
    <w:tmpl w:val="1D3A9F5E"/>
    <w:lvl w:ilvl="0" w:tplc="4F66966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9541CD5"/>
    <w:multiLevelType w:val="hybridMultilevel"/>
    <w:tmpl w:val="9A90FA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9E1859"/>
    <w:multiLevelType w:val="hybridMultilevel"/>
    <w:tmpl w:val="00922A50"/>
    <w:lvl w:ilvl="0" w:tplc="8808085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0AD4096A"/>
    <w:multiLevelType w:val="hybridMultilevel"/>
    <w:tmpl w:val="D60299E0"/>
    <w:lvl w:ilvl="0" w:tplc="041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7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1C2317BC"/>
    <w:multiLevelType w:val="hybridMultilevel"/>
    <w:tmpl w:val="DC8CA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B670E"/>
    <w:multiLevelType w:val="hybridMultilevel"/>
    <w:tmpl w:val="A0464222"/>
    <w:lvl w:ilvl="0" w:tplc="6636BDBC">
      <w:start w:val="1"/>
      <w:numFmt w:val="upperRoman"/>
      <w:lvlText w:val="%1."/>
      <w:lvlJc w:val="right"/>
      <w:pPr>
        <w:ind w:left="78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1" w15:restartNumberingAfterBreak="0">
    <w:nsid w:val="24C306C6"/>
    <w:multiLevelType w:val="hybridMultilevel"/>
    <w:tmpl w:val="AA74A568"/>
    <w:lvl w:ilvl="0" w:tplc="B0F6725A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3" w15:restartNumberingAfterBreak="0">
    <w:nsid w:val="2AAD5AAA"/>
    <w:multiLevelType w:val="hybridMultilevel"/>
    <w:tmpl w:val="EE828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9F3EC1"/>
    <w:multiLevelType w:val="multilevel"/>
    <w:tmpl w:val="EBAA5AC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87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05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10" w:hanging="360"/>
      </w:pPr>
      <w:rPr>
        <w:i w:val="0"/>
        <w:color w:val="auto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77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95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1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67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850" w:hanging="180"/>
      </w:pPr>
    </w:lvl>
  </w:abstractNum>
  <w:abstractNum w:abstractNumId="25" w15:restartNumberingAfterBreak="0">
    <w:nsid w:val="32122A43"/>
    <w:multiLevelType w:val="hybridMultilevel"/>
    <w:tmpl w:val="5540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162167"/>
    <w:multiLevelType w:val="hybridMultilevel"/>
    <w:tmpl w:val="3390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8C92D68"/>
    <w:multiLevelType w:val="hybridMultilevel"/>
    <w:tmpl w:val="31C84258"/>
    <w:lvl w:ilvl="0" w:tplc="B59240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BEA3045"/>
    <w:multiLevelType w:val="hybridMultilevel"/>
    <w:tmpl w:val="00922A50"/>
    <w:lvl w:ilvl="0" w:tplc="8808085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034455"/>
    <w:multiLevelType w:val="multilevel"/>
    <w:tmpl w:val="0CEAAC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32" w15:restartNumberingAfterBreak="0">
    <w:nsid w:val="41495A63"/>
    <w:multiLevelType w:val="hybridMultilevel"/>
    <w:tmpl w:val="7E948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FE30EE"/>
    <w:multiLevelType w:val="hybridMultilevel"/>
    <w:tmpl w:val="9E4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CF55F1"/>
    <w:multiLevelType w:val="hybridMultilevel"/>
    <w:tmpl w:val="9DB0EFD4"/>
    <w:lvl w:ilvl="0" w:tplc="80E410A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040187"/>
    <w:multiLevelType w:val="hybridMultilevel"/>
    <w:tmpl w:val="751AD03A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C434B82"/>
    <w:multiLevelType w:val="hybridMultilevel"/>
    <w:tmpl w:val="178E01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1302A39"/>
    <w:multiLevelType w:val="hybridMultilevel"/>
    <w:tmpl w:val="F0CA2FD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410A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14C7F0D"/>
    <w:multiLevelType w:val="hybridMultilevel"/>
    <w:tmpl w:val="559CAE1A"/>
    <w:lvl w:ilvl="0" w:tplc="D6761B1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3A46442"/>
    <w:multiLevelType w:val="hybridMultilevel"/>
    <w:tmpl w:val="B3CC2850"/>
    <w:lvl w:ilvl="0" w:tplc="0415001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935650D"/>
    <w:multiLevelType w:val="hybridMultilevel"/>
    <w:tmpl w:val="D1C03266"/>
    <w:lvl w:ilvl="0" w:tplc="FFFFFFFF">
      <w:start w:val="1"/>
      <w:numFmt w:val="bullet"/>
      <w:lvlText w:val="-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F3756B"/>
    <w:multiLevelType w:val="hybridMultilevel"/>
    <w:tmpl w:val="EFC03F56"/>
    <w:lvl w:ilvl="0" w:tplc="39B65F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8547205"/>
    <w:multiLevelType w:val="hybridMultilevel"/>
    <w:tmpl w:val="7AF80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45130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9" w15:restartNumberingAfterBreak="0">
    <w:nsid w:val="7E572582"/>
    <w:multiLevelType w:val="hybridMultilevel"/>
    <w:tmpl w:val="0C5ECA10"/>
    <w:lvl w:ilvl="0" w:tplc="B6D0E35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F35695D"/>
    <w:multiLevelType w:val="hybridMultilevel"/>
    <w:tmpl w:val="125E27A2"/>
    <w:lvl w:ilvl="0" w:tplc="9F2AB67A">
      <w:start w:val="1"/>
      <w:numFmt w:val="lowerLetter"/>
      <w:lvlText w:val="%1)"/>
      <w:lvlJc w:val="left"/>
      <w:pPr>
        <w:ind w:left="1069" w:hanging="360"/>
      </w:pPr>
      <w:rPr>
        <w:rFonts w:eastAsia="Times New Roman"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0"/>
  </w:num>
  <w:num w:numId="3">
    <w:abstractNumId w:val="30"/>
  </w:num>
  <w:num w:numId="4">
    <w:abstractNumId w:val="35"/>
  </w:num>
  <w:num w:numId="5">
    <w:abstractNumId w:val="48"/>
  </w:num>
  <w:num w:numId="6">
    <w:abstractNumId w:val="8"/>
  </w:num>
  <w:num w:numId="7">
    <w:abstractNumId w:val="27"/>
  </w:num>
  <w:num w:numId="8">
    <w:abstractNumId w:val="13"/>
  </w:num>
  <w:num w:numId="9">
    <w:abstractNumId w:val="31"/>
  </w:num>
  <w:num w:numId="10">
    <w:abstractNumId w:val="44"/>
  </w:num>
  <w:num w:numId="11">
    <w:abstractNumId w:val="11"/>
  </w:num>
  <w:num w:numId="12">
    <w:abstractNumId w:val="22"/>
  </w:num>
  <w:num w:numId="13">
    <w:abstractNumId w:val="16"/>
  </w:num>
  <w:num w:numId="14">
    <w:abstractNumId w:val="50"/>
  </w:num>
  <w:num w:numId="15">
    <w:abstractNumId w:val="1"/>
  </w:num>
  <w:num w:numId="16">
    <w:abstractNumId w:val="33"/>
  </w:num>
  <w:num w:numId="17">
    <w:abstractNumId w:val="38"/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5"/>
  </w:num>
  <w:num w:numId="21">
    <w:abstractNumId w:val="23"/>
  </w:num>
  <w:num w:numId="22">
    <w:abstractNumId w:val="10"/>
  </w:num>
  <w:num w:numId="23">
    <w:abstractNumId w:val="17"/>
  </w:num>
  <w:num w:numId="24">
    <w:abstractNumId w:val="37"/>
  </w:num>
  <w:num w:numId="25">
    <w:abstractNumId w:val="26"/>
  </w:num>
  <w:num w:numId="26">
    <w:abstractNumId w:val="25"/>
  </w:num>
  <w:num w:numId="27">
    <w:abstractNumId w:val="46"/>
  </w:num>
  <w:num w:numId="28">
    <w:abstractNumId w:val="14"/>
  </w:num>
  <w:num w:numId="29">
    <w:abstractNumId w:val="32"/>
  </w:num>
  <w:num w:numId="30">
    <w:abstractNumId w:val="47"/>
  </w:num>
  <w:num w:numId="31">
    <w:abstractNumId w:val="7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1"/>
  </w:num>
  <w:num w:numId="37">
    <w:abstractNumId w:val="34"/>
  </w:num>
  <w:num w:numId="38">
    <w:abstractNumId w:val="19"/>
  </w:num>
  <w:num w:numId="39">
    <w:abstractNumId w:val="15"/>
  </w:num>
  <w:num w:numId="40">
    <w:abstractNumId w:val="41"/>
  </w:num>
  <w:num w:numId="41">
    <w:abstractNumId w:val="39"/>
  </w:num>
  <w:num w:numId="42">
    <w:abstractNumId w:val="49"/>
  </w:num>
  <w:num w:numId="43">
    <w:abstractNumId w:val="20"/>
  </w:num>
  <w:num w:numId="44">
    <w:abstractNumId w:val="29"/>
  </w:num>
  <w:num w:numId="45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1FBE"/>
    <w:rsid w:val="0000686E"/>
    <w:rsid w:val="000072BA"/>
    <w:rsid w:val="000112E1"/>
    <w:rsid w:val="00017DCA"/>
    <w:rsid w:val="0002182A"/>
    <w:rsid w:val="00022120"/>
    <w:rsid w:val="0002280E"/>
    <w:rsid w:val="0003739C"/>
    <w:rsid w:val="000415A5"/>
    <w:rsid w:val="00042551"/>
    <w:rsid w:val="000430FB"/>
    <w:rsid w:val="00045067"/>
    <w:rsid w:val="0004600F"/>
    <w:rsid w:val="00047F3B"/>
    <w:rsid w:val="00055FCE"/>
    <w:rsid w:val="000603DF"/>
    <w:rsid w:val="0006139D"/>
    <w:rsid w:val="00061A11"/>
    <w:rsid w:val="00064307"/>
    <w:rsid w:val="00064816"/>
    <w:rsid w:val="0007161D"/>
    <w:rsid w:val="00076EB0"/>
    <w:rsid w:val="000770D5"/>
    <w:rsid w:val="00077396"/>
    <w:rsid w:val="000833B7"/>
    <w:rsid w:val="00083DAF"/>
    <w:rsid w:val="000877B1"/>
    <w:rsid w:val="00093699"/>
    <w:rsid w:val="00094748"/>
    <w:rsid w:val="00095CAD"/>
    <w:rsid w:val="000A0C28"/>
    <w:rsid w:val="000A10D8"/>
    <w:rsid w:val="000A38CC"/>
    <w:rsid w:val="000A3BFF"/>
    <w:rsid w:val="000A4137"/>
    <w:rsid w:val="000A5D1E"/>
    <w:rsid w:val="000B45BD"/>
    <w:rsid w:val="000B4B80"/>
    <w:rsid w:val="000B5291"/>
    <w:rsid w:val="000B79B9"/>
    <w:rsid w:val="000C133A"/>
    <w:rsid w:val="000C318F"/>
    <w:rsid w:val="000C649E"/>
    <w:rsid w:val="000D00A3"/>
    <w:rsid w:val="000D13F5"/>
    <w:rsid w:val="000D21DC"/>
    <w:rsid w:val="000D71B5"/>
    <w:rsid w:val="000E0D23"/>
    <w:rsid w:val="000E3B4B"/>
    <w:rsid w:val="000E6292"/>
    <w:rsid w:val="000F7115"/>
    <w:rsid w:val="000F7235"/>
    <w:rsid w:val="000F76A5"/>
    <w:rsid w:val="000F7ECD"/>
    <w:rsid w:val="00101C31"/>
    <w:rsid w:val="00102725"/>
    <w:rsid w:val="00104308"/>
    <w:rsid w:val="00105402"/>
    <w:rsid w:val="0010742A"/>
    <w:rsid w:val="00107D76"/>
    <w:rsid w:val="00110F3A"/>
    <w:rsid w:val="001178AC"/>
    <w:rsid w:val="00117C2B"/>
    <w:rsid w:val="00120143"/>
    <w:rsid w:val="00120421"/>
    <w:rsid w:val="001235DF"/>
    <w:rsid w:val="001244C5"/>
    <w:rsid w:val="001248B5"/>
    <w:rsid w:val="001301C0"/>
    <w:rsid w:val="00132E33"/>
    <w:rsid w:val="00133E21"/>
    <w:rsid w:val="001343C3"/>
    <w:rsid w:val="00135FEC"/>
    <w:rsid w:val="00142D5B"/>
    <w:rsid w:val="0014519D"/>
    <w:rsid w:val="00146903"/>
    <w:rsid w:val="00154AFB"/>
    <w:rsid w:val="00164DB4"/>
    <w:rsid w:val="00166079"/>
    <w:rsid w:val="00172008"/>
    <w:rsid w:val="00174E51"/>
    <w:rsid w:val="001755D1"/>
    <w:rsid w:val="00175F51"/>
    <w:rsid w:val="0017734E"/>
    <w:rsid w:val="00186BEE"/>
    <w:rsid w:val="00191757"/>
    <w:rsid w:val="0019209C"/>
    <w:rsid w:val="00195039"/>
    <w:rsid w:val="001A0633"/>
    <w:rsid w:val="001A1C54"/>
    <w:rsid w:val="001A2819"/>
    <w:rsid w:val="001A399E"/>
    <w:rsid w:val="001A448F"/>
    <w:rsid w:val="001A50D4"/>
    <w:rsid w:val="001A6FE2"/>
    <w:rsid w:val="001B635F"/>
    <w:rsid w:val="001C1195"/>
    <w:rsid w:val="001C2925"/>
    <w:rsid w:val="001C3901"/>
    <w:rsid w:val="001C43BC"/>
    <w:rsid w:val="001C785B"/>
    <w:rsid w:val="001D25F5"/>
    <w:rsid w:val="001D3F59"/>
    <w:rsid w:val="001D66B8"/>
    <w:rsid w:val="001D6D80"/>
    <w:rsid w:val="001E004D"/>
    <w:rsid w:val="001E6314"/>
    <w:rsid w:val="001E6A4B"/>
    <w:rsid w:val="001F1AF8"/>
    <w:rsid w:val="001F5498"/>
    <w:rsid w:val="00212237"/>
    <w:rsid w:val="00213FB2"/>
    <w:rsid w:val="002140FF"/>
    <w:rsid w:val="00216CF5"/>
    <w:rsid w:val="002224FB"/>
    <w:rsid w:val="00223EC5"/>
    <w:rsid w:val="00226AE1"/>
    <w:rsid w:val="00227270"/>
    <w:rsid w:val="00233215"/>
    <w:rsid w:val="00233330"/>
    <w:rsid w:val="002348DA"/>
    <w:rsid w:val="00235116"/>
    <w:rsid w:val="00236D2D"/>
    <w:rsid w:val="002402E9"/>
    <w:rsid w:val="00241992"/>
    <w:rsid w:val="00243F0B"/>
    <w:rsid w:val="002446B9"/>
    <w:rsid w:val="00251C28"/>
    <w:rsid w:val="00260CCB"/>
    <w:rsid w:val="00264CB9"/>
    <w:rsid w:val="002673C6"/>
    <w:rsid w:val="00267C28"/>
    <w:rsid w:val="00271DD4"/>
    <w:rsid w:val="0027248A"/>
    <w:rsid w:val="00272F02"/>
    <w:rsid w:val="00272F7B"/>
    <w:rsid w:val="00273F36"/>
    <w:rsid w:val="002861F9"/>
    <w:rsid w:val="00286781"/>
    <w:rsid w:val="002905FB"/>
    <w:rsid w:val="0029172E"/>
    <w:rsid w:val="00293F81"/>
    <w:rsid w:val="002A1A79"/>
    <w:rsid w:val="002A2491"/>
    <w:rsid w:val="002A3E75"/>
    <w:rsid w:val="002A793F"/>
    <w:rsid w:val="002B0E34"/>
    <w:rsid w:val="002B1A97"/>
    <w:rsid w:val="002B28AB"/>
    <w:rsid w:val="002B629D"/>
    <w:rsid w:val="002C143B"/>
    <w:rsid w:val="002C3110"/>
    <w:rsid w:val="002C51E4"/>
    <w:rsid w:val="002C5D80"/>
    <w:rsid w:val="002C6B7F"/>
    <w:rsid w:val="002D6C03"/>
    <w:rsid w:val="002D748C"/>
    <w:rsid w:val="002E05DA"/>
    <w:rsid w:val="002E0B0C"/>
    <w:rsid w:val="002E37D2"/>
    <w:rsid w:val="002F2B99"/>
    <w:rsid w:val="002F4B0C"/>
    <w:rsid w:val="002F65C2"/>
    <w:rsid w:val="002F70DA"/>
    <w:rsid w:val="002F7473"/>
    <w:rsid w:val="003016CA"/>
    <w:rsid w:val="0030180D"/>
    <w:rsid w:val="00303696"/>
    <w:rsid w:val="00304B31"/>
    <w:rsid w:val="00304DA7"/>
    <w:rsid w:val="0030541C"/>
    <w:rsid w:val="00305627"/>
    <w:rsid w:val="0031082A"/>
    <w:rsid w:val="003128FD"/>
    <w:rsid w:val="00312A3E"/>
    <w:rsid w:val="00313928"/>
    <w:rsid w:val="003158B2"/>
    <w:rsid w:val="00317D83"/>
    <w:rsid w:val="00320C44"/>
    <w:rsid w:val="00327D6F"/>
    <w:rsid w:val="003301E2"/>
    <w:rsid w:val="003339FF"/>
    <w:rsid w:val="003366D6"/>
    <w:rsid w:val="003370A6"/>
    <w:rsid w:val="003461A9"/>
    <w:rsid w:val="00347144"/>
    <w:rsid w:val="003471AA"/>
    <w:rsid w:val="003510E8"/>
    <w:rsid w:val="00351264"/>
    <w:rsid w:val="003518B9"/>
    <w:rsid w:val="00351CE2"/>
    <w:rsid w:val="00353059"/>
    <w:rsid w:val="003534D3"/>
    <w:rsid w:val="00355FAC"/>
    <w:rsid w:val="00356F21"/>
    <w:rsid w:val="003617E1"/>
    <w:rsid w:val="003647FA"/>
    <w:rsid w:val="00365AA8"/>
    <w:rsid w:val="003667BA"/>
    <w:rsid w:val="00367351"/>
    <w:rsid w:val="003702A9"/>
    <w:rsid w:val="00370885"/>
    <w:rsid w:val="003721D6"/>
    <w:rsid w:val="003722F9"/>
    <w:rsid w:val="00376170"/>
    <w:rsid w:val="003761A4"/>
    <w:rsid w:val="003768B7"/>
    <w:rsid w:val="003825F8"/>
    <w:rsid w:val="00384185"/>
    <w:rsid w:val="0038648B"/>
    <w:rsid w:val="00386BA8"/>
    <w:rsid w:val="00386EE1"/>
    <w:rsid w:val="00392A5A"/>
    <w:rsid w:val="00393B5E"/>
    <w:rsid w:val="00393E7F"/>
    <w:rsid w:val="00393FDE"/>
    <w:rsid w:val="00394A8C"/>
    <w:rsid w:val="00395C07"/>
    <w:rsid w:val="00395ECA"/>
    <w:rsid w:val="003A1ECC"/>
    <w:rsid w:val="003A2D71"/>
    <w:rsid w:val="003A302F"/>
    <w:rsid w:val="003A3731"/>
    <w:rsid w:val="003A4189"/>
    <w:rsid w:val="003A471C"/>
    <w:rsid w:val="003B046D"/>
    <w:rsid w:val="003B2354"/>
    <w:rsid w:val="003B2AD9"/>
    <w:rsid w:val="003B2F2A"/>
    <w:rsid w:val="003B3381"/>
    <w:rsid w:val="003B3604"/>
    <w:rsid w:val="003B7AA8"/>
    <w:rsid w:val="003C0645"/>
    <w:rsid w:val="003C4B18"/>
    <w:rsid w:val="003C4FBE"/>
    <w:rsid w:val="003D032F"/>
    <w:rsid w:val="003D5DDD"/>
    <w:rsid w:val="003E013E"/>
    <w:rsid w:val="003E5100"/>
    <w:rsid w:val="003E5DC0"/>
    <w:rsid w:val="003E63B1"/>
    <w:rsid w:val="003F095B"/>
    <w:rsid w:val="003F0B55"/>
    <w:rsid w:val="003F18F6"/>
    <w:rsid w:val="003F239F"/>
    <w:rsid w:val="003F658F"/>
    <w:rsid w:val="003F7113"/>
    <w:rsid w:val="003F7764"/>
    <w:rsid w:val="00400B8F"/>
    <w:rsid w:val="004011E0"/>
    <w:rsid w:val="0040467F"/>
    <w:rsid w:val="00404DE4"/>
    <w:rsid w:val="0040618C"/>
    <w:rsid w:val="004063CF"/>
    <w:rsid w:val="0040723B"/>
    <w:rsid w:val="00413F64"/>
    <w:rsid w:val="0041539A"/>
    <w:rsid w:val="00420555"/>
    <w:rsid w:val="0042211A"/>
    <w:rsid w:val="00422871"/>
    <w:rsid w:val="004247B6"/>
    <w:rsid w:val="00426451"/>
    <w:rsid w:val="00431213"/>
    <w:rsid w:val="004314DC"/>
    <w:rsid w:val="00440870"/>
    <w:rsid w:val="00441A66"/>
    <w:rsid w:val="0044635E"/>
    <w:rsid w:val="004518C1"/>
    <w:rsid w:val="00452B52"/>
    <w:rsid w:val="00452FD0"/>
    <w:rsid w:val="00454AA0"/>
    <w:rsid w:val="004604D1"/>
    <w:rsid w:val="00462C7A"/>
    <w:rsid w:val="00464BB0"/>
    <w:rsid w:val="00466252"/>
    <w:rsid w:val="0046782A"/>
    <w:rsid w:val="004718D9"/>
    <w:rsid w:val="00475FEF"/>
    <w:rsid w:val="00477606"/>
    <w:rsid w:val="00481368"/>
    <w:rsid w:val="00481540"/>
    <w:rsid w:val="00483552"/>
    <w:rsid w:val="00485572"/>
    <w:rsid w:val="00487058"/>
    <w:rsid w:val="00493B38"/>
    <w:rsid w:val="004952C4"/>
    <w:rsid w:val="004A13F6"/>
    <w:rsid w:val="004A2A4F"/>
    <w:rsid w:val="004A353C"/>
    <w:rsid w:val="004A3E1B"/>
    <w:rsid w:val="004A506A"/>
    <w:rsid w:val="004A5EE4"/>
    <w:rsid w:val="004A7F65"/>
    <w:rsid w:val="004B2EE6"/>
    <w:rsid w:val="004B3B58"/>
    <w:rsid w:val="004B57EC"/>
    <w:rsid w:val="004B596F"/>
    <w:rsid w:val="004B5DFB"/>
    <w:rsid w:val="004C4792"/>
    <w:rsid w:val="004C4B57"/>
    <w:rsid w:val="004C566B"/>
    <w:rsid w:val="004C7789"/>
    <w:rsid w:val="004D07E1"/>
    <w:rsid w:val="004D3FD6"/>
    <w:rsid w:val="004E030C"/>
    <w:rsid w:val="004E11E6"/>
    <w:rsid w:val="004E5AE5"/>
    <w:rsid w:val="004E6B84"/>
    <w:rsid w:val="004F0D17"/>
    <w:rsid w:val="004F7631"/>
    <w:rsid w:val="0050067C"/>
    <w:rsid w:val="00501455"/>
    <w:rsid w:val="005037CD"/>
    <w:rsid w:val="00503B5C"/>
    <w:rsid w:val="00506E62"/>
    <w:rsid w:val="005102F7"/>
    <w:rsid w:val="005109B1"/>
    <w:rsid w:val="00511C64"/>
    <w:rsid w:val="00512075"/>
    <w:rsid w:val="00524DF3"/>
    <w:rsid w:val="00527E55"/>
    <w:rsid w:val="00530F00"/>
    <w:rsid w:val="0053359D"/>
    <w:rsid w:val="00533D33"/>
    <w:rsid w:val="00534692"/>
    <w:rsid w:val="0053529F"/>
    <w:rsid w:val="00541AA6"/>
    <w:rsid w:val="005425B4"/>
    <w:rsid w:val="00542D2F"/>
    <w:rsid w:val="00544BBC"/>
    <w:rsid w:val="00545076"/>
    <w:rsid w:val="00545A8B"/>
    <w:rsid w:val="00545DA7"/>
    <w:rsid w:val="0055028E"/>
    <w:rsid w:val="00550982"/>
    <w:rsid w:val="00552687"/>
    <w:rsid w:val="005567B0"/>
    <w:rsid w:val="00557B47"/>
    <w:rsid w:val="00561A25"/>
    <w:rsid w:val="005623BC"/>
    <w:rsid w:val="00563410"/>
    <w:rsid w:val="00566B4D"/>
    <w:rsid w:val="00567B19"/>
    <w:rsid w:val="005729E6"/>
    <w:rsid w:val="00577295"/>
    <w:rsid w:val="00577719"/>
    <w:rsid w:val="005810C7"/>
    <w:rsid w:val="00583600"/>
    <w:rsid w:val="00586A12"/>
    <w:rsid w:val="005966FC"/>
    <w:rsid w:val="005A2944"/>
    <w:rsid w:val="005A2CB8"/>
    <w:rsid w:val="005A6751"/>
    <w:rsid w:val="005A7E16"/>
    <w:rsid w:val="005B14C5"/>
    <w:rsid w:val="005B267E"/>
    <w:rsid w:val="005B3E13"/>
    <w:rsid w:val="005B409C"/>
    <w:rsid w:val="005C366A"/>
    <w:rsid w:val="005C444F"/>
    <w:rsid w:val="005C67F5"/>
    <w:rsid w:val="005C7569"/>
    <w:rsid w:val="005C7882"/>
    <w:rsid w:val="005D169F"/>
    <w:rsid w:val="005D1BCC"/>
    <w:rsid w:val="005D267F"/>
    <w:rsid w:val="005D29FF"/>
    <w:rsid w:val="005D3159"/>
    <w:rsid w:val="005D4173"/>
    <w:rsid w:val="005D50DC"/>
    <w:rsid w:val="005D5A45"/>
    <w:rsid w:val="005D6BB9"/>
    <w:rsid w:val="005D7758"/>
    <w:rsid w:val="005E2D94"/>
    <w:rsid w:val="005E5270"/>
    <w:rsid w:val="005E6563"/>
    <w:rsid w:val="005E692C"/>
    <w:rsid w:val="005E6D74"/>
    <w:rsid w:val="005E6E86"/>
    <w:rsid w:val="005F072F"/>
    <w:rsid w:val="005F0B26"/>
    <w:rsid w:val="005F2EDA"/>
    <w:rsid w:val="005F6687"/>
    <w:rsid w:val="005F71AA"/>
    <w:rsid w:val="005F7B23"/>
    <w:rsid w:val="006002E8"/>
    <w:rsid w:val="00600CFD"/>
    <w:rsid w:val="006011A7"/>
    <w:rsid w:val="006024D5"/>
    <w:rsid w:val="00604D79"/>
    <w:rsid w:val="006054C6"/>
    <w:rsid w:val="00612A74"/>
    <w:rsid w:val="00622A13"/>
    <w:rsid w:val="00623DC2"/>
    <w:rsid w:val="006249A1"/>
    <w:rsid w:val="0062531C"/>
    <w:rsid w:val="00632074"/>
    <w:rsid w:val="00633DCF"/>
    <w:rsid w:val="006341BD"/>
    <w:rsid w:val="00634DEC"/>
    <w:rsid w:val="00635A1A"/>
    <w:rsid w:val="006371B3"/>
    <w:rsid w:val="006375F7"/>
    <w:rsid w:val="0064067D"/>
    <w:rsid w:val="00644123"/>
    <w:rsid w:val="00646221"/>
    <w:rsid w:val="00647493"/>
    <w:rsid w:val="006514B8"/>
    <w:rsid w:val="00653337"/>
    <w:rsid w:val="00653EED"/>
    <w:rsid w:val="006551BD"/>
    <w:rsid w:val="006569CE"/>
    <w:rsid w:val="006579E8"/>
    <w:rsid w:val="0066060C"/>
    <w:rsid w:val="00663514"/>
    <w:rsid w:val="00664099"/>
    <w:rsid w:val="00665DBC"/>
    <w:rsid w:val="00666E2E"/>
    <w:rsid w:val="00670532"/>
    <w:rsid w:val="00672BB3"/>
    <w:rsid w:val="006802F7"/>
    <w:rsid w:val="00682147"/>
    <w:rsid w:val="006832A7"/>
    <w:rsid w:val="00685419"/>
    <w:rsid w:val="006876AD"/>
    <w:rsid w:val="00690E63"/>
    <w:rsid w:val="006920D0"/>
    <w:rsid w:val="006922DD"/>
    <w:rsid w:val="00694163"/>
    <w:rsid w:val="00696A52"/>
    <w:rsid w:val="00696AB9"/>
    <w:rsid w:val="00697E77"/>
    <w:rsid w:val="006A2E84"/>
    <w:rsid w:val="006A46E3"/>
    <w:rsid w:val="006A64C1"/>
    <w:rsid w:val="006A7820"/>
    <w:rsid w:val="006B3BE0"/>
    <w:rsid w:val="006B6ED7"/>
    <w:rsid w:val="006B72D5"/>
    <w:rsid w:val="006C12AF"/>
    <w:rsid w:val="006C2A80"/>
    <w:rsid w:val="006C50A0"/>
    <w:rsid w:val="006C5402"/>
    <w:rsid w:val="006C614F"/>
    <w:rsid w:val="006D15C7"/>
    <w:rsid w:val="006D432F"/>
    <w:rsid w:val="006D463E"/>
    <w:rsid w:val="006E458C"/>
    <w:rsid w:val="006E49AB"/>
    <w:rsid w:val="006F0367"/>
    <w:rsid w:val="006F12AA"/>
    <w:rsid w:val="006F178D"/>
    <w:rsid w:val="006F2CBF"/>
    <w:rsid w:val="006F505D"/>
    <w:rsid w:val="006F51C3"/>
    <w:rsid w:val="00701C8E"/>
    <w:rsid w:val="00706F14"/>
    <w:rsid w:val="00707660"/>
    <w:rsid w:val="00707817"/>
    <w:rsid w:val="007135D3"/>
    <w:rsid w:val="00716CA5"/>
    <w:rsid w:val="0072103D"/>
    <w:rsid w:val="007213E2"/>
    <w:rsid w:val="0072187C"/>
    <w:rsid w:val="00721B1D"/>
    <w:rsid w:val="00725409"/>
    <w:rsid w:val="00727902"/>
    <w:rsid w:val="007322E8"/>
    <w:rsid w:val="00733520"/>
    <w:rsid w:val="00737156"/>
    <w:rsid w:val="0074145B"/>
    <w:rsid w:val="007420E4"/>
    <w:rsid w:val="00745B02"/>
    <w:rsid w:val="00745C2D"/>
    <w:rsid w:val="00745E40"/>
    <w:rsid w:val="00746C59"/>
    <w:rsid w:val="00747FFD"/>
    <w:rsid w:val="00750641"/>
    <w:rsid w:val="00752198"/>
    <w:rsid w:val="0075282F"/>
    <w:rsid w:val="00754A6F"/>
    <w:rsid w:val="00756FDE"/>
    <w:rsid w:val="00760907"/>
    <w:rsid w:val="00761126"/>
    <w:rsid w:val="007719A7"/>
    <w:rsid w:val="00771C0B"/>
    <w:rsid w:val="007766C6"/>
    <w:rsid w:val="007776DF"/>
    <w:rsid w:val="00781248"/>
    <w:rsid w:val="007861AA"/>
    <w:rsid w:val="0079117E"/>
    <w:rsid w:val="00792396"/>
    <w:rsid w:val="00793ACC"/>
    <w:rsid w:val="00793E7A"/>
    <w:rsid w:val="00795A57"/>
    <w:rsid w:val="007A424D"/>
    <w:rsid w:val="007A7A83"/>
    <w:rsid w:val="007B14D6"/>
    <w:rsid w:val="007B1A38"/>
    <w:rsid w:val="007B1AD8"/>
    <w:rsid w:val="007B44F9"/>
    <w:rsid w:val="007B6AEC"/>
    <w:rsid w:val="007C7810"/>
    <w:rsid w:val="007D174F"/>
    <w:rsid w:val="007D7A16"/>
    <w:rsid w:val="007D7C8E"/>
    <w:rsid w:val="007E03FB"/>
    <w:rsid w:val="007E16F7"/>
    <w:rsid w:val="007E25EA"/>
    <w:rsid w:val="007E6445"/>
    <w:rsid w:val="007E7CDC"/>
    <w:rsid w:val="007F08BA"/>
    <w:rsid w:val="007F16B3"/>
    <w:rsid w:val="007F192A"/>
    <w:rsid w:val="007F2244"/>
    <w:rsid w:val="007F31F1"/>
    <w:rsid w:val="007F635B"/>
    <w:rsid w:val="00800EB8"/>
    <w:rsid w:val="00801F3D"/>
    <w:rsid w:val="00802754"/>
    <w:rsid w:val="00802AA8"/>
    <w:rsid w:val="008034A6"/>
    <w:rsid w:val="008043E3"/>
    <w:rsid w:val="0080660D"/>
    <w:rsid w:val="00806838"/>
    <w:rsid w:val="00813901"/>
    <w:rsid w:val="00814155"/>
    <w:rsid w:val="0082084E"/>
    <w:rsid w:val="00823908"/>
    <w:rsid w:val="00824393"/>
    <w:rsid w:val="00824426"/>
    <w:rsid w:val="008276F9"/>
    <w:rsid w:val="00834A9D"/>
    <w:rsid w:val="00835114"/>
    <w:rsid w:val="00836339"/>
    <w:rsid w:val="008401DA"/>
    <w:rsid w:val="00846018"/>
    <w:rsid w:val="00847BB6"/>
    <w:rsid w:val="00847CE5"/>
    <w:rsid w:val="008513E9"/>
    <w:rsid w:val="0085192B"/>
    <w:rsid w:val="00851AEC"/>
    <w:rsid w:val="00854FF6"/>
    <w:rsid w:val="008558B4"/>
    <w:rsid w:val="00857327"/>
    <w:rsid w:val="00860CEC"/>
    <w:rsid w:val="00861BF0"/>
    <w:rsid w:val="00862B14"/>
    <w:rsid w:val="008665F7"/>
    <w:rsid w:val="00876AB4"/>
    <w:rsid w:val="008849CB"/>
    <w:rsid w:val="00890D6E"/>
    <w:rsid w:val="00892270"/>
    <w:rsid w:val="008951F2"/>
    <w:rsid w:val="008A00A0"/>
    <w:rsid w:val="008A22E9"/>
    <w:rsid w:val="008A303C"/>
    <w:rsid w:val="008A3F23"/>
    <w:rsid w:val="008A5227"/>
    <w:rsid w:val="008A6B89"/>
    <w:rsid w:val="008C1A37"/>
    <w:rsid w:val="008C6120"/>
    <w:rsid w:val="008C65C3"/>
    <w:rsid w:val="008C7269"/>
    <w:rsid w:val="008C74E9"/>
    <w:rsid w:val="008D066C"/>
    <w:rsid w:val="008D690E"/>
    <w:rsid w:val="008E0178"/>
    <w:rsid w:val="008E0BA0"/>
    <w:rsid w:val="008E4854"/>
    <w:rsid w:val="008E5485"/>
    <w:rsid w:val="008F003F"/>
    <w:rsid w:val="008F50E2"/>
    <w:rsid w:val="008F5BA6"/>
    <w:rsid w:val="008F6580"/>
    <w:rsid w:val="00900050"/>
    <w:rsid w:val="0090160D"/>
    <w:rsid w:val="009029AC"/>
    <w:rsid w:val="00905490"/>
    <w:rsid w:val="00911A1E"/>
    <w:rsid w:val="00911CA2"/>
    <w:rsid w:val="00912F01"/>
    <w:rsid w:val="00913112"/>
    <w:rsid w:val="009139AD"/>
    <w:rsid w:val="00917965"/>
    <w:rsid w:val="00922482"/>
    <w:rsid w:val="009251D0"/>
    <w:rsid w:val="009253B1"/>
    <w:rsid w:val="0093162B"/>
    <w:rsid w:val="0093227B"/>
    <w:rsid w:val="0094153D"/>
    <w:rsid w:val="00942905"/>
    <w:rsid w:val="00942A38"/>
    <w:rsid w:val="009431B5"/>
    <w:rsid w:val="00950D58"/>
    <w:rsid w:val="0095181A"/>
    <w:rsid w:val="00953BAB"/>
    <w:rsid w:val="00955491"/>
    <w:rsid w:val="009561C5"/>
    <w:rsid w:val="009576C7"/>
    <w:rsid w:val="00957E4D"/>
    <w:rsid w:val="00963802"/>
    <w:rsid w:val="00963E37"/>
    <w:rsid w:val="00964AF5"/>
    <w:rsid w:val="0096689E"/>
    <w:rsid w:val="00973E98"/>
    <w:rsid w:val="00976BE9"/>
    <w:rsid w:val="00977978"/>
    <w:rsid w:val="009806C3"/>
    <w:rsid w:val="00981619"/>
    <w:rsid w:val="00982B23"/>
    <w:rsid w:val="0098398E"/>
    <w:rsid w:val="00984864"/>
    <w:rsid w:val="0098618F"/>
    <w:rsid w:val="009866EB"/>
    <w:rsid w:val="009912C5"/>
    <w:rsid w:val="009932D4"/>
    <w:rsid w:val="009A31C5"/>
    <w:rsid w:val="009A7EFA"/>
    <w:rsid w:val="009B2A1A"/>
    <w:rsid w:val="009B311F"/>
    <w:rsid w:val="009B54E3"/>
    <w:rsid w:val="009B563D"/>
    <w:rsid w:val="009B6C35"/>
    <w:rsid w:val="009C1EC1"/>
    <w:rsid w:val="009C41F0"/>
    <w:rsid w:val="009C4FBF"/>
    <w:rsid w:val="009C5D17"/>
    <w:rsid w:val="009C6995"/>
    <w:rsid w:val="009C7A53"/>
    <w:rsid w:val="009D0E67"/>
    <w:rsid w:val="009D1FEC"/>
    <w:rsid w:val="009D362D"/>
    <w:rsid w:val="009D45D8"/>
    <w:rsid w:val="009D5A58"/>
    <w:rsid w:val="009D6C25"/>
    <w:rsid w:val="009D6CC9"/>
    <w:rsid w:val="009E12B2"/>
    <w:rsid w:val="009E32B1"/>
    <w:rsid w:val="009E7569"/>
    <w:rsid w:val="009E7928"/>
    <w:rsid w:val="009F1FAD"/>
    <w:rsid w:val="009F3373"/>
    <w:rsid w:val="00A01254"/>
    <w:rsid w:val="00A03BA4"/>
    <w:rsid w:val="00A0401B"/>
    <w:rsid w:val="00A05869"/>
    <w:rsid w:val="00A07CCB"/>
    <w:rsid w:val="00A10C00"/>
    <w:rsid w:val="00A136E4"/>
    <w:rsid w:val="00A16968"/>
    <w:rsid w:val="00A179A1"/>
    <w:rsid w:val="00A21114"/>
    <w:rsid w:val="00A2741C"/>
    <w:rsid w:val="00A30331"/>
    <w:rsid w:val="00A34D39"/>
    <w:rsid w:val="00A37213"/>
    <w:rsid w:val="00A40C10"/>
    <w:rsid w:val="00A40C65"/>
    <w:rsid w:val="00A41ED8"/>
    <w:rsid w:val="00A43DD4"/>
    <w:rsid w:val="00A44950"/>
    <w:rsid w:val="00A44A7E"/>
    <w:rsid w:val="00A44AE7"/>
    <w:rsid w:val="00A55C28"/>
    <w:rsid w:val="00A56E1E"/>
    <w:rsid w:val="00A579B6"/>
    <w:rsid w:val="00A617B5"/>
    <w:rsid w:val="00A63AF4"/>
    <w:rsid w:val="00A6751E"/>
    <w:rsid w:val="00A70B30"/>
    <w:rsid w:val="00A721EE"/>
    <w:rsid w:val="00A7514F"/>
    <w:rsid w:val="00A77794"/>
    <w:rsid w:val="00A86AD9"/>
    <w:rsid w:val="00A87BAF"/>
    <w:rsid w:val="00A91487"/>
    <w:rsid w:val="00A931B4"/>
    <w:rsid w:val="00A9458C"/>
    <w:rsid w:val="00A94BB7"/>
    <w:rsid w:val="00A96D60"/>
    <w:rsid w:val="00AB1DB5"/>
    <w:rsid w:val="00AB2579"/>
    <w:rsid w:val="00AB26DD"/>
    <w:rsid w:val="00AB30A8"/>
    <w:rsid w:val="00AB4124"/>
    <w:rsid w:val="00AC27AD"/>
    <w:rsid w:val="00AC485C"/>
    <w:rsid w:val="00AC7AD1"/>
    <w:rsid w:val="00AD00E7"/>
    <w:rsid w:val="00AD41E3"/>
    <w:rsid w:val="00AD43AB"/>
    <w:rsid w:val="00AD5BCD"/>
    <w:rsid w:val="00AE530C"/>
    <w:rsid w:val="00AE5D40"/>
    <w:rsid w:val="00AF21D9"/>
    <w:rsid w:val="00AF7F22"/>
    <w:rsid w:val="00B0381D"/>
    <w:rsid w:val="00B046FB"/>
    <w:rsid w:val="00B04960"/>
    <w:rsid w:val="00B063BA"/>
    <w:rsid w:val="00B0670F"/>
    <w:rsid w:val="00B167C1"/>
    <w:rsid w:val="00B17CC3"/>
    <w:rsid w:val="00B21DB7"/>
    <w:rsid w:val="00B260EE"/>
    <w:rsid w:val="00B26A79"/>
    <w:rsid w:val="00B34200"/>
    <w:rsid w:val="00B35A86"/>
    <w:rsid w:val="00B36A4D"/>
    <w:rsid w:val="00B36AC1"/>
    <w:rsid w:val="00B376DF"/>
    <w:rsid w:val="00B43869"/>
    <w:rsid w:val="00B43CA2"/>
    <w:rsid w:val="00B43F53"/>
    <w:rsid w:val="00B44A07"/>
    <w:rsid w:val="00B45072"/>
    <w:rsid w:val="00B5521B"/>
    <w:rsid w:val="00B55FDA"/>
    <w:rsid w:val="00B60ADD"/>
    <w:rsid w:val="00B62CE1"/>
    <w:rsid w:val="00B64B2C"/>
    <w:rsid w:val="00B64F60"/>
    <w:rsid w:val="00B70A47"/>
    <w:rsid w:val="00B70DD7"/>
    <w:rsid w:val="00B71D4A"/>
    <w:rsid w:val="00B7326D"/>
    <w:rsid w:val="00B74FB8"/>
    <w:rsid w:val="00B75383"/>
    <w:rsid w:val="00B80946"/>
    <w:rsid w:val="00B818AB"/>
    <w:rsid w:val="00B83728"/>
    <w:rsid w:val="00B8439F"/>
    <w:rsid w:val="00B86401"/>
    <w:rsid w:val="00B87A75"/>
    <w:rsid w:val="00B90B67"/>
    <w:rsid w:val="00B9152B"/>
    <w:rsid w:val="00B9414F"/>
    <w:rsid w:val="00BA163B"/>
    <w:rsid w:val="00BA2440"/>
    <w:rsid w:val="00BA4069"/>
    <w:rsid w:val="00BA4CA0"/>
    <w:rsid w:val="00BA6147"/>
    <w:rsid w:val="00BB1BD1"/>
    <w:rsid w:val="00BB2C47"/>
    <w:rsid w:val="00BB3569"/>
    <w:rsid w:val="00BB3629"/>
    <w:rsid w:val="00BB7ACF"/>
    <w:rsid w:val="00BC1DB1"/>
    <w:rsid w:val="00BC3AC7"/>
    <w:rsid w:val="00BD1842"/>
    <w:rsid w:val="00BD224E"/>
    <w:rsid w:val="00BD2FD1"/>
    <w:rsid w:val="00BD3294"/>
    <w:rsid w:val="00BD4387"/>
    <w:rsid w:val="00BD6E4A"/>
    <w:rsid w:val="00BE0144"/>
    <w:rsid w:val="00BE245A"/>
    <w:rsid w:val="00BE25E3"/>
    <w:rsid w:val="00BE3913"/>
    <w:rsid w:val="00BF18E2"/>
    <w:rsid w:val="00BF20C2"/>
    <w:rsid w:val="00BF263E"/>
    <w:rsid w:val="00BF2E79"/>
    <w:rsid w:val="00BF4299"/>
    <w:rsid w:val="00BF7384"/>
    <w:rsid w:val="00C00F3B"/>
    <w:rsid w:val="00C01253"/>
    <w:rsid w:val="00C013AF"/>
    <w:rsid w:val="00C01EE6"/>
    <w:rsid w:val="00C0323A"/>
    <w:rsid w:val="00C03D98"/>
    <w:rsid w:val="00C04019"/>
    <w:rsid w:val="00C127E7"/>
    <w:rsid w:val="00C13244"/>
    <w:rsid w:val="00C1688E"/>
    <w:rsid w:val="00C222D1"/>
    <w:rsid w:val="00C33F13"/>
    <w:rsid w:val="00C36373"/>
    <w:rsid w:val="00C4196D"/>
    <w:rsid w:val="00C426E6"/>
    <w:rsid w:val="00C446D2"/>
    <w:rsid w:val="00C470D4"/>
    <w:rsid w:val="00C5019D"/>
    <w:rsid w:val="00C54590"/>
    <w:rsid w:val="00C554C2"/>
    <w:rsid w:val="00C6073A"/>
    <w:rsid w:val="00C60901"/>
    <w:rsid w:val="00C638EC"/>
    <w:rsid w:val="00C64F36"/>
    <w:rsid w:val="00C64F58"/>
    <w:rsid w:val="00C7569A"/>
    <w:rsid w:val="00C769C5"/>
    <w:rsid w:val="00C87522"/>
    <w:rsid w:val="00C91F74"/>
    <w:rsid w:val="00C9286F"/>
    <w:rsid w:val="00C94560"/>
    <w:rsid w:val="00C95A21"/>
    <w:rsid w:val="00C96674"/>
    <w:rsid w:val="00C96FF3"/>
    <w:rsid w:val="00C97BF9"/>
    <w:rsid w:val="00CA1C51"/>
    <w:rsid w:val="00CA4881"/>
    <w:rsid w:val="00CA4951"/>
    <w:rsid w:val="00CA4C0C"/>
    <w:rsid w:val="00CA5914"/>
    <w:rsid w:val="00CA59EF"/>
    <w:rsid w:val="00CA7C4B"/>
    <w:rsid w:val="00CB09BB"/>
    <w:rsid w:val="00CB0CE5"/>
    <w:rsid w:val="00CB0DE8"/>
    <w:rsid w:val="00CB1622"/>
    <w:rsid w:val="00CB279A"/>
    <w:rsid w:val="00CB3419"/>
    <w:rsid w:val="00CB6597"/>
    <w:rsid w:val="00CC1129"/>
    <w:rsid w:val="00CC1D59"/>
    <w:rsid w:val="00CC1E43"/>
    <w:rsid w:val="00CC2B97"/>
    <w:rsid w:val="00CC3427"/>
    <w:rsid w:val="00CC54C8"/>
    <w:rsid w:val="00CC5AEF"/>
    <w:rsid w:val="00CD1F6C"/>
    <w:rsid w:val="00CD6223"/>
    <w:rsid w:val="00CD7508"/>
    <w:rsid w:val="00CE18EA"/>
    <w:rsid w:val="00CE1D10"/>
    <w:rsid w:val="00CE2C3B"/>
    <w:rsid w:val="00CE352E"/>
    <w:rsid w:val="00CE5543"/>
    <w:rsid w:val="00CE59EF"/>
    <w:rsid w:val="00CE673A"/>
    <w:rsid w:val="00CE6B99"/>
    <w:rsid w:val="00CF16A5"/>
    <w:rsid w:val="00CF16EF"/>
    <w:rsid w:val="00CF1E6F"/>
    <w:rsid w:val="00CF37B5"/>
    <w:rsid w:val="00CF4ECA"/>
    <w:rsid w:val="00CF4FCB"/>
    <w:rsid w:val="00D00DA6"/>
    <w:rsid w:val="00D03088"/>
    <w:rsid w:val="00D03D74"/>
    <w:rsid w:val="00D137AD"/>
    <w:rsid w:val="00D14022"/>
    <w:rsid w:val="00D14C25"/>
    <w:rsid w:val="00D14E6A"/>
    <w:rsid w:val="00D14FE6"/>
    <w:rsid w:val="00D20C2F"/>
    <w:rsid w:val="00D22CC4"/>
    <w:rsid w:val="00D23C66"/>
    <w:rsid w:val="00D26C04"/>
    <w:rsid w:val="00D31406"/>
    <w:rsid w:val="00D34940"/>
    <w:rsid w:val="00D34E89"/>
    <w:rsid w:val="00D37E5A"/>
    <w:rsid w:val="00D41DBA"/>
    <w:rsid w:val="00D43FAC"/>
    <w:rsid w:val="00D50399"/>
    <w:rsid w:val="00D50BBA"/>
    <w:rsid w:val="00D60009"/>
    <w:rsid w:val="00D60171"/>
    <w:rsid w:val="00D62031"/>
    <w:rsid w:val="00D62A46"/>
    <w:rsid w:val="00D63DBB"/>
    <w:rsid w:val="00D657C2"/>
    <w:rsid w:val="00D65833"/>
    <w:rsid w:val="00D71243"/>
    <w:rsid w:val="00D7228A"/>
    <w:rsid w:val="00D74809"/>
    <w:rsid w:val="00D76DED"/>
    <w:rsid w:val="00D77773"/>
    <w:rsid w:val="00D80061"/>
    <w:rsid w:val="00D862FC"/>
    <w:rsid w:val="00D9239B"/>
    <w:rsid w:val="00D92887"/>
    <w:rsid w:val="00D9304B"/>
    <w:rsid w:val="00D94161"/>
    <w:rsid w:val="00D972A5"/>
    <w:rsid w:val="00D97D03"/>
    <w:rsid w:val="00D97DDC"/>
    <w:rsid w:val="00DA0E0D"/>
    <w:rsid w:val="00DA15A4"/>
    <w:rsid w:val="00DA1866"/>
    <w:rsid w:val="00DA22D3"/>
    <w:rsid w:val="00DA4AA9"/>
    <w:rsid w:val="00DA5154"/>
    <w:rsid w:val="00DA5624"/>
    <w:rsid w:val="00DA5F87"/>
    <w:rsid w:val="00DA6023"/>
    <w:rsid w:val="00DA6781"/>
    <w:rsid w:val="00DB11EA"/>
    <w:rsid w:val="00DB20E4"/>
    <w:rsid w:val="00DB27C1"/>
    <w:rsid w:val="00DB5A5C"/>
    <w:rsid w:val="00DC217C"/>
    <w:rsid w:val="00DC344E"/>
    <w:rsid w:val="00DC3DB1"/>
    <w:rsid w:val="00DC407F"/>
    <w:rsid w:val="00DC4FF2"/>
    <w:rsid w:val="00DC53C7"/>
    <w:rsid w:val="00DC64B7"/>
    <w:rsid w:val="00DC7588"/>
    <w:rsid w:val="00DD0B9D"/>
    <w:rsid w:val="00DD3E78"/>
    <w:rsid w:val="00DE2268"/>
    <w:rsid w:val="00DE273B"/>
    <w:rsid w:val="00DE4337"/>
    <w:rsid w:val="00DE4FAC"/>
    <w:rsid w:val="00DE6D6D"/>
    <w:rsid w:val="00DF04EF"/>
    <w:rsid w:val="00DF4022"/>
    <w:rsid w:val="00DF600E"/>
    <w:rsid w:val="00DF618D"/>
    <w:rsid w:val="00DF764C"/>
    <w:rsid w:val="00DF7B71"/>
    <w:rsid w:val="00E003A0"/>
    <w:rsid w:val="00E01C0B"/>
    <w:rsid w:val="00E01DCA"/>
    <w:rsid w:val="00E0551F"/>
    <w:rsid w:val="00E065C0"/>
    <w:rsid w:val="00E069C8"/>
    <w:rsid w:val="00E14E93"/>
    <w:rsid w:val="00E158BC"/>
    <w:rsid w:val="00E169D4"/>
    <w:rsid w:val="00E17531"/>
    <w:rsid w:val="00E20838"/>
    <w:rsid w:val="00E21D75"/>
    <w:rsid w:val="00E2463D"/>
    <w:rsid w:val="00E24C8A"/>
    <w:rsid w:val="00E24F16"/>
    <w:rsid w:val="00E25A56"/>
    <w:rsid w:val="00E26FF2"/>
    <w:rsid w:val="00E2770F"/>
    <w:rsid w:val="00E27A00"/>
    <w:rsid w:val="00E30A4B"/>
    <w:rsid w:val="00E341CA"/>
    <w:rsid w:val="00E36F75"/>
    <w:rsid w:val="00E41219"/>
    <w:rsid w:val="00E4418D"/>
    <w:rsid w:val="00E44208"/>
    <w:rsid w:val="00E506F0"/>
    <w:rsid w:val="00E54158"/>
    <w:rsid w:val="00E579B7"/>
    <w:rsid w:val="00E605AE"/>
    <w:rsid w:val="00E63FF0"/>
    <w:rsid w:val="00E65B44"/>
    <w:rsid w:val="00E73440"/>
    <w:rsid w:val="00E7459C"/>
    <w:rsid w:val="00E74DC6"/>
    <w:rsid w:val="00E7517D"/>
    <w:rsid w:val="00E757C5"/>
    <w:rsid w:val="00E8087E"/>
    <w:rsid w:val="00E81129"/>
    <w:rsid w:val="00E8150E"/>
    <w:rsid w:val="00E8203B"/>
    <w:rsid w:val="00E84C80"/>
    <w:rsid w:val="00E87C3E"/>
    <w:rsid w:val="00E902A3"/>
    <w:rsid w:val="00E9064C"/>
    <w:rsid w:val="00E93E20"/>
    <w:rsid w:val="00E9666F"/>
    <w:rsid w:val="00EA660A"/>
    <w:rsid w:val="00EB4C08"/>
    <w:rsid w:val="00EB5236"/>
    <w:rsid w:val="00EC18FE"/>
    <w:rsid w:val="00EC194D"/>
    <w:rsid w:val="00EC1A92"/>
    <w:rsid w:val="00EC3756"/>
    <w:rsid w:val="00EC5E23"/>
    <w:rsid w:val="00ED0008"/>
    <w:rsid w:val="00ED0786"/>
    <w:rsid w:val="00ED1E26"/>
    <w:rsid w:val="00ED3A13"/>
    <w:rsid w:val="00ED52A1"/>
    <w:rsid w:val="00ED53E9"/>
    <w:rsid w:val="00EE14E2"/>
    <w:rsid w:val="00EE18C6"/>
    <w:rsid w:val="00EE1A38"/>
    <w:rsid w:val="00EE1C01"/>
    <w:rsid w:val="00EE2B25"/>
    <w:rsid w:val="00EF1335"/>
    <w:rsid w:val="00EF348C"/>
    <w:rsid w:val="00EF397F"/>
    <w:rsid w:val="00EF4DE4"/>
    <w:rsid w:val="00EF785E"/>
    <w:rsid w:val="00F0153D"/>
    <w:rsid w:val="00F01C56"/>
    <w:rsid w:val="00F025A7"/>
    <w:rsid w:val="00F04790"/>
    <w:rsid w:val="00F04F94"/>
    <w:rsid w:val="00F10B3F"/>
    <w:rsid w:val="00F112FE"/>
    <w:rsid w:val="00F11B65"/>
    <w:rsid w:val="00F12D13"/>
    <w:rsid w:val="00F13191"/>
    <w:rsid w:val="00F1393A"/>
    <w:rsid w:val="00F14174"/>
    <w:rsid w:val="00F20CF3"/>
    <w:rsid w:val="00F2274F"/>
    <w:rsid w:val="00F23B29"/>
    <w:rsid w:val="00F256A2"/>
    <w:rsid w:val="00F30BAB"/>
    <w:rsid w:val="00F3336B"/>
    <w:rsid w:val="00F373BE"/>
    <w:rsid w:val="00F401B5"/>
    <w:rsid w:val="00F41456"/>
    <w:rsid w:val="00F42DAD"/>
    <w:rsid w:val="00F44936"/>
    <w:rsid w:val="00F47A3A"/>
    <w:rsid w:val="00F513F4"/>
    <w:rsid w:val="00F542D1"/>
    <w:rsid w:val="00F579AB"/>
    <w:rsid w:val="00F605DE"/>
    <w:rsid w:val="00F64B92"/>
    <w:rsid w:val="00F669F8"/>
    <w:rsid w:val="00F67C7B"/>
    <w:rsid w:val="00F80E04"/>
    <w:rsid w:val="00F81650"/>
    <w:rsid w:val="00F817E2"/>
    <w:rsid w:val="00F82D26"/>
    <w:rsid w:val="00F84128"/>
    <w:rsid w:val="00F8485C"/>
    <w:rsid w:val="00F84A3F"/>
    <w:rsid w:val="00F84C77"/>
    <w:rsid w:val="00F916AB"/>
    <w:rsid w:val="00F933AC"/>
    <w:rsid w:val="00F9578E"/>
    <w:rsid w:val="00FA2503"/>
    <w:rsid w:val="00FA6A07"/>
    <w:rsid w:val="00FB284F"/>
    <w:rsid w:val="00FB44D4"/>
    <w:rsid w:val="00FB5B13"/>
    <w:rsid w:val="00FC49E2"/>
    <w:rsid w:val="00FC4A5D"/>
    <w:rsid w:val="00FC4B93"/>
    <w:rsid w:val="00FC7239"/>
    <w:rsid w:val="00FD0653"/>
    <w:rsid w:val="00FD1AB8"/>
    <w:rsid w:val="00FD2D72"/>
    <w:rsid w:val="00FD357A"/>
    <w:rsid w:val="00FD4245"/>
    <w:rsid w:val="00FD5D94"/>
    <w:rsid w:val="00FE18D7"/>
    <w:rsid w:val="00FE1AF1"/>
    <w:rsid w:val="00FE354D"/>
    <w:rsid w:val="00FE41F1"/>
    <w:rsid w:val="00FF02C8"/>
    <w:rsid w:val="00FF343F"/>
    <w:rsid w:val="00FF402F"/>
    <w:rsid w:val="00FF4416"/>
    <w:rsid w:val="00FF4B4C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0D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Legenda">
    <w:name w:val="caption"/>
    <w:basedOn w:val="Normalny"/>
    <w:next w:val="Normalny"/>
    <w:uiPriority w:val="99"/>
    <w:qFormat/>
    <w:rsid w:val="007B14D6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Teksttreci">
    <w:name w:val="Tekst treści"/>
    <w:basedOn w:val="Normalny"/>
    <w:rsid w:val="00DB11EA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NormalCyr">
    <w:name w:val="NormalCyr"/>
    <w:basedOn w:val="Normalny"/>
    <w:rsid w:val="00727902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tekstost">
    <w:name w:val="tekst ost"/>
    <w:basedOn w:val="Normalny"/>
    <w:rsid w:val="00527E55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machowska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2A0C3-7401-492C-AE9F-876C9656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13409</Words>
  <Characters>80454</Characters>
  <Application>Microsoft Office Word</Application>
  <DocSecurity>0</DocSecurity>
  <Lines>670</Lines>
  <Paragraphs>187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93676</CharactersWithSpaces>
  <SharedDoc>false</SharedDoc>
  <HLinks>
    <vt:vector size="24" baseType="variant"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https://www.portalzp.pl/kody-cpv/szczegoly/bariery-ochronne-3656/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https://www.portalzp.pl/kody-cpv/szczegoly/bariery-drogowe-3650/</vt:lpwstr>
      </vt:variant>
      <vt:variant>
        <vt:lpwstr/>
      </vt:variant>
      <vt:variant>
        <vt:i4>5570650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https://www.portalzp.pl/kody-cpv/szczegoly/bariery-zderzeniowe-3649/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Machowska Jolanta</cp:lastModifiedBy>
  <cp:revision>3</cp:revision>
  <cp:lastPrinted>2017-05-09T07:30:00Z</cp:lastPrinted>
  <dcterms:created xsi:type="dcterms:W3CDTF">2017-05-10T08:53:00Z</dcterms:created>
  <dcterms:modified xsi:type="dcterms:W3CDTF">2017-05-10T08:53:00Z</dcterms:modified>
</cp:coreProperties>
</file>